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14" w:type="dxa"/>
        <w:tblLook w:val="04A0" w:firstRow="1" w:lastRow="0" w:firstColumn="1" w:lastColumn="0" w:noHBand="0" w:noVBand="1"/>
      </w:tblPr>
      <w:tblGrid>
        <w:gridCol w:w="4644"/>
        <w:gridCol w:w="5670"/>
      </w:tblGrid>
      <w:tr w:rsidR="005F390E" w:rsidRPr="000C51D8" w14:paraId="618C8D55" w14:textId="77777777" w:rsidTr="005F390E">
        <w:tc>
          <w:tcPr>
            <w:tcW w:w="4644" w:type="dxa"/>
            <w:shd w:val="clear" w:color="auto" w:fill="auto"/>
          </w:tcPr>
          <w:p w14:paraId="466EED40" w14:textId="77777777" w:rsidR="005F390E" w:rsidRPr="000C51D8" w:rsidRDefault="005F390E" w:rsidP="0006129B">
            <w:pPr>
              <w:jc w:val="center"/>
              <w:rPr>
                <w:noProof/>
              </w:rPr>
            </w:pPr>
            <w:bookmarkStart w:id="0" w:name="_GoBack"/>
            <w:bookmarkEnd w:id="0"/>
          </w:p>
        </w:tc>
        <w:tc>
          <w:tcPr>
            <w:tcW w:w="5670" w:type="dxa"/>
            <w:shd w:val="clear" w:color="auto" w:fill="auto"/>
          </w:tcPr>
          <w:p w14:paraId="289080F3" w14:textId="77777777" w:rsidR="005F390E" w:rsidRPr="000C51D8" w:rsidRDefault="00460CF7" w:rsidP="0006129B">
            <w:pPr>
              <w:widowControl w:val="0"/>
              <w:suppressAutoHyphens/>
              <w:jc w:val="right"/>
            </w:pPr>
            <w:bookmarkStart w:id="1" w:name="_Hlk140754808"/>
            <w:r w:rsidRPr="000C51D8">
              <w:t>УТВЕРЖДЕНО</w:t>
            </w:r>
            <w:r w:rsidR="005F390E" w:rsidRPr="000C51D8">
              <w:t>:</w:t>
            </w:r>
          </w:p>
          <w:p w14:paraId="4AAFC145" w14:textId="77777777" w:rsidR="006B660B" w:rsidRPr="000C51D8" w:rsidRDefault="006B660B" w:rsidP="0006129B">
            <w:pPr>
              <w:widowControl w:val="0"/>
              <w:suppressAutoHyphens/>
              <w:jc w:val="right"/>
            </w:pPr>
            <w:r w:rsidRPr="000C51D8">
              <w:t>___________________________________</w:t>
            </w:r>
          </w:p>
          <w:p w14:paraId="5396497C" w14:textId="77777777" w:rsidR="006B660B" w:rsidRPr="000C51D8" w:rsidRDefault="006B660B" w:rsidP="0006129B">
            <w:pPr>
              <w:widowControl w:val="0"/>
              <w:suppressAutoHyphens/>
              <w:jc w:val="right"/>
            </w:pPr>
            <w:r w:rsidRPr="000C51D8">
              <w:t>___________________________________</w:t>
            </w:r>
          </w:p>
          <w:p w14:paraId="478DF695" w14:textId="77777777" w:rsidR="006B660B" w:rsidRPr="000C51D8" w:rsidRDefault="006B660B" w:rsidP="0006129B">
            <w:pPr>
              <w:widowControl w:val="0"/>
              <w:suppressAutoHyphens/>
              <w:jc w:val="right"/>
            </w:pPr>
            <w:r w:rsidRPr="000C51D8">
              <w:t>___________________________________</w:t>
            </w:r>
          </w:p>
          <w:p w14:paraId="2C39987C" w14:textId="77777777" w:rsidR="006B660B" w:rsidRPr="000C51D8" w:rsidRDefault="006B660B" w:rsidP="0006129B">
            <w:pPr>
              <w:widowControl w:val="0"/>
              <w:suppressAutoHyphens/>
              <w:jc w:val="right"/>
            </w:pPr>
            <w:r w:rsidRPr="000C51D8">
              <w:t>___________________________________</w:t>
            </w:r>
          </w:p>
          <w:p w14:paraId="389B852B" w14:textId="77777777" w:rsidR="006B660B" w:rsidRPr="000C51D8" w:rsidRDefault="006B660B" w:rsidP="0006129B">
            <w:pPr>
              <w:widowControl w:val="0"/>
              <w:suppressAutoHyphens/>
              <w:jc w:val="right"/>
            </w:pPr>
            <w:r w:rsidRPr="000C51D8">
              <w:t>___________________________________</w:t>
            </w:r>
          </w:p>
          <w:bookmarkEnd w:id="1"/>
          <w:p w14:paraId="41509E55" w14:textId="77777777" w:rsidR="006B660B" w:rsidRPr="000C51D8" w:rsidRDefault="006B660B" w:rsidP="0006129B">
            <w:pPr>
              <w:widowControl w:val="0"/>
              <w:suppressAutoHyphens/>
              <w:jc w:val="right"/>
            </w:pPr>
          </w:p>
          <w:p w14:paraId="4CD7094E" w14:textId="77777777" w:rsidR="006B660B" w:rsidRPr="000C51D8" w:rsidRDefault="006B660B" w:rsidP="0006129B">
            <w:pPr>
              <w:widowControl w:val="0"/>
              <w:suppressAutoHyphens/>
              <w:jc w:val="right"/>
            </w:pPr>
          </w:p>
          <w:p w14:paraId="708CDAC9" w14:textId="77777777" w:rsidR="006B660B" w:rsidRPr="000C51D8" w:rsidRDefault="006B660B" w:rsidP="0006129B">
            <w:pPr>
              <w:widowControl w:val="0"/>
              <w:suppressAutoHyphens/>
              <w:jc w:val="right"/>
            </w:pPr>
          </w:p>
          <w:p w14:paraId="66B24EF9" w14:textId="77777777" w:rsidR="006B660B" w:rsidRPr="000C51D8" w:rsidRDefault="006B660B" w:rsidP="0006129B">
            <w:pPr>
              <w:widowControl w:val="0"/>
              <w:suppressAutoHyphens/>
              <w:jc w:val="right"/>
            </w:pPr>
          </w:p>
        </w:tc>
      </w:tr>
    </w:tbl>
    <w:p w14:paraId="6816DEC7" w14:textId="77777777" w:rsidR="00BF1952" w:rsidRPr="000C51D8" w:rsidRDefault="00BF1952" w:rsidP="0006129B">
      <w:pPr>
        <w:widowControl w:val="0"/>
        <w:adjustRightInd w:val="0"/>
        <w:textAlignment w:val="baseline"/>
        <w:rPr>
          <w:rFonts w:eastAsia="Microsoft YaHei"/>
          <w:kern w:val="28"/>
          <w:sz w:val="28"/>
          <w:szCs w:val="28"/>
        </w:rPr>
      </w:pPr>
    </w:p>
    <w:p w14:paraId="506D5D85" w14:textId="77777777" w:rsidR="00BF1952" w:rsidRPr="000C51D8" w:rsidRDefault="00BF1952" w:rsidP="0006129B">
      <w:pPr>
        <w:widowControl w:val="0"/>
        <w:adjustRightInd w:val="0"/>
        <w:textAlignment w:val="baseline"/>
        <w:rPr>
          <w:rFonts w:eastAsia="Microsoft YaHei"/>
          <w:kern w:val="28"/>
          <w:sz w:val="28"/>
          <w:szCs w:val="28"/>
        </w:rPr>
      </w:pPr>
    </w:p>
    <w:p w14:paraId="0EA9A05F" w14:textId="77777777" w:rsidR="00E3281E" w:rsidRPr="000C51D8" w:rsidRDefault="00E3281E" w:rsidP="0006129B">
      <w:pPr>
        <w:widowControl w:val="0"/>
        <w:adjustRightInd w:val="0"/>
        <w:textAlignment w:val="baseline"/>
        <w:rPr>
          <w:rFonts w:eastAsia="Microsoft YaHei"/>
          <w:kern w:val="28"/>
        </w:rPr>
      </w:pPr>
    </w:p>
    <w:p w14:paraId="1C7A02F4" w14:textId="77777777" w:rsidR="00DB3855" w:rsidRPr="000C51D8" w:rsidRDefault="00DB3855" w:rsidP="0006129B">
      <w:pPr>
        <w:widowControl w:val="0"/>
        <w:adjustRightInd w:val="0"/>
        <w:textAlignment w:val="baseline"/>
        <w:rPr>
          <w:rFonts w:eastAsia="Microsoft YaHei"/>
          <w:kern w:val="28"/>
        </w:rPr>
      </w:pPr>
    </w:p>
    <w:p w14:paraId="0FD00517" w14:textId="77777777" w:rsidR="00E3281E" w:rsidRPr="000C51D8" w:rsidRDefault="00E3281E" w:rsidP="0006129B">
      <w:pPr>
        <w:widowControl w:val="0"/>
        <w:adjustRightInd w:val="0"/>
        <w:textAlignment w:val="baseline"/>
        <w:rPr>
          <w:rFonts w:eastAsia="Microsoft YaHei"/>
          <w:kern w:val="28"/>
        </w:rPr>
      </w:pPr>
    </w:p>
    <w:p w14:paraId="3A5FEA8B" w14:textId="77777777" w:rsidR="00E3281E" w:rsidRPr="000C51D8" w:rsidRDefault="00E3281E" w:rsidP="0006129B">
      <w:pPr>
        <w:widowControl w:val="0"/>
        <w:adjustRightInd w:val="0"/>
        <w:textAlignment w:val="baseline"/>
        <w:rPr>
          <w:rFonts w:eastAsia="Microsoft YaHei"/>
          <w:kern w:val="28"/>
        </w:rPr>
      </w:pPr>
    </w:p>
    <w:p w14:paraId="0CB5B043" w14:textId="77777777" w:rsidR="00E3281E" w:rsidRPr="000C51D8" w:rsidRDefault="00E3281E" w:rsidP="0006129B">
      <w:pPr>
        <w:widowControl w:val="0"/>
        <w:adjustRightInd w:val="0"/>
        <w:textAlignment w:val="baseline"/>
        <w:rPr>
          <w:rFonts w:eastAsia="Microsoft YaHei"/>
          <w:kern w:val="28"/>
        </w:rPr>
      </w:pPr>
    </w:p>
    <w:p w14:paraId="3137C50B" w14:textId="77777777" w:rsidR="00E3281E" w:rsidRPr="000C51D8" w:rsidRDefault="00E3281E" w:rsidP="0006129B">
      <w:pPr>
        <w:widowControl w:val="0"/>
        <w:adjustRightInd w:val="0"/>
        <w:textAlignment w:val="baseline"/>
        <w:rPr>
          <w:rFonts w:eastAsia="Microsoft YaHei"/>
          <w:kern w:val="28"/>
        </w:rPr>
      </w:pPr>
    </w:p>
    <w:p w14:paraId="438F1482" w14:textId="77777777" w:rsidR="00E3281E" w:rsidRPr="000C51D8" w:rsidRDefault="00E3281E" w:rsidP="0006129B">
      <w:pPr>
        <w:widowControl w:val="0"/>
        <w:adjustRightInd w:val="0"/>
        <w:textAlignment w:val="baseline"/>
        <w:rPr>
          <w:rFonts w:eastAsia="Microsoft YaHei"/>
          <w:kern w:val="28"/>
        </w:rPr>
      </w:pPr>
    </w:p>
    <w:p w14:paraId="229F6B0C"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bookmarkStart w:id="2" w:name="_Hlk141885070"/>
      <w:bookmarkStart w:id="3" w:name="_Hlk141344153"/>
      <w:bookmarkStart w:id="4" w:name="_Hlk137290277"/>
      <w:bookmarkStart w:id="5" w:name="_Hlk128490483"/>
      <w:r w:rsidRPr="000C51D8">
        <w:rPr>
          <w:rFonts w:eastAsia="Microsoft YaHei"/>
          <w:b/>
          <w:kern w:val="28"/>
          <w:sz w:val="28"/>
          <w:szCs w:val="28"/>
        </w:rPr>
        <w:t xml:space="preserve">СХЕМА ТЕПЛОСНАБЖЕНИЯ </w:t>
      </w:r>
    </w:p>
    <w:p w14:paraId="58DA5E76"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 xml:space="preserve">КОЧКОВСКОГО СЕЛЬСОВЕТА КОЧКОВСКОГО РАЙОНА </w:t>
      </w:r>
    </w:p>
    <w:p w14:paraId="4C66AA0F"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НОВОСИБИРСКОЙ ОБЛАСТИ</w:t>
      </w:r>
    </w:p>
    <w:p w14:paraId="1996EF72"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 xml:space="preserve">НА 2013-2028 ГОДЫ </w:t>
      </w:r>
    </w:p>
    <w:p w14:paraId="7437F49A" w14:textId="77777777" w:rsidR="003E5018" w:rsidRPr="000C51D8" w:rsidRDefault="003E5018" w:rsidP="003E5018">
      <w:pPr>
        <w:keepNext/>
        <w:keepLines/>
        <w:widowControl w:val="0"/>
        <w:adjustRightInd w:val="0"/>
        <w:jc w:val="center"/>
        <w:textAlignment w:val="baseline"/>
        <w:rPr>
          <w:rFonts w:eastAsia="Microsoft YaHei"/>
          <w:b/>
          <w:kern w:val="28"/>
          <w:sz w:val="28"/>
          <w:szCs w:val="28"/>
        </w:rPr>
      </w:pPr>
    </w:p>
    <w:p w14:paraId="40D6EB65" w14:textId="416FF9BF" w:rsidR="00230621" w:rsidRPr="000C51D8" w:rsidRDefault="003E5018" w:rsidP="003E5018">
      <w:pPr>
        <w:keepNext/>
        <w:keepLines/>
        <w:widowControl w:val="0"/>
        <w:adjustRightInd w:val="0"/>
        <w:jc w:val="center"/>
        <w:textAlignment w:val="baseline"/>
        <w:rPr>
          <w:rFonts w:eastAsia="Microsoft YaHei"/>
          <w:b/>
          <w:kern w:val="28"/>
          <w:sz w:val="28"/>
          <w:szCs w:val="28"/>
        </w:rPr>
      </w:pPr>
      <w:r w:rsidRPr="000C51D8">
        <w:rPr>
          <w:rFonts w:eastAsia="Microsoft YaHei"/>
          <w:b/>
          <w:kern w:val="28"/>
          <w:sz w:val="28"/>
          <w:szCs w:val="28"/>
        </w:rPr>
        <w:t>АКТУАЛИЗАЦИЯ НА 2024 Г.</w:t>
      </w:r>
      <w:bookmarkEnd w:id="2"/>
    </w:p>
    <w:bookmarkEnd w:id="3"/>
    <w:p w14:paraId="10116640" w14:textId="77777777" w:rsidR="00230621" w:rsidRPr="000C51D8" w:rsidRDefault="00230621" w:rsidP="00230621">
      <w:pPr>
        <w:keepNext/>
        <w:keepLines/>
        <w:widowControl w:val="0"/>
        <w:adjustRightInd w:val="0"/>
        <w:jc w:val="center"/>
        <w:textAlignment w:val="baseline"/>
        <w:rPr>
          <w:rFonts w:eastAsia="Microsoft YaHei"/>
          <w:b/>
          <w:kern w:val="28"/>
          <w:sz w:val="28"/>
          <w:szCs w:val="28"/>
        </w:rPr>
      </w:pPr>
    </w:p>
    <w:bookmarkEnd w:id="4"/>
    <w:p w14:paraId="1C32818A" w14:textId="77777777" w:rsidR="00DB3855" w:rsidRPr="000C51D8" w:rsidRDefault="00DB3855" w:rsidP="0006129B">
      <w:pPr>
        <w:keepNext/>
        <w:keepLines/>
        <w:widowControl w:val="0"/>
        <w:adjustRightInd w:val="0"/>
        <w:textAlignment w:val="baseline"/>
        <w:rPr>
          <w:rFonts w:eastAsia="Microsoft YaHei"/>
          <w:b/>
          <w:caps/>
          <w:kern w:val="28"/>
          <w:sz w:val="28"/>
          <w:szCs w:val="28"/>
        </w:rPr>
      </w:pPr>
    </w:p>
    <w:bookmarkEnd w:id="5"/>
    <w:p w14:paraId="58A054B6" w14:textId="41756668" w:rsidR="00E3281E" w:rsidRPr="000C51D8" w:rsidRDefault="00CE6DC5" w:rsidP="0006129B">
      <w:pPr>
        <w:keepNext/>
        <w:keepLines/>
        <w:widowControl w:val="0"/>
        <w:adjustRightInd w:val="0"/>
        <w:jc w:val="center"/>
        <w:textAlignment w:val="baseline"/>
        <w:rPr>
          <w:rFonts w:eastAsia="Microsoft YaHei"/>
          <w:b/>
          <w:caps/>
          <w:kern w:val="28"/>
          <w:sz w:val="28"/>
          <w:szCs w:val="28"/>
        </w:rPr>
      </w:pPr>
      <w:r w:rsidRPr="000C51D8">
        <w:rPr>
          <w:rFonts w:eastAsia="Microsoft YaHei"/>
          <w:b/>
          <w:kern w:val="28"/>
          <w:sz w:val="28"/>
          <w:szCs w:val="28"/>
        </w:rPr>
        <w:t>Обосновывающие материалы</w:t>
      </w:r>
    </w:p>
    <w:p w14:paraId="19DEB232" w14:textId="77777777" w:rsidR="00E3281E" w:rsidRPr="000C51D8" w:rsidRDefault="00E3281E" w:rsidP="0006129B">
      <w:pPr>
        <w:widowControl w:val="0"/>
        <w:adjustRightInd w:val="0"/>
        <w:textAlignment w:val="baseline"/>
        <w:rPr>
          <w:rFonts w:eastAsia="Microsoft YaHei"/>
        </w:rPr>
      </w:pPr>
    </w:p>
    <w:p w14:paraId="0F66E71B" w14:textId="77777777" w:rsidR="00E3281E" w:rsidRPr="000C51D8" w:rsidRDefault="00E3281E" w:rsidP="0006129B">
      <w:pPr>
        <w:widowControl w:val="0"/>
        <w:adjustRightInd w:val="0"/>
        <w:textAlignment w:val="baseline"/>
        <w:rPr>
          <w:rFonts w:eastAsia="Microsoft YaHei"/>
        </w:rPr>
      </w:pPr>
    </w:p>
    <w:p w14:paraId="79BCC076" w14:textId="77777777" w:rsidR="00E3281E" w:rsidRPr="000C51D8" w:rsidRDefault="00E3281E" w:rsidP="0006129B">
      <w:pPr>
        <w:widowControl w:val="0"/>
        <w:adjustRightInd w:val="0"/>
        <w:textAlignment w:val="baseline"/>
        <w:rPr>
          <w:rFonts w:eastAsia="Microsoft YaHei"/>
        </w:rPr>
      </w:pPr>
    </w:p>
    <w:p w14:paraId="59305DE9" w14:textId="77777777" w:rsidR="00E3281E" w:rsidRPr="000C51D8" w:rsidRDefault="00E3281E" w:rsidP="0006129B">
      <w:pPr>
        <w:widowControl w:val="0"/>
        <w:adjustRightInd w:val="0"/>
        <w:textAlignment w:val="baseline"/>
        <w:rPr>
          <w:rFonts w:eastAsia="Microsoft YaHei"/>
        </w:rPr>
      </w:pPr>
    </w:p>
    <w:p w14:paraId="2F8F94FA" w14:textId="77777777" w:rsidR="00E3281E" w:rsidRPr="000C51D8" w:rsidRDefault="00E3281E" w:rsidP="0006129B">
      <w:pPr>
        <w:widowControl w:val="0"/>
        <w:adjustRightInd w:val="0"/>
        <w:textAlignment w:val="baseline"/>
        <w:rPr>
          <w:rFonts w:eastAsia="Microsoft YaHei"/>
        </w:rPr>
      </w:pPr>
    </w:p>
    <w:p w14:paraId="325312CA" w14:textId="77777777" w:rsidR="00E3281E" w:rsidRPr="000C51D8" w:rsidRDefault="00E3281E" w:rsidP="0006129B">
      <w:pPr>
        <w:widowControl w:val="0"/>
        <w:adjustRightInd w:val="0"/>
        <w:textAlignment w:val="baseline"/>
        <w:rPr>
          <w:rFonts w:eastAsia="Microsoft YaHei"/>
          <w:b/>
          <w:kern w:val="28"/>
        </w:rPr>
      </w:pPr>
    </w:p>
    <w:p w14:paraId="38048C4D" w14:textId="77777777" w:rsidR="00FB0F5A" w:rsidRPr="000C51D8" w:rsidRDefault="00FB0F5A" w:rsidP="00FB0F5A">
      <w:pPr>
        <w:widowControl w:val="0"/>
        <w:adjustRightInd w:val="0"/>
        <w:textAlignment w:val="baseline"/>
        <w:rPr>
          <w:rFonts w:eastAsia="Microsoft YaHei"/>
          <w:b/>
          <w:kern w:val="28"/>
        </w:rPr>
      </w:pPr>
    </w:p>
    <w:p w14:paraId="797F98E3" w14:textId="38E7B12D" w:rsidR="008807FE" w:rsidRPr="000C51D8" w:rsidRDefault="008807FE" w:rsidP="0006129B">
      <w:pPr>
        <w:widowControl w:val="0"/>
        <w:adjustRightInd w:val="0"/>
        <w:textAlignment w:val="baseline"/>
        <w:rPr>
          <w:rFonts w:eastAsia="Microsoft YaHei"/>
          <w:b/>
          <w:kern w:val="28"/>
        </w:rPr>
      </w:pPr>
    </w:p>
    <w:p w14:paraId="2B84CEDC" w14:textId="21009AA7" w:rsidR="00D956DE" w:rsidRPr="000C51D8" w:rsidRDefault="00D956DE" w:rsidP="0006129B">
      <w:pPr>
        <w:widowControl w:val="0"/>
        <w:adjustRightInd w:val="0"/>
        <w:textAlignment w:val="baseline"/>
        <w:rPr>
          <w:rFonts w:eastAsia="Microsoft YaHei"/>
          <w:b/>
          <w:kern w:val="28"/>
        </w:rPr>
      </w:pPr>
    </w:p>
    <w:p w14:paraId="2F39AC25" w14:textId="77777777" w:rsidR="00D956DE" w:rsidRPr="000C51D8" w:rsidRDefault="00D956DE" w:rsidP="0006129B">
      <w:pPr>
        <w:widowControl w:val="0"/>
        <w:adjustRightInd w:val="0"/>
        <w:textAlignment w:val="baseline"/>
        <w:rPr>
          <w:rFonts w:eastAsia="Microsoft YaHei"/>
          <w:b/>
          <w:kern w:val="28"/>
        </w:rPr>
      </w:pPr>
    </w:p>
    <w:p w14:paraId="2F192331" w14:textId="77777777" w:rsidR="008807FE" w:rsidRPr="000C51D8" w:rsidRDefault="008807FE" w:rsidP="0006129B">
      <w:pPr>
        <w:widowControl w:val="0"/>
        <w:adjustRightInd w:val="0"/>
        <w:textAlignment w:val="baseline"/>
        <w:rPr>
          <w:rFonts w:eastAsia="Microsoft YaHei"/>
          <w:b/>
          <w:kern w:val="28"/>
        </w:rPr>
      </w:pPr>
    </w:p>
    <w:p w14:paraId="7267E9D6" w14:textId="77777777" w:rsidR="00021CB1" w:rsidRPr="000C51D8" w:rsidRDefault="00021CB1" w:rsidP="0006129B">
      <w:pPr>
        <w:widowControl w:val="0"/>
        <w:adjustRightInd w:val="0"/>
        <w:textAlignment w:val="baseline"/>
        <w:rPr>
          <w:rFonts w:eastAsia="Microsoft YaHei"/>
        </w:rPr>
      </w:pPr>
    </w:p>
    <w:p w14:paraId="1782AB2F" w14:textId="77777777" w:rsidR="00021CB1" w:rsidRPr="000C51D8" w:rsidRDefault="00021CB1" w:rsidP="0006129B">
      <w:pPr>
        <w:widowControl w:val="0"/>
        <w:adjustRightInd w:val="0"/>
        <w:textAlignment w:val="baseline"/>
        <w:rPr>
          <w:rFonts w:eastAsia="Microsoft YaHei"/>
        </w:rPr>
      </w:pPr>
    </w:p>
    <w:p w14:paraId="0AEDE80B" w14:textId="77777777" w:rsidR="008807FE" w:rsidRPr="000C51D8" w:rsidRDefault="008807FE" w:rsidP="0006129B">
      <w:pPr>
        <w:widowControl w:val="0"/>
        <w:adjustRightInd w:val="0"/>
        <w:textAlignment w:val="baseline"/>
        <w:rPr>
          <w:rFonts w:eastAsia="Microsoft YaHei"/>
          <w:b/>
          <w:kern w:val="28"/>
        </w:rPr>
      </w:pPr>
    </w:p>
    <w:p w14:paraId="62DD8246" w14:textId="77777777" w:rsidR="00021CB1" w:rsidRPr="000C51D8" w:rsidRDefault="00021CB1" w:rsidP="0006129B">
      <w:pPr>
        <w:widowControl w:val="0"/>
        <w:adjustRightInd w:val="0"/>
        <w:textAlignment w:val="baseline"/>
        <w:rPr>
          <w:rFonts w:eastAsia="Microsoft YaHei"/>
        </w:rPr>
      </w:pPr>
    </w:p>
    <w:p w14:paraId="66DB93BD" w14:textId="77777777" w:rsidR="00FF79FD" w:rsidRPr="000C51D8" w:rsidRDefault="00FF79FD" w:rsidP="0006129B">
      <w:pPr>
        <w:widowControl w:val="0"/>
        <w:adjustRightInd w:val="0"/>
        <w:textAlignment w:val="baseline"/>
        <w:rPr>
          <w:rFonts w:eastAsia="Microsoft YaHei"/>
        </w:rPr>
      </w:pPr>
    </w:p>
    <w:p w14:paraId="10BFB179" w14:textId="77777777" w:rsidR="006B660B" w:rsidRPr="000C51D8" w:rsidRDefault="006B660B" w:rsidP="0006129B">
      <w:pPr>
        <w:widowControl w:val="0"/>
        <w:adjustRightInd w:val="0"/>
        <w:textAlignment w:val="baseline"/>
        <w:rPr>
          <w:rFonts w:eastAsia="Microsoft YaHei"/>
        </w:rPr>
      </w:pPr>
    </w:p>
    <w:p w14:paraId="25083372" w14:textId="77777777" w:rsidR="00EC3DD9" w:rsidRPr="000C51D8" w:rsidRDefault="00EC3DD9" w:rsidP="0006129B">
      <w:pPr>
        <w:widowControl w:val="0"/>
        <w:adjustRightInd w:val="0"/>
        <w:textAlignment w:val="baseline"/>
        <w:rPr>
          <w:rFonts w:eastAsia="Microsoft YaHei"/>
        </w:rPr>
      </w:pPr>
    </w:p>
    <w:p w14:paraId="46AA50A4" w14:textId="77777777" w:rsidR="003C3780" w:rsidRPr="000C51D8" w:rsidRDefault="003C3780" w:rsidP="0006129B">
      <w:pPr>
        <w:widowControl w:val="0"/>
        <w:adjustRightInd w:val="0"/>
        <w:textAlignment w:val="baseline"/>
        <w:rPr>
          <w:rFonts w:eastAsia="Microsoft YaHei"/>
        </w:rPr>
      </w:pPr>
    </w:p>
    <w:p w14:paraId="0EE46E36" w14:textId="77777777" w:rsidR="00FF79FD" w:rsidRPr="000C51D8" w:rsidRDefault="00FF79FD" w:rsidP="0006129B">
      <w:pPr>
        <w:widowControl w:val="0"/>
        <w:adjustRightInd w:val="0"/>
        <w:textAlignment w:val="baseline"/>
        <w:rPr>
          <w:rFonts w:eastAsia="Microsoft YaHei"/>
        </w:rPr>
      </w:pPr>
    </w:p>
    <w:p w14:paraId="6C64BDCB" w14:textId="77777777" w:rsidR="00E3281E" w:rsidRPr="000C51D8" w:rsidRDefault="00E3281E" w:rsidP="0006129B">
      <w:pPr>
        <w:widowControl w:val="0"/>
        <w:adjustRightInd w:val="0"/>
        <w:textAlignment w:val="baseline"/>
        <w:rPr>
          <w:rFonts w:eastAsia="Microsoft YaHei"/>
        </w:rPr>
      </w:pPr>
    </w:p>
    <w:p w14:paraId="6FD20D14" w14:textId="4E831643" w:rsidR="00333124" w:rsidRPr="000C51D8" w:rsidRDefault="008878FD" w:rsidP="0006129B">
      <w:pPr>
        <w:widowControl w:val="0"/>
        <w:adjustRightInd w:val="0"/>
        <w:jc w:val="center"/>
        <w:textAlignment w:val="baseline"/>
        <w:rPr>
          <w:rFonts w:eastAsia="Microsoft YaHei"/>
          <w:sz w:val="28"/>
          <w:szCs w:val="28"/>
        </w:rPr>
        <w:sectPr w:rsidR="00333124" w:rsidRPr="000C51D8" w:rsidSect="00F83FC4">
          <w:footerReference w:type="default" r:id="rId8"/>
          <w:pgSz w:w="11906" w:h="16838"/>
          <w:pgMar w:top="1134" w:right="851" w:bottom="1134" w:left="1134" w:header="708" w:footer="708" w:gutter="0"/>
          <w:cols w:space="708"/>
          <w:titlePg/>
          <w:docGrid w:linePitch="360"/>
        </w:sectPr>
      </w:pPr>
      <w:r w:rsidRPr="000C51D8">
        <w:rPr>
          <w:noProof/>
        </w:rPr>
        <mc:AlternateContent>
          <mc:Choice Requires="wps">
            <w:drawing>
              <wp:anchor distT="0" distB="0" distL="114300" distR="114300" simplePos="0" relativeHeight="251658240"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0DCF5" id="Прямоугольник 7" o:spid="_x0000_s1026" style="position:absolute;margin-left:469.1pt;margin-top:27.9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0C51D8">
        <w:rPr>
          <w:rFonts w:eastAsia="Microsoft YaHei"/>
          <w:sz w:val="28"/>
          <w:szCs w:val="28"/>
        </w:rPr>
        <w:t>20</w:t>
      </w:r>
      <w:r w:rsidR="003D67A4" w:rsidRPr="000C51D8">
        <w:rPr>
          <w:rFonts w:eastAsia="Microsoft YaHei"/>
          <w:sz w:val="28"/>
          <w:szCs w:val="28"/>
        </w:rPr>
        <w:t>2</w:t>
      </w:r>
      <w:r w:rsidR="001D6041" w:rsidRPr="000C51D8">
        <w:rPr>
          <w:rFonts w:eastAsia="Microsoft YaHei"/>
          <w:sz w:val="28"/>
          <w:szCs w:val="28"/>
        </w:rPr>
        <w:t>3</w:t>
      </w:r>
      <w:r w:rsidR="00E3281E" w:rsidRPr="000C51D8">
        <w:rPr>
          <w:rFonts w:eastAsia="Microsoft YaHei"/>
          <w:sz w:val="28"/>
          <w:szCs w:val="28"/>
        </w:rPr>
        <w:t xml:space="preserve"> г.</w:t>
      </w:r>
    </w:p>
    <w:p w14:paraId="684CADAD" w14:textId="77777777" w:rsidR="00E3281E" w:rsidRPr="000C51D8" w:rsidRDefault="00E3281E" w:rsidP="0006129B">
      <w:pPr>
        <w:widowControl w:val="0"/>
        <w:adjustRightInd w:val="0"/>
        <w:jc w:val="center"/>
        <w:textAlignment w:val="baseline"/>
      </w:pPr>
      <w:r w:rsidRPr="000C51D8">
        <w:lastRenderedPageBreak/>
        <w:t>Оглавление</w:t>
      </w:r>
    </w:p>
    <w:p w14:paraId="149AFDC9" w14:textId="01CBB653" w:rsidR="00055321" w:rsidRDefault="00ED36C4">
      <w:pPr>
        <w:pStyle w:val="14"/>
        <w:rPr>
          <w:rFonts w:asciiTheme="minorHAnsi" w:eastAsiaTheme="minorEastAsia" w:hAnsiTheme="minorHAnsi" w:cstheme="minorBidi"/>
          <w:kern w:val="2"/>
          <w:sz w:val="22"/>
          <w:szCs w:val="22"/>
          <w14:ligatures w14:val="standardContextual"/>
        </w:rPr>
      </w:pPr>
      <w:r w:rsidRPr="000C51D8">
        <w:fldChar w:fldCharType="begin"/>
      </w:r>
      <w:r w:rsidRPr="000C51D8">
        <w:instrText xml:space="preserve"> TOC \o "1-3" \h \z \u </w:instrText>
      </w:r>
      <w:r w:rsidRPr="000C51D8">
        <w:fldChar w:fldCharType="separate"/>
      </w:r>
      <w:hyperlink w:anchor="_Toc144018820" w:history="1">
        <w:r w:rsidR="00055321" w:rsidRPr="00B26E89">
          <w:rPr>
            <w:rStyle w:val="aff1"/>
          </w:rPr>
          <w:t>Введение</w:t>
        </w:r>
        <w:r w:rsidR="00055321">
          <w:rPr>
            <w:webHidden/>
          </w:rPr>
          <w:tab/>
        </w:r>
        <w:r w:rsidR="00055321">
          <w:rPr>
            <w:webHidden/>
          </w:rPr>
          <w:fldChar w:fldCharType="begin"/>
        </w:r>
        <w:r w:rsidR="00055321">
          <w:rPr>
            <w:webHidden/>
          </w:rPr>
          <w:instrText xml:space="preserve"> PAGEREF _Toc144018820 \h </w:instrText>
        </w:r>
        <w:r w:rsidR="00055321">
          <w:rPr>
            <w:webHidden/>
          </w:rPr>
        </w:r>
        <w:r w:rsidR="00055321">
          <w:rPr>
            <w:webHidden/>
          </w:rPr>
          <w:fldChar w:fldCharType="separate"/>
        </w:r>
        <w:r w:rsidR="00055321">
          <w:rPr>
            <w:webHidden/>
          </w:rPr>
          <w:t>16</w:t>
        </w:r>
        <w:r w:rsidR="00055321">
          <w:rPr>
            <w:webHidden/>
          </w:rPr>
          <w:fldChar w:fldCharType="end"/>
        </w:r>
      </w:hyperlink>
    </w:p>
    <w:p w14:paraId="1906BC8C" w14:textId="445CE31D" w:rsidR="00055321" w:rsidRDefault="001553F2">
      <w:pPr>
        <w:pStyle w:val="14"/>
        <w:rPr>
          <w:rFonts w:asciiTheme="minorHAnsi" w:eastAsiaTheme="minorEastAsia" w:hAnsiTheme="minorHAnsi" w:cstheme="minorBidi"/>
          <w:kern w:val="2"/>
          <w:sz w:val="22"/>
          <w:szCs w:val="22"/>
          <w14:ligatures w14:val="standardContextual"/>
        </w:rPr>
      </w:pPr>
      <w:hyperlink w:anchor="_Toc144018821" w:history="1">
        <w:r w:rsidR="00055321" w:rsidRPr="00B26E89">
          <w:rPr>
            <w:rStyle w:val="aff1"/>
          </w:rPr>
          <w:t>Перечень используемых терминов, определений и сокращений</w:t>
        </w:r>
        <w:r w:rsidR="00055321">
          <w:rPr>
            <w:webHidden/>
          </w:rPr>
          <w:tab/>
        </w:r>
        <w:r w:rsidR="00055321">
          <w:rPr>
            <w:webHidden/>
          </w:rPr>
          <w:fldChar w:fldCharType="begin"/>
        </w:r>
        <w:r w:rsidR="00055321">
          <w:rPr>
            <w:webHidden/>
          </w:rPr>
          <w:instrText xml:space="preserve"> PAGEREF _Toc144018821 \h </w:instrText>
        </w:r>
        <w:r w:rsidR="00055321">
          <w:rPr>
            <w:webHidden/>
          </w:rPr>
        </w:r>
        <w:r w:rsidR="00055321">
          <w:rPr>
            <w:webHidden/>
          </w:rPr>
          <w:fldChar w:fldCharType="separate"/>
        </w:r>
        <w:r w:rsidR="00055321">
          <w:rPr>
            <w:webHidden/>
          </w:rPr>
          <w:t>18</w:t>
        </w:r>
        <w:r w:rsidR="00055321">
          <w:rPr>
            <w:webHidden/>
          </w:rPr>
          <w:fldChar w:fldCharType="end"/>
        </w:r>
      </w:hyperlink>
    </w:p>
    <w:p w14:paraId="327C0700" w14:textId="4BFBFD04" w:rsidR="00055321" w:rsidRDefault="001553F2">
      <w:pPr>
        <w:pStyle w:val="14"/>
        <w:rPr>
          <w:rFonts w:asciiTheme="minorHAnsi" w:eastAsiaTheme="minorEastAsia" w:hAnsiTheme="minorHAnsi" w:cstheme="minorBidi"/>
          <w:kern w:val="2"/>
          <w:sz w:val="22"/>
          <w:szCs w:val="22"/>
          <w14:ligatures w14:val="standardContextual"/>
        </w:rPr>
      </w:pPr>
      <w:hyperlink w:anchor="_Toc144018822" w:history="1">
        <w:r w:rsidR="00055321" w:rsidRPr="00B26E89">
          <w:rPr>
            <w:rStyle w:val="aff1"/>
          </w:rPr>
          <w:t>Сокращения</w:t>
        </w:r>
        <w:r w:rsidR="00055321">
          <w:rPr>
            <w:webHidden/>
          </w:rPr>
          <w:tab/>
        </w:r>
        <w:r w:rsidR="00055321">
          <w:rPr>
            <w:webHidden/>
          </w:rPr>
          <w:fldChar w:fldCharType="begin"/>
        </w:r>
        <w:r w:rsidR="00055321">
          <w:rPr>
            <w:webHidden/>
          </w:rPr>
          <w:instrText xml:space="preserve"> PAGEREF _Toc144018822 \h </w:instrText>
        </w:r>
        <w:r w:rsidR="00055321">
          <w:rPr>
            <w:webHidden/>
          </w:rPr>
        </w:r>
        <w:r w:rsidR="00055321">
          <w:rPr>
            <w:webHidden/>
          </w:rPr>
          <w:fldChar w:fldCharType="separate"/>
        </w:r>
        <w:r w:rsidR="00055321">
          <w:rPr>
            <w:webHidden/>
          </w:rPr>
          <w:t>20</w:t>
        </w:r>
        <w:r w:rsidR="00055321">
          <w:rPr>
            <w:webHidden/>
          </w:rPr>
          <w:fldChar w:fldCharType="end"/>
        </w:r>
      </w:hyperlink>
    </w:p>
    <w:p w14:paraId="5B25510E" w14:textId="5DCD288C" w:rsidR="00055321" w:rsidRDefault="001553F2">
      <w:pPr>
        <w:pStyle w:val="14"/>
        <w:rPr>
          <w:rFonts w:asciiTheme="minorHAnsi" w:eastAsiaTheme="minorEastAsia" w:hAnsiTheme="minorHAnsi" w:cstheme="minorBidi"/>
          <w:kern w:val="2"/>
          <w:sz w:val="22"/>
          <w:szCs w:val="22"/>
          <w14:ligatures w14:val="standardContextual"/>
        </w:rPr>
      </w:pPr>
      <w:hyperlink w:anchor="_Toc144018823" w:history="1">
        <w:r w:rsidR="00055321" w:rsidRPr="00B26E89">
          <w:rPr>
            <w:rStyle w:val="aff1"/>
          </w:rPr>
          <w:t>Характеристика Кочковского сельсовета Кочковского района Новосибирской области</w:t>
        </w:r>
        <w:r w:rsidR="00055321">
          <w:rPr>
            <w:webHidden/>
          </w:rPr>
          <w:tab/>
        </w:r>
        <w:r w:rsidR="00055321">
          <w:rPr>
            <w:webHidden/>
          </w:rPr>
          <w:fldChar w:fldCharType="begin"/>
        </w:r>
        <w:r w:rsidR="00055321">
          <w:rPr>
            <w:webHidden/>
          </w:rPr>
          <w:instrText xml:space="preserve"> PAGEREF _Toc144018823 \h </w:instrText>
        </w:r>
        <w:r w:rsidR="00055321">
          <w:rPr>
            <w:webHidden/>
          </w:rPr>
        </w:r>
        <w:r w:rsidR="00055321">
          <w:rPr>
            <w:webHidden/>
          </w:rPr>
          <w:fldChar w:fldCharType="separate"/>
        </w:r>
        <w:r w:rsidR="00055321">
          <w:rPr>
            <w:webHidden/>
          </w:rPr>
          <w:t>21</w:t>
        </w:r>
        <w:r w:rsidR="00055321">
          <w:rPr>
            <w:webHidden/>
          </w:rPr>
          <w:fldChar w:fldCharType="end"/>
        </w:r>
      </w:hyperlink>
    </w:p>
    <w:p w14:paraId="41A37FEB" w14:textId="0F8E7447" w:rsidR="00055321" w:rsidRDefault="001553F2">
      <w:pPr>
        <w:pStyle w:val="14"/>
        <w:rPr>
          <w:rFonts w:asciiTheme="minorHAnsi" w:eastAsiaTheme="minorEastAsia" w:hAnsiTheme="minorHAnsi" w:cstheme="minorBidi"/>
          <w:kern w:val="2"/>
          <w:sz w:val="22"/>
          <w:szCs w:val="22"/>
          <w14:ligatures w14:val="standardContextual"/>
        </w:rPr>
      </w:pPr>
      <w:hyperlink w:anchor="_Toc144018824" w:history="1">
        <w:r w:rsidR="00055321" w:rsidRPr="00B26E89">
          <w:rPr>
            <w:rStyle w:val="aff1"/>
          </w:rPr>
          <w:t>ОБОСНОВЫВАЮЩИЕ МАТЕРИАЛЫ К СХЕМЕ ТЕПЛОСНАБЖЕНИЯ.</w:t>
        </w:r>
        <w:r w:rsidR="00055321">
          <w:rPr>
            <w:webHidden/>
          </w:rPr>
          <w:tab/>
        </w:r>
        <w:r w:rsidR="00055321">
          <w:rPr>
            <w:webHidden/>
          </w:rPr>
          <w:fldChar w:fldCharType="begin"/>
        </w:r>
        <w:r w:rsidR="00055321">
          <w:rPr>
            <w:webHidden/>
          </w:rPr>
          <w:instrText xml:space="preserve"> PAGEREF _Toc144018824 \h </w:instrText>
        </w:r>
        <w:r w:rsidR="00055321">
          <w:rPr>
            <w:webHidden/>
          </w:rPr>
        </w:r>
        <w:r w:rsidR="00055321">
          <w:rPr>
            <w:webHidden/>
          </w:rPr>
          <w:fldChar w:fldCharType="separate"/>
        </w:r>
        <w:r w:rsidR="00055321">
          <w:rPr>
            <w:webHidden/>
          </w:rPr>
          <w:t>22</w:t>
        </w:r>
        <w:r w:rsidR="00055321">
          <w:rPr>
            <w:webHidden/>
          </w:rPr>
          <w:fldChar w:fldCharType="end"/>
        </w:r>
      </w:hyperlink>
    </w:p>
    <w:p w14:paraId="386F418C" w14:textId="2B49C950" w:rsidR="00055321" w:rsidRDefault="001553F2">
      <w:pPr>
        <w:pStyle w:val="14"/>
        <w:rPr>
          <w:rFonts w:asciiTheme="minorHAnsi" w:eastAsiaTheme="minorEastAsia" w:hAnsiTheme="minorHAnsi" w:cstheme="minorBidi"/>
          <w:kern w:val="2"/>
          <w:sz w:val="22"/>
          <w:szCs w:val="22"/>
          <w14:ligatures w14:val="standardContextual"/>
        </w:rPr>
      </w:pPr>
      <w:hyperlink w:anchor="_Toc144018825" w:history="1">
        <w:r w:rsidR="00055321" w:rsidRPr="00B26E89">
          <w:rPr>
            <w:rStyle w:val="aff1"/>
          </w:rPr>
          <w:t>ГЛАВА 1 Существующее положение в сфере производства, передачи и потребления тепловой энергии для целей теплоснабжения</w:t>
        </w:r>
        <w:r w:rsidR="00055321">
          <w:rPr>
            <w:webHidden/>
          </w:rPr>
          <w:tab/>
        </w:r>
        <w:r w:rsidR="00055321">
          <w:rPr>
            <w:webHidden/>
          </w:rPr>
          <w:fldChar w:fldCharType="begin"/>
        </w:r>
        <w:r w:rsidR="00055321">
          <w:rPr>
            <w:webHidden/>
          </w:rPr>
          <w:instrText xml:space="preserve"> PAGEREF _Toc144018825 \h </w:instrText>
        </w:r>
        <w:r w:rsidR="00055321">
          <w:rPr>
            <w:webHidden/>
          </w:rPr>
        </w:r>
        <w:r w:rsidR="00055321">
          <w:rPr>
            <w:webHidden/>
          </w:rPr>
          <w:fldChar w:fldCharType="separate"/>
        </w:r>
        <w:r w:rsidR="00055321">
          <w:rPr>
            <w:webHidden/>
          </w:rPr>
          <w:t>22</w:t>
        </w:r>
        <w:r w:rsidR="00055321">
          <w:rPr>
            <w:webHidden/>
          </w:rPr>
          <w:fldChar w:fldCharType="end"/>
        </w:r>
      </w:hyperlink>
    </w:p>
    <w:p w14:paraId="1F327645" w14:textId="5FC4D66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26" w:history="1">
        <w:r w:rsidR="00055321" w:rsidRPr="00B26E89">
          <w:rPr>
            <w:rStyle w:val="aff1"/>
            <w:noProof/>
          </w:rPr>
          <w:t>Часть 1 Функциональная структура теплоснабжения</w:t>
        </w:r>
        <w:r w:rsidR="00055321">
          <w:rPr>
            <w:noProof/>
            <w:webHidden/>
          </w:rPr>
          <w:tab/>
        </w:r>
        <w:r w:rsidR="00055321">
          <w:rPr>
            <w:noProof/>
            <w:webHidden/>
          </w:rPr>
          <w:fldChar w:fldCharType="begin"/>
        </w:r>
        <w:r w:rsidR="00055321">
          <w:rPr>
            <w:noProof/>
            <w:webHidden/>
          </w:rPr>
          <w:instrText xml:space="preserve"> PAGEREF _Toc144018826 \h </w:instrText>
        </w:r>
        <w:r w:rsidR="00055321">
          <w:rPr>
            <w:noProof/>
            <w:webHidden/>
          </w:rPr>
        </w:r>
        <w:r w:rsidR="00055321">
          <w:rPr>
            <w:noProof/>
            <w:webHidden/>
          </w:rPr>
          <w:fldChar w:fldCharType="separate"/>
        </w:r>
        <w:r w:rsidR="00055321">
          <w:rPr>
            <w:noProof/>
            <w:webHidden/>
          </w:rPr>
          <w:t>22</w:t>
        </w:r>
        <w:r w:rsidR="00055321">
          <w:rPr>
            <w:noProof/>
            <w:webHidden/>
          </w:rPr>
          <w:fldChar w:fldCharType="end"/>
        </w:r>
      </w:hyperlink>
    </w:p>
    <w:p w14:paraId="6DF009CF" w14:textId="677AABD3" w:rsidR="00055321" w:rsidRDefault="001553F2">
      <w:pPr>
        <w:pStyle w:val="33"/>
        <w:rPr>
          <w:rFonts w:asciiTheme="minorHAnsi" w:eastAsiaTheme="minorEastAsia" w:hAnsiTheme="minorHAnsi" w:cstheme="minorBidi"/>
          <w:kern w:val="2"/>
          <w:sz w:val="22"/>
          <w:szCs w:val="22"/>
          <w14:ligatures w14:val="standardContextual"/>
        </w:rPr>
      </w:pPr>
      <w:hyperlink w:anchor="_Toc144018827" w:history="1">
        <w:r w:rsidR="00055321" w:rsidRPr="00B26E89">
          <w:rPr>
            <w:rStyle w:val="aff1"/>
          </w:rPr>
          <w:t>1.1 Зоны действия производственных котельных</w:t>
        </w:r>
        <w:r w:rsidR="00055321">
          <w:rPr>
            <w:webHidden/>
          </w:rPr>
          <w:tab/>
        </w:r>
        <w:r w:rsidR="00055321">
          <w:rPr>
            <w:webHidden/>
          </w:rPr>
          <w:fldChar w:fldCharType="begin"/>
        </w:r>
        <w:r w:rsidR="00055321">
          <w:rPr>
            <w:webHidden/>
          </w:rPr>
          <w:instrText xml:space="preserve"> PAGEREF _Toc144018827 \h </w:instrText>
        </w:r>
        <w:r w:rsidR="00055321">
          <w:rPr>
            <w:webHidden/>
          </w:rPr>
        </w:r>
        <w:r w:rsidR="00055321">
          <w:rPr>
            <w:webHidden/>
          </w:rPr>
          <w:fldChar w:fldCharType="separate"/>
        </w:r>
        <w:r w:rsidR="00055321">
          <w:rPr>
            <w:webHidden/>
          </w:rPr>
          <w:t>22</w:t>
        </w:r>
        <w:r w:rsidR="00055321">
          <w:rPr>
            <w:webHidden/>
          </w:rPr>
          <w:fldChar w:fldCharType="end"/>
        </w:r>
      </w:hyperlink>
    </w:p>
    <w:p w14:paraId="2CB534C0" w14:textId="728DD99E" w:rsidR="00055321" w:rsidRDefault="001553F2">
      <w:pPr>
        <w:pStyle w:val="33"/>
        <w:rPr>
          <w:rFonts w:asciiTheme="minorHAnsi" w:eastAsiaTheme="minorEastAsia" w:hAnsiTheme="minorHAnsi" w:cstheme="minorBidi"/>
          <w:kern w:val="2"/>
          <w:sz w:val="22"/>
          <w:szCs w:val="22"/>
          <w14:ligatures w14:val="standardContextual"/>
        </w:rPr>
      </w:pPr>
      <w:hyperlink w:anchor="_Toc144018828" w:history="1">
        <w:r w:rsidR="00055321" w:rsidRPr="00B26E89">
          <w:rPr>
            <w:rStyle w:val="aff1"/>
          </w:rPr>
          <w:t>1.2 Зоны действия индивидуального теплоснабжения</w:t>
        </w:r>
        <w:r w:rsidR="00055321">
          <w:rPr>
            <w:webHidden/>
          </w:rPr>
          <w:tab/>
        </w:r>
        <w:r w:rsidR="00055321">
          <w:rPr>
            <w:webHidden/>
          </w:rPr>
          <w:fldChar w:fldCharType="begin"/>
        </w:r>
        <w:r w:rsidR="00055321">
          <w:rPr>
            <w:webHidden/>
          </w:rPr>
          <w:instrText xml:space="preserve"> PAGEREF _Toc144018828 \h </w:instrText>
        </w:r>
        <w:r w:rsidR="00055321">
          <w:rPr>
            <w:webHidden/>
          </w:rPr>
        </w:r>
        <w:r w:rsidR="00055321">
          <w:rPr>
            <w:webHidden/>
          </w:rPr>
          <w:fldChar w:fldCharType="separate"/>
        </w:r>
        <w:r w:rsidR="00055321">
          <w:rPr>
            <w:webHidden/>
          </w:rPr>
          <w:t>23</w:t>
        </w:r>
        <w:r w:rsidR="00055321">
          <w:rPr>
            <w:webHidden/>
          </w:rPr>
          <w:fldChar w:fldCharType="end"/>
        </w:r>
      </w:hyperlink>
    </w:p>
    <w:p w14:paraId="3EB5689E" w14:textId="17804C98" w:rsidR="00055321" w:rsidRDefault="001553F2">
      <w:pPr>
        <w:pStyle w:val="33"/>
        <w:rPr>
          <w:rFonts w:asciiTheme="minorHAnsi" w:eastAsiaTheme="minorEastAsia" w:hAnsiTheme="minorHAnsi" w:cstheme="minorBidi"/>
          <w:kern w:val="2"/>
          <w:sz w:val="22"/>
          <w:szCs w:val="22"/>
          <w14:ligatures w14:val="standardContextual"/>
        </w:rPr>
      </w:pPr>
      <w:hyperlink w:anchor="_Toc144018829" w:history="1">
        <w:r w:rsidR="00055321" w:rsidRPr="00B26E89">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_Toc144018829 \h </w:instrText>
        </w:r>
        <w:r w:rsidR="00055321">
          <w:rPr>
            <w:webHidden/>
          </w:rPr>
        </w:r>
        <w:r w:rsidR="00055321">
          <w:rPr>
            <w:webHidden/>
          </w:rPr>
          <w:fldChar w:fldCharType="separate"/>
        </w:r>
        <w:r w:rsidR="00055321">
          <w:rPr>
            <w:webHidden/>
          </w:rPr>
          <w:t>23</w:t>
        </w:r>
        <w:r w:rsidR="00055321">
          <w:rPr>
            <w:webHidden/>
          </w:rPr>
          <w:fldChar w:fldCharType="end"/>
        </w:r>
      </w:hyperlink>
    </w:p>
    <w:p w14:paraId="507B3815" w14:textId="4EDF7E1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30" w:history="1">
        <w:r w:rsidR="00055321" w:rsidRPr="00B26E89">
          <w:rPr>
            <w:rStyle w:val="aff1"/>
            <w:noProof/>
          </w:rPr>
          <w:t>Часть 2 Источники тепловой энергии</w:t>
        </w:r>
        <w:r w:rsidR="00055321">
          <w:rPr>
            <w:noProof/>
            <w:webHidden/>
          </w:rPr>
          <w:tab/>
        </w:r>
        <w:r w:rsidR="00055321">
          <w:rPr>
            <w:noProof/>
            <w:webHidden/>
          </w:rPr>
          <w:fldChar w:fldCharType="begin"/>
        </w:r>
        <w:r w:rsidR="00055321">
          <w:rPr>
            <w:noProof/>
            <w:webHidden/>
          </w:rPr>
          <w:instrText xml:space="preserve"> PAGEREF _Toc144018830 \h </w:instrText>
        </w:r>
        <w:r w:rsidR="00055321">
          <w:rPr>
            <w:noProof/>
            <w:webHidden/>
          </w:rPr>
        </w:r>
        <w:r w:rsidR="00055321">
          <w:rPr>
            <w:noProof/>
            <w:webHidden/>
          </w:rPr>
          <w:fldChar w:fldCharType="separate"/>
        </w:r>
        <w:r w:rsidR="00055321">
          <w:rPr>
            <w:noProof/>
            <w:webHidden/>
          </w:rPr>
          <w:t>24</w:t>
        </w:r>
        <w:r w:rsidR="00055321">
          <w:rPr>
            <w:noProof/>
            <w:webHidden/>
          </w:rPr>
          <w:fldChar w:fldCharType="end"/>
        </w:r>
      </w:hyperlink>
    </w:p>
    <w:p w14:paraId="222370CC" w14:textId="05CD464F" w:rsidR="00055321" w:rsidRDefault="001553F2">
      <w:pPr>
        <w:pStyle w:val="33"/>
        <w:rPr>
          <w:rFonts w:asciiTheme="minorHAnsi" w:eastAsiaTheme="minorEastAsia" w:hAnsiTheme="minorHAnsi" w:cstheme="minorBidi"/>
          <w:kern w:val="2"/>
          <w:sz w:val="22"/>
          <w:szCs w:val="22"/>
          <w14:ligatures w14:val="standardContextual"/>
        </w:rPr>
      </w:pPr>
      <w:hyperlink w:anchor="_Toc144018831" w:history="1">
        <w:r w:rsidR="00055321" w:rsidRPr="00B26E89">
          <w:rPr>
            <w:rStyle w:val="aff1"/>
          </w:rPr>
          <w:t>2.1 Структура и технические характеристики основного оборудования</w:t>
        </w:r>
        <w:r w:rsidR="00055321">
          <w:rPr>
            <w:webHidden/>
          </w:rPr>
          <w:tab/>
        </w:r>
        <w:r w:rsidR="00055321">
          <w:rPr>
            <w:webHidden/>
          </w:rPr>
          <w:fldChar w:fldCharType="begin"/>
        </w:r>
        <w:r w:rsidR="00055321">
          <w:rPr>
            <w:webHidden/>
          </w:rPr>
          <w:instrText xml:space="preserve"> PAGEREF _Toc144018831 \h </w:instrText>
        </w:r>
        <w:r w:rsidR="00055321">
          <w:rPr>
            <w:webHidden/>
          </w:rPr>
        </w:r>
        <w:r w:rsidR="00055321">
          <w:rPr>
            <w:webHidden/>
          </w:rPr>
          <w:fldChar w:fldCharType="separate"/>
        </w:r>
        <w:r w:rsidR="00055321">
          <w:rPr>
            <w:webHidden/>
          </w:rPr>
          <w:t>25</w:t>
        </w:r>
        <w:r w:rsidR="00055321">
          <w:rPr>
            <w:webHidden/>
          </w:rPr>
          <w:fldChar w:fldCharType="end"/>
        </w:r>
      </w:hyperlink>
    </w:p>
    <w:p w14:paraId="44AAFC8E" w14:textId="258032B0" w:rsidR="00055321" w:rsidRDefault="001553F2">
      <w:pPr>
        <w:pStyle w:val="33"/>
        <w:rPr>
          <w:rFonts w:asciiTheme="minorHAnsi" w:eastAsiaTheme="minorEastAsia" w:hAnsiTheme="minorHAnsi" w:cstheme="minorBidi"/>
          <w:kern w:val="2"/>
          <w:sz w:val="22"/>
          <w:szCs w:val="22"/>
          <w14:ligatures w14:val="standardContextual"/>
        </w:rPr>
      </w:pPr>
      <w:hyperlink w:anchor="_Toc144018832" w:history="1">
        <w:r w:rsidR="00055321" w:rsidRPr="00B26E89">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055321">
          <w:rPr>
            <w:webHidden/>
          </w:rPr>
          <w:tab/>
        </w:r>
        <w:r w:rsidR="00055321">
          <w:rPr>
            <w:webHidden/>
          </w:rPr>
          <w:fldChar w:fldCharType="begin"/>
        </w:r>
        <w:r w:rsidR="00055321">
          <w:rPr>
            <w:webHidden/>
          </w:rPr>
          <w:instrText xml:space="preserve"> PAGEREF _Toc144018832 \h </w:instrText>
        </w:r>
        <w:r w:rsidR="00055321">
          <w:rPr>
            <w:webHidden/>
          </w:rPr>
        </w:r>
        <w:r w:rsidR="00055321">
          <w:rPr>
            <w:webHidden/>
          </w:rPr>
          <w:fldChar w:fldCharType="separate"/>
        </w:r>
        <w:r w:rsidR="00055321">
          <w:rPr>
            <w:webHidden/>
          </w:rPr>
          <w:t>27</w:t>
        </w:r>
        <w:r w:rsidR="00055321">
          <w:rPr>
            <w:webHidden/>
          </w:rPr>
          <w:fldChar w:fldCharType="end"/>
        </w:r>
      </w:hyperlink>
    </w:p>
    <w:p w14:paraId="6EA7A122" w14:textId="561D517D" w:rsidR="00055321" w:rsidRDefault="001553F2">
      <w:pPr>
        <w:pStyle w:val="33"/>
        <w:rPr>
          <w:rFonts w:asciiTheme="minorHAnsi" w:eastAsiaTheme="minorEastAsia" w:hAnsiTheme="minorHAnsi" w:cstheme="minorBidi"/>
          <w:kern w:val="2"/>
          <w:sz w:val="22"/>
          <w:szCs w:val="22"/>
          <w14:ligatures w14:val="standardContextual"/>
        </w:rPr>
      </w:pPr>
      <w:hyperlink w:anchor="_Toc144018833" w:history="1">
        <w:r w:rsidR="00055321" w:rsidRPr="00B26E89">
          <w:rPr>
            <w:rStyle w:val="aff1"/>
          </w:rPr>
          <w:t>2.3 Ограничения тепловой мощности и параметров располагаемой тепловой мощности</w:t>
        </w:r>
        <w:r w:rsidR="00055321">
          <w:rPr>
            <w:webHidden/>
          </w:rPr>
          <w:tab/>
        </w:r>
        <w:r w:rsidR="00055321">
          <w:rPr>
            <w:webHidden/>
          </w:rPr>
          <w:fldChar w:fldCharType="begin"/>
        </w:r>
        <w:r w:rsidR="00055321">
          <w:rPr>
            <w:webHidden/>
          </w:rPr>
          <w:instrText xml:space="preserve"> PAGEREF _Toc144018833 \h </w:instrText>
        </w:r>
        <w:r w:rsidR="00055321">
          <w:rPr>
            <w:webHidden/>
          </w:rPr>
        </w:r>
        <w:r w:rsidR="00055321">
          <w:rPr>
            <w:webHidden/>
          </w:rPr>
          <w:fldChar w:fldCharType="separate"/>
        </w:r>
        <w:r w:rsidR="00055321">
          <w:rPr>
            <w:webHidden/>
          </w:rPr>
          <w:t>27</w:t>
        </w:r>
        <w:r w:rsidR="00055321">
          <w:rPr>
            <w:webHidden/>
          </w:rPr>
          <w:fldChar w:fldCharType="end"/>
        </w:r>
      </w:hyperlink>
    </w:p>
    <w:p w14:paraId="2FDD957B" w14:textId="64658FF3" w:rsidR="00055321" w:rsidRDefault="001553F2">
      <w:pPr>
        <w:pStyle w:val="33"/>
        <w:rPr>
          <w:rFonts w:asciiTheme="minorHAnsi" w:eastAsiaTheme="minorEastAsia" w:hAnsiTheme="minorHAnsi" w:cstheme="minorBidi"/>
          <w:kern w:val="2"/>
          <w:sz w:val="22"/>
          <w:szCs w:val="22"/>
          <w14:ligatures w14:val="standardContextual"/>
        </w:rPr>
      </w:pPr>
      <w:hyperlink w:anchor="_Toc144018834" w:history="1">
        <w:r w:rsidR="00055321" w:rsidRPr="00B26E89">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055321">
          <w:rPr>
            <w:webHidden/>
          </w:rPr>
          <w:tab/>
        </w:r>
        <w:r w:rsidR="00055321">
          <w:rPr>
            <w:webHidden/>
          </w:rPr>
          <w:fldChar w:fldCharType="begin"/>
        </w:r>
        <w:r w:rsidR="00055321">
          <w:rPr>
            <w:webHidden/>
          </w:rPr>
          <w:instrText xml:space="preserve"> PAGEREF _Toc144018834 \h </w:instrText>
        </w:r>
        <w:r w:rsidR="00055321">
          <w:rPr>
            <w:webHidden/>
          </w:rPr>
        </w:r>
        <w:r w:rsidR="00055321">
          <w:rPr>
            <w:webHidden/>
          </w:rPr>
          <w:fldChar w:fldCharType="separate"/>
        </w:r>
        <w:r w:rsidR="00055321">
          <w:rPr>
            <w:webHidden/>
          </w:rPr>
          <w:t>27</w:t>
        </w:r>
        <w:r w:rsidR="00055321">
          <w:rPr>
            <w:webHidden/>
          </w:rPr>
          <w:fldChar w:fldCharType="end"/>
        </w:r>
      </w:hyperlink>
    </w:p>
    <w:p w14:paraId="62BC5A89" w14:textId="5FF69E8A" w:rsidR="00055321" w:rsidRDefault="001553F2">
      <w:pPr>
        <w:pStyle w:val="33"/>
        <w:rPr>
          <w:rFonts w:asciiTheme="minorHAnsi" w:eastAsiaTheme="minorEastAsia" w:hAnsiTheme="minorHAnsi" w:cstheme="minorBidi"/>
          <w:kern w:val="2"/>
          <w:sz w:val="22"/>
          <w:szCs w:val="22"/>
          <w14:ligatures w14:val="standardContextual"/>
        </w:rPr>
      </w:pPr>
      <w:hyperlink w:anchor="_Toc144018835" w:history="1">
        <w:r w:rsidR="00055321" w:rsidRPr="00B26E89">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055321">
          <w:rPr>
            <w:webHidden/>
          </w:rPr>
          <w:tab/>
        </w:r>
        <w:r w:rsidR="00055321">
          <w:rPr>
            <w:webHidden/>
          </w:rPr>
          <w:fldChar w:fldCharType="begin"/>
        </w:r>
        <w:r w:rsidR="00055321">
          <w:rPr>
            <w:webHidden/>
          </w:rPr>
          <w:instrText xml:space="preserve"> PAGEREF _Toc144018835 \h </w:instrText>
        </w:r>
        <w:r w:rsidR="00055321">
          <w:rPr>
            <w:webHidden/>
          </w:rPr>
        </w:r>
        <w:r w:rsidR="00055321">
          <w:rPr>
            <w:webHidden/>
          </w:rPr>
          <w:fldChar w:fldCharType="separate"/>
        </w:r>
        <w:r w:rsidR="00055321">
          <w:rPr>
            <w:webHidden/>
          </w:rPr>
          <w:t>28</w:t>
        </w:r>
        <w:r w:rsidR="00055321">
          <w:rPr>
            <w:webHidden/>
          </w:rPr>
          <w:fldChar w:fldCharType="end"/>
        </w:r>
      </w:hyperlink>
    </w:p>
    <w:p w14:paraId="6EEA2537" w14:textId="380436D0" w:rsidR="00055321" w:rsidRDefault="001553F2">
      <w:pPr>
        <w:pStyle w:val="33"/>
        <w:rPr>
          <w:rFonts w:asciiTheme="minorHAnsi" w:eastAsiaTheme="minorEastAsia" w:hAnsiTheme="minorHAnsi" w:cstheme="minorBidi"/>
          <w:kern w:val="2"/>
          <w:sz w:val="22"/>
          <w:szCs w:val="22"/>
          <w14:ligatures w14:val="standardContextual"/>
        </w:rPr>
      </w:pPr>
      <w:hyperlink w:anchor="_Toc144018836" w:history="1">
        <w:r w:rsidR="00055321" w:rsidRPr="00B26E89">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055321">
          <w:rPr>
            <w:webHidden/>
          </w:rPr>
          <w:tab/>
        </w:r>
        <w:r w:rsidR="00055321">
          <w:rPr>
            <w:webHidden/>
          </w:rPr>
          <w:fldChar w:fldCharType="begin"/>
        </w:r>
        <w:r w:rsidR="00055321">
          <w:rPr>
            <w:webHidden/>
          </w:rPr>
          <w:instrText xml:space="preserve"> PAGEREF _Toc144018836 \h </w:instrText>
        </w:r>
        <w:r w:rsidR="00055321">
          <w:rPr>
            <w:webHidden/>
          </w:rPr>
        </w:r>
        <w:r w:rsidR="00055321">
          <w:rPr>
            <w:webHidden/>
          </w:rPr>
          <w:fldChar w:fldCharType="separate"/>
        </w:r>
        <w:r w:rsidR="00055321">
          <w:rPr>
            <w:webHidden/>
          </w:rPr>
          <w:t>28</w:t>
        </w:r>
        <w:r w:rsidR="00055321">
          <w:rPr>
            <w:webHidden/>
          </w:rPr>
          <w:fldChar w:fldCharType="end"/>
        </w:r>
      </w:hyperlink>
    </w:p>
    <w:p w14:paraId="27A29AF4" w14:textId="67975CCD" w:rsidR="00055321" w:rsidRDefault="001553F2">
      <w:pPr>
        <w:pStyle w:val="33"/>
        <w:rPr>
          <w:rFonts w:asciiTheme="minorHAnsi" w:eastAsiaTheme="minorEastAsia" w:hAnsiTheme="minorHAnsi" w:cstheme="minorBidi"/>
          <w:kern w:val="2"/>
          <w:sz w:val="22"/>
          <w:szCs w:val="22"/>
          <w14:ligatures w14:val="standardContextual"/>
        </w:rPr>
      </w:pPr>
      <w:hyperlink w:anchor="_Toc144018837" w:history="1">
        <w:r w:rsidR="00055321" w:rsidRPr="00B26E89">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055321">
          <w:rPr>
            <w:webHidden/>
          </w:rPr>
          <w:tab/>
        </w:r>
        <w:r w:rsidR="00055321">
          <w:rPr>
            <w:webHidden/>
          </w:rPr>
          <w:fldChar w:fldCharType="begin"/>
        </w:r>
        <w:r w:rsidR="00055321">
          <w:rPr>
            <w:webHidden/>
          </w:rPr>
          <w:instrText xml:space="preserve"> PAGEREF _Toc144018837 \h </w:instrText>
        </w:r>
        <w:r w:rsidR="00055321">
          <w:rPr>
            <w:webHidden/>
          </w:rPr>
        </w:r>
        <w:r w:rsidR="00055321">
          <w:rPr>
            <w:webHidden/>
          </w:rPr>
          <w:fldChar w:fldCharType="separate"/>
        </w:r>
        <w:r w:rsidR="00055321">
          <w:rPr>
            <w:webHidden/>
          </w:rPr>
          <w:t>28</w:t>
        </w:r>
        <w:r w:rsidR="00055321">
          <w:rPr>
            <w:webHidden/>
          </w:rPr>
          <w:fldChar w:fldCharType="end"/>
        </w:r>
      </w:hyperlink>
    </w:p>
    <w:p w14:paraId="241F52BE" w14:textId="000F19F6" w:rsidR="00055321" w:rsidRDefault="001553F2">
      <w:pPr>
        <w:pStyle w:val="33"/>
        <w:rPr>
          <w:rFonts w:asciiTheme="minorHAnsi" w:eastAsiaTheme="minorEastAsia" w:hAnsiTheme="minorHAnsi" w:cstheme="minorBidi"/>
          <w:kern w:val="2"/>
          <w:sz w:val="22"/>
          <w:szCs w:val="22"/>
          <w14:ligatures w14:val="standardContextual"/>
        </w:rPr>
      </w:pPr>
      <w:hyperlink w:anchor="_Toc144018838" w:history="1">
        <w:r w:rsidR="00055321" w:rsidRPr="00B26E89">
          <w:rPr>
            <w:rStyle w:val="aff1"/>
          </w:rPr>
          <w:t>2.8 Среднегодовая загрузка оборудования</w:t>
        </w:r>
        <w:r w:rsidR="00055321">
          <w:rPr>
            <w:webHidden/>
          </w:rPr>
          <w:tab/>
        </w:r>
        <w:r w:rsidR="00055321">
          <w:rPr>
            <w:webHidden/>
          </w:rPr>
          <w:fldChar w:fldCharType="begin"/>
        </w:r>
        <w:r w:rsidR="00055321">
          <w:rPr>
            <w:webHidden/>
          </w:rPr>
          <w:instrText xml:space="preserve"> PAGEREF _Toc144018838 \h </w:instrText>
        </w:r>
        <w:r w:rsidR="00055321">
          <w:rPr>
            <w:webHidden/>
          </w:rPr>
        </w:r>
        <w:r w:rsidR="00055321">
          <w:rPr>
            <w:webHidden/>
          </w:rPr>
          <w:fldChar w:fldCharType="separate"/>
        </w:r>
        <w:r w:rsidR="00055321">
          <w:rPr>
            <w:webHidden/>
          </w:rPr>
          <w:t>29</w:t>
        </w:r>
        <w:r w:rsidR="00055321">
          <w:rPr>
            <w:webHidden/>
          </w:rPr>
          <w:fldChar w:fldCharType="end"/>
        </w:r>
      </w:hyperlink>
    </w:p>
    <w:p w14:paraId="60B5FD2B" w14:textId="569A7560" w:rsidR="00055321" w:rsidRDefault="001553F2">
      <w:pPr>
        <w:pStyle w:val="33"/>
        <w:rPr>
          <w:rFonts w:asciiTheme="minorHAnsi" w:eastAsiaTheme="minorEastAsia" w:hAnsiTheme="minorHAnsi" w:cstheme="minorBidi"/>
          <w:kern w:val="2"/>
          <w:sz w:val="22"/>
          <w:szCs w:val="22"/>
          <w14:ligatures w14:val="standardContextual"/>
        </w:rPr>
      </w:pPr>
      <w:hyperlink w:anchor="_Toc144018839" w:history="1">
        <w:r w:rsidR="00055321" w:rsidRPr="00B26E89">
          <w:rPr>
            <w:rStyle w:val="aff1"/>
          </w:rPr>
          <w:t>2.9 Способы учета тепла, отпущенного в тепловые сети</w:t>
        </w:r>
        <w:r w:rsidR="00055321">
          <w:rPr>
            <w:webHidden/>
          </w:rPr>
          <w:tab/>
        </w:r>
        <w:r w:rsidR="00055321">
          <w:rPr>
            <w:webHidden/>
          </w:rPr>
          <w:fldChar w:fldCharType="begin"/>
        </w:r>
        <w:r w:rsidR="00055321">
          <w:rPr>
            <w:webHidden/>
          </w:rPr>
          <w:instrText xml:space="preserve"> PAGEREF _Toc144018839 \h </w:instrText>
        </w:r>
        <w:r w:rsidR="00055321">
          <w:rPr>
            <w:webHidden/>
          </w:rPr>
        </w:r>
        <w:r w:rsidR="00055321">
          <w:rPr>
            <w:webHidden/>
          </w:rPr>
          <w:fldChar w:fldCharType="separate"/>
        </w:r>
        <w:r w:rsidR="00055321">
          <w:rPr>
            <w:webHidden/>
          </w:rPr>
          <w:t>30</w:t>
        </w:r>
        <w:r w:rsidR="00055321">
          <w:rPr>
            <w:webHidden/>
          </w:rPr>
          <w:fldChar w:fldCharType="end"/>
        </w:r>
      </w:hyperlink>
    </w:p>
    <w:p w14:paraId="40BE32AA" w14:textId="0DCA1DBA" w:rsidR="00055321" w:rsidRDefault="001553F2">
      <w:pPr>
        <w:pStyle w:val="33"/>
        <w:rPr>
          <w:rFonts w:asciiTheme="minorHAnsi" w:eastAsiaTheme="minorEastAsia" w:hAnsiTheme="minorHAnsi" w:cstheme="minorBidi"/>
          <w:kern w:val="2"/>
          <w:sz w:val="22"/>
          <w:szCs w:val="22"/>
          <w14:ligatures w14:val="standardContextual"/>
        </w:rPr>
      </w:pPr>
      <w:hyperlink w:anchor="_Toc144018840" w:history="1">
        <w:r w:rsidR="00055321" w:rsidRPr="00B26E89">
          <w:rPr>
            <w:rStyle w:val="aff1"/>
          </w:rPr>
          <w:t>2.10 Статистика отказов и восстановлений оборудования источников тепловой энергии</w:t>
        </w:r>
        <w:r w:rsidR="00055321">
          <w:rPr>
            <w:webHidden/>
          </w:rPr>
          <w:tab/>
        </w:r>
        <w:r w:rsidR="00055321">
          <w:rPr>
            <w:webHidden/>
          </w:rPr>
          <w:fldChar w:fldCharType="begin"/>
        </w:r>
        <w:r w:rsidR="00055321">
          <w:rPr>
            <w:webHidden/>
          </w:rPr>
          <w:instrText xml:space="preserve"> PAGEREF _Toc144018840 \h </w:instrText>
        </w:r>
        <w:r w:rsidR="00055321">
          <w:rPr>
            <w:webHidden/>
          </w:rPr>
        </w:r>
        <w:r w:rsidR="00055321">
          <w:rPr>
            <w:webHidden/>
          </w:rPr>
          <w:fldChar w:fldCharType="separate"/>
        </w:r>
        <w:r w:rsidR="00055321">
          <w:rPr>
            <w:webHidden/>
          </w:rPr>
          <w:t>31</w:t>
        </w:r>
        <w:r w:rsidR="00055321">
          <w:rPr>
            <w:webHidden/>
          </w:rPr>
          <w:fldChar w:fldCharType="end"/>
        </w:r>
      </w:hyperlink>
    </w:p>
    <w:p w14:paraId="5BAA67A4" w14:textId="1239F678" w:rsidR="00055321" w:rsidRDefault="001553F2">
      <w:pPr>
        <w:pStyle w:val="33"/>
        <w:rPr>
          <w:rFonts w:asciiTheme="minorHAnsi" w:eastAsiaTheme="minorEastAsia" w:hAnsiTheme="minorHAnsi" w:cstheme="minorBidi"/>
          <w:kern w:val="2"/>
          <w:sz w:val="22"/>
          <w:szCs w:val="22"/>
          <w14:ligatures w14:val="standardContextual"/>
        </w:rPr>
      </w:pPr>
      <w:hyperlink w:anchor="_Toc144018841" w:history="1">
        <w:r w:rsidR="00055321" w:rsidRPr="00B26E89">
          <w:rPr>
            <w:rStyle w:val="aff1"/>
          </w:rPr>
          <w:t>2.11 Предписания надзорных органов по запрещению дальнейшей эксплуатации источников тепловой энергии</w:t>
        </w:r>
        <w:r w:rsidR="00055321">
          <w:rPr>
            <w:webHidden/>
          </w:rPr>
          <w:tab/>
        </w:r>
        <w:r w:rsidR="00055321">
          <w:rPr>
            <w:webHidden/>
          </w:rPr>
          <w:fldChar w:fldCharType="begin"/>
        </w:r>
        <w:r w:rsidR="00055321">
          <w:rPr>
            <w:webHidden/>
          </w:rPr>
          <w:instrText xml:space="preserve"> PAGEREF _Toc144018841 \h </w:instrText>
        </w:r>
        <w:r w:rsidR="00055321">
          <w:rPr>
            <w:webHidden/>
          </w:rPr>
        </w:r>
        <w:r w:rsidR="00055321">
          <w:rPr>
            <w:webHidden/>
          </w:rPr>
          <w:fldChar w:fldCharType="separate"/>
        </w:r>
        <w:r w:rsidR="00055321">
          <w:rPr>
            <w:webHidden/>
          </w:rPr>
          <w:t>31</w:t>
        </w:r>
        <w:r w:rsidR="00055321">
          <w:rPr>
            <w:webHidden/>
          </w:rPr>
          <w:fldChar w:fldCharType="end"/>
        </w:r>
      </w:hyperlink>
    </w:p>
    <w:p w14:paraId="3356EE26" w14:textId="20376DD1" w:rsidR="00055321" w:rsidRDefault="001553F2">
      <w:pPr>
        <w:pStyle w:val="33"/>
        <w:rPr>
          <w:rFonts w:asciiTheme="minorHAnsi" w:eastAsiaTheme="minorEastAsia" w:hAnsiTheme="minorHAnsi" w:cstheme="minorBidi"/>
          <w:kern w:val="2"/>
          <w:sz w:val="22"/>
          <w:szCs w:val="22"/>
          <w14:ligatures w14:val="standardContextual"/>
        </w:rPr>
      </w:pPr>
      <w:hyperlink w:anchor="_Toc144018842" w:history="1">
        <w:r w:rsidR="00055321" w:rsidRPr="00B26E89">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055321">
          <w:rPr>
            <w:webHidden/>
          </w:rPr>
          <w:tab/>
        </w:r>
        <w:r w:rsidR="00055321">
          <w:rPr>
            <w:webHidden/>
          </w:rPr>
          <w:fldChar w:fldCharType="begin"/>
        </w:r>
        <w:r w:rsidR="00055321">
          <w:rPr>
            <w:webHidden/>
          </w:rPr>
          <w:instrText xml:space="preserve"> PAGEREF _Toc144018842 \h </w:instrText>
        </w:r>
        <w:r w:rsidR="00055321">
          <w:rPr>
            <w:webHidden/>
          </w:rPr>
        </w:r>
        <w:r w:rsidR="00055321">
          <w:rPr>
            <w:webHidden/>
          </w:rPr>
          <w:fldChar w:fldCharType="separate"/>
        </w:r>
        <w:r w:rsidR="00055321">
          <w:rPr>
            <w:webHidden/>
          </w:rPr>
          <w:t>31</w:t>
        </w:r>
        <w:r w:rsidR="00055321">
          <w:rPr>
            <w:webHidden/>
          </w:rPr>
          <w:fldChar w:fldCharType="end"/>
        </w:r>
      </w:hyperlink>
    </w:p>
    <w:p w14:paraId="28FAED0A" w14:textId="33F60CC6" w:rsidR="00055321" w:rsidRDefault="001553F2">
      <w:pPr>
        <w:pStyle w:val="33"/>
        <w:rPr>
          <w:rFonts w:asciiTheme="minorHAnsi" w:eastAsiaTheme="minorEastAsia" w:hAnsiTheme="minorHAnsi" w:cstheme="minorBidi"/>
          <w:kern w:val="2"/>
          <w:sz w:val="22"/>
          <w:szCs w:val="22"/>
          <w14:ligatures w14:val="standardContextual"/>
        </w:rPr>
      </w:pPr>
      <w:hyperlink w:anchor="_Toc144018843" w:history="1">
        <w:r w:rsidR="00055321" w:rsidRPr="00B26E89">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_Toc144018843 \h </w:instrText>
        </w:r>
        <w:r w:rsidR="00055321">
          <w:rPr>
            <w:webHidden/>
          </w:rPr>
        </w:r>
        <w:r w:rsidR="00055321">
          <w:rPr>
            <w:webHidden/>
          </w:rPr>
          <w:fldChar w:fldCharType="separate"/>
        </w:r>
        <w:r w:rsidR="00055321">
          <w:rPr>
            <w:webHidden/>
          </w:rPr>
          <w:t>31</w:t>
        </w:r>
        <w:r w:rsidR="00055321">
          <w:rPr>
            <w:webHidden/>
          </w:rPr>
          <w:fldChar w:fldCharType="end"/>
        </w:r>
      </w:hyperlink>
    </w:p>
    <w:p w14:paraId="3D646C2E" w14:textId="067C3A9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44" w:history="1">
        <w:r w:rsidR="00055321" w:rsidRPr="00B26E89">
          <w:rPr>
            <w:rStyle w:val="aff1"/>
            <w:noProof/>
          </w:rPr>
          <w:t>Часть 3 Тепловые сети, сооружения на них</w:t>
        </w:r>
        <w:r w:rsidR="00055321">
          <w:rPr>
            <w:noProof/>
            <w:webHidden/>
          </w:rPr>
          <w:tab/>
        </w:r>
        <w:r w:rsidR="00055321">
          <w:rPr>
            <w:noProof/>
            <w:webHidden/>
          </w:rPr>
          <w:fldChar w:fldCharType="begin"/>
        </w:r>
        <w:r w:rsidR="00055321">
          <w:rPr>
            <w:noProof/>
            <w:webHidden/>
          </w:rPr>
          <w:instrText xml:space="preserve"> PAGEREF _Toc144018844 \h </w:instrText>
        </w:r>
        <w:r w:rsidR="00055321">
          <w:rPr>
            <w:noProof/>
            <w:webHidden/>
          </w:rPr>
        </w:r>
        <w:r w:rsidR="00055321">
          <w:rPr>
            <w:noProof/>
            <w:webHidden/>
          </w:rPr>
          <w:fldChar w:fldCharType="separate"/>
        </w:r>
        <w:r w:rsidR="00055321">
          <w:rPr>
            <w:noProof/>
            <w:webHidden/>
          </w:rPr>
          <w:t>32</w:t>
        </w:r>
        <w:r w:rsidR="00055321">
          <w:rPr>
            <w:noProof/>
            <w:webHidden/>
          </w:rPr>
          <w:fldChar w:fldCharType="end"/>
        </w:r>
      </w:hyperlink>
    </w:p>
    <w:p w14:paraId="5096E87E" w14:textId="047C1CF2" w:rsidR="00055321" w:rsidRDefault="001553F2">
      <w:pPr>
        <w:pStyle w:val="33"/>
        <w:rPr>
          <w:rFonts w:asciiTheme="minorHAnsi" w:eastAsiaTheme="minorEastAsia" w:hAnsiTheme="minorHAnsi" w:cstheme="minorBidi"/>
          <w:kern w:val="2"/>
          <w:sz w:val="22"/>
          <w:szCs w:val="22"/>
          <w14:ligatures w14:val="standardContextual"/>
        </w:rPr>
      </w:pPr>
      <w:hyperlink w:anchor="_Toc144018845" w:history="1">
        <w:r w:rsidR="00055321" w:rsidRPr="00B26E89">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055321">
          <w:rPr>
            <w:webHidden/>
          </w:rPr>
          <w:tab/>
        </w:r>
        <w:r w:rsidR="00055321">
          <w:rPr>
            <w:webHidden/>
          </w:rPr>
          <w:fldChar w:fldCharType="begin"/>
        </w:r>
        <w:r w:rsidR="00055321">
          <w:rPr>
            <w:webHidden/>
          </w:rPr>
          <w:instrText xml:space="preserve"> PAGEREF _Toc144018845 \h </w:instrText>
        </w:r>
        <w:r w:rsidR="00055321">
          <w:rPr>
            <w:webHidden/>
          </w:rPr>
        </w:r>
        <w:r w:rsidR="00055321">
          <w:rPr>
            <w:webHidden/>
          </w:rPr>
          <w:fldChar w:fldCharType="separate"/>
        </w:r>
        <w:r w:rsidR="00055321">
          <w:rPr>
            <w:webHidden/>
          </w:rPr>
          <w:t>32</w:t>
        </w:r>
        <w:r w:rsidR="00055321">
          <w:rPr>
            <w:webHidden/>
          </w:rPr>
          <w:fldChar w:fldCharType="end"/>
        </w:r>
      </w:hyperlink>
    </w:p>
    <w:p w14:paraId="48620410" w14:textId="05ADF4DD" w:rsidR="00055321" w:rsidRDefault="001553F2">
      <w:pPr>
        <w:pStyle w:val="33"/>
        <w:rPr>
          <w:rFonts w:asciiTheme="minorHAnsi" w:eastAsiaTheme="minorEastAsia" w:hAnsiTheme="minorHAnsi" w:cstheme="minorBidi"/>
          <w:kern w:val="2"/>
          <w:sz w:val="22"/>
          <w:szCs w:val="22"/>
          <w14:ligatures w14:val="standardContextual"/>
        </w:rPr>
      </w:pPr>
      <w:hyperlink w:anchor="_Toc144018846" w:history="1">
        <w:r w:rsidR="00055321" w:rsidRPr="00B26E89">
          <w:rPr>
            <w:rStyle w:val="aff1"/>
          </w:rPr>
          <w:t>3.2 Карты (схемы) тепловых сетей в зонах действия источников тепловой энергии в электронной форме и (или) на бумажном носителе</w:t>
        </w:r>
        <w:r w:rsidR="00055321">
          <w:rPr>
            <w:webHidden/>
          </w:rPr>
          <w:tab/>
        </w:r>
        <w:r w:rsidR="00055321">
          <w:rPr>
            <w:webHidden/>
          </w:rPr>
          <w:fldChar w:fldCharType="begin"/>
        </w:r>
        <w:r w:rsidR="00055321">
          <w:rPr>
            <w:webHidden/>
          </w:rPr>
          <w:instrText xml:space="preserve"> PAGEREF _Toc144018846 \h </w:instrText>
        </w:r>
        <w:r w:rsidR="00055321">
          <w:rPr>
            <w:webHidden/>
          </w:rPr>
        </w:r>
        <w:r w:rsidR="00055321">
          <w:rPr>
            <w:webHidden/>
          </w:rPr>
          <w:fldChar w:fldCharType="separate"/>
        </w:r>
        <w:r w:rsidR="00055321">
          <w:rPr>
            <w:webHidden/>
          </w:rPr>
          <w:t>32</w:t>
        </w:r>
        <w:r w:rsidR="00055321">
          <w:rPr>
            <w:webHidden/>
          </w:rPr>
          <w:fldChar w:fldCharType="end"/>
        </w:r>
      </w:hyperlink>
    </w:p>
    <w:p w14:paraId="7342AEEE" w14:textId="51CCD159" w:rsidR="00055321" w:rsidRDefault="001553F2">
      <w:pPr>
        <w:pStyle w:val="33"/>
        <w:rPr>
          <w:rFonts w:asciiTheme="minorHAnsi" w:eastAsiaTheme="minorEastAsia" w:hAnsiTheme="minorHAnsi" w:cstheme="minorBidi"/>
          <w:kern w:val="2"/>
          <w:sz w:val="22"/>
          <w:szCs w:val="22"/>
          <w14:ligatures w14:val="standardContextual"/>
        </w:rPr>
      </w:pPr>
      <w:hyperlink w:anchor="_Toc144018847" w:history="1">
        <w:r w:rsidR="00055321" w:rsidRPr="00B26E89">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055321">
          <w:rPr>
            <w:webHidden/>
          </w:rPr>
          <w:tab/>
        </w:r>
        <w:r w:rsidR="00055321">
          <w:rPr>
            <w:webHidden/>
          </w:rPr>
          <w:fldChar w:fldCharType="begin"/>
        </w:r>
        <w:r w:rsidR="00055321">
          <w:rPr>
            <w:webHidden/>
          </w:rPr>
          <w:instrText xml:space="preserve"> PAGEREF _Toc144018847 \h </w:instrText>
        </w:r>
        <w:r w:rsidR="00055321">
          <w:rPr>
            <w:webHidden/>
          </w:rPr>
        </w:r>
        <w:r w:rsidR="00055321">
          <w:rPr>
            <w:webHidden/>
          </w:rPr>
          <w:fldChar w:fldCharType="separate"/>
        </w:r>
        <w:r w:rsidR="00055321">
          <w:rPr>
            <w:webHidden/>
          </w:rPr>
          <w:t>32</w:t>
        </w:r>
        <w:r w:rsidR="00055321">
          <w:rPr>
            <w:webHidden/>
          </w:rPr>
          <w:fldChar w:fldCharType="end"/>
        </w:r>
      </w:hyperlink>
    </w:p>
    <w:p w14:paraId="603DC77C" w14:textId="63F147AF" w:rsidR="00055321" w:rsidRDefault="001553F2">
      <w:pPr>
        <w:pStyle w:val="33"/>
        <w:rPr>
          <w:rFonts w:asciiTheme="minorHAnsi" w:eastAsiaTheme="minorEastAsia" w:hAnsiTheme="minorHAnsi" w:cstheme="minorBidi"/>
          <w:kern w:val="2"/>
          <w:sz w:val="22"/>
          <w:szCs w:val="22"/>
          <w14:ligatures w14:val="standardContextual"/>
        </w:rPr>
      </w:pPr>
      <w:hyperlink w:anchor="_Toc144018848" w:history="1">
        <w:r w:rsidR="00055321" w:rsidRPr="00B26E89">
          <w:rPr>
            <w:rStyle w:val="aff1"/>
          </w:rPr>
          <w:t>3.4 Описание типов и количества секционирующей и регулирующей арматуры на тепловых сетях</w:t>
        </w:r>
        <w:r w:rsidR="00055321">
          <w:rPr>
            <w:webHidden/>
          </w:rPr>
          <w:tab/>
        </w:r>
        <w:r w:rsidR="00055321">
          <w:rPr>
            <w:webHidden/>
          </w:rPr>
          <w:fldChar w:fldCharType="begin"/>
        </w:r>
        <w:r w:rsidR="00055321">
          <w:rPr>
            <w:webHidden/>
          </w:rPr>
          <w:instrText xml:space="preserve"> PAGEREF _Toc144018848 \h </w:instrText>
        </w:r>
        <w:r w:rsidR="00055321">
          <w:rPr>
            <w:webHidden/>
          </w:rPr>
        </w:r>
        <w:r w:rsidR="00055321">
          <w:rPr>
            <w:webHidden/>
          </w:rPr>
          <w:fldChar w:fldCharType="separate"/>
        </w:r>
        <w:r w:rsidR="00055321">
          <w:rPr>
            <w:webHidden/>
          </w:rPr>
          <w:t>34</w:t>
        </w:r>
        <w:r w:rsidR="00055321">
          <w:rPr>
            <w:webHidden/>
          </w:rPr>
          <w:fldChar w:fldCharType="end"/>
        </w:r>
      </w:hyperlink>
    </w:p>
    <w:p w14:paraId="3D1AD6F5" w14:textId="27AFCF67" w:rsidR="00055321" w:rsidRDefault="001553F2">
      <w:pPr>
        <w:pStyle w:val="33"/>
        <w:rPr>
          <w:rFonts w:asciiTheme="minorHAnsi" w:eastAsiaTheme="minorEastAsia" w:hAnsiTheme="minorHAnsi" w:cstheme="minorBidi"/>
          <w:kern w:val="2"/>
          <w:sz w:val="22"/>
          <w:szCs w:val="22"/>
          <w14:ligatures w14:val="standardContextual"/>
        </w:rPr>
      </w:pPr>
      <w:hyperlink w:anchor="_Toc144018849" w:history="1">
        <w:r w:rsidR="00055321" w:rsidRPr="00B26E89">
          <w:rPr>
            <w:rStyle w:val="aff1"/>
          </w:rPr>
          <w:t>3.5 Описание типов и строительных особенностей тепловых пунктов, тепловых камер и павильонов</w:t>
        </w:r>
        <w:r w:rsidR="00055321">
          <w:rPr>
            <w:webHidden/>
          </w:rPr>
          <w:tab/>
        </w:r>
        <w:r w:rsidR="00055321">
          <w:rPr>
            <w:webHidden/>
          </w:rPr>
          <w:fldChar w:fldCharType="begin"/>
        </w:r>
        <w:r w:rsidR="00055321">
          <w:rPr>
            <w:webHidden/>
          </w:rPr>
          <w:instrText xml:space="preserve"> PAGEREF _Toc144018849 \h </w:instrText>
        </w:r>
        <w:r w:rsidR="00055321">
          <w:rPr>
            <w:webHidden/>
          </w:rPr>
        </w:r>
        <w:r w:rsidR="00055321">
          <w:rPr>
            <w:webHidden/>
          </w:rPr>
          <w:fldChar w:fldCharType="separate"/>
        </w:r>
        <w:r w:rsidR="00055321">
          <w:rPr>
            <w:webHidden/>
          </w:rPr>
          <w:t>35</w:t>
        </w:r>
        <w:r w:rsidR="00055321">
          <w:rPr>
            <w:webHidden/>
          </w:rPr>
          <w:fldChar w:fldCharType="end"/>
        </w:r>
      </w:hyperlink>
    </w:p>
    <w:p w14:paraId="49B558F5" w14:textId="4EA0AE0B" w:rsidR="00055321" w:rsidRDefault="001553F2">
      <w:pPr>
        <w:pStyle w:val="33"/>
        <w:rPr>
          <w:rFonts w:asciiTheme="minorHAnsi" w:eastAsiaTheme="minorEastAsia" w:hAnsiTheme="minorHAnsi" w:cstheme="minorBidi"/>
          <w:kern w:val="2"/>
          <w:sz w:val="22"/>
          <w:szCs w:val="22"/>
          <w14:ligatures w14:val="standardContextual"/>
        </w:rPr>
      </w:pPr>
      <w:hyperlink w:anchor="_Toc144018850" w:history="1">
        <w:r w:rsidR="00055321" w:rsidRPr="00B26E89">
          <w:rPr>
            <w:rStyle w:val="aff1"/>
          </w:rPr>
          <w:t>3.6 Описание графиков регулирования отпуска тепла в тепловые сети с анализом их обоснованности</w:t>
        </w:r>
        <w:r w:rsidR="00055321">
          <w:rPr>
            <w:webHidden/>
          </w:rPr>
          <w:tab/>
        </w:r>
        <w:r w:rsidR="00055321">
          <w:rPr>
            <w:webHidden/>
          </w:rPr>
          <w:fldChar w:fldCharType="begin"/>
        </w:r>
        <w:r w:rsidR="00055321">
          <w:rPr>
            <w:webHidden/>
          </w:rPr>
          <w:instrText xml:space="preserve"> PAGEREF _Toc144018850 \h </w:instrText>
        </w:r>
        <w:r w:rsidR="00055321">
          <w:rPr>
            <w:webHidden/>
          </w:rPr>
        </w:r>
        <w:r w:rsidR="00055321">
          <w:rPr>
            <w:webHidden/>
          </w:rPr>
          <w:fldChar w:fldCharType="separate"/>
        </w:r>
        <w:r w:rsidR="00055321">
          <w:rPr>
            <w:webHidden/>
          </w:rPr>
          <w:t>35</w:t>
        </w:r>
        <w:r w:rsidR="00055321">
          <w:rPr>
            <w:webHidden/>
          </w:rPr>
          <w:fldChar w:fldCharType="end"/>
        </w:r>
      </w:hyperlink>
    </w:p>
    <w:p w14:paraId="4D2294AE" w14:textId="4AB9BFA4" w:rsidR="00055321" w:rsidRDefault="001553F2">
      <w:pPr>
        <w:pStyle w:val="33"/>
        <w:rPr>
          <w:rFonts w:asciiTheme="minorHAnsi" w:eastAsiaTheme="minorEastAsia" w:hAnsiTheme="minorHAnsi" w:cstheme="minorBidi"/>
          <w:kern w:val="2"/>
          <w:sz w:val="22"/>
          <w:szCs w:val="22"/>
          <w14:ligatures w14:val="standardContextual"/>
        </w:rPr>
      </w:pPr>
      <w:hyperlink w:anchor="_Toc144018851" w:history="1">
        <w:r w:rsidR="00055321" w:rsidRPr="00B26E89">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055321">
          <w:rPr>
            <w:webHidden/>
          </w:rPr>
          <w:tab/>
        </w:r>
        <w:r w:rsidR="00055321">
          <w:rPr>
            <w:webHidden/>
          </w:rPr>
          <w:fldChar w:fldCharType="begin"/>
        </w:r>
        <w:r w:rsidR="00055321">
          <w:rPr>
            <w:webHidden/>
          </w:rPr>
          <w:instrText xml:space="preserve"> PAGEREF _Toc144018851 \h </w:instrText>
        </w:r>
        <w:r w:rsidR="00055321">
          <w:rPr>
            <w:webHidden/>
          </w:rPr>
        </w:r>
        <w:r w:rsidR="00055321">
          <w:rPr>
            <w:webHidden/>
          </w:rPr>
          <w:fldChar w:fldCharType="separate"/>
        </w:r>
        <w:r w:rsidR="00055321">
          <w:rPr>
            <w:webHidden/>
          </w:rPr>
          <w:t>35</w:t>
        </w:r>
        <w:r w:rsidR="00055321">
          <w:rPr>
            <w:webHidden/>
          </w:rPr>
          <w:fldChar w:fldCharType="end"/>
        </w:r>
      </w:hyperlink>
    </w:p>
    <w:p w14:paraId="42AEC3B5" w14:textId="30A8D198" w:rsidR="00055321" w:rsidRDefault="001553F2">
      <w:pPr>
        <w:pStyle w:val="33"/>
        <w:rPr>
          <w:rFonts w:asciiTheme="minorHAnsi" w:eastAsiaTheme="minorEastAsia" w:hAnsiTheme="minorHAnsi" w:cstheme="minorBidi"/>
          <w:kern w:val="2"/>
          <w:sz w:val="22"/>
          <w:szCs w:val="22"/>
          <w14:ligatures w14:val="standardContextual"/>
        </w:rPr>
      </w:pPr>
      <w:hyperlink w:anchor="_Toc144018852" w:history="1">
        <w:r w:rsidR="00055321" w:rsidRPr="00B26E89">
          <w:rPr>
            <w:rStyle w:val="aff1"/>
          </w:rPr>
          <w:t>3.8 Гидравлические режимы и пьезометрические графики тепловых сетей</w:t>
        </w:r>
        <w:r w:rsidR="00055321">
          <w:rPr>
            <w:webHidden/>
          </w:rPr>
          <w:tab/>
        </w:r>
        <w:r w:rsidR="00055321">
          <w:rPr>
            <w:webHidden/>
          </w:rPr>
          <w:fldChar w:fldCharType="begin"/>
        </w:r>
        <w:r w:rsidR="00055321">
          <w:rPr>
            <w:webHidden/>
          </w:rPr>
          <w:instrText xml:space="preserve"> PAGEREF _Toc144018852 \h </w:instrText>
        </w:r>
        <w:r w:rsidR="00055321">
          <w:rPr>
            <w:webHidden/>
          </w:rPr>
        </w:r>
        <w:r w:rsidR="00055321">
          <w:rPr>
            <w:webHidden/>
          </w:rPr>
          <w:fldChar w:fldCharType="separate"/>
        </w:r>
        <w:r w:rsidR="00055321">
          <w:rPr>
            <w:webHidden/>
          </w:rPr>
          <w:t>36</w:t>
        </w:r>
        <w:r w:rsidR="00055321">
          <w:rPr>
            <w:webHidden/>
          </w:rPr>
          <w:fldChar w:fldCharType="end"/>
        </w:r>
      </w:hyperlink>
    </w:p>
    <w:p w14:paraId="4596D131" w14:textId="1AEF6D20" w:rsidR="00055321" w:rsidRDefault="001553F2">
      <w:pPr>
        <w:pStyle w:val="33"/>
        <w:rPr>
          <w:rFonts w:asciiTheme="minorHAnsi" w:eastAsiaTheme="minorEastAsia" w:hAnsiTheme="minorHAnsi" w:cstheme="minorBidi"/>
          <w:kern w:val="2"/>
          <w:sz w:val="22"/>
          <w:szCs w:val="22"/>
          <w14:ligatures w14:val="standardContextual"/>
        </w:rPr>
      </w:pPr>
      <w:hyperlink w:anchor="_Toc144018853" w:history="1">
        <w:r w:rsidR="00055321" w:rsidRPr="00B26E89">
          <w:rPr>
            <w:rStyle w:val="aff1"/>
          </w:rPr>
          <w:t>3.9 Статистика отказов тепловых сетей (аварийных ситуаций) за последние 5 лет</w:t>
        </w:r>
        <w:r w:rsidR="00055321">
          <w:rPr>
            <w:webHidden/>
          </w:rPr>
          <w:tab/>
        </w:r>
        <w:r w:rsidR="00055321">
          <w:rPr>
            <w:webHidden/>
          </w:rPr>
          <w:fldChar w:fldCharType="begin"/>
        </w:r>
        <w:r w:rsidR="00055321">
          <w:rPr>
            <w:webHidden/>
          </w:rPr>
          <w:instrText xml:space="preserve"> PAGEREF _Toc144018853 \h </w:instrText>
        </w:r>
        <w:r w:rsidR="00055321">
          <w:rPr>
            <w:webHidden/>
          </w:rPr>
        </w:r>
        <w:r w:rsidR="00055321">
          <w:rPr>
            <w:webHidden/>
          </w:rPr>
          <w:fldChar w:fldCharType="separate"/>
        </w:r>
        <w:r w:rsidR="00055321">
          <w:rPr>
            <w:webHidden/>
          </w:rPr>
          <w:t>36</w:t>
        </w:r>
        <w:r w:rsidR="00055321">
          <w:rPr>
            <w:webHidden/>
          </w:rPr>
          <w:fldChar w:fldCharType="end"/>
        </w:r>
      </w:hyperlink>
    </w:p>
    <w:p w14:paraId="45E427DB" w14:textId="7D45DFAA" w:rsidR="00055321" w:rsidRDefault="001553F2">
      <w:pPr>
        <w:pStyle w:val="33"/>
        <w:rPr>
          <w:rFonts w:asciiTheme="minorHAnsi" w:eastAsiaTheme="minorEastAsia" w:hAnsiTheme="minorHAnsi" w:cstheme="minorBidi"/>
          <w:kern w:val="2"/>
          <w:sz w:val="22"/>
          <w:szCs w:val="22"/>
          <w14:ligatures w14:val="standardContextual"/>
        </w:rPr>
      </w:pPr>
      <w:hyperlink w:anchor="_Toc144018854" w:history="1">
        <w:r w:rsidR="00055321" w:rsidRPr="00B26E89">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55321">
          <w:rPr>
            <w:webHidden/>
          </w:rPr>
          <w:tab/>
        </w:r>
        <w:r w:rsidR="00055321">
          <w:rPr>
            <w:webHidden/>
          </w:rPr>
          <w:fldChar w:fldCharType="begin"/>
        </w:r>
        <w:r w:rsidR="00055321">
          <w:rPr>
            <w:webHidden/>
          </w:rPr>
          <w:instrText xml:space="preserve"> PAGEREF _Toc144018854 \h </w:instrText>
        </w:r>
        <w:r w:rsidR="00055321">
          <w:rPr>
            <w:webHidden/>
          </w:rPr>
        </w:r>
        <w:r w:rsidR="00055321">
          <w:rPr>
            <w:webHidden/>
          </w:rPr>
          <w:fldChar w:fldCharType="separate"/>
        </w:r>
        <w:r w:rsidR="00055321">
          <w:rPr>
            <w:webHidden/>
          </w:rPr>
          <w:t>36</w:t>
        </w:r>
        <w:r w:rsidR="00055321">
          <w:rPr>
            <w:webHidden/>
          </w:rPr>
          <w:fldChar w:fldCharType="end"/>
        </w:r>
      </w:hyperlink>
    </w:p>
    <w:p w14:paraId="5CD9DB57" w14:textId="07AF185F" w:rsidR="00055321" w:rsidRDefault="001553F2">
      <w:pPr>
        <w:pStyle w:val="33"/>
        <w:rPr>
          <w:rFonts w:asciiTheme="minorHAnsi" w:eastAsiaTheme="minorEastAsia" w:hAnsiTheme="minorHAnsi" w:cstheme="minorBidi"/>
          <w:kern w:val="2"/>
          <w:sz w:val="22"/>
          <w:szCs w:val="22"/>
          <w14:ligatures w14:val="standardContextual"/>
        </w:rPr>
      </w:pPr>
      <w:hyperlink w:anchor="_Toc144018855" w:history="1">
        <w:r w:rsidR="00055321" w:rsidRPr="00B26E89">
          <w:rPr>
            <w:rStyle w:val="aff1"/>
          </w:rPr>
          <w:t>3.11 Описание процедур диагностики состояния тепловых сетей и планирования капитальных (текущих) ремонтов</w:t>
        </w:r>
        <w:r w:rsidR="00055321">
          <w:rPr>
            <w:webHidden/>
          </w:rPr>
          <w:tab/>
        </w:r>
        <w:r w:rsidR="00055321">
          <w:rPr>
            <w:webHidden/>
          </w:rPr>
          <w:fldChar w:fldCharType="begin"/>
        </w:r>
        <w:r w:rsidR="00055321">
          <w:rPr>
            <w:webHidden/>
          </w:rPr>
          <w:instrText xml:space="preserve"> PAGEREF _Toc144018855 \h </w:instrText>
        </w:r>
        <w:r w:rsidR="00055321">
          <w:rPr>
            <w:webHidden/>
          </w:rPr>
        </w:r>
        <w:r w:rsidR="00055321">
          <w:rPr>
            <w:webHidden/>
          </w:rPr>
          <w:fldChar w:fldCharType="separate"/>
        </w:r>
        <w:r w:rsidR="00055321">
          <w:rPr>
            <w:webHidden/>
          </w:rPr>
          <w:t>36</w:t>
        </w:r>
        <w:r w:rsidR="00055321">
          <w:rPr>
            <w:webHidden/>
          </w:rPr>
          <w:fldChar w:fldCharType="end"/>
        </w:r>
      </w:hyperlink>
    </w:p>
    <w:p w14:paraId="2CC09031" w14:textId="29551BCF" w:rsidR="00055321" w:rsidRDefault="001553F2">
      <w:pPr>
        <w:pStyle w:val="33"/>
        <w:rPr>
          <w:rFonts w:asciiTheme="minorHAnsi" w:eastAsiaTheme="minorEastAsia" w:hAnsiTheme="minorHAnsi" w:cstheme="minorBidi"/>
          <w:kern w:val="2"/>
          <w:sz w:val="22"/>
          <w:szCs w:val="22"/>
          <w14:ligatures w14:val="standardContextual"/>
        </w:rPr>
      </w:pPr>
      <w:hyperlink w:anchor="_Toc144018856" w:history="1">
        <w:r w:rsidR="00055321" w:rsidRPr="00B26E89">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055321">
          <w:rPr>
            <w:webHidden/>
          </w:rPr>
          <w:tab/>
        </w:r>
        <w:r w:rsidR="00055321">
          <w:rPr>
            <w:webHidden/>
          </w:rPr>
          <w:fldChar w:fldCharType="begin"/>
        </w:r>
        <w:r w:rsidR="00055321">
          <w:rPr>
            <w:webHidden/>
          </w:rPr>
          <w:instrText xml:space="preserve"> PAGEREF _Toc144018856 \h </w:instrText>
        </w:r>
        <w:r w:rsidR="00055321">
          <w:rPr>
            <w:webHidden/>
          </w:rPr>
        </w:r>
        <w:r w:rsidR="00055321">
          <w:rPr>
            <w:webHidden/>
          </w:rPr>
          <w:fldChar w:fldCharType="separate"/>
        </w:r>
        <w:r w:rsidR="00055321">
          <w:rPr>
            <w:webHidden/>
          </w:rPr>
          <w:t>38</w:t>
        </w:r>
        <w:r w:rsidR="00055321">
          <w:rPr>
            <w:webHidden/>
          </w:rPr>
          <w:fldChar w:fldCharType="end"/>
        </w:r>
      </w:hyperlink>
    </w:p>
    <w:p w14:paraId="72687DBE" w14:textId="53A8DA8A" w:rsidR="00055321" w:rsidRDefault="001553F2">
      <w:pPr>
        <w:pStyle w:val="33"/>
        <w:rPr>
          <w:rFonts w:asciiTheme="minorHAnsi" w:eastAsiaTheme="minorEastAsia" w:hAnsiTheme="minorHAnsi" w:cstheme="minorBidi"/>
          <w:kern w:val="2"/>
          <w:sz w:val="22"/>
          <w:szCs w:val="22"/>
          <w14:ligatures w14:val="standardContextual"/>
        </w:rPr>
      </w:pPr>
      <w:hyperlink w:anchor="_Toc144018857" w:history="1">
        <w:r w:rsidR="00055321" w:rsidRPr="00B26E89">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055321">
          <w:rPr>
            <w:webHidden/>
          </w:rPr>
          <w:tab/>
        </w:r>
        <w:r w:rsidR="00055321">
          <w:rPr>
            <w:webHidden/>
          </w:rPr>
          <w:fldChar w:fldCharType="begin"/>
        </w:r>
        <w:r w:rsidR="00055321">
          <w:rPr>
            <w:webHidden/>
          </w:rPr>
          <w:instrText xml:space="preserve"> PAGEREF _Toc144018857 \h </w:instrText>
        </w:r>
        <w:r w:rsidR="00055321">
          <w:rPr>
            <w:webHidden/>
          </w:rPr>
        </w:r>
        <w:r w:rsidR="00055321">
          <w:rPr>
            <w:webHidden/>
          </w:rPr>
          <w:fldChar w:fldCharType="separate"/>
        </w:r>
        <w:r w:rsidR="00055321">
          <w:rPr>
            <w:webHidden/>
          </w:rPr>
          <w:t>38</w:t>
        </w:r>
        <w:r w:rsidR="00055321">
          <w:rPr>
            <w:webHidden/>
          </w:rPr>
          <w:fldChar w:fldCharType="end"/>
        </w:r>
      </w:hyperlink>
    </w:p>
    <w:p w14:paraId="2DACC8FA" w14:textId="2C141049" w:rsidR="00055321" w:rsidRDefault="001553F2">
      <w:pPr>
        <w:pStyle w:val="33"/>
        <w:rPr>
          <w:rFonts w:asciiTheme="minorHAnsi" w:eastAsiaTheme="minorEastAsia" w:hAnsiTheme="minorHAnsi" w:cstheme="minorBidi"/>
          <w:kern w:val="2"/>
          <w:sz w:val="22"/>
          <w:szCs w:val="22"/>
          <w14:ligatures w14:val="standardContextual"/>
        </w:rPr>
      </w:pPr>
      <w:hyperlink w:anchor="_Toc144018858" w:history="1">
        <w:r w:rsidR="00055321" w:rsidRPr="00B26E89">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055321">
          <w:rPr>
            <w:webHidden/>
          </w:rPr>
          <w:tab/>
        </w:r>
        <w:r w:rsidR="00055321">
          <w:rPr>
            <w:webHidden/>
          </w:rPr>
          <w:fldChar w:fldCharType="begin"/>
        </w:r>
        <w:r w:rsidR="00055321">
          <w:rPr>
            <w:webHidden/>
          </w:rPr>
          <w:instrText xml:space="preserve"> PAGEREF _Toc144018858 \h </w:instrText>
        </w:r>
        <w:r w:rsidR="00055321">
          <w:rPr>
            <w:webHidden/>
          </w:rPr>
        </w:r>
        <w:r w:rsidR="00055321">
          <w:rPr>
            <w:webHidden/>
          </w:rPr>
          <w:fldChar w:fldCharType="separate"/>
        </w:r>
        <w:r w:rsidR="00055321">
          <w:rPr>
            <w:webHidden/>
          </w:rPr>
          <w:t>39</w:t>
        </w:r>
        <w:r w:rsidR="00055321">
          <w:rPr>
            <w:webHidden/>
          </w:rPr>
          <w:fldChar w:fldCharType="end"/>
        </w:r>
      </w:hyperlink>
    </w:p>
    <w:p w14:paraId="58A6E879" w14:textId="06D14979" w:rsidR="00055321" w:rsidRDefault="001553F2">
      <w:pPr>
        <w:pStyle w:val="33"/>
        <w:rPr>
          <w:rFonts w:asciiTheme="minorHAnsi" w:eastAsiaTheme="minorEastAsia" w:hAnsiTheme="minorHAnsi" w:cstheme="minorBidi"/>
          <w:kern w:val="2"/>
          <w:sz w:val="22"/>
          <w:szCs w:val="22"/>
          <w14:ligatures w14:val="standardContextual"/>
        </w:rPr>
      </w:pPr>
      <w:hyperlink w:anchor="_Toc144018859" w:history="1">
        <w:r w:rsidR="00055321" w:rsidRPr="00B26E89">
          <w:rPr>
            <w:rStyle w:val="aff1"/>
          </w:rPr>
          <w:t>3.15 Предписания надзорных органов по запрещению дальнейшей эксплуатации участков тепловой сети и результаты их исполнения</w:t>
        </w:r>
        <w:r w:rsidR="00055321">
          <w:rPr>
            <w:webHidden/>
          </w:rPr>
          <w:tab/>
        </w:r>
        <w:r w:rsidR="00055321">
          <w:rPr>
            <w:webHidden/>
          </w:rPr>
          <w:fldChar w:fldCharType="begin"/>
        </w:r>
        <w:r w:rsidR="00055321">
          <w:rPr>
            <w:webHidden/>
          </w:rPr>
          <w:instrText xml:space="preserve"> PAGEREF _Toc144018859 \h </w:instrText>
        </w:r>
        <w:r w:rsidR="00055321">
          <w:rPr>
            <w:webHidden/>
          </w:rPr>
        </w:r>
        <w:r w:rsidR="00055321">
          <w:rPr>
            <w:webHidden/>
          </w:rPr>
          <w:fldChar w:fldCharType="separate"/>
        </w:r>
        <w:r w:rsidR="00055321">
          <w:rPr>
            <w:webHidden/>
          </w:rPr>
          <w:t>40</w:t>
        </w:r>
        <w:r w:rsidR="00055321">
          <w:rPr>
            <w:webHidden/>
          </w:rPr>
          <w:fldChar w:fldCharType="end"/>
        </w:r>
      </w:hyperlink>
    </w:p>
    <w:p w14:paraId="16315901" w14:textId="531C9BD8" w:rsidR="00055321" w:rsidRDefault="001553F2">
      <w:pPr>
        <w:pStyle w:val="33"/>
        <w:rPr>
          <w:rFonts w:asciiTheme="minorHAnsi" w:eastAsiaTheme="minorEastAsia" w:hAnsiTheme="minorHAnsi" w:cstheme="minorBidi"/>
          <w:kern w:val="2"/>
          <w:sz w:val="22"/>
          <w:szCs w:val="22"/>
          <w14:ligatures w14:val="standardContextual"/>
        </w:rPr>
      </w:pPr>
      <w:hyperlink w:anchor="_Toc144018860" w:history="1">
        <w:r w:rsidR="00055321" w:rsidRPr="00B26E89">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055321">
          <w:rPr>
            <w:webHidden/>
          </w:rPr>
          <w:tab/>
        </w:r>
        <w:r w:rsidR="00055321">
          <w:rPr>
            <w:webHidden/>
          </w:rPr>
          <w:fldChar w:fldCharType="begin"/>
        </w:r>
        <w:r w:rsidR="00055321">
          <w:rPr>
            <w:webHidden/>
          </w:rPr>
          <w:instrText xml:space="preserve"> PAGEREF _Toc144018860 \h </w:instrText>
        </w:r>
        <w:r w:rsidR="00055321">
          <w:rPr>
            <w:webHidden/>
          </w:rPr>
        </w:r>
        <w:r w:rsidR="00055321">
          <w:rPr>
            <w:webHidden/>
          </w:rPr>
          <w:fldChar w:fldCharType="separate"/>
        </w:r>
        <w:r w:rsidR="00055321">
          <w:rPr>
            <w:webHidden/>
          </w:rPr>
          <w:t>40</w:t>
        </w:r>
        <w:r w:rsidR="00055321">
          <w:rPr>
            <w:webHidden/>
          </w:rPr>
          <w:fldChar w:fldCharType="end"/>
        </w:r>
      </w:hyperlink>
    </w:p>
    <w:p w14:paraId="7E30362E" w14:textId="4E29DE01" w:rsidR="00055321" w:rsidRDefault="001553F2">
      <w:pPr>
        <w:pStyle w:val="33"/>
        <w:rPr>
          <w:rFonts w:asciiTheme="minorHAnsi" w:eastAsiaTheme="minorEastAsia" w:hAnsiTheme="minorHAnsi" w:cstheme="minorBidi"/>
          <w:kern w:val="2"/>
          <w:sz w:val="22"/>
          <w:szCs w:val="22"/>
          <w14:ligatures w14:val="standardContextual"/>
        </w:rPr>
      </w:pPr>
      <w:hyperlink w:anchor="_Toc144018861" w:history="1">
        <w:r w:rsidR="00055321" w:rsidRPr="00B26E89">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055321">
          <w:rPr>
            <w:webHidden/>
          </w:rPr>
          <w:tab/>
        </w:r>
        <w:r w:rsidR="00055321">
          <w:rPr>
            <w:webHidden/>
          </w:rPr>
          <w:fldChar w:fldCharType="begin"/>
        </w:r>
        <w:r w:rsidR="00055321">
          <w:rPr>
            <w:webHidden/>
          </w:rPr>
          <w:instrText xml:space="preserve"> PAGEREF _Toc144018861 \h </w:instrText>
        </w:r>
        <w:r w:rsidR="00055321">
          <w:rPr>
            <w:webHidden/>
          </w:rPr>
        </w:r>
        <w:r w:rsidR="00055321">
          <w:rPr>
            <w:webHidden/>
          </w:rPr>
          <w:fldChar w:fldCharType="separate"/>
        </w:r>
        <w:r w:rsidR="00055321">
          <w:rPr>
            <w:webHidden/>
          </w:rPr>
          <w:t>41</w:t>
        </w:r>
        <w:r w:rsidR="00055321">
          <w:rPr>
            <w:webHidden/>
          </w:rPr>
          <w:fldChar w:fldCharType="end"/>
        </w:r>
      </w:hyperlink>
    </w:p>
    <w:p w14:paraId="1A9B731B" w14:textId="05448821" w:rsidR="00055321" w:rsidRDefault="001553F2">
      <w:pPr>
        <w:pStyle w:val="33"/>
        <w:rPr>
          <w:rFonts w:asciiTheme="minorHAnsi" w:eastAsiaTheme="minorEastAsia" w:hAnsiTheme="minorHAnsi" w:cstheme="minorBidi"/>
          <w:kern w:val="2"/>
          <w:sz w:val="22"/>
          <w:szCs w:val="22"/>
          <w14:ligatures w14:val="standardContextual"/>
        </w:rPr>
      </w:pPr>
      <w:hyperlink w:anchor="_Toc144018862" w:history="1">
        <w:r w:rsidR="00055321" w:rsidRPr="00B26E89">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055321">
          <w:rPr>
            <w:webHidden/>
          </w:rPr>
          <w:tab/>
        </w:r>
        <w:r w:rsidR="00055321">
          <w:rPr>
            <w:webHidden/>
          </w:rPr>
          <w:fldChar w:fldCharType="begin"/>
        </w:r>
        <w:r w:rsidR="00055321">
          <w:rPr>
            <w:webHidden/>
          </w:rPr>
          <w:instrText xml:space="preserve"> PAGEREF _Toc144018862 \h </w:instrText>
        </w:r>
        <w:r w:rsidR="00055321">
          <w:rPr>
            <w:webHidden/>
          </w:rPr>
        </w:r>
        <w:r w:rsidR="00055321">
          <w:rPr>
            <w:webHidden/>
          </w:rPr>
          <w:fldChar w:fldCharType="separate"/>
        </w:r>
        <w:r w:rsidR="00055321">
          <w:rPr>
            <w:webHidden/>
          </w:rPr>
          <w:t>42</w:t>
        </w:r>
        <w:r w:rsidR="00055321">
          <w:rPr>
            <w:webHidden/>
          </w:rPr>
          <w:fldChar w:fldCharType="end"/>
        </w:r>
      </w:hyperlink>
    </w:p>
    <w:p w14:paraId="589B97F7" w14:textId="34B95760" w:rsidR="00055321" w:rsidRDefault="001553F2">
      <w:pPr>
        <w:pStyle w:val="33"/>
        <w:rPr>
          <w:rFonts w:asciiTheme="minorHAnsi" w:eastAsiaTheme="minorEastAsia" w:hAnsiTheme="minorHAnsi" w:cstheme="minorBidi"/>
          <w:kern w:val="2"/>
          <w:sz w:val="22"/>
          <w:szCs w:val="22"/>
          <w14:ligatures w14:val="standardContextual"/>
        </w:rPr>
      </w:pPr>
      <w:hyperlink w:anchor="_Toc144018863" w:history="1">
        <w:r w:rsidR="00055321" w:rsidRPr="00B26E89">
          <w:rPr>
            <w:rStyle w:val="aff1"/>
          </w:rPr>
          <w:t>3.19 Уровень автоматизации и обслуживания центральных тепловых пунктов, насосных станций</w:t>
        </w:r>
        <w:r w:rsidR="00055321">
          <w:rPr>
            <w:webHidden/>
          </w:rPr>
          <w:tab/>
        </w:r>
        <w:r w:rsidR="00055321">
          <w:rPr>
            <w:webHidden/>
          </w:rPr>
          <w:fldChar w:fldCharType="begin"/>
        </w:r>
        <w:r w:rsidR="00055321">
          <w:rPr>
            <w:webHidden/>
          </w:rPr>
          <w:instrText xml:space="preserve"> PAGEREF _Toc144018863 \h </w:instrText>
        </w:r>
        <w:r w:rsidR="00055321">
          <w:rPr>
            <w:webHidden/>
          </w:rPr>
        </w:r>
        <w:r w:rsidR="00055321">
          <w:rPr>
            <w:webHidden/>
          </w:rPr>
          <w:fldChar w:fldCharType="separate"/>
        </w:r>
        <w:r w:rsidR="00055321">
          <w:rPr>
            <w:webHidden/>
          </w:rPr>
          <w:t>42</w:t>
        </w:r>
        <w:r w:rsidR="00055321">
          <w:rPr>
            <w:webHidden/>
          </w:rPr>
          <w:fldChar w:fldCharType="end"/>
        </w:r>
      </w:hyperlink>
    </w:p>
    <w:p w14:paraId="6421D1AB" w14:textId="323AF2D1" w:rsidR="00055321" w:rsidRDefault="001553F2">
      <w:pPr>
        <w:pStyle w:val="33"/>
        <w:rPr>
          <w:rFonts w:asciiTheme="minorHAnsi" w:eastAsiaTheme="minorEastAsia" w:hAnsiTheme="minorHAnsi" w:cstheme="minorBidi"/>
          <w:kern w:val="2"/>
          <w:sz w:val="22"/>
          <w:szCs w:val="22"/>
          <w14:ligatures w14:val="standardContextual"/>
        </w:rPr>
      </w:pPr>
      <w:hyperlink w:anchor="_Toc144018864" w:history="1">
        <w:r w:rsidR="00055321" w:rsidRPr="00B26E89">
          <w:rPr>
            <w:rStyle w:val="aff1"/>
          </w:rPr>
          <w:t>3.20 Сведения о наличии защиты тепловых сетей от превышения давления</w:t>
        </w:r>
        <w:r w:rsidR="00055321">
          <w:rPr>
            <w:webHidden/>
          </w:rPr>
          <w:tab/>
        </w:r>
        <w:r w:rsidR="00055321">
          <w:rPr>
            <w:webHidden/>
          </w:rPr>
          <w:fldChar w:fldCharType="begin"/>
        </w:r>
        <w:r w:rsidR="00055321">
          <w:rPr>
            <w:webHidden/>
          </w:rPr>
          <w:instrText xml:space="preserve"> PAGEREF _Toc144018864 \h </w:instrText>
        </w:r>
        <w:r w:rsidR="00055321">
          <w:rPr>
            <w:webHidden/>
          </w:rPr>
        </w:r>
        <w:r w:rsidR="00055321">
          <w:rPr>
            <w:webHidden/>
          </w:rPr>
          <w:fldChar w:fldCharType="separate"/>
        </w:r>
        <w:r w:rsidR="00055321">
          <w:rPr>
            <w:webHidden/>
          </w:rPr>
          <w:t>42</w:t>
        </w:r>
        <w:r w:rsidR="00055321">
          <w:rPr>
            <w:webHidden/>
          </w:rPr>
          <w:fldChar w:fldCharType="end"/>
        </w:r>
      </w:hyperlink>
    </w:p>
    <w:p w14:paraId="00757F64" w14:textId="669F680C" w:rsidR="00055321" w:rsidRDefault="001553F2">
      <w:pPr>
        <w:pStyle w:val="33"/>
        <w:rPr>
          <w:rFonts w:asciiTheme="minorHAnsi" w:eastAsiaTheme="minorEastAsia" w:hAnsiTheme="minorHAnsi" w:cstheme="minorBidi"/>
          <w:kern w:val="2"/>
          <w:sz w:val="22"/>
          <w:szCs w:val="22"/>
          <w14:ligatures w14:val="standardContextual"/>
        </w:rPr>
      </w:pPr>
      <w:hyperlink w:anchor="_Toc144018865" w:history="1">
        <w:r w:rsidR="00055321" w:rsidRPr="00B26E89">
          <w:rPr>
            <w:rStyle w:val="aff1"/>
          </w:rPr>
          <w:t>3.21 Перечень выявленных бесхозяйных тепловых сетей и обоснование выбора организации, уполномоченной на их эксплуатацию</w:t>
        </w:r>
        <w:r w:rsidR="00055321">
          <w:rPr>
            <w:webHidden/>
          </w:rPr>
          <w:tab/>
        </w:r>
        <w:r w:rsidR="00055321">
          <w:rPr>
            <w:webHidden/>
          </w:rPr>
          <w:fldChar w:fldCharType="begin"/>
        </w:r>
        <w:r w:rsidR="00055321">
          <w:rPr>
            <w:webHidden/>
          </w:rPr>
          <w:instrText xml:space="preserve"> PAGEREF _Toc144018865 \h </w:instrText>
        </w:r>
        <w:r w:rsidR="00055321">
          <w:rPr>
            <w:webHidden/>
          </w:rPr>
        </w:r>
        <w:r w:rsidR="00055321">
          <w:rPr>
            <w:webHidden/>
          </w:rPr>
          <w:fldChar w:fldCharType="separate"/>
        </w:r>
        <w:r w:rsidR="00055321">
          <w:rPr>
            <w:webHidden/>
          </w:rPr>
          <w:t>42</w:t>
        </w:r>
        <w:r w:rsidR="00055321">
          <w:rPr>
            <w:webHidden/>
          </w:rPr>
          <w:fldChar w:fldCharType="end"/>
        </w:r>
      </w:hyperlink>
    </w:p>
    <w:p w14:paraId="36A4D2E1" w14:textId="1C92EE47" w:rsidR="00055321" w:rsidRDefault="001553F2">
      <w:pPr>
        <w:pStyle w:val="33"/>
        <w:rPr>
          <w:rFonts w:asciiTheme="minorHAnsi" w:eastAsiaTheme="minorEastAsia" w:hAnsiTheme="minorHAnsi" w:cstheme="minorBidi"/>
          <w:kern w:val="2"/>
          <w:sz w:val="22"/>
          <w:szCs w:val="22"/>
          <w14:ligatures w14:val="standardContextual"/>
        </w:rPr>
      </w:pPr>
      <w:hyperlink w:anchor="_Toc144018866" w:history="1">
        <w:r w:rsidR="00055321" w:rsidRPr="00B26E89">
          <w:rPr>
            <w:rStyle w:val="aff1"/>
          </w:rPr>
          <w:t>3.22 Данные энергетических характеристик тепловых сетей (при их наличии)</w:t>
        </w:r>
        <w:r w:rsidR="00055321">
          <w:rPr>
            <w:webHidden/>
          </w:rPr>
          <w:tab/>
        </w:r>
        <w:r w:rsidR="00055321">
          <w:rPr>
            <w:webHidden/>
          </w:rPr>
          <w:fldChar w:fldCharType="begin"/>
        </w:r>
        <w:r w:rsidR="00055321">
          <w:rPr>
            <w:webHidden/>
          </w:rPr>
          <w:instrText xml:space="preserve"> PAGEREF _Toc144018866 \h </w:instrText>
        </w:r>
        <w:r w:rsidR="00055321">
          <w:rPr>
            <w:webHidden/>
          </w:rPr>
        </w:r>
        <w:r w:rsidR="00055321">
          <w:rPr>
            <w:webHidden/>
          </w:rPr>
          <w:fldChar w:fldCharType="separate"/>
        </w:r>
        <w:r w:rsidR="00055321">
          <w:rPr>
            <w:webHidden/>
          </w:rPr>
          <w:t>43</w:t>
        </w:r>
        <w:r w:rsidR="00055321">
          <w:rPr>
            <w:webHidden/>
          </w:rPr>
          <w:fldChar w:fldCharType="end"/>
        </w:r>
      </w:hyperlink>
    </w:p>
    <w:p w14:paraId="6C3ADA61" w14:textId="65B259D0" w:rsidR="00055321" w:rsidRDefault="001553F2">
      <w:pPr>
        <w:pStyle w:val="33"/>
        <w:rPr>
          <w:rFonts w:asciiTheme="minorHAnsi" w:eastAsiaTheme="minorEastAsia" w:hAnsiTheme="minorHAnsi" w:cstheme="minorBidi"/>
          <w:kern w:val="2"/>
          <w:sz w:val="22"/>
          <w:szCs w:val="22"/>
          <w14:ligatures w14:val="standardContextual"/>
        </w:rPr>
      </w:pPr>
      <w:hyperlink w:anchor="_Toc144018867" w:history="1">
        <w:r w:rsidR="00055321" w:rsidRPr="00B26E89">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_Toc144018867 \h </w:instrText>
        </w:r>
        <w:r w:rsidR="00055321">
          <w:rPr>
            <w:webHidden/>
          </w:rPr>
        </w:r>
        <w:r w:rsidR="00055321">
          <w:rPr>
            <w:webHidden/>
          </w:rPr>
          <w:fldChar w:fldCharType="separate"/>
        </w:r>
        <w:r w:rsidR="00055321">
          <w:rPr>
            <w:webHidden/>
          </w:rPr>
          <w:t>43</w:t>
        </w:r>
        <w:r w:rsidR="00055321">
          <w:rPr>
            <w:webHidden/>
          </w:rPr>
          <w:fldChar w:fldCharType="end"/>
        </w:r>
      </w:hyperlink>
    </w:p>
    <w:p w14:paraId="28D89BF9" w14:textId="6A3E917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68" w:history="1">
        <w:r w:rsidR="00055321" w:rsidRPr="00B26E89">
          <w:rPr>
            <w:rStyle w:val="aff1"/>
            <w:noProof/>
          </w:rPr>
          <w:t>Часть 4 Зоны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_Toc144018868 \h </w:instrText>
        </w:r>
        <w:r w:rsidR="00055321">
          <w:rPr>
            <w:noProof/>
            <w:webHidden/>
          </w:rPr>
        </w:r>
        <w:r w:rsidR="00055321">
          <w:rPr>
            <w:noProof/>
            <w:webHidden/>
          </w:rPr>
          <w:fldChar w:fldCharType="separate"/>
        </w:r>
        <w:r w:rsidR="00055321">
          <w:rPr>
            <w:noProof/>
            <w:webHidden/>
          </w:rPr>
          <w:t>45</w:t>
        </w:r>
        <w:r w:rsidR="00055321">
          <w:rPr>
            <w:noProof/>
            <w:webHidden/>
          </w:rPr>
          <w:fldChar w:fldCharType="end"/>
        </w:r>
      </w:hyperlink>
    </w:p>
    <w:p w14:paraId="18E4661E" w14:textId="3FB6B16A" w:rsidR="00055321" w:rsidRDefault="001553F2">
      <w:pPr>
        <w:pStyle w:val="33"/>
        <w:rPr>
          <w:rFonts w:asciiTheme="minorHAnsi" w:eastAsiaTheme="minorEastAsia" w:hAnsiTheme="minorHAnsi" w:cstheme="minorBidi"/>
          <w:kern w:val="2"/>
          <w:sz w:val="22"/>
          <w:szCs w:val="22"/>
          <w14:ligatures w14:val="standardContextual"/>
        </w:rPr>
      </w:pPr>
      <w:hyperlink w:anchor="_Toc144018869" w:history="1">
        <w:r w:rsidR="00055321" w:rsidRPr="00B26E89">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055321">
          <w:rPr>
            <w:webHidden/>
          </w:rPr>
          <w:tab/>
        </w:r>
        <w:r w:rsidR="00055321">
          <w:rPr>
            <w:webHidden/>
          </w:rPr>
          <w:fldChar w:fldCharType="begin"/>
        </w:r>
        <w:r w:rsidR="00055321">
          <w:rPr>
            <w:webHidden/>
          </w:rPr>
          <w:instrText xml:space="preserve"> PAGEREF _Toc144018869 \h </w:instrText>
        </w:r>
        <w:r w:rsidR="00055321">
          <w:rPr>
            <w:webHidden/>
          </w:rPr>
        </w:r>
        <w:r w:rsidR="00055321">
          <w:rPr>
            <w:webHidden/>
          </w:rPr>
          <w:fldChar w:fldCharType="separate"/>
        </w:r>
        <w:r w:rsidR="00055321">
          <w:rPr>
            <w:webHidden/>
          </w:rPr>
          <w:t>45</w:t>
        </w:r>
        <w:r w:rsidR="00055321">
          <w:rPr>
            <w:webHidden/>
          </w:rPr>
          <w:fldChar w:fldCharType="end"/>
        </w:r>
      </w:hyperlink>
    </w:p>
    <w:p w14:paraId="0D2E4B64" w14:textId="5C9BAC9A" w:rsidR="00055321" w:rsidRDefault="001553F2">
      <w:pPr>
        <w:pStyle w:val="33"/>
        <w:rPr>
          <w:rFonts w:asciiTheme="minorHAnsi" w:eastAsiaTheme="minorEastAsia" w:hAnsiTheme="minorHAnsi" w:cstheme="minorBidi"/>
          <w:kern w:val="2"/>
          <w:sz w:val="22"/>
          <w:szCs w:val="22"/>
          <w14:ligatures w14:val="standardContextual"/>
        </w:rPr>
      </w:pPr>
      <w:hyperlink w:anchor="_Toc144018870" w:history="1">
        <w:r w:rsidR="00055321" w:rsidRPr="00B26E89">
          <w:rPr>
            <w:rStyle w:val="aff1"/>
          </w:rPr>
          <w:t>4.2 Изменения, произошедшие в системе теплоснабжения</w:t>
        </w:r>
        <w:r w:rsidR="00055321">
          <w:rPr>
            <w:webHidden/>
          </w:rPr>
          <w:tab/>
        </w:r>
        <w:r w:rsidR="00055321">
          <w:rPr>
            <w:webHidden/>
          </w:rPr>
          <w:fldChar w:fldCharType="begin"/>
        </w:r>
        <w:r w:rsidR="00055321">
          <w:rPr>
            <w:webHidden/>
          </w:rPr>
          <w:instrText xml:space="preserve"> PAGEREF _Toc144018870 \h </w:instrText>
        </w:r>
        <w:r w:rsidR="00055321">
          <w:rPr>
            <w:webHidden/>
          </w:rPr>
        </w:r>
        <w:r w:rsidR="00055321">
          <w:rPr>
            <w:webHidden/>
          </w:rPr>
          <w:fldChar w:fldCharType="separate"/>
        </w:r>
        <w:r w:rsidR="00055321">
          <w:rPr>
            <w:webHidden/>
          </w:rPr>
          <w:t>49</w:t>
        </w:r>
        <w:r w:rsidR="00055321">
          <w:rPr>
            <w:webHidden/>
          </w:rPr>
          <w:fldChar w:fldCharType="end"/>
        </w:r>
      </w:hyperlink>
    </w:p>
    <w:p w14:paraId="440F0189" w14:textId="175F9EF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71" w:history="1">
        <w:r w:rsidR="00055321" w:rsidRPr="00B26E89">
          <w:rPr>
            <w:rStyle w:val="aff1"/>
            <w:noProof/>
          </w:rPr>
          <w:t>Часть 5 Тепловые нагрузки потребителей тепловой энергии, групп потребителей тепловой энергии</w:t>
        </w:r>
        <w:r w:rsidR="00055321">
          <w:rPr>
            <w:noProof/>
            <w:webHidden/>
          </w:rPr>
          <w:tab/>
        </w:r>
        <w:r w:rsidR="00055321">
          <w:rPr>
            <w:noProof/>
            <w:webHidden/>
          </w:rPr>
          <w:fldChar w:fldCharType="begin"/>
        </w:r>
        <w:r w:rsidR="00055321">
          <w:rPr>
            <w:noProof/>
            <w:webHidden/>
          </w:rPr>
          <w:instrText xml:space="preserve"> PAGEREF _Toc144018871 \h </w:instrText>
        </w:r>
        <w:r w:rsidR="00055321">
          <w:rPr>
            <w:noProof/>
            <w:webHidden/>
          </w:rPr>
        </w:r>
        <w:r w:rsidR="00055321">
          <w:rPr>
            <w:noProof/>
            <w:webHidden/>
          </w:rPr>
          <w:fldChar w:fldCharType="separate"/>
        </w:r>
        <w:r w:rsidR="00055321">
          <w:rPr>
            <w:noProof/>
            <w:webHidden/>
          </w:rPr>
          <w:t>50</w:t>
        </w:r>
        <w:r w:rsidR="00055321">
          <w:rPr>
            <w:noProof/>
            <w:webHidden/>
          </w:rPr>
          <w:fldChar w:fldCharType="end"/>
        </w:r>
      </w:hyperlink>
    </w:p>
    <w:p w14:paraId="0EBAC62E" w14:textId="7134AE96" w:rsidR="00055321" w:rsidRDefault="001553F2">
      <w:pPr>
        <w:pStyle w:val="33"/>
        <w:rPr>
          <w:rFonts w:asciiTheme="minorHAnsi" w:eastAsiaTheme="minorEastAsia" w:hAnsiTheme="minorHAnsi" w:cstheme="minorBidi"/>
          <w:kern w:val="2"/>
          <w:sz w:val="22"/>
          <w:szCs w:val="22"/>
          <w14:ligatures w14:val="standardContextual"/>
        </w:rPr>
      </w:pPr>
      <w:hyperlink w:anchor="_Toc144018872" w:history="1">
        <w:r w:rsidR="00055321" w:rsidRPr="00B26E89">
          <w:rPr>
            <w:rStyle w:val="aff1"/>
          </w:rPr>
          <w:t>5.1 Описание значений спроса на тепловую мощность в расчетных элементах территориального деления</w:t>
        </w:r>
        <w:r w:rsidR="00055321">
          <w:rPr>
            <w:webHidden/>
          </w:rPr>
          <w:tab/>
        </w:r>
        <w:r w:rsidR="00055321">
          <w:rPr>
            <w:webHidden/>
          </w:rPr>
          <w:fldChar w:fldCharType="begin"/>
        </w:r>
        <w:r w:rsidR="00055321">
          <w:rPr>
            <w:webHidden/>
          </w:rPr>
          <w:instrText xml:space="preserve"> PAGEREF _Toc144018872 \h </w:instrText>
        </w:r>
        <w:r w:rsidR="00055321">
          <w:rPr>
            <w:webHidden/>
          </w:rPr>
        </w:r>
        <w:r w:rsidR="00055321">
          <w:rPr>
            <w:webHidden/>
          </w:rPr>
          <w:fldChar w:fldCharType="separate"/>
        </w:r>
        <w:r w:rsidR="00055321">
          <w:rPr>
            <w:webHidden/>
          </w:rPr>
          <w:t>50</w:t>
        </w:r>
        <w:r w:rsidR="00055321">
          <w:rPr>
            <w:webHidden/>
          </w:rPr>
          <w:fldChar w:fldCharType="end"/>
        </w:r>
      </w:hyperlink>
    </w:p>
    <w:p w14:paraId="2E518B49" w14:textId="621A2078" w:rsidR="00055321" w:rsidRDefault="001553F2">
      <w:pPr>
        <w:pStyle w:val="33"/>
        <w:rPr>
          <w:rFonts w:asciiTheme="minorHAnsi" w:eastAsiaTheme="minorEastAsia" w:hAnsiTheme="minorHAnsi" w:cstheme="minorBidi"/>
          <w:kern w:val="2"/>
          <w:sz w:val="22"/>
          <w:szCs w:val="22"/>
          <w14:ligatures w14:val="standardContextual"/>
        </w:rPr>
      </w:pPr>
      <w:hyperlink w:anchor="_Toc144018873" w:history="1">
        <w:r w:rsidR="00055321" w:rsidRPr="00B26E89">
          <w:rPr>
            <w:rStyle w:val="aff1"/>
          </w:rPr>
          <w:t>5.2 Описание значений расчетных тепловых нагрузок на коллекторах источников тепловой энергии</w:t>
        </w:r>
        <w:r w:rsidR="00055321">
          <w:rPr>
            <w:webHidden/>
          </w:rPr>
          <w:tab/>
        </w:r>
        <w:r w:rsidR="00055321">
          <w:rPr>
            <w:webHidden/>
          </w:rPr>
          <w:fldChar w:fldCharType="begin"/>
        </w:r>
        <w:r w:rsidR="00055321">
          <w:rPr>
            <w:webHidden/>
          </w:rPr>
          <w:instrText xml:space="preserve"> PAGEREF _Toc144018873 \h </w:instrText>
        </w:r>
        <w:r w:rsidR="00055321">
          <w:rPr>
            <w:webHidden/>
          </w:rPr>
        </w:r>
        <w:r w:rsidR="00055321">
          <w:rPr>
            <w:webHidden/>
          </w:rPr>
          <w:fldChar w:fldCharType="separate"/>
        </w:r>
        <w:r w:rsidR="00055321">
          <w:rPr>
            <w:webHidden/>
          </w:rPr>
          <w:t>50</w:t>
        </w:r>
        <w:r w:rsidR="00055321">
          <w:rPr>
            <w:webHidden/>
          </w:rPr>
          <w:fldChar w:fldCharType="end"/>
        </w:r>
      </w:hyperlink>
    </w:p>
    <w:p w14:paraId="09592852" w14:textId="534064D9" w:rsidR="00055321" w:rsidRDefault="001553F2">
      <w:pPr>
        <w:pStyle w:val="33"/>
        <w:rPr>
          <w:rFonts w:asciiTheme="minorHAnsi" w:eastAsiaTheme="minorEastAsia" w:hAnsiTheme="minorHAnsi" w:cstheme="minorBidi"/>
          <w:kern w:val="2"/>
          <w:sz w:val="22"/>
          <w:szCs w:val="22"/>
          <w14:ligatures w14:val="standardContextual"/>
        </w:rPr>
      </w:pPr>
      <w:hyperlink w:anchor="_Toc144018874" w:history="1">
        <w:r w:rsidR="00055321" w:rsidRPr="00B26E89">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055321">
          <w:rPr>
            <w:webHidden/>
          </w:rPr>
          <w:tab/>
        </w:r>
        <w:r w:rsidR="00055321">
          <w:rPr>
            <w:webHidden/>
          </w:rPr>
          <w:fldChar w:fldCharType="begin"/>
        </w:r>
        <w:r w:rsidR="00055321">
          <w:rPr>
            <w:webHidden/>
          </w:rPr>
          <w:instrText xml:space="preserve"> PAGEREF _Toc144018874 \h </w:instrText>
        </w:r>
        <w:r w:rsidR="00055321">
          <w:rPr>
            <w:webHidden/>
          </w:rPr>
        </w:r>
        <w:r w:rsidR="00055321">
          <w:rPr>
            <w:webHidden/>
          </w:rPr>
          <w:fldChar w:fldCharType="separate"/>
        </w:r>
        <w:r w:rsidR="00055321">
          <w:rPr>
            <w:webHidden/>
          </w:rPr>
          <w:t>51</w:t>
        </w:r>
        <w:r w:rsidR="00055321">
          <w:rPr>
            <w:webHidden/>
          </w:rPr>
          <w:fldChar w:fldCharType="end"/>
        </w:r>
      </w:hyperlink>
    </w:p>
    <w:p w14:paraId="3C6C7921" w14:textId="415398EF" w:rsidR="00055321" w:rsidRDefault="001553F2">
      <w:pPr>
        <w:pStyle w:val="33"/>
        <w:rPr>
          <w:rFonts w:asciiTheme="minorHAnsi" w:eastAsiaTheme="minorEastAsia" w:hAnsiTheme="minorHAnsi" w:cstheme="minorBidi"/>
          <w:kern w:val="2"/>
          <w:sz w:val="22"/>
          <w:szCs w:val="22"/>
          <w14:ligatures w14:val="standardContextual"/>
        </w:rPr>
      </w:pPr>
      <w:hyperlink w:anchor="_Toc144018875" w:history="1">
        <w:r w:rsidR="00055321" w:rsidRPr="00B26E89">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055321">
          <w:rPr>
            <w:webHidden/>
          </w:rPr>
          <w:tab/>
        </w:r>
        <w:r w:rsidR="00055321">
          <w:rPr>
            <w:webHidden/>
          </w:rPr>
          <w:fldChar w:fldCharType="begin"/>
        </w:r>
        <w:r w:rsidR="00055321">
          <w:rPr>
            <w:webHidden/>
          </w:rPr>
          <w:instrText xml:space="preserve"> PAGEREF _Toc144018875 \h </w:instrText>
        </w:r>
        <w:r w:rsidR="00055321">
          <w:rPr>
            <w:webHidden/>
          </w:rPr>
        </w:r>
        <w:r w:rsidR="00055321">
          <w:rPr>
            <w:webHidden/>
          </w:rPr>
          <w:fldChar w:fldCharType="separate"/>
        </w:r>
        <w:r w:rsidR="00055321">
          <w:rPr>
            <w:webHidden/>
          </w:rPr>
          <w:t>53</w:t>
        </w:r>
        <w:r w:rsidR="00055321">
          <w:rPr>
            <w:webHidden/>
          </w:rPr>
          <w:fldChar w:fldCharType="end"/>
        </w:r>
      </w:hyperlink>
    </w:p>
    <w:p w14:paraId="286FA854" w14:textId="1BCB9460" w:rsidR="00055321" w:rsidRDefault="001553F2">
      <w:pPr>
        <w:pStyle w:val="33"/>
        <w:rPr>
          <w:rFonts w:asciiTheme="minorHAnsi" w:eastAsiaTheme="minorEastAsia" w:hAnsiTheme="minorHAnsi" w:cstheme="minorBidi"/>
          <w:kern w:val="2"/>
          <w:sz w:val="22"/>
          <w:szCs w:val="22"/>
          <w14:ligatures w14:val="standardContextual"/>
        </w:rPr>
      </w:pPr>
      <w:hyperlink w:anchor="_Toc144018876" w:history="1">
        <w:r w:rsidR="00055321" w:rsidRPr="00B26E89">
          <w:rPr>
            <w:rStyle w:val="aff1"/>
            <w:lang w:eastAsia="ar-SA"/>
          </w:rPr>
          <w:t>5.5 Описание существующих нормативов потребления тепловой энергии для населения на отопление и горячее водоснабжение</w:t>
        </w:r>
        <w:r w:rsidR="00055321">
          <w:rPr>
            <w:webHidden/>
          </w:rPr>
          <w:tab/>
        </w:r>
        <w:r w:rsidR="00055321">
          <w:rPr>
            <w:webHidden/>
          </w:rPr>
          <w:fldChar w:fldCharType="begin"/>
        </w:r>
        <w:r w:rsidR="00055321">
          <w:rPr>
            <w:webHidden/>
          </w:rPr>
          <w:instrText xml:space="preserve"> PAGEREF _Toc144018876 \h </w:instrText>
        </w:r>
        <w:r w:rsidR="00055321">
          <w:rPr>
            <w:webHidden/>
          </w:rPr>
        </w:r>
        <w:r w:rsidR="00055321">
          <w:rPr>
            <w:webHidden/>
          </w:rPr>
          <w:fldChar w:fldCharType="separate"/>
        </w:r>
        <w:r w:rsidR="00055321">
          <w:rPr>
            <w:webHidden/>
          </w:rPr>
          <w:t>53</w:t>
        </w:r>
        <w:r w:rsidR="00055321">
          <w:rPr>
            <w:webHidden/>
          </w:rPr>
          <w:fldChar w:fldCharType="end"/>
        </w:r>
      </w:hyperlink>
    </w:p>
    <w:p w14:paraId="5E9960FA" w14:textId="65E270BA" w:rsidR="00055321" w:rsidRDefault="001553F2">
      <w:pPr>
        <w:pStyle w:val="33"/>
        <w:rPr>
          <w:rFonts w:asciiTheme="minorHAnsi" w:eastAsiaTheme="minorEastAsia" w:hAnsiTheme="minorHAnsi" w:cstheme="minorBidi"/>
          <w:kern w:val="2"/>
          <w:sz w:val="22"/>
          <w:szCs w:val="22"/>
          <w14:ligatures w14:val="standardContextual"/>
        </w:rPr>
      </w:pPr>
      <w:hyperlink w:anchor="_Toc144018877" w:history="1">
        <w:r w:rsidR="00055321" w:rsidRPr="00B26E89">
          <w:rPr>
            <w:rStyle w:val="aff1"/>
          </w:rPr>
          <w:t>5.6 Описание значений тепловых нагрузок, указанных в договорах теплоснабжения</w:t>
        </w:r>
        <w:r w:rsidR="00055321">
          <w:rPr>
            <w:webHidden/>
          </w:rPr>
          <w:tab/>
        </w:r>
        <w:r w:rsidR="00055321">
          <w:rPr>
            <w:webHidden/>
          </w:rPr>
          <w:fldChar w:fldCharType="begin"/>
        </w:r>
        <w:r w:rsidR="00055321">
          <w:rPr>
            <w:webHidden/>
          </w:rPr>
          <w:instrText xml:space="preserve"> PAGEREF _Toc144018877 \h </w:instrText>
        </w:r>
        <w:r w:rsidR="00055321">
          <w:rPr>
            <w:webHidden/>
          </w:rPr>
        </w:r>
        <w:r w:rsidR="00055321">
          <w:rPr>
            <w:webHidden/>
          </w:rPr>
          <w:fldChar w:fldCharType="separate"/>
        </w:r>
        <w:r w:rsidR="00055321">
          <w:rPr>
            <w:webHidden/>
          </w:rPr>
          <w:t>55</w:t>
        </w:r>
        <w:r w:rsidR="00055321">
          <w:rPr>
            <w:webHidden/>
          </w:rPr>
          <w:fldChar w:fldCharType="end"/>
        </w:r>
      </w:hyperlink>
    </w:p>
    <w:p w14:paraId="3D2A3515" w14:textId="6FBF6DA8" w:rsidR="00055321" w:rsidRDefault="001553F2">
      <w:pPr>
        <w:pStyle w:val="33"/>
        <w:rPr>
          <w:rFonts w:asciiTheme="minorHAnsi" w:eastAsiaTheme="minorEastAsia" w:hAnsiTheme="minorHAnsi" w:cstheme="minorBidi"/>
          <w:kern w:val="2"/>
          <w:sz w:val="22"/>
          <w:szCs w:val="22"/>
          <w14:ligatures w14:val="standardContextual"/>
        </w:rPr>
      </w:pPr>
      <w:hyperlink w:anchor="_Toc144018878" w:history="1">
        <w:r w:rsidR="00055321" w:rsidRPr="00B26E89">
          <w:rPr>
            <w:rStyle w:val="aff1"/>
          </w:rPr>
          <w:t>5.7 Описание сравнения величины договорной и расчетной тепловой нагрузки по зоне действия каждого источника тепловой энергии</w:t>
        </w:r>
        <w:r w:rsidR="00055321">
          <w:rPr>
            <w:webHidden/>
          </w:rPr>
          <w:tab/>
        </w:r>
        <w:r w:rsidR="00055321">
          <w:rPr>
            <w:webHidden/>
          </w:rPr>
          <w:fldChar w:fldCharType="begin"/>
        </w:r>
        <w:r w:rsidR="00055321">
          <w:rPr>
            <w:webHidden/>
          </w:rPr>
          <w:instrText xml:space="preserve"> PAGEREF _Toc144018878 \h </w:instrText>
        </w:r>
        <w:r w:rsidR="00055321">
          <w:rPr>
            <w:webHidden/>
          </w:rPr>
        </w:r>
        <w:r w:rsidR="00055321">
          <w:rPr>
            <w:webHidden/>
          </w:rPr>
          <w:fldChar w:fldCharType="separate"/>
        </w:r>
        <w:r w:rsidR="00055321">
          <w:rPr>
            <w:webHidden/>
          </w:rPr>
          <w:t>55</w:t>
        </w:r>
        <w:r w:rsidR="00055321">
          <w:rPr>
            <w:webHidden/>
          </w:rPr>
          <w:fldChar w:fldCharType="end"/>
        </w:r>
      </w:hyperlink>
    </w:p>
    <w:p w14:paraId="17432D70" w14:textId="76E81A6F" w:rsidR="00055321" w:rsidRDefault="001553F2">
      <w:pPr>
        <w:pStyle w:val="33"/>
        <w:rPr>
          <w:rFonts w:asciiTheme="minorHAnsi" w:eastAsiaTheme="minorEastAsia" w:hAnsiTheme="minorHAnsi" w:cstheme="minorBidi"/>
          <w:kern w:val="2"/>
          <w:sz w:val="22"/>
          <w:szCs w:val="22"/>
          <w14:ligatures w14:val="standardContextual"/>
        </w:rPr>
      </w:pPr>
      <w:hyperlink w:anchor="_Toc144018879" w:history="1">
        <w:r w:rsidR="00055321" w:rsidRPr="00B26E89">
          <w:rPr>
            <w:rStyle w:val="aff1"/>
          </w:rPr>
          <w:t>5.8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_Toc144018879 \h </w:instrText>
        </w:r>
        <w:r w:rsidR="00055321">
          <w:rPr>
            <w:webHidden/>
          </w:rPr>
        </w:r>
        <w:r w:rsidR="00055321">
          <w:rPr>
            <w:webHidden/>
          </w:rPr>
          <w:fldChar w:fldCharType="separate"/>
        </w:r>
        <w:r w:rsidR="00055321">
          <w:rPr>
            <w:webHidden/>
          </w:rPr>
          <w:t>55</w:t>
        </w:r>
        <w:r w:rsidR="00055321">
          <w:rPr>
            <w:webHidden/>
          </w:rPr>
          <w:fldChar w:fldCharType="end"/>
        </w:r>
      </w:hyperlink>
    </w:p>
    <w:p w14:paraId="0732EE1E" w14:textId="59FEF81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80" w:history="1">
        <w:r w:rsidR="00055321" w:rsidRPr="00B26E89">
          <w:rPr>
            <w:rStyle w:val="aff1"/>
            <w:noProof/>
          </w:rPr>
          <w:t>Часть 6 Балансы тепловой мощности и тепловой нагрузки</w:t>
        </w:r>
        <w:r w:rsidR="00055321">
          <w:rPr>
            <w:noProof/>
            <w:webHidden/>
          </w:rPr>
          <w:tab/>
        </w:r>
        <w:r w:rsidR="00055321">
          <w:rPr>
            <w:noProof/>
            <w:webHidden/>
          </w:rPr>
          <w:fldChar w:fldCharType="begin"/>
        </w:r>
        <w:r w:rsidR="00055321">
          <w:rPr>
            <w:noProof/>
            <w:webHidden/>
          </w:rPr>
          <w:instrText xml:space="preserve"> PAGEREF _Toc144018880 \h </w:instrText>
        </w:r>
        <w:r w:rsidR="00055321">
          <w:rPr>
            <w:noProof/>
            <w:webHidden/>
          </w:rPr>
        </w:r>
        <w:r w:rsidR="00055321">
          <w:rPr>
            <w:noProof/>
            <w:webHidden/>
          </w:rPr>
          <w:fldChar w:fldCharType="separate"/>
        </w:r>
        <w:r w:rsidR="00055321">
          <w:rPr>
            <w:noProof/>
            <w:webHidden/>
          </w:rPr>
          <w:t>56</w:t>
        </w:r>
        <w:r w:rsidR="00055321">
          <w:rPr>
            <w:noProof/>
            <w:webHidden/>
          </w:rPr>
          <w:fldChar w:fldCharType="end"/>
        </w:r>
      </w:hyperlink>
    </w:p>
    <w:p w14:paraId="47E5B2DD" w14:textId="3F12839C" w:rsidR="00055321" w:rsidRDefault="001553F2">
      <w:pPr>
        <w:pStyle w:val="33"/>
        <w:rPr>
          <w:rFonts w:asciiTheme="minorHAnsi" w:eastAsiaTheme="minorEastAsia" w:hAnsiTheme="minorHAnsi" w:cstheme="minorBidi"/>
          <w:kern w:val="2"/>
          <w:sz w:val="22"/>
          <w:szCs w:val="22"/>
          <w14:ligatures w14:val="standardContextual"/>
        </w:rPr>
      </w:pPr>
      <w:hyperlink w:anchor="_Toc144018881" w:history="1">
        <w:r w:rsidR="00055321" w:rsidRPr="00B26E89">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55321">
          <w:rPr>
            <w:webHidden/>
          </w:rPr>
          <w:tab/>
        </w:r>
        <w:r w:rsidR="00055321">
          <w:rPr>
            <w:webHidden/>
          </w:rPr>
          <w:fldChar w:fldCharType="begin"/>
        </w:r>
        <w:r w:rsidR="00055321">
          <w:rPr>
            <w:webHidden/>
          </w:rPr>
          <w:instrText xml:space="preserve"> PAGEREF _Toc144018881 \h </w:instrText>
        </w:r>
        <w:r w:rsidR="00055321">
          <w:rPr>
            <w:webHidden/>
          </w:rPr>
        </w:r>
        <w:r w:rsidR="00055321">
          <w:rPr>
            <w:webHidden/>
          </w:rPr>
          <w:fldChar w:fldCharType="separate"/>
        </w:r>
        <w:r w:rsidR="00055321">
          <w:rPr>
            <w:webHidden/>
          </w:rPr>
          <w:t>56</w:t>
        </w:r>
        <w:r w:rsidR="00055321">
          <w:rPr>
            <w:webHidden/>
          </w:rPr>
          <w:fldChar w:fldCharType="end"/>
        </w:r>
      </w:hyperlink>
    </w:p>
    <w:p w14:paraId="520BAA71" w14:textId="3BCCBDE0" w:rsidR="00055321" w:rsidRDefault="001553F2">
      <w:pPr>
        <w:pStyle w:val="33"/>
        <w:rPr>
          <w:rFonts w:asciiTheme="minorHAnsi" w:eastAsiaTheme="minorEastAsia" w:hAnsiTheme="minorHAnsi" w:cstheme="minorBidi"/>
          <w:kern w:val="2"/>
          <w:sz w:val="22"/>
          <w:szCs w:val="22"/>
          <w14:ligatures w14:val="standardContextual"/>
        </w:rPr>
      </w:pPr>
      <w:hyperlink w:anchor="_Toc144018882" w:history="1">
        <w:r w:rsidR="00055321" w:rsidRPr="00B26E89">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055321">
          <w:rPr>
            <w:webHidden/>
          </w:rPr>
          <w:tab/>
        </w:r>
        <w:r w:rsidR="00055321">
          <w:rPr>
            <w:webHidden/>
          </w:rPr>
          <w:fldChar w:fldCharType="begin"/>
        </w:r>
        <w:r w:rsidR="00055321">
          <w:rPr>
            <w:webHidden/>
          </w:rPr>
          <w:instrText xml:space="preserve"> PAGEREF _Toc144018882 \h </w:instrText>
        </w:r>
        <w:r w:rsidR="00055321">
          <w:rPr>
            <w:webHidden/>
          </w:rPr>
        </w:r>
        <w:r w:rsidR="00055321">
          <w:rPr>
            <w:webHidden/>
          </w:rPr>
          <w:fldChar w:fldCharType="separate"/>
        </w:r>
        <w:r w:rsidR="00055321">
          <w:rPr>
            <w:webHidden/>
          </w:rPr>
          <w:t>57</w:t>
        </w:r>
        <w:r w:rsidR="00055321">
          <w:rPr>
            <w:webHidden/>
          </w:rPr>
          <w:fldChar w:fldCharType="end"/>
        </w:r>
      </w:hyperlink>
    </w:p>
    <w:p w14:paraId="249688F2" w14:textId="651304B7" w:rsidR="00055321" w:rsidRDefault="001553F2">
      <w:pPr>
        <w:pStyle w:val="33"/>
        <w:rPr>
          <w:rFonts w:asciiTheme="minorHAnsi" w:eastAsiaTheme="minorEastAsia" w:hAnsiTheme="minorHAnsi" w:cstheme="minorBidi"/>
          <w:kern w:val="2"/>
          <w:sz w:val="22"/>
          <w:szCs w:val="22"/>
          <w14:ligatures w14:val="standardContextual"/>
        </w:rPr>
      </w:pPr>
      <w:hyperlink w:anchor="_Toc144018883" w:history="1">
        <w:r w:rsidR="00055321" w:rsidRPr="00B26E89">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055321">
          <w:rPr>
            <w:webHidden/>
          </w:rPr>
          <w:tab/>
        </w:r>
        <w:r w:rsidR="00055321">
          <w:rPr>
            <w:webHidden/>
          </w:rPr>
          <w:fldChar w:fldCharType="begin"/>
        </w:r>
        <w:r w:rsidR="00055321">
          <w:rPr>
            <w:webHidden/>
          </w:rPr>
          <w:instrText xml:space="preserve"> PAGEREF _Toc144018883 \h </w:instrText>
        </w:r>
        <w:r w:rsidR="00055321">
          <w:rPr>
            <w:webHidden/>
          </w:rPr>
        </w:r>
        <w:r w:rsidR="00055321">
          <w:rPr>
            <w:webHidden/>
          </w:rPr>
          <w:fldChar w:fldCharType="separate"/>
        </w:r>
        <w:r w:rsidR="00055321">
          <w:rPr>
            <w:webHidden/>
          </w:rPr>
          <w:t>57</w:t>
        </w:r>
        <w:r w:rsidR="00055321">
          <w:rPr>
            <w:webHidden/>
          </w:rPr>
          <w:fldChar w:fldCharType="end"/>
        </w:r>
      </w:hyperlink>
    </w:p>
    <w:p w14:paraId="3E1061DD" w14:textId="2B73A263" w:rsidR="00055321" w:rsidRDefault="001553F2">
      <w:pPr>
        <w:pStyle w:val="33"/>
        <w:rPr>
          <w:rFonts w:asciiTheme="minorHAnsi" w:eastAsiaTheme="minorEastAsia" w:hAnsiTheme="minorHAnsi" w:cstheme="minorBidi"/>
          <w:kern w:val="2"/>
          <w:sz w:val="22"/>
          <w:szCs w:val="22"/>
          <w14:ligatures w14:val="standardContextual"/>
        </w:rPr>
      </w:pPr>
      <w:hyperlink w:anchor="_Toc144018884" w:history="1">
        <w:r w:rsidR="00055321" w:rsidRPr="00B26E89">
          <w:rPr>
            <w:rStyle w:val="aff1"/>
          </w:rPr>
          <w:t>6.4 Описание причины возникновения дефицитов тепловой мощности и последствий влияния дефицитов на качество теплоснабжения</w:t>
        </w:r>
        <w:r w:rsidR="00055321">
          <w:rPr>
            <w:webHidden/>
          </w:rPr>
          <w:tab/>
        </w:r>
        <w:r w:rsidR="00055321">
          <w:rPr>
            <w:webHidden/>
          </w:rPr>
          <w:fldChar w:fldCharType="begin"/>
        </w:r>
        <w:r w:rsidR="00055321">
          <w:rPr>
            <w:webHidden/>
          </w:rPr>
          <w:instrText xml:space="preserve"> PAGEREF _Toc144018884 \h </w:instrText>
        </w:r>
        <w:r w:rsidR="00055321">
          <w:rPr>
            <w:webHidden/>
          </w:rPr>
        </w:r>
        <w:r w:rsidR="00055321">
          <w:rPr>
            <w:webHidden/>
          </w:rPr>
          <w:fldChar w:fldCharType="separate"/>
        </w:r>
        <w:r w:rsidR="00055321">
          <w:rPr>
            <w:webHidden/>
          </w:rPr>
          <w:t>57</w:t>
        </w:r>
        <w:r w:rsidR="00055321">
          <w:rPr>
            <w:webHidden/>
          </w:rPr>
          <w:fldChar w:fldCharType="end"/>
        </w:r>
      </w:hyperlink>
    </w:p>
    <w:p w14:paraId="15872CBC" w14:textId="0F743633" w:rsidR="00055321" w:rsidRDefault="001553F2">
      <w:pPr>
        <w:pStyle w:val="33"/>
        <w:rPr>
          <w:rFonts w:asciiTheme="minorHAnsi" w:eastAsiaTheme="minorEastAsia" w:hAnsiTheme="minorHAnsi" w:cstheme="minorBidi"/>
          <w:kern w:val="2"/>
          <w:sz w:val="22"/>
          <w:szCs w:val="22"/>
          <w14:ligatures w14:val="standardContextual"/>
        </w:rPr>
      </w:pPr>
      <w:hyperlink w:anchor="_Toc144018885" w:history="1">
        <w:r w:rsidR="00055321" w:rsidRPr="00B26E89">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055321">
          <w:rPr>
            <w:webHidden/>
          </w:rPr>
          <w:tab/>
        </w:r>
        <w:r w:rsidR="00055321">
          <w:rPr>
            <w:webHidden/>
          </w:rPr>
          <w:fldChar w:fldCharType="begin"/>
        </w:r>
        <w:r w:rsidR="00055321">
          <w:rPr>
            <w:webHidden/>
          </w:rPr>
          <w:instrText xml:space="preserve"> PAGEREF _Toc144018885 \h </w:instrText>
        </w:r>
        <w:r w:rsidR="00055321">
          <w:rPr>
            <w:webHidden/>
          </w:rPr>
        </w:r>
        <w:r w:rsidR="00055321">
          <w:rPr>
            <w:webHidden/>
          </w:rPr>
          <w:fldChar w:fldCharType="separate"/>
        </w:r>
        <w:r w:rsidR="00055321">
          <w:rPr>
            <w:webHidden/>
          </w:rPr>
          <w:t>58</w:t>
        </w:r>
        <w:r w:rsidR="00055321">
          <w:rPr>
            <w:webHidden/>
          </w:rPr>
          <w:fldChar w:fldCharType="end"/>
        </w:r>
      </w:hyperlink>
    </w:p>
    <w:p w14:paraId="7DCBECC7" w14:textId="20393680" w:rsidR="00055321" w:rsidRDefault="001553F2">
      <w:pPr>
        <w:pStyle w:val="33"/>
        <w:rPr>
          <w:rFonts w:asciiTheme="minorHAnsi" w:eastAsiaTheme="minorEastAsia" w:hAnsiTheme="minorHAnsi" w:cstheme="minorBidi"/>
          <w:kern w:val="2"/>
          <w:sz w:val="22"/>
          <w:szCs w:val="22"/>
          <w14:ligatures w14:val="standardContextual"/>
        </w:rPr>
      </w:pPr>
      <w:hyperlink w:anchor="_Toc144018886" w:history="1">
        <w:r w:rsidR="00055321" w:rsidRPr="00B26E89">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_Toc144018886 \h </w:instrText>
        </w:r>
        <w:r w:rsidR="00055321">
          <w:rPr>
            <w:webHidden/>
          </w:rPr>
        </w:r>
        <w:r w:rsidR="00055321">
          <w:rPr>
            <w:webHidden/>
          </w:rPr>
          <w:fldChar w:fldCharType="separate"/>
        </w:r>
        <w:r w:rsidR="00055321">
          <w:rPr>
            <w:webHidden/>
          </w:rPr>
          <w:t>58</w:t>
        </w:r>
        <w:r w:rsidR="00055321">
          <w:rPr>
            <w:webHidden/>
          </w:rPr>
          <w:fldChar w:fldCharType="end"/>
        </w:r>
      </w:hyperlink>
    </w:p>
    <w:p w14:paraId="13478F3F" w14:textId="79C5EA5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87" w:history="1">
        <w:r w:rsidR="00055321" w:rsidRPr="00B26E89">
          <w:rPr>
            <w:rStyle w:val="aff1"/>
            <w:noProof/>
          </w:rPr>
          <w:t>Часть 7 Балансы теплоносителя</w:t>
        </w:r>
        <w:r w:rsidR="00055321">
          <w:rPr>
            <w:noProof/>
            <w:webHidden/>
          </w:rPr>
          <w:tab/>
        </w:r>
        <w:r w:rsidR="00055321">
          <w:rPr>
            <w:noProof/>
            <w:webHidden/>
          </w:rPr>
          <w:fldChar w:fldCharType="begin"/>
        </w:r>
        <w:r w:rsidR="00055321">
          <w:rPr>
            <w:noProof/>
            <w:webHidden/>
          </w:rPr>
          <w:instrText xml:space="preserve"> PAGEREF _Toc144018887 \h </w:instrText>
        </w:r>
        <w:r w:rsidR="00055321">
          <w:rPr>
            <w:noProof/>
            <w:webHidden/>
          </w:rPr>
        </w:r>
        <w:r w:rsidR="00055321">
          <w:rPr>
            <w:noProof/>
            <w:webHidden/>
          </w:rPr>
          <w:fldChar w:fldCharType="separate"/>
        </w:r>
        <w:r w:rsidR="00055321">
          <w:rPr>
            <w:noProof/>
            <w:webHidden/>
          </w:rPr>
          <w:t>59</w:t>
        </w:r>
        <w:r w:rsidR="00055321">
          <w:rPr>
            <w:noProof/>
            <w:webHidden/>
          </w:rPr>
          <w:fldChar w:fldCharType="end"/>
        </w:r>
      </w:hyperlink>
    </w:p>
    <w:p w14:paraId="3B4F2E97" w14:textId="2498691F" w:rsidR="00055321" w:rsidRDefault="001553F2">
      <w:pPr>
        <w:pStyle w:val="33"/>
        <w:rPr>
          <w:rFonts w:asciiTheme="minorHAnsi" w:eastAsiaTheme="minorEastAsia" w:hAnsiTheme="minorHAnsi" w:cstheme="minorBidi"/>
          <w:kern w:val="2"/>
          <w:sz w:val="22"/>
          <w:szCs w:val="22"/>
          <w14:ligatures w14:val="standardContextual"/>
        </w:rPr>
      </w:pPr>
      <w:hyperlink w:anchor="_Toc144018888" w:history="1">
        <w:r w:rsidR="00055321" w:rsidRPr="00B26E89">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055321">
          <w:rPr>
            <w:webHidden/>
          </w:rPr>
          <w:tab/>
        </w:r>
        <w:r w:rsidR="00055321">
          <w:rPr>
            <w:webHidden/>
          </w:rPr>
          <w:fldChar w:fldCharType="begin"/>
        </w:r>
        <w:r w:rsidR="00055321">
          <w:rPr>
            <w:webHidden/>
          </w:rPr>
          <w:instrText xml:space="preserve"> PAGEREF _Toc144018888 \h </w:instrText>
        </w:r>
        <w:r w:rsidR="00055321">
          <w:rPr>
            <w:webHidden/>
          </w:rPr>
        </w:r>
        <w:r w:rsidR="00055321">
          <w:rPr>
            <w:webHidden/>
          </w:rPr>
          <w:fldChar w:fldCharType="separate"/>
        </w:r>
        <w:r w:rsidR="00055321">
          <w:rPr>
            <w:webHidden/>
          </w:rPr>
          <w:t>59</w:t>
        </w:r>
        <w:r w:rsidR="00055321">
          <w:rPr>
            <w:webHidden/>
          </w:rPr>
          <w:fldChar w:fldCharType="end"/>
        </w:r>
      </w:hyperlink>
    </w:p>
    <w:p w14:paraId="67BB345D" w14:textId="26592550" w:rsidR="00055321" w:rsidRDefault="001553F2">
      <w:pPr>
        <w:pStyle w:val="33"/>
        <w:rPr>
          <w:rFonts w:asciiTheme="minorHAnsi" w:eastAsiaTheme="minorEastAsia" w:hAnsiTheme="minorHAnsi" w:cstheme="minorBidi"/>
          <w:kern w:val="2"/>
          <w:sz w:val="22"/>
          <w:szCs w:val="22"/>
          <w14:ligatures w14:val="standardContextual"/>
        </w:rPr>
      </w:pPr>
      <w:hyperlink w:anchor="_Toc144018889" w:history="1">
        <w:r w:rsidR="00055321" w:rsidRPr="00B26E89">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055321">
          <w:rPr>
            <w:webHidden/>
          </w:rPr>
          <w:tab/>
        </w:r>
        <w:r w:rsidR="00055321">
          <w:rPr>
            <w:webHidden/>
          </w:rPr>
          <w:fldChar w:fldCharType="begin"/>
        </w:r>
        <w:r w:rsidR="00055321">
          <w:rPr>
            <w:webHidden/>
          </w:rPr>
          <w:instrText xml:space="preserve"> PAGEREF _Toc144018889 \h </w:instrText>
        </w:r>
        <w:r w:rsidR="00055321">
          <w:rPr>
            <w:webHidden/>
          </w:rPr>
        </w:r>
        <w:r w:rsidR="00055321">
          <w:rPr>
            <w:webHidden/>
          </w:rPr>
          <w:fldChar w:fldCharType="separate"/>
        </w:r>
        <w:r w:rsidR="00055321">
          <w:rPr>
            <w:webHidden/>
          </w:rPr>
          <w:t>60</w:t>
        </w:r>
        <w:r w:rsidR="00055321">
          <w:rPr>
            <w:webHidden/>
          </w:rPr>
          <w:fldChar w:fldCharType="end"/>
        </w:r>
      </w:hyperlink>
    </w:p>
    <w:p w14:paraId="13D4C801" w14:textId="69B1C557" w:rsidR="00055321" w:rsidRDefault="001553F2">
      <w:pPr>
        <w:pStyle w:val="33"/>
        <w:rPr>
          <w:rFonts w:asciiTheme="minorHAnsi" w:eastAsiaTheme="minorEastAsia" w:hAnsiTheme="minorHAnsi" w:cstheme="minorBidi"/>
          <w:kern w:val="2"/>
          <w:sz w:val="22"/>
          <w:szCs w:val="22"/>
          <w14:ligatures w14:val="standardContextual"/>
        </w:rPr>
      </w:pPr>
      <w:hyperlink w:anchor="_Toc144018890" w:history="1">
        <w:r w:rsidR="00055321" w:rsidRPr="00B26E89">
          <w:rPr>
            <w:rStyle w:val="aff1"/>
          </w:rPr>
          <w:t>7.3 Изменения, произошедшие в балансах водоподготовительных установок источников тепловой энергии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_Toc144018890 \h </w:instrText>
        </w:r>
        <w:r w:rsidR="00055321">
          <w:rPr>
            <w:webHidden/>
          </w:rPr>
        </w:r>
        <w:r w:rsidR="00055321">
          <w:rPr>
            <w:webHidden/>
          </w:rPr>
          <w:fldChar w:fldCharType="separate"/>
        </w:r>
        <w:r w:rsidR="00055321">
          <w:rPr>
            <w:webHidden/>
          </w:rPr>
          <w:t>61</w:t>
        </w:r>
        <w:r w:rsidR="00055321">
          <w:rPr>
            <w:webHidden/>
          </w:rPr>
          <w:fldChar w:fldCharType="end"/>
        </w:r>
      </w:hyperlink>
    </w:p>
    <w:p w14:paraId="65097746" w14:textId="06B944E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891" w:history="1">
        <w:r w:rsidR="00055321" w:rsidRPr="00B26E89">
          <w:rPr>
            <w:rStyle w:val="aff1"/>
            <w:noProof/>
          </w:rPr>
          <w:t>Часть 8 Топливные балансы источников тепловой энергии и система обеспечения топливом</w:t>
        </w:r>
        <w:r w:rsidR="00055321">
          <w:rPr>
            <w:noProof/>
            <w:webHidden/>
          </w:rPr>
          <w:tab/>
        </w:r>
        <w:r w:rsidR="00055321">
          <w:rPr>
            <w:noProof/>
            <w:webHidden/>
          </w:rPr>
          <w:fldChar w:fldCharType="begin"/>
        </w:r>
        <w:r w:rsidR="00055321">
          <w:rPr>
            <w:noProof/>
            <w:webHidden/>
          </w:rPr>
          <w:instrText xml:space="preserve"> PAGEREF _Toc144018891 \h </w:instrText>
        </w:r>
        <w:r w:rsidR="00055321">
          <w:rPr>
            <w:noProof/>
            <w:webHidden/>
          </w:rPr>
        </w:r>
        <w:r w:rsidR="00055321">
          <w:rPr>
            <w:noProof/>
            <w:webHidden/>
          </w:rPr>
          <w:fldChar w:fldCharType="separate"/>
        </w:r>
        <w:r w:rsidR="00055321">
          <w:rPr>
            <w:noProof/>
            <w:webHidden/>
          </w:rPr>
          <w:t>62</w:t>
        </w:r>
        <w:r w:rsidR="00055321">
          <w:rPr>
            <w:noProof/>
            <w:webHidden/>
          </w:rPr>
          <w:fldChar w:fldCharType="end"/>
        </w:r>
      </w:hyperlink>
    </w:p>
    <w:p w14:paraId="37319903" w14:textId="0F4EBF9A" w:rsidR="00055321" w:rsidRDefault="001553F2">
      <w:pPr>
        <w:pStyle w:val="33"/>
        <w:rPr>
          <w:rFonts w:asciiTheme="minorHAnsi" w:eastAsiaTheme="minorEastAsia" w:hAnsiTheme="minorHAnsi" w:cstheme="minorBidi"/>
          <w:kern w:val="2"/>
          <w:sz w:val="22"/>
          <w:szCs w:val="22"/>
          <w14:ligatures w14:val="standardContextual"/>
        </w:rPr>
      </w:pPr>
      <w:hyperlink w:anchor="_Toc144018892" w:history="1">
        <w:r w:rsidR="00055321" w:rsidRPr="00B26E89">
          <w:rPr>
            <w:rStyle w:val="aff1"/>
          </w:rPr>
          <w:t>8.1 Описание видов и количества используемого основного топлива для каждого источника тепловой энергии</w:t>
        </w:r>
        <w:r w:rsidR="00055321">
          <w:rPr>
            <w:webHidden/>
          </w:rPr>
          <w:tab/>
        </w:r>
        <w:r w:rsidR="00055321">
          <w:rPr>
            <w:webHidden/>
          </w:rPr>
          <w:fldChar w:fldCharType="begin"/>
        </w:r>
        <w:r w:rsidR="00055321">
          <w:rPr>
            <w:webHidden/>
          </w:rPr>
          <w:instrText xml:space="preserve"> PAGEREF _Toc144018892 \h </w:instrText>
        </w:r>
        <w:r w:rsidR="00055321">
          <w:rPr>
            <w:webHidden/>
          </w:rPr>
        </w:r>
        <w:r w:rsidR="00055321">
          <w:rPr>
            <w:webHidden/>
          </w:rPr>
          <w:fldChar w:fldCharType="separate"/>
        </w:r>
        <w:r w:rsidR="00055321">
          <w:rPr>
            <w:webHidden/>
          </w:rPr>
          <w:t>62</w:t>
        </w:r>
        <w:r w:rsidR="00055321">
          <w:rPr>
            <w:webHidden/>
          </w:rPr>
          <w:fldChar w:fldCharType="end"/>
        </w:r>
      </w:hyperlink>
    </w:p>
    <w:p w14:paraId="04C7E71A" w14:textId="7A24B5E4" w:rsidR="00055321" w:rsidRDefault="001553F2">
      <w:pPr>
        <w:pStyle w:val="33"/>
        <w:rPr>
          <w:rFonts w:asciiTheme="minorHAnsi" w:eastAsiaTheme="minorEastAsia" w:hAnsiTheme="minorHAnsi" w:cstheme="minorBidi"/>
          <w:kern w:val="2"/>
          <w:sz w:val="22"/>
          <w:szCs w:val="22"/>
          <w14:ligatures w14:val="standardContextual"/>
        </w:rPr>
      </w:pPr>
      <w:hyperlink w:anchor="_Toc144018893" w:history="1">
        <w:r w:rsidR="00055321" w:rsidRPr="00B26E89">
          <w:rPr>
            <w:rStyle w:val="aff1"/>
          </w:rPr>
          <w:t>8.2 Описание видов резервного и аварийного топлива и возможности их обеспечения в соответствии с нормативными требованиями</w:t>
        </w:r>
        <w:r w:rsidR="00055321">
          <w:rPr>
            <w:webHidden/>
          </w:rPr>
          <w:tab/>
        </w:r>
        <w:r w:rsidR="00055321">
          <w:rPr>
            <w:webHidden/>
          </w:rPr>
          <w:fldChar w:fldCharType="begin"/>
        </w:r>
        <w:r w:rsidR="00055321">
          <w:rPr>
            <w:webHidden/>
          </w:rPr>
          <w:instrText xml:space="preserve"> PAGEREF _Toc144018893 \h </w:instrText>
        </w:r>
        <w:r w:rsidR="00055321">
          <w:rPr>
            <w:webHidden/>
          </w:rPr>
        </w:r>
        <w:r w:rsidR="00055321">
          <w:rPr>
            <w:webHidden/>
          </w:rPr>
          <w:fldChar w:fldCharType="separate"/>
        </w:r>
        <w:r w:rsidR="00055321">
          <w:rPr>
            <w:webHidden/>
          </w:rPr>
          <w:t>62</w:t>
        </w:r>
        <w:r w:rsidR="00055321">
          <w:rPr>
            <w:webHidden/>
          </w:rPr>
          <w:fldChar w:fldCharType="end"/>
        </w:r>
      </w:hyperlink>
    </w:p>
    <w:p w14:paraId="03F99037" w14:textId="00D5C30A" w:rsidR="00055321" w:rsidRDefault="001553F2">
      <w:pPr>
        <w:pStyle w:val="33"/>
        <w:rPr>
          <w:rFonts w:asciiTheme="minorHAnsi" w:eastAsiaTheme="minorEastAsia" w:hAnsiTheme="minorHAnsi" w:cstheme="minorBidi"/>
          <w:kern w:val="2"/>
          <w:sz w:val="22"/>
          <w:szCs w:val="22"/>
          <w14:ligatures w14:val="standardContextual"/>
        </w:rPr>
      </w:pPr>
      <w:hyperlink w:anchor="_Toc144018894" w:history="1">
        <w:r w:rsidR="00055321" w:rsidRPr="00B26E89">
          <w:rPr>
            <w:rStyle w:val="aff1"/>
          </w:rPr>
          <w:t>8.3 Описание особенностей характеристик видов топлива в зависимости от мест поставки</w:t>
        </w:r>
        <w:r w:rsidR="00055321">
          <w:rPr>
            <w:webHidden/>
          </w:rPr>
          <w:tab/>
        </w:r>
        <w:r w:rsidR="00055321">
          <w:rPr>
            <w:webHidden/>
          </w:rPr>
          <w:fldChar w:fldCharType="begin"/>
        </w:r>
        <w:r w:rsidR="00055321">
          <w:rPr>
            <w:webHidden/>
          </w:rPr>
          <w:instrText xml:space="preserve"> PAGEREF _Toc144018894 \h </w:instrText>
        </w:r>
        <w:r w:rsidR="00055321">
          <w:rPr>
            <w:webHidden/>
          </w:rPr>
        </w:r>
        <w:r w:rsidR="00055321">
          <w:rPr>
            <w:webHidden/>
          </w:rPr>
          <w:fldChar w:fldCharType="separate"/>
        </w:r>
        <w:r w:rsidR="00055321">
          <w:rPr>
            <w:webHidden/>
          </w:rPr>
          <w:t>62</w:t>
        </w:r>
        <w:r w:rsidR="00055321">
          <w:rPr>
            <w:webHidden/>
          </w:rPr>
          <w:fldChar w:fldCharType="end"/>
        </w:r>
      </w:hyperlink>
    </w:p>
    <w:p w14:paraId="181E3133" w14:textId="184222DB" w:rsidR="00055321" w:rsidRDefault="001553F2">
      <w:pPr>
        <w:pStyle w:val="33"/>
        <w:rPr>
          <w:rFonts w:asciiTheme="minorHAnsi" w:eastAsiaTheme="minorEastAsia" w:hAnsiTheme="minorHAnsi" w:cstheme="minorBidi"/>
          <w:kern w:val="2"/>
          <w:sz w:val="22"/>
          <w:szCs w:val="22"/>
          <w14:ligatures w14:val="standardContextual"/>
        </w:rPr>
      </w:pPr>
      <w:hyperlink w:anchor="_Toc144018895" w:history="1">
        <w:r w:rsidR="00055321" w:rsidRPr="00B26E89">
          <w:rPr>
            <w:rStyle w:val="aff1"/>
          </w:rPr>
          <w:t>8.4 Описание использования местных видов топлива</w:t>
        </w:r>
        <w:r w:rsidR="00055321">
          <w:rPr>
            <w:webHidden/>
          </w:rPr>
          <w:tab/>
        </w:r>
        <w:r w:rsidR="00055321">
          <w:rPr>
            <w:webHidden/>
          </w:rPr>
          <w:fldChar w:fldCharType="begin"/>
        </w:r>
        <w:r w:rsidR="00055321">
          <w:rPr>
            <w:webHidden/>
          </w:rPr>
          <w:instrText xml:space="preserve"> PAGEREF _Toc144018895 \h </w:instrText>
        </w:r>
        <w:r w:rsidR="00055321">
          <w:rPr>
            <w:webHidden/>
          </w:rPr>
        </w:r>
        <w:r w:rsidR="00055321">
          <w:rPr>
            <w:webHidden/>
          </w:rPr>
          <w:fldChar w:fldCharType="separate"/>
        </w:r>
        <w:r w:rsidR="00055321">
          <w:rPr>
            <w:webHidden/>
          </w:rPr>
          <w:t>63</w:t>
        </w:r>
        <w:r w:rsidR="00055321">
          <w:rPr>
            <w:webHidden/>
          </w:rPr>
          <w:fldChar w:fldCharType="end"/>
        </w:r>
      </w:hyperlink>
    </w:p>
    <w:p w14:paraId="5952333D" w14:textId="4DF8A145" w:rsidR="00055321" w:rsidRDefault="001553F2">
      <w:pPr>
        <w:pStyle w:val="33"/>
        <w:rPr>
          <w:rFonts w:asciiTheme="minorHAnsi" w:eastAsiaTheme="minorEastAsia" w:hAnsiTheme="minorHAnsi" w:cstheme="minorBidi"/>
          <w:kern w:val="2"/>
          <w:sz w:val="22"/>
          <w:szCs w:val="22"/>
          <w14:ligatures w14:val="standardContextual"/>
        </w:rPr>
      </w:pPr>
      <w:hyperlink w:anchor="_Toc144018896" w:history="1">
        <w:r w:rsidR="00055321" w:rsidRPr="00B26E89">
          <w:rPr>
            <w:rStyle w:val="aff1"/>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055321">
          <w:rPr>
            <w:webHidden/>
          </w:rPr>
          <w:tab/>
        </w:r>
        <w:r w:rsidR="00055321">
          <w:rPr>
            <w:webHidden/>
          </w:rPr>
          <w:fldChar w:fldCharType="begin"/>
        </w:r>
        <w:r w:rsidR="00055321">
          <w:rPr>
            <w:webHidden/>
          </w:rPr>
          <w:instrText xml:space="preserve"> PAGEREF _Toc144018896 \h </w:instrText>
        </w:r>
        <w:r w:rsidR="00055321">
          <w:rPr>
            <w:webHidden/>
          </w:rPr>
        </w:r>
        <w:r w:rsidR="00055321">
          <w:rPr>
            <w:webHidden/>
          </w:rPr>
          <w:fldChar w:fldCharType="separate"/>
        </w:r>
        <w:r w:rsidR="00055321">
          <w:rPr>
            <w:webHidden/>
          </w:rPr>
          <w:t>63</w:t>
        </w:r>
        <w:r w:rsidR="00055321">
          <w:rPr>
            <w:webHidden/>
          </w:rPr>
          <w:fldChar w:fldCharType="end"/>
        </w:r>
      </w:hyperlink>
    </w:p>
    <w:p w14:paraId="41849077" w14:textId="027B64AA" w:rsidR="00055321" w:rsidRDefault="001553F2">
      <w:pPr>
        <w:pStyle w:val="33"/>
        <w:rPr>
          <w:rFonts w:asciiTheme="minorHAnsi" w:eastAsiaTheme="minorEastAsia" w:hAnsiTheme="minorHAnsi" w:cstheme="minorBidi"/>
          <w:kern w:val="2"/>
          <w:sz w:val="22"/>
          <w:szCs w:val="22"/>
          <w14:ligatures w14:val="standardContextual"/>
        </w:rPr>
      </w:pPr>
      <w:hyperlink w:anchor="_Toc144018897" w:history="1">
        <w:r w:rsidR="00055321" w:rsidRPr="00B26E89">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sidR="00055321">
          <w:rPr>
            <w:webHidden/>
          </w:rPr>
          <w:tab/>
        </w:r>
        <w:r w:rsidR="00055321">
          <w:rPr>
            <w:webHidden/>
          </w:rPr>
          <w:fldChar w:fldCharType="begin"/>
        </w:r>
        <w:r w:rsidR="00055321">
          <w:rPr>
            <w:webHidden/>
          </w:rPr>
          <w:instrText xml:space="preserve"> PAGEREF _Toc144018897 \h </w:instrText>
        </w:r>
        <w:r w:rsidR="00055321">
          <w:rPr>
            <w:webHidden/>
          </w:rPr>
        </w:r>
        <w:r w:rsidR="00055321">
          <w:rPr>
            <w:webHidden/>
          </w:rPr>
          <w:fldChar w:fldCharType="separate"/>
        </w:r>
        <w:r w:rsidR="00055321">
          <w:rPr>
            <w:webHidden/>
          </w:rPr>
          <w:t>63</w:t>
        </w:r>
        <w:r w:rsidR="00055321">
          <w:rPr>
            <w:webHidden/>
          </w:rPr>
          <w:fldChar w:fldCharType="end"/>
        </w:r>
      </w:hyperlink>
    </w:p>
    <w:p w14:paraId="15A6EEE3" w14:textId="4E119A0F" w:rsidR="00055321" w:rsidRDefault="001553F2">
      <w:pPr>
        <w:pStyle w:val="33"/>
        <w:rPr>
          <w:rFonts w:asciiTheme="minorHAnsi" w:eastAsiaTheme="minorEastAsia" w:hAnsiTheme="minorHAnsi" w:cstheme="minorBidi"/>
          <w:kern w:val="2"/>
          <w:sz w:val="22"/>
          <w:szCs w:val="22"/>
          <w14:ligatures w14:val="standardContextual"/>
        </w:rPr>
      </w:pPr>
      <w:hyperlink w:anchor="_Toc144018898" w:history="1">
        <w:r w:rsidR="00055321" w:rsidRPr="00B26E89">
          <w:rPr>
            <w:rStyle w:val="aff1"/>
          </w:rPr>
          <w:t>8.7 Описание приоритетного направления развития топливного баланса поселения</w:t>
        </w:r>
        <w:r w:rsidR="00055321">
          <w:rPr>
            <w:webHidden/>
          </w:rPr>
          <w:tab/>
        </w:r>
        <w:r w:rsidR="00055321">
          <w:rPr>
            <w:webHidden/>
          </w:rPr>
          <w:fldChar w:fldCharType="begin"/>
        </w:r>
        <w:r w:rsidR="00055321">
          <w:rPr>
            <w:webHidden/>
          </w:rPr>
          <w:instrText xml:space="preserve"> PAGEREF _Toc144018898 \h </w:instrText>
        </w:r>
        <w:r w:rsidR="00055321">
          <w:rPr>
            <w:webHidden/>
          </w:rPr>
        </w:r>
        <w:r w:rsidR="00055321">
          <w:rPr>
            <w:webHidden/>
          </w:rPr>
          <w:fldChar w:fldCharType="separate"/>
        </w:r>
        <w:r w:rsidR="00055321">
          <w:rPr>
            <w:webHidden/>
          </w:rPr>
          <w:t>63</w:t>
        </w:r>
        <w:r w:rsidR="00055321">
          <w:rPr>
            <w:webHidden/>
          </w:rPr>
          <w:fldChar w:fldCharType="end"/>
        </w:r>
      </w:hyperlink>
    </w:p>
    <w:p w14:paraId="40274325" w14:textId="58CC6C8E" w:rsidR="00055321" w:rsidRDefault="001553F2">
      <w:pPr>
        <w:pStyle w:val="33"/>
        <w:rPr>
          <w:rFonts w:asciiTheme="minorHAnsi" w:eastAsiaTheme="minorEastAsia" w:hAnsiTheme="minorHAnsi" w:cstheme="minorBidi"/>
          <w:kern w:val="2"/>
          <w:sz w:val="22"/>
          <w:szCs w:val="22"/>
          <w14:ligatures w14:val="standardContextual"/>
        </w:rPr>
      </w:pPr>
      <w:hyperlink w:anchor="_Toc144018899" w:history="1">
        <w:r w:rsidR="00055321" w:rsidRPr="00B26E89">
          <w:rPr>
            <w:rStyle w:val="aff1"/>
          </w:rPr>
          <w:t>8.8 Изменения, произошедшие в топливных балансах источников тепловой энергии системе обеспечения топливом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_Toc144018899 \h </w:instrText>
        </w:r>
        <w:r w:rsidR="00055321">
          <w:rPr>
            <w:webHidden/>
          </w:rPr>
        </w:r>
        <w:r w:rsidR="00055321">
          <w:rPr>
            <w:webHidden/>
          </w:rPr>
          <w:fldChar w:fldCharType="separate"/>
        </w:r>
        <w:r w:rsidR="00055321">
          <w:rPr>
            <w:webHidden/>
          </w:rPr>
          <w:t>64</w:t>
        </w:r>
        <w:r w:rsidR="00055321">
          <w:rPr>
            <w:webHidden/>
          </w:rPr>
          <w:fldChar w:fldCharType="end"/>
        </w:r>
      </w:hyperlink>
    </w:p>
    <w:p w14:paraId="3D47C3A0" w14:textId="173E264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00" w:history="1">
        <w:r w:rsidR="00055321" w:rsidRPr="00B26E89">
          <w:rPr>
            <w:rStyle w:val="aff1"/>
            <w:noProof/>
          </w:rPr>
          <w:t>Часть 9 Надежность теплоснабжения</w:t>
        </w:r>
        <w:r w:rsidR="00055321">
          <w:rPr>
            <w:noProof/>
            <w:webHidden/>
          </w:rPr>
          <w:tab/>
        </w:r>
        <w:r w:rsidR="00055321">
          <w:rPr>
            <w:noProof/>
            <w:webHidden/>
          </w:rPr>
          <w:fldChar w:fldCharType="begin"/>
        </w:r>
        <w:r w:rsidR="00055321">
          <w:rPr>
            <w:noProof/>
            <w:webHidden/>
          </w:rPr>
          <w:instrText xml:space="preserve"> PAGEREF _Toc144018900 \h </w:instrText>
        </w:r>
        <w:r w:rsidR="00055321">
          <w:rPr>
            <w:noProof/>
            <w:webHidden/>
          </w:rPr>
        </w:r>
        <w:r w:rsidR="00055321">
          <w:rPr>
            <w:noProof/>
            <w:webHidden/>
          </w:rPr>
          <w:fldChar w:fldCharType="separate"/>
        </w:r>
        <w:r w:rsidR="00055321">
          <w:rPr>
            <w:noProof/>
            <w:webHidden/>
          </w:rPr>
          <w:t>65</w:t>
        </w:r>
        <w:r w:rsidR="00055321">
          <w:rPr>
            <w:noProof/>
            <w:webHidden/>
          </w:rPr>
          <w:fldChar w:fldCharType="end"/>
        </w:r>
      </w:hyperlink>
    </w:p>
    <w:p w14:paraId="05289B28" w14:textId="5D59F955" w:rsidR="00055321" w:rsidRDefault="001553F2">
      <w:pPr>
        <w:pStyle w:val="33"/>
        <w:rPr>
          <w:rFonts w:asciiTheme="minorHAnsi" w:eastAsiaTheme="minorEastAsia" w:hAnsiTheme="minorHAnsi" w:cstheme="minorBidi"/>
          <w:kern w:val="2"/>
          <w:sz w:val="22"/>
          <w:szCs w:val="22"/>
          <w14:ligatures w14:val="standardContextual"/>
        </w:rPr>
      </w:pPr>
      <w:hyperlink w:anchor="_Toc144018901" w:history="1">
        <w:r w:rsidR="00055321" w:rsidRPr="00B26E89">
          <w:rPr>
            <w:rStyle w:val="aff1"/>
          </w:rPr>
          <w:t>9.1 Поток отказов (частота отказов) участков тепловых сетей</w:t>
        </w:r>
        <w:r w:rsidR="00055321">
          <w:rPr>
            <w:webHidden/>
          </w:rPr>
          <w:tab/>
        </w:r>
        <w:r w:rsidR="00055321">
          <w:rPr>
            <w:webHidden/>
          </w:rPr>
          <w:fldChar w:fldCharType="begin"/>
        </w:r>
        <w:r w:rsidR="00055321">
          <w:rPr>
            <w:webHidden/>
          </w:rPr>
          <w:instrText xml:space="preserve"> PAGEREF _Toc144018901 \h </w:instrText>
        </w:r>
        <w:r w:rsidR="00055321">
          <w:rPr>
            <w:webHidden/>
          </w:rPr>
        </w:r>
        <w:r w:rsidR="00055321">
          <w:rPr>
            <w:webHidden/>
          </w:rPr>
          <w:fldChar w:fldCharType="separate"/>
        </w:r>
        <w:r w:rsidR="00055321">
          <w:rPr>
            <w:webHidden/>
          </w:rPr>
          <w:t>71</w:t>
        </w:r>
        <w:r w:rsidR="00055321">
          <w:rPr>
            <w:webHidden/>
          </w:rPr>
          <w:fldChar w:fldCharType="end"/>
        </w:r>
      </w:hyperlink>
    </w:p>
    <w:p w14:paraId="01D512B2" w14:textId="6BE2B42B" w:rsidR="00055321" w:rsidRDefault="001553F2">
      <w:pPr>
        <w:pStyle w:val="33"/>
        <w:rPr>
          <w:rFonts w:asciiTheme="minorHAnsi" w:eastAsiaTheme="minorEastAsia" w:hAnsiTheme="minorHAnsi" w:cstheme="minorBidi"/>
          <w:kern w:val="2"/>
          <w:sz w:val="22"/>
          <w:szCs w:val="22"/>
          <w14:ligatures w14:val="standardContextual"/>
        </w:rPr>
      </w:pPr>
      <w:hyperlink w:anchor="_Toc144018902" w:history="1">
        <w:r w:rsidR="00055321" w:rsidRPr="00B26E89">
          <w:rPr>
            <w:rStyle w:val="aff1"/>
          </w:rPr>
          <w:t>9.2 Частота отключений потребителей</w:t>
        </w:r>
        <w:r w:rsidR="00055321">
          <w:rPr>
            <w:webHidden/>
          </w:rPr>
          <w:tab/>
        </w:r>
        <w:r w:rsidR="00055321">
          <w:rPr>
            <w:webHidden/>
          </w:rPr>
          <w:fldChar w:fldCharType="begin"/>
        </w:r>
        <w:r w:rsidR="00055321">
          <w:rPr>
            <w:webHidden/>
          </w:rPr>
          <w:instrText xml:space="preserve"> PAGEREF _Toc144018902 \h </w:instrText>
        </w:r>
        <w:r w:rsidR="00055321">
          <w:rPr>
            <w:webHidden/>
          </w:rPr>
        </w:r>
        <w:r w:rsidR="00055321">
          <w:rPr>
            <w:webHidden/>
          </w:rPr>
          <w:fldChar w:fldCharType="separate"/>
        </w:r>
        <w:r w:rsidR="00055321">
          <w:rPr>
            <w:webHidden/>
          </w:rPr>
          <w:t>71</w:t>
        </w:r>
        <w:r w:rsidR="00055321">
          <w:rPr>
            <w:webHidden/>
          </w:rPr>
          <w:fldChar w:fldCharType="end"/>
        </w:r>
      </w:hyperlink>
    </w:p>
    <w:p w14:paraId="663ADCE0" w14:textId="3E4684A0" w:rsidR="00055321" w:rsidRDefault="001553F2">
      <w:pPr>
        <w:pStyle w:val="33"/>
        <w:rPr>
          <w:rFonts w:asciiTheme="minorHAnsi" w:eastAsiaTheme="minorEastAsia" w:hAnsiTheme="minorHAnsi" w:cstheme="minorBidi"/>
          <w:kern w:val="2"/>
          <w:sz w:val="22"/>
          <w:szCs w:val="22"/>
          <w14:ligatures w14:val="standardContextual"/>
        </w:rPr>
      </w:pPr>
      <w:hyperlink w:anchor="_Toc144018903" w:history="1">
        <w:r w:rsidR="00055321" w:rsidRPr="00B26E89">
          <w:rPr>
            <w:rStyle w:val="aff1"/>
          </w:rPr>
          <w:t>9.3 Поток (частота) и время восстановления теплоснабжения потребителей после отключений</w:t>
        </w:r>
        <w:r w:rsidR="00055321">
          <w:rPr>
            <w:webHidden/>
          </w:rPr>
          <w:tab/>
        </w:r>
        <w:r w:rsidR="00055321">
          <w:rPr>
            <w:webHidden/>
          </w:rPr>
          <w:fldChar w:fldCharType="begin"/>
        </w:r>
        <w:r w:rsidR="00055321">
          <w:rPr>
            <w:webHidden/>
          </w:rPr>
          <w:instrText xml:space="preserve"> PAGEREF _Toc144018903 \h </w:instrText>
        </w:r>
        <w:r w:rsidR="00055321">
          <w:rPr>
            <w:webHidden/>
          </w:rPr>
        </w:r>
        <w:r w:rsidR="00055321">
          <w:rPr>
            <w:webHidden/>
          </w:rPr>
          <w:fldChar w:fldCharType="separate"/>
        </w:r>
        <w:r w:rsidR="00055321">
          <w:rPr>
            <w:webHidden/>
          </w:rPr>
          <w:t>71</w:t>
        </w:r>
        <w:r w:rsidR="00055321">
          <w:rPr>
            <w:webHidden/>
          </w:rPr>
          <w:fldChar w:fldCharType="end"/>
        </w:r>
      </w:hyperlink>
    </w:p>
    <w:p w14:paraId="7B386FA4" w14:textId="27F359AC" w:rsidR="00055321" w:rsidRDefault="001553F2">
      <w:pPr>
        <w:pStyle w:val="33"/>
        <w:rPr>
          <w:rFonts w:asciiTheme="minorHAnsi" w:eastAsiaTheme="minorEastAsia" w:hAnsiTheme="minorHAnsi" w:cstheme="minorBidi"/>
          <w:kern w:val="2"/>
          <w:sz w:val="22"/>
          <w:szCs w:val="22"/>
          <w14:ligatures w14:val="standardContextual"/>
        </w:rPr>
      </w:pPr>
      <w:hyperlink w:anchor="_Toc144018904" w:history="1">
        <w:r w:rsidR="00055321" w:rsidRPr="00B26E89">
          <w:rPr>
            <w:rStyle w:val="aff1"/>
          </w:rPr>
          <w:t>9.4 Графические материалы (карты-схемы тепловых сетей и зон ненормативной надежности и безопасности теплоснабжения)</w:t>
        </w:r>
        <w:r w:rsidR="00055321">
          <w:rPr>
            <w:webHidden/>
          </w:rPr>
          <w:tab/>
        </w:r>
        <w:r w:rsidR="00055321">
          <w:rPr>
            <w:webHidden/>
          </w:rPr>
          <w:fldChar w:fldCharType="begin"/>
        </w:r>
        <w:r w:rsidR="00055321">
          <w:rPr>
            <w:webHidden/>
          </w:rPr>
          <w:instrText xml:space="preserve"> PAGEREF _Toc144018904 \h </w:instrText>
        </w:r>
        <w:r w:rsidR="00055321">
          <w:rPr>
            <w:webHidden/>
          </w:rPr>
        </w:r>
        <w:r w:rsidR="00055321">
          <w:rPr>
            <w:webHidden/>
          </w:rPr>
          <w:fldChar w:fldCharType="separate"/>
        </w:r>
        <w:r w:rsidR="00055321">
          <w:rPr>
            <w:webHidden/>
          </w:rPr>
          <w:t>71</w:t>
        </w:r>
        <w:r w:rsidR="00055321">
          <w:rPr>
            <w:webHidden/>
          </w:rPr>
          <w:fldChar w:fldCharType="end"/>
        </w:r>
      </w:hyperlink>
    </w:p>
    <w:p w14:paraId="3F1FD77F" w14:textId="11E8C147" w:rsidR="00055321" w:rsidRDefault="001553F2">
      <w:pPr>
        <w:pStyle w:val="33"/>
        <w:rPr>
          <w:rFonts w:asciiTheme="minorHAnsi" w:eastAsiaTheme="minorEastAsia" w:hAnsiTheme="minorHAnsi" w:cstheme="minorBidi"/>
          <w:kern w:val="2"/>
          <w:sz w:val="22"/>
          <w:szCs w:val="22"/>
          <w14:ligatures w14:val="standardContextual"/>
        </w:rPr>
      </w:pPr>
      <w:hyperlink w:anchor="_Toc144018905" w:history="1">
        <w:r w:rsidR="00055321" w:rsidRPr="00B26E89">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w:t>
        </w:r>
        <w:r w:rsidR="00055321" w:rsidRPr="00B26E89">
          <w:rPr>
            <w:rStyle w:val="aff1"/>
          </w:rPr>
          <w:lastRenderedPageBreak/>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55321">
          <w:rPr>
            <w:webHidden/>
          </w:rPr>
          <w:tab/>
        </w:r>
        <w:r w:rsidR="00055321">
          <w:rPr>
            <w:webHidden/>
          </w:rPr>
          <w:fldChar w:fldCharType="begin"/>
        </w:r>
        <w:r w:rsidR="00055321">
          <w:rPr>
            <w:webHidden/>
          </w:rPr>
          <w:instrText xml:space="preserve"> PAGEREF _Toc144018905 \h </w:instrText>
        </w:r>
        <w:r w:rsidR="00055321">
          <w:rPr>
            <w:webHidden/>
          </w:rPr>
        </w:r>
        <w:r w:rsidR="00055321">
          <w:rPr>
            <w:webHidden/>
          </w:rPr>
          <w:fldChar w:fldCharType="separate"/>
        </w:r>
        <w:r w:rsidR="00055321">
          <w:rPr>
            <w:webHidden/>
          </w:rPr>
          <w:t>71</w:t>
        </w:r>
        <w:r w:rsidR="00055321">
          <w:rPr>
            <w:webHidden/>
          </w:rPr>
          <w:fldChar w:fldCharType="end"/>
        </w:r>
      </w:hyperlink>
    </w:p>
    <w:p w14:paraId="439AF2C9" w14:textId="18C81F44" w:rsidR="00055321" w:rsidRDefault="001553F2">
      <w:pPr>
        <w:pStyle w:val="33"/>
        <w:rPr>
          <w:rFonts w:asciiTheme="minorHAnsi" w:eastAsiaTheme="minorEastAsia" w:hAnsiTheme="minorHAnsi" w:cstheme="minorBidi"/>
          <w:kern w:val="2"/>
          <w:sz w:val="22"/>
          <w:szCs w:val="22"/>
          <w14:ligatures w14:val="standardContextual"/>
        </w:rPr>
      </w:pPr>
      <w:hyperlink w:anchor="_Toc144018906" w:history="1">
        <w:r w:rsidR="00055321" w:rsidRPr="00B26E89">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055321">
          <w:rPr>
            <w:webHidden/>
          </w:rPr>
          <w:tab/>
        </w:r>
        <w:r w:rsidR="00055321">
          <w:rPr>
            <w:webHidden/>
          </w:rPr>
          <w:fldChar w:fldCharType="begin"/>
        </w:r>
        <w:r w:rsidR="00055321">
          <w:rPr>
            <w:webHidden/>
          </w:rPr>
          <w:instrText xml:space="preserve"> PAGEREF _Toc144018906 \h </w:instrText>
        </w:r>
        <w:r w:rsidR="00055321">
          <w:rPr>
            <w:webHidden/>
          </w:rPr>
        </w:r>
        <w:r w:rsidR="00055321">
          <w:rPr>
            <w:webHidden/>
          </w:rPr>
          <w:fldChar w:fldCharType="separate"/>
        </w:r>
        <w:r w:rsidR="00055321">
          <w:rPr>
            <w:webHidden/>
          </w:rPr>
          <w:t>72</w:t>
        </w:r>
        <w:r w:rsidR="00055321">
          <w:rPr>
            <w:webHidden/>
          </w:rPr>
          <w:fldChar w:fldCharType="end"/>
        </w:r>
      </w:hyperlink>
    </w:p>
    <w:p w14:paraId="2A60E615" w14:textId="575D4CF6" w:rsidR="00055321" w:rsidRDefault="001553F2">
      <w:pPr>
        <w:pStyle w:val="33"/>
        <w:rPr>
          <w:rFonts w:asciiTheme="minorHAnsi" w:eastAsiaTheme="minorEastAsia" w:hAnsiTheme="minorHAnsi" w:cstheme="minorBidi"/>
          <w:kern w:val="2"/>
          <w:sz w:val="22"/>
          <w:szCs w:val="22"/>
          <w14:ligatures w14:val="standardContextual"/>
        </w:rPr>
      </w:pPr>
      <w:hyperlink w:anchor="_Toc144018907" w:history="1">
        <w:r w:rsidR="00055321" w:rsidRPr="00B26E89">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_Toc144018907 \h </w:instrText>
        </w:r>
        <w:r w:rsidR="00055321">
          <w:rPr>
            <w:webHidden/>
          </w:rPr>
        </w:r>
        <w:r w:rsidR="00055321">
          <w:rPr>
            <w:webHidden/>
          </w:rPr>
          <w:fldChar w:fldCharType="separate"/>
        </w:r>
        <w:r w:rsidR="00055321">
          <w:rPr>
            <w:webHidden/>
          </w:rPr>
          <w:t>72</w:t>
        </w:r>
        <w:r w:rsidR="00055321">
          <w:rPr>
            <w:webHidden/>
          </w:rPr>
          <w:fldChar w:fldCharType="end"/>
        </w:r>
      </w:hyperlink>
    </w:p>
    <w:p w14:paraId="62677E08" w14:textId="287E084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08" w:history="1">
        <w:r w:rsidR="00055321" w:rsidRPr="00B26E89">
          <w:rPr>
            <w:rStyle w:val="aff1"/>
            <w:noProof/>
          </w:rPr>
          <w:t>Часть 10 Технико-экономические показатели теплоснабжающих и теплосетевых организаций</w:t>
        </w:r>
        <w:r w:rsidR="00055321">
          <w:rPr>
            <w:noProof/>
            <w:webHidden/>
          </w:rPr>
          <w:tab/>
        </w:r>
        <w:r w:rsidR="00055321">
          <w:rPr>
            <w:noProof/>
            <w:webHidden/>
          </w:rPr>
          <w:fldChar w:fldCharType="begin"/>
        </w:r>
        <w:r w:rsidR="00055321">
          <w:rPr>
            <w:noProof/>
            <w:webHidden/>
          </w:rPr>
          <w:instrText xml:space="preserve"> PAGEREF _Toc144018908 \h </w:instrText>
        </w:r>
        <w:r w:rsidR="00055321">
          <w:rPr>
            <w:noProof/>
            <w:webHidden/>
          </w:rPr>
        </w:r>
        <w:r w:rsidR="00055321">
          <w:rPr>
            <w:noProof/>
            <w:webHidden/>
          </w:rPr>
          <w:fldChar w:fldCharType="separate"/>
        </w:r>
        <w:r w:rsidR="00055321">
          <w:rPr>
            <w:noProof/>
            <w:webHidden/>
          </w:rPr>
          <w:t>73</w:t>
        </w:r>
        <w:r w:rsidR="00055321">
          <w:rPr>
            <w:noProof/>
            <w:webHidden/>
          </w:rPr>
          <w:fldChar w:fldCharType="end"/>
        </w:r>
      </w:hyperlink>
    </w:p>
    <w:p w14:paraId="375AE0E8" w14:textId="0FC5830F" w:rsidR="00055321" w:rsidRDefault="001553F2">
      <w:pPr>
        <w:pStyle w:val="33"/>
        <w:rPr>
          <w:rFonts w:asciiTheme="minorHAnsi" w:eastAsiaTheme="minorEastAsia" w:hAnsiTheme="minorHAnsi" w:cstheme="minorBidi"/>
          <w:kern w:val="2"/>
          <w:sz w:val="22"/>
          <w:szCs w:val="22"/>
          <w14:ligatures w14:val="standardContextual"/>
        </w:rPr>
      </w:pPr>
      <w:hyperlink w:anchor="_Toc144018909" w:history="1">
        <w:r w:rsidR="00055321" w:rsidRPr="00B26E89">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055321">
          <w:rPr>
            <w:webHidden/>
          </w:rPr>
          <w:tab/>
        </w:r>
        <w:r w:rsidR="00055321">
          <w:rPr>
            <w:webHidden/>
          </w:rPr>
          <w:fldChar w:fldCharType="begin"/>
        </w:r>
        <w:r w:rsidR="00055321">
          <w:rPr>
            <w:webHidden/>
          </w:rPr>
          <w:instrText xml:space="preserve"> PAGEREF _Toc144018909 \h </w:instrText>
        </w:r>
        <w:r w:rsidR="00055321">
          <w:rPr>
            <w:webHidden/>
          </w:rPr>
        </w:r>
        <w:r w:rsidR="00055321">
          <w:rPr>
            <w:webHidden/>
          </w:rPr>
          <w:fldChar w:fldCharType="separate"/>
        </w:r>
        <w:r w:rsidR="00055321">
          <w:rPr>
            <w:webHidden/>
          </w:rPr>
          <w:t>73</w:t>
        </w:r>
        <w:r w:rsidR="00055321">
          <w:rPr>
            <w:webHidden/>
          </w:rPr>
          <w:fldChar w:fldCharType="end"/>
        </w:r>
      </w:hyperlink>
    </w:p>
    <w:p w14:paraId="3473029E" w14:textId="0C362399" w:rsidR="00055321" w:rsidRDefault="001553F2">
      <w:pPr>
        <w:pStyle w:val="33"/>
        <w:rPr>
          <w:rFonts w:asciiTheme="minorHAnsi" w:eastAsiaTheme="minorEastAsia" w:hAnsiTheme="minorHAnsi" w:cstheme="minorBidi"/>
          <w:kern w:val="2"/>
          <w:sz w:val="22"/>
          <w:szCs w:val="22"/>
          <w14:ligatures w14:val="standardContextual"/>
        </w:rPr>
      </w:pPr>
      <w:hyperlink w:anchor="_Toc144018910" w:history="1">
        <w:r w:rsidR="00055321" w:rsidRPr="00B26E89">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_Toc144018910 \h </w:instrText>
        </w:r>
        <w:r w:rsidR="00055321">
          <w:rPr>
            <w:webHidden/>
          </w:rPr>
        </w:r>
        <w:r w:rsidR="00055321">
          <w:rPr>
            <w:webHidden/>
          </w:rPr>
          <w:fldChar w:fldCharType="separate"/>
        </w:r>
        <w:r w:rsidR="00055321">
          <w:rPr>
            <w:webHidden/>
          </w:rPr>
          <w:t>74</w:t>
        </w:r>
        <w:r w:rsidR="00055321">
          <w:rPr>
            <w:webHidden/>
          </w:rPr>
          <w:fldChar w:fldCharType="end"/>
        </w:r>
      </w:hyperlink>
    </w:p>
    <w:p w14:paraId="3B38352D" w14:textId="6ADA0BC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11" w:history="1">
        <w:r w:rsidR="00055321" w:rsidRPr="00B26E89">
          <w:rPr>
            <w:rStyle w:val="aff1"/>
            <w:noProof/>
          </w:rPr>
          <w:t>Часть 11 Цены (тарифы) в сфере теплоснабжения</w:t>
        </w:r>
        <w:r w:rsidR="00055321">
          <w:rPr>
            <w:noProof/>
            <w:webHidden/>
          </w:rPr>
          <w:tab/>
        </w:r>
        <w:r w:rsidR="00055321">
          <w:rPr>
            <w:noProof/>
            <w:webHidden/>
          </w:rPr>
          <w:fldChar w:fldCharType="begin"/>
        </w:r>
        <w:r w:rsidR="00055321">
          <w:rPr>
            <w:noProof/>
            <w:webHidden/>
          </w:rPr>
          <w:instrText xml:space="preserve"> PAGEREF _Toc144018911 \h </w:instrText>
        </w:r>
        <w:r w:rsidR="00055321">
          <w:rPr>
            <w:noProof/>
            <w:webHidden/>
          </w:rPr>
        </w:r>
        <w:r w:rsidR="00055321">
          <w:rPr>
            <w:noProof/>
            <w:webHidden/>
          </w:rPr>
          <w:fldChar w:fldCharType="separate"/>
        </w:r>
        <w:r w:rsidR="00055321">
          <w:rPr>
            <w:noProof/>
            <w:webHidden/>
          </w:rPr>
          <w:t>75</w:t>
        </w:r>
        <w:r w:rsidR="00055321">
          <w:rPr>
            <w:noProof/>
            <w:webHidden/>
          </w:rPr>
          <w:fldChar w:fldCharType="end"/>
        </w:r>
      </w:hyperlink>
    </w:p>
    <w:p w14:paraId="765CC7A7" w14:textId="7AA5DA34" w:rsidR="00055321" w:rsidRDefault="001553F2">
      <w:pPr>
        <w:pStyle w:val="33"/>
        <w:rPr>
          <w:rFonts w:asciiTheme="minorHAnsi" w:eastAsiaTheme="minorEastAsia" w:hAnsiTheme="minorHAnsi" w:cstheme="minorBidi"/>
          <w:kern w:val="2"/>
          <w:sz w:val="22"/>
          <w:szCs w:val="22"/>
          <w14:ligatures w14:val="standardContextual"/>
        </w:rPr>
      </w:pPr>
      <w:hyperlink w:anchor="_Toc144018912" w:history="1">
        <w:r w:rsidR="00055321" w:rsidRPr="00B26E89">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55321">
          <w:rPr>
            <w:webHidden/>
          </w:rPr>
          <w:tab/>
        </w:r>
        <w:r w:rsidR="00055321">
          <w:rPr>
            <w:webHidden/>
          </w:rPr>
          <w:fldChar w:fldCharType="begin"/>
        </w:r>
        <w:r w:rsidR="00055321">
          <w:rPr>
            <w:webHidden/>
          </w:rPr>
          <w:instrText xml:space="preserve"> PAGEREF _Toc144018912 \h </w:instrText>
        </w:r>
        <w:r w:rsidR="00055321">
          <w:rPr>
            <w:webHidden/>
          </w:rPr>
        </w:r>
        <w:r w:rsidR="00055321">
          <w:rPr>
            <w:webHidden/>
          </w:rPr>
          <w:fldChar w:fldCharType="separate"/>
        </w:r>
        <w:r w:rsidR="00055321">
          <w:rPr>
            <w:webHidden/>
          </w:rPr>
          <w:t>75</w:t>
        </w:r>
        <w:r w:rsidR="00055321">
          <w:rPr>
            <w:webHidden/>
          </w:rPr>
          <w:fldChar w:fldCharType="end"/>
        </w:r>
      </w:hyperlink>
    </w:p>
    <w:p w14:paraId="6064365F" w14:textId="6C05ABAF" w:rsidR="00055321" w:rsidRDefault="001553F2">
      <w:pPr>
        <w:pStyle w:val="33"/>
        <w:rPr>
          <w:rFonts w:asciiTheme="minorHAnsi" w:eastAsiaTheme="minorEastAsia" w:hAnsiTheme="minorHAnsi" w:cstheme="minorBidi"/>
          <w:kern w:val="2"/>
          <w:sz w:val="22"/>
          <w:szCs w:val="22"/>
          <w14:ligatures w14:val="standardContextual"/>
        </w:rPr>
      </w:pPr>
      <w:hyperlink w:anchor="_Toc144018913" w:history="1">
        <w:r w:rsidR="00055321" w:rsidRPr="00B26E89">
          <w:rPr>
            <w:rStyle w:val="aff1"/>
          </w:rPr>
          <w:t>11.2 Описание структуры цен (тарифов), установленных на момент разработки схемы теплоснабжения</w:t>
        </w:r>
        <w:r w:rsidR="00055321">
          <w:rPr>
            <w:webHidden/>
          </w:rPr>
          <w:tab/>
        </w:r>
        <w:r w:rsidR="00055321">
          <w:rPr>
            <w:webHidden/>
          </w:rPr>
          <w:fldChar w:fldCharType="begin"/>
        </w:r>
        <w:r w:rsidR="00055321">
          <w:rPr>
            <w:webHidden/>
          </w:rPr>
          <w:instrText xml:space="preserve"> PAGEREF _Toc144018913 \h </w:instrText>
        </w:r>
        <w:r w:rsidR="00055321">
          <w:rPr>
            <w:webHidden/>
          </w:rPr>
        </w:r>
        <w:r w:rsidR="00055321">
          <w:rPr>
            <w:webHidden/>
          </w:rPr>
          <w:fldChar w:fldCharType="separate"/>
        </w:r>
        <w:r w:rsidR="00055321">
          <w:rPr>
            <w:webHidden/>
          </w:rPr>
          <w:t>78</w:t>
        </w:r>
        <w:r w:rsidR="00055321">
          <w:rPr>
            <w:webHidden/>
          </w:rPr>
          <w:fldChar w:fldCharType="end"/>
        </w:r>
      </w:hyperlink>
    </w:p>
    <w:p w14:paraId="7F86B925" w14:textId="3A2A726C" w:rsidR="00055321" w:rsidRDefault="001553F2">
      <w:pPr>
        <w:pStyle w:val="33"/>
        <w:rPr>
          <w:rFonts w:asciiTheme="minorHAnsi" w:eastAsiaTheme="minorEastAsia" w:hAnsiTheme="minorHAnsi" w:cstheme="minorBidi"/>
          <w:kern w:val="2"/>
          <w:sz w:val="22"/>
          <w:szCs w:val="22"/>
          <w14:ligatures w14:val="standardContextual"/>
        </w:rPr>
      </w:pPr>
      <w:hyperlink w:anchor="_Toc144018914" w:history="1">
        <w:r w:rsidR="00055321" w:rsidRPr="00B26E89">
          <w:rPr>
            <w:rStyle w:val="aff1"/>
          </w:rPr>
          <w:t>11.3 Описание платы за подключение к системе теплоснабжения</w:t>
        </w:r>
        <w:r w:rsidR="00055321">
          <w:rPr>
            <w:webHidden/>
          </w:rPr>
          <w:tab/>
        </w:r>
        <w:r w:rsidR="00055321">
          <w:rPr>
            <w:webHidden/>
          </w:rPr>
          <w:fldChar w:fldCharType="begin"/>
        </w:r>
        <w:r w:rsidR="00055321">
          <w:rPr>
            <w:webHidden/>
          </w:rPr>
          <w:instrText xml:space="preserve"> PAGEREF _Toc144018914 \h </w:instrText>
        </w:r>
        <w:r w:rsidR="00055321">
          <w:rPr>
            <w:webHidden/>
          </w:rPr>
        </w:r>
        <w:r w:rsidR="00055321">
          <w:rPr>
            <w:webHidden/>
          </w:rPr>
          <w:fldChar w:fldCharType="separate"/>
        </w:r>
        <w:r w:rsidR="00055321">
          <w:rPr>
            <w:webHidden/>
          </w:rPr>
          <w:t>78</w:t>
        </w:r>
        <w:r w:rsidR="00055321">
          <w:rPr>
            <w:webHidden/>
          </w:rPr>
          <w:fldChar w:fldCharType="end"/>
        </w:r>
      </w:hyperlink>
    </w:p>
    <w:p w14:paraId="6E79AA16" w14:textId="4BC0A0F4" w:rsidR="00055321" w:rsidRDefault="001553F2">
      <w:pPr>
        <w:pStyle w:val="33"/>
        <w:rPr>
          <w:rFonts w:asciiTheme="minorHAnsi" w:eastAsiaTheme="minorEastAsia" w:hAnsiTheme="minorHAnsi" w:cstheme="minorBidi"/>
          <w:kern w:val="2"/>
          <w:sz w:val="22"/>
          <w:szCs w:val="22"/>
          <w14:ligatures w14:val="standardContextual"/>
        </w:rPr>
      </w:pPr>
      <w:hyperlink w:anchor="_Toc144018915" w:history="1">
        <w:r w:rsidR="00055321" w:rsidRPr="00B26E89">
          <w:rPr>
            <w:rStyle w:val="aff1"/>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55321">
          <w:rPr>
            <w:webHidden/>
          </w:rPr>
          <w:tab/>
        </w:r>
        <w:r w:rsidR="00055321">
          <w:rPr>
            <w:webHidden/>
          </w:rPr>
          <w:fldChar w:fldCharType="begin"/>
        </w:r>
        <w:r w:rsidR="00055321">
          <w:rPr>
            <w:webHidden/>
          </w:rPr>
          <w:instrText xml:space="preserve"> PAGEREF _Toc144018915 \h </w:instrText>
        </w:r>
        <w:r w:rsidR="00055321">
          <w:rPr>
            <w:webHidden/>
          </w:rPr>
        </w:r>
        <w:r w:rsidR="00055321">
          <w:rPr>
            <w:webHidden/>
          </w:rPr>
          <w:fldChar w:fldCharType="separate"/>
        </w:r>
        <w:r w:rsidR="00055321">
          <w:rPr>
            <w:webHidden/>
          </w:rPr>
          <w:t>80</w:t>
        </w:r>
        <w:r w:rsidR="00055321">
          <w:rPr>
            <w:webHidden/>
          </w:rPr>
          <w:fldChar w:fldCharType="end"/>
        </w:r>
      </w:hyperlink>
    </w:p>
    <w:p w14:paraId="4C7F12B1" w14:textId="3A1AB130" w:rsidR="00055321" w:rsidRDefault="001553F2">
      <w:pPr>
        <w:pStyle w:val="33"/>
        <w:rPr>
          <w:rFonts w:asciiTheme="minorHAnsi" w:eastAsiaTheme="minorEastAsia" w:hAnsiTheme="minorHAnsi" w:cstheme="minorBidi"/>
          <w:kern w:val="2"/>
          <w:sz w:val="22"/>
          <w:szCs w:val="22"/>
          <w14:ligatures w14:val="standardContextual"/>
        </w:rPr>
      </w:pPr>
      <w:hyperlink w:anchor="_Toc144018916" w:history="1">
        <w:r w:rsidR="00055321" w:rsidRPr="00B26E89">
          <w:rPr>
            <w:rStyle w:val="aff1"/>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_Toc144018916 \h </w:instrText>
        </w:r>
        <w:r w:rsidR="00055321">
          <w:rPr>
            <w:webHidden/>
          </w:rPr>
        </w:r>
        <w:r w:rsidR="00055321">
          <w:rPr>
            <w:webHidden/>
          </w:rPr>
          <w:fldChar w:fldCharType="separate"/>
        </w:r>
        <w:r w:rsidR="00055321">
          <w:rPr>
            <w:webHidden/>
          </w:rPr>
          <w:t>80</w:t>
        </w:r>
        <w:r w:rsidR="00055321">
          <w:rPr>
            <w:webHidden/>
          </w:rPr>
          <w:fldChar w:fldCharType="end"/>
        </w:r>
      </w:hyperlink>
    </w:p>
    <w:p w14:paraId="41FCDE27" w14:textId="17DC683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17" w:history="1">
        <w:r w:rsidR="00055321" w:rsidRPr="00B26E89">
          <w:rPr>
            <w:rStyle w:val="aff1"/>
            <w:noProof/>
          </w:rPr>
          <w:t>Часть 12 Описание существующих технических и технологических проблем в системах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_Toc144018917 \h </w:instrText>
        </w:r>
        <w:r w:rsidR="00055321">
          <w:rPr>
            <w:noProof/>
            <w:webHidden/>
          </w:rPr>
        </w:r>
        <w:r w:rsidR="00055321">
          <w:rPr>
            <w:noProof/>
            <w:webHidden/>
          </w:rPr>
          <w:fldChar w:fldCharType="separate"/>
        </w:r>
        <w:r w:rsidR="00055321">
          <w:rPr>
            <w:noProof/>
            <w:webHidden/>
          </w:rPr>
          <w:t>81</w:t>
        </w:r>
        <w:r w:rsidR="00055321">
          <w:rPr>
            <w:noProof/>
            <w:webHidden/>
          </w:rPr>
          <w:fldChar w:fldCharType="end"/>
        </w:r>
      </w:hyperlink>
    </w:p>
    <w:p w14:paraId="1CE34D72" w14:textId="2D281908" w:rsidR="00055321" w:rsidRDefault="001553F2">
      <w:pPr>
        <w:pStyle w:val="33"/>
        <w:rPr>
          <w:rFonts w:asciiTheme="minorHAnsi" w:eastAsiaTheme="minorEastAsia" w:hAnsiTheme="minorHAnsi" w:cstheme="minorBidi"/>
          <w:kern w:val="2"/>
          <w:sz w:val="22"/>
          <w:szCs w:val="22"/>
          <w14:ligatures w14:val="standardContextual"/>
        </w:rPr>
      </w:pPr>
      <w:hyperlink w:anchor="_Toc144018918" w:history="1">
        <w:r w:rsidR="00055321" w:rsidRPr="00B26E89">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55321">
          <w:rPr>
            <w:webHidden/>
          </w:rPr>
          <w:tab/>
        </w:r>
        <w:r w:rsidR="00055321">
          <w:rPr>
            <w:webHidden/>
          </w:rPr>
          <w:fldChar w:fldCharType="begin"/>
        </w:r>
        <w:r w:rsidR="00055321">
          <w:rPr>
            <w:webHidden/>
          </w:rPr>
          <w:instrText xml:space="preserve"> PAGEREF _Toc144018918 \h </w:instrText>
        </w:r>
        <w:r w:rsidR="00055321">
          <w:rPr>
            <w:webHidden/>
          </w:rPr>
        </w:r>
        <w:r w:rsidR="00055321">
          <w:rPr>
            <w:webHidden/>
          </w:rPr>
          <w:fldChar w:fldCharType="separate"/>
        </w:r>
        <w:r w:rsidR="00055321">
          <w:rPr>
            <w:webHidden/>
          </w:rPr>
          <w:t>81</w:t>
        </w:r>
        <w:r w:rsidR="00055321">
          <w:rPr>
            <w:webHidden/>
          </w:rPr>
          <w:fldChar w:fldCharType="end"/>
        </w:r>
      </w:hyperlink>
    </w:p>
    <w:p w14:paraId="571EC8A2" w14:textId="031D1017" w:rsidR="00055321" w:rsidRDefault="001553F2">
      <w:pPr>
        <w:pStyle w:val="33"/>
        <w:rPr>
          <w:rFonts w:asciiTheme="minorHAnsi" w:eastAsiaTheme="minorEastAsia" w:hAnsiTheme="minorHAnsi" w:cstheme="minorBidi"/>
          <w:kern w:val="2"/>
          <w:sz w:val="22"/>
          <w:szCs w:val="22"/>
          <w14:ligatures w14:val="standardContextual"/>
        </w:rPr>
      </w:pPr>
      <w:hyperlink w:anchor="_Toc144018919" w:history="1">
        <w:r w:rsidR="00055321" w:rsidRPr="00B26E89">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055321">
          <w:rPr>
            <w:webHidden/>
          </w:rPr>
          <w:tab/>
        </w:r>
        <w:r w:rsidR="00055321">
          <w:rPr>
            <w:webHidden/>
          </w:rPr>
          <w:fldChar w:fldCharType="begin"/>
        </w:r>
        <w:r w:rsidR="00055321">
          <w:rPr>
            <w:webHidden/>
          </w:rPr>
          <w:instrText xml:space="preserve"> PAGEREF _Toc144018919 \h </w:instrText>
        </w:r>
        <w:r w:rsidR="00055321">
          <w:rPr>
            <w:webHidden/>
          </w:rPr>
        </w:r>
        <w:r w:rsidR="00055321">
          <w:rPr>
            <w:webHidden/>
          </w:rPr>
          <w:fldChar w:fldCharType="separate"/>
        </w:r>
        <w:r w:rsidR="00055321">
          <w:rPr>
            <w:webHidden/>
          </w:rPr>
          <w:t>81</w:t>
        </w:r>
        <w:r w:rsidR="00055321">
          <w:rPr>
            <w:webHidden/>
          </w:rPr>
          <w:fldChar w:fldCharType="end"/>
        </w:r>
      </w:hyperlink>
    </w:p>
    <w:p w14:paraId="5303CDDC" w14:textId="2D7D49BD" w:rsidR="00055321" w:rsidRDefault="001553F2">
      <w:pPr>
        <w:pStyle w:val="33"/>
        <w:rPr>
          <w:rFonts w:asciiTheme="minorHAnsi" w:eastAsiaTheme="minorEastAsia" w:hAnsiTheme="minorHAnsi" w:cstheme="minorBidi"/>
          <w:kern w:val="2"/>
          <w:sz w:val="22"/>
          <w:szCs w:val="22"/>
          <w14:ligatures w14:val="standardContextual"/>
        </w:rPr>
      </w:pPr>
      <w:hyperlink w:anchor="_Toc144018920" w:history="1">
        <w:r w:rsidR="00055321" w:rsidRPr="00B26E89">
          <w:rPr>
            <w:rStyle w:val="aff1"/>
          </w:rPr>
          <w:t>12.3 Описание существующих проблем развития систем теплоснабжения</w:t>
        </w:r>
        <w:r w:rsidR="00055321">
          <w:rPr>
            <w:webHidden/>
          </w:rPr>
          <w:tab/>
        </w:r>
        <w:r w:rsidR="00055321">
          <w:rPr>
            <w:webHidden/>
          </w:rPr>
          <w:fldChar w:fldCharType="begin"/>
        </w:r>
        <w:r w:rsidR="00055321">
          <w:rPr>
            <w:webHidden/>
          </w:rPr>
          <w:instrText xml:space="preserve"> PAGEREF _Toc144018920 \h </w:instrText>
        </w:r>
        <w:r w:rsidR="00055321">
          <w:rPr>
            <w:webHidden/>
          </w:rPr>
        </w:r>
        <w:r w:rsidR="00055321">
          <w:rPr>
            <w:webHidden/>
          </w:rPr>
          <w:fldChar w:fldCharType="separate"/>
        </w:r>
        <w:r w:rsidR="00055321">
          <w:rPr>
            <w:webHidden/>
          </w:rPr>
          <w:t>81</w:t>
        </w:r>
        <w:r w:rsidR="00055321">
          <w:rPr>
            <w:webHidden/>
          </w:rPr>
          <w:fldChar w:fldCharType="end"/>
        </w:r>
      </w:hyperlink>
    </w:p>
    <w:p w14:paraId="53FD570C" w14:textId="74E74EFC" w:rsidR="00055321" w:rsidRDefault="001553F2">
      <w:pPr>
        <w:pStyle w:val="33"/>
        <w:rPr>
          <w:rFonts w:asciiTheme="minorHAnsi" w:eastAsiaTheme="minorEastAsia" w:hAnsiTheme="minorHAnsi" w:cstheme="minorBidi"/>
          <w:kern w:val="2"/>
          <w:sz w:val="22"/>
          <w:szCs w:val="22"/>
          <w14:ligatures w14:val="standardContextual"/>
        </w:rPr>
      </w:pPr>
      <w:hyperlink w:anchor="_Toc144018921" w:history="1">
        <w:r w:rsidR="00055321" w:rsidRPr="00B26E89">
          <w:rPr>
            <w:rStyle w:val="aff1"/>
          </w:rPr>
          <w:t>12.4 Описание существующих проблем надежного и эффективного снабжения топливом действующих систем теплоснабжения</w:t>
        </w:r>
        <w:r w:rsidR="00055321">
          <w:rPr>
            <w:webHidden/>
          </w:rPr>
          <w:tab/>
        </w:r>
        <w:r w:rsidR="00055321">
          <w:rPr>
            <w:webHidden/>
          </w:rPr>
          <w:fldChar w:fldCharType="begin"/>
        </w:r>
        <w:r w:rsidR="00055321">
          <w:rPr>
            <w:webHidden/>
          </w:rPr>
          <w:instrText xml:space="preserve"> PAGEREF _Toc144018921 \h </w:instrText>
        </w:r>
        <w:r w:rsidR="00055321">
          <w:rPr>
            <w:webHidden/>
          </w:rPr>
        </w:r>
        <w:r w:rsidR="00055321">
          <w:rPr>
            <w:webHidden/>
          </w:rPr>
          <w:fldChar w:fldCharType="separate"/>
        </w:r>
        <w:r w:rsidR="00055321">
          <w:rPr>
            <w:webHidden/>
          </w:rPr>
          <w:t>81</w:t>
        </w:r>
        <w:r w:rsidR="00055321">
          <w:rPr>
            <w:webHidden/>
          </w:rPr>
          <w:fldChar w:fldCharType="end"/>
        </w:r>
      </w:hyperlink>
    </w:p>
    <w:p w14:paraId="3901574E" w14:textId="7AA79EC2" w:rsidR="00055321" w:rsidRDefault="001553F2">
      <w:pPr>
        <w:pStyle w:val="33"/>
        <w:rPr>
          <w:rFonts w:asciiTheme="minorHAnsi" w:eastAsiaTheme="minorEastAsia" w:hAnsiTheme="minorHAnsi" w:cstheme="minorBidi"/>
          <w:kern w:val="2"/>
          <w:sz w:val="22"/>
          <w:szCs w:val="22"/>
          <w14:ligatures w14:val="standardContextual"/>
        </w:rPr>
      </w:pPr>
      <w:hyperlink w:anchor="_Toc144018922" w:history="1">
        <w:r w:rsidR="00055321" w:rsidRPr="00B26E89">
          <w:rPr>
            <w:rStyle w:val="aff1"/>
          </w:rPr>
          <w:t>12.5 Анализ предписаний надзорных органов об устранении нарушений, влияющих на безопасность и надежность системы теплоснабжения</w:t>
        </w:r>
        <w:r w:rsidR="00055321">
          <w:rPr>
            <w:webHidden/>
          </w:rPr>
          <w:tab/>
        </w:r>
        <w:r w:rsidR="00055321">
          <w:rPr>
            <w:webHidden/>
          </w:rPr>
          <w:fldChar w:fldCharType="begin"/>
        </w:r>
        <w:r w:rsidR="00055321">
          <w:rPr>
            <w:webHidden/>
          </w:rPr>
          <w:instrText xml:space="preserve"> PAGEREF _Toc144018922 \h </w:instrText>
        </w:r>
        <w:r w:rsidR="00055321">
          <w:rPr>
            <w:webHidden/>
          </w:rPr>
        </w:r>
        <w:r w:rsidR="00055321">
          <w:rPr>
            <w:webHidden/>
          </w:rPr>
          <w:fldChar w:fldCharType="separate"/>
        </w:r>
        <w:r w:rsidR="00055321">
          <w:rPr>
            <w:webHidden/>
          </w:rPr>
          <w:t>82</w:t>
        </w:r>
        <w:r w:rsidR="00055321">
          <w:rPr>
            <w:webHidden/>
          </w:rPr>
          <w:fldChar w:fldCharType="end"/>
        </w:r>
      </w:hyperlink>
    </w:p>
    <w:p w14:paraId="037F0D0D" w14:textId="0A6709BE" w:rsidR="00055321" w:rsidRDefault="001553F2">
      <w:pPr>
        <w:pStyle w:val="33"/>
        <w:rPr>
          <w:rFonts w:asciiTheme="minorHAnsi" w:eastAsiaTheme="minorEastAsia" w:hAnsiTheme="minorHAnsi" w:cstheme="minorBidi"/>
          <w:kern w:val="2"/>
          <w:sz w:val="22"/>
          <w:szCs w:val="22"/>
          <w14:ligatures w14:val="standardContextual"/>
        </w:rPr>
      </w:pPr>
      <w:hyperlink w:anchor="_Toc144018923" w:history="1">
        <w:r w:rsidR="00055321" w:rsidRPr="00B26E89">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055321">
          <w:rPr>
            <w:webHidden/>
          </w:rPr>
          <w:tab/>
        </w:r>
        <w:r w:rsidR="00055321">
          <w:rPr>
            <w:webHidden/>
          </w:rPr>
          <w:fldChar w:fldCharType="begin"/>
        </w:r>
        <w:r w:rsidR="00055321">
          <w:rPr>
            <w:webHidden/>
          </w:rPr>
          <w:instrText xml:space="preserve"> PAGEREF _Toc144018923 \h </w:instrText>
        </w:r>
        <w:r w:rsidR="00055321">
          <w:rPr>
            <w:webHidden/>
          </w:rPr>
        </w:r>
        <w:r w:rsidR="00055321">
          <w:rPr>
            <w:webHidden/>
          </w:rPr>
          <w:fldChar w:fldCharType="separate"/>
        </w:r>
        <w:r w:rsidR="00055321">
          <w:rPr>
            <w:webHidden/>
          </w:rPr>
          <w:t>82</w:t>
        </w:r>
        <w:r w:rsidR="00055321">
          <w:rPr>
            <w:webHidden/>
          </w:rPr>
          <w:fldChar w:fldCharType="end"/>
        </w:r>
      </w:hyperlink>
    </w:p>
    <w:p w14:paraId="3C246AAA" w14:textId="73D14D39" w:rsidR="00055321" w:rsidRDefault="001553F2">
      <w:pPr>
        <w:pStyle w:val="14"/>
        <w:rPr>
          <w:rFonts w:asciiTheme="minorHAnsi" w:eastAsiaTheme="minorEastAsia" w:hAnsiTheme="minorHAnsi" w:cstheme="minorBidi"/>
          <w:kern w:val="2"/>
          <w:sz w:val="22"/>
          <w:szCs w:val="22"/>
          <w14:ligatures w14:val="standardContextual"/>
        </w:rPr>
      </w:pPr>
      <w:hyperlink w:anchor="_Toc144018924" w:history="1">
        <w:r w:rsidR="00055321" w:rsidRPr="00B26E89">
          <w:rPr>
            <w:rStyle w:val="aff1"/>
          </w:rPr>
          <w:t>ГЛАВА 2 Существующее и перспективное потребление тепловой энергии на цели теплоснабжения</w:t>
        </w:r>
        <w:r w:rsidR="00055321">
          <w:rPr>
            <w:webHidden/>
          </w:rPr>
          <w:tab/>
        </w:r>
        <w:r w:rsidR="00055321">
          <w:rPr>
            <w:webHidden/>
          </w:rPr>
          <w:fldChar w:fldCharType="begin"/>
        </w:r>
        <w:r w:rsidR="00055321">
          <w:rPr>
            <w:webHidden/>
          </w:rPr>
          <w:instrText xml:space="preserve"> PAGEREF _Toc144018924 \h </w:instrText>
        </w:r>
        <w:r w:rsidR="00055321">
          <w:rPr>
            <w:webHidden/>
          </w:rPr>
        </w:r>
        <w:r w:rsidR="00055321">
          <w:rPr>
            <w:webHidden/>
          </w:rPr>
          <w:fldChar w:fldCharType="separate"/>
        </w:r>
        <w:r w:rsidR="00055321">
          <w:rPr>
            <w:webHidden/>
          </w:rPr>
          <w:t>83</w:t>
        </w:r>
        <w:r w:rsidR="00055321">
          <w:rPr>
            <w:webHidden/>
          </w:rPr>
          <w:fldChar w:fldCharType="end"/>
        </w:r>
      </w:hyperlink>
    </w:p>
    <w:p w14:paraId="5C1CC569" w14:textId="726DE4B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25" w:history="1">
        <w:r w:rsidR="00055321" w:rsidRPr="00B26E89">
          <w:rPr>
            <w:rStyle w:val="aff1"/>
            <w:noProof/>
          </w:rPr>
          <w:t>2.1 Данные базового уровня потребления тепла на цели теплоснабжения</w:t>
        </w:r>
        <w:r w:rsidR="00055321">
          <w:rPr>
            <w:noProof/>
            <w:webHidden/>
          </w:rPr>
          <w:tab/>
        </w:r>
        <w:r w:rsidR="00055321">
          <w:rPr>
            <w:noProof/>
            <w:webHidden/>
          </w:rPr>
          <w:fldChar w:fldCharType="begin"/>
        </w:r>
        <w:r w:rsidR="00055321">
          <w:rPr>
            <w:noProof/>
            <w:webHidden/>
          </w:rPr>
          <w:instrText xml:space="preserve"> PAGEREF _Toc144018925 \h </w:instrText>
        </w:r>
        <w:r w:rsidR="00055321">
          <w:rPr>
            <w:noProof/>
            <w:webHidden/>
          </w:rPr>
        </w:r>
        <w:r w:rsidR="00055321">
          <w:rPr>
            <w:noProof/>
            <w:webHidden/>
          </w:rPr>
          <w:fldChar w:fldCharType="separate"/>
        </w:r>
        <w:r w:rsidR="00055321">
          <w:rPr>
            <w:noProof/>
            <w:webHidden/>
          </w:rPr>
          <w:t>83</w:t>
        </w:r>
        <w:r w:rsidR="00055321">
          <w:rPr>
            <w:noProof/>
            <w:webHidden/>
          </w:rPr>
          <w:fldChar w:fldCharType="end"/>
        </w:r>
      </w:hyperlink>
    </w:p>
    <w:p w14:paraId="56CE3C30" w14:textId="0E5E2A1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26" w:history="1">
        <w:r w:rsidR="00055321" w:rsidRPr="00B26E89">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055321">
          <w:rPr>
            <w:noProof/>
            <w:webHidden/>
          </w:rPr>
          <w:tab/>
        </w:r>
        <w:r w:rsidR="00055321">
          <w:rPr>
            <w:noProof/>
            <w:webHidden/>
          </w:rPr>
          <w:fldChar w:fldCharType="begin"/>
        </w:r>
        <w:r w:rsidR="00055321">
          <w:rPr>
            <w:noProof/>
            <w:webHidden/>
          </w:rPr>
          <w:instrText xml:space="preserve"> PAGEREF _Toc144018926 \h </w:instrText>
        </w:r>
        <w:r w:rsidR="00055321">
          <w:rPr>
            <w:noProof/>
            <w:webHidden/>
          </w:rPr>
        </w:r>
        <w:r w:rsidR="00055321">
          <w:rPr>
            <w:noProof/>
            <w:webHidden/>
          </w:rPr>
          <w:fldChar w:fldCharType="separate"/>
        </w:r>
        <w:r w:rsidR="00055321">
          <w:rPr>
            <w:noProof/>
            <w:webHidden/>
          </w:rPr>
          <w:t>83</w:t>
        </w:r>
        <w:r w:rsidR="00055321">
          <w:rPr>
            <w:noProof/>
            <w:webHidden/>
          </w:rPr>
          <w:fldChar w:fldCharType="end"/>
        </w:r>
      </w:hyperlink>
    </w:p>
    <w:p w14:paraId="40E7DE9F" w14:textId="653DCB3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27" w:history="1">
        <w:r w:rsidR="00055321" w:rsidRPr="00B26E89">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055321">
          <w:rPr>
            <w:noProof/>
            <w:webHidden/>
          </w:rPr>
          <w:tab/>
        </w:r>
        <w:r w:rsidR="00055321">
          <w:rPr>
            <w:noProof/>
            <w:webHidden/>
          </w:rPr>
          <w:fldChar w:fldCharType="begin"/>
        </w:r>
        <w:r w:rsidR="00055321">
          <w:rPr>
            <w:noProof/>
            <w:webHidden/>
          </w:rPr>
          <w:instrText xml:space="preserve"> PAGEREF _Toc144018927 \h </w:instrText>
        </w:r>
        <w:r w:rsidR="00055321">
          <w:rPr>
            <w:noProof/>
            <w:webHidden/>
          </w:rPr>
        </w:r>
        <w:r w:rsidR="00055321">
          <w:rPr>
            <w:noProof/>
            <w:webHidden/>
          </w:rPr>
          <w:fldChar w:fldCharType="separate"/>
        </w:r>
        <w:r w:rsidR="00055321">
          <w:rPr>
            <w:noProof/>
            <w:webHidden/>
          </w:rPr>
          <w:t>85</w:t>
        </w:r>
        <w:r w:rsidR="00055321">
          <w:rPr>
            <w:noProof/>
            <w:webHidden/>
          </w:rPr>
          <w:fldChar w:fldCharType="end"/>
        </w:r>
      </w:hyperlink>
    </w:p>
    <w:p w14:paraId="1A5443CB" w14:textId="71C947E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28" w:history="1">
        <w:r w:rsidR="00055321" w:rsidRPr="00B26E89">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055321">
          <w:rPr>
            <w:noProof/>
            <w:webHidden/>
          </w:rPr>
          <w:tab/>
        </w:r>
        <w:r w:rsidR="00055321">
          <w:rPr>
            <w:noProof/>
            <w:webHidden/>
          </w:rPr>
          <w:fldChar w:fldCharType="begin"/>
        </w:r>
        <w:r w:rsidR="00055321">
          <w:rPr>
            <w:noProof/>
            <w:webHidden/>
          </w:rPr>
          <w:instrText xml:space="preserve"> PAGEREF _Toc144018928 \h </w:instrText>
        </w:r>
        <w:r w:rsidR="00055321">
          <w:rPr>
            <w:noProof/>
            <w:webHidden/>
          </w:rPr>
        </w:r>
        <w:r w:rsidR="00055321">
          <w:rPr>
            <w:noProof/>
            <w:webHidden/>
          </w:rPr>
          <w:fldChar w:fldCharType="separate"/>
        </w:r>
        <w:r w:rsidR="00055321">
          <w:rPr>
            <w:noProof/>
            <w:webHidden/>
          </w:rPr>
          <w:t>87</w:t>
        </w:r>
        <w:r w:rsidR="00055321">
          <w:rPr>
            <w:noProof/>
            <w:webHidden/>
          </w:rPr>
          <w:fldChar w:fldCharType="end"/>
        </w:r>
      </w:hyperlink>
    </w:p>
    <w:p w14:paraId="2DB987E8" w14:textId="47B24A1C"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29" w:history="1">
        <w:r w:rsidR="00055321" w:rsidRPr="00B26E89">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055321">
          <w:rPr>
            <w:noProof/>
            <w:webHidden/>
          </w:rPr>
          <w:tab/>
        </w:r>
        <w:r w:rsidR="00055321">
          <w:rPr>
            <w:noProof/>
            <w:webHidden/>
          </w:rPr>
          <w:fldChar w:fldCharType="begin"/>
        </w:r>
        <w:r w:rsidR="00055321">
          <w:rPr>
            <w:noProof/>
            <w:webHidden/>
          </w:rPr>
          <w:instrText xml:space="preserve"> PAGEREF _Toc144018929 \h </w:instrText>
        </w:r>
        <w:r w:rsidR="00055321">
          <w:rPr>
            <w:noProof/>
            <w:webHidden/>
          </w:rPr>
        </w:r>
        <w:r w:rsidR="00055321">
          <w:rPr>
            <w:noProof/>
            <w:webHidden/>
          </w:rPr>
          <w:fldChar w:fldCharType="separate"/>
        </w:r>
        <w:r w:rsidR="00055321">
          <w:rPr>
            <w:noProof/>
            <w:webHidden/>
          </w:rPr>
          <w:t>87</w:t>
        </w:r>
        <w:r w:rsidR="00055321">
          <w:rPr>
            <w:noProof/>
            <w:webHidden/>
          </w:rPr>
          <w:fldChar w:fldCharType="end"/>
        </w:r>
      </w:hyperlink>
    </w:p>
    <w:p w14:paraId="419F9BDC" w14:textId="0C9344C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0" w:history="1">
        <w:r w:rsidR="00055321" w:rsidRPr="00B26E89">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055321">
          <w:rPr>
            <w:noProof/>
            <w:webHidden/>
          </w:rPr>
          <w:tab/>
        </w:r>
        <w:r w:rsidR="00055321">
          <w:rPr>
            <w:noProof/>
            <w:webHidden/>
          </w:rPr>
          <w:fldChar w:fldCharType="begin"/>
        </w:r>
        <w:r w:rsidR="00055321">
          <w:rPr>
            <w:noProof/>
            <w:webHidden/>
          </w:rPr>
          <w:instrText xml:space="preserve"> PAGEREF _Toc144018930 \h </w:instrText>
        </w:r>
        <w:r w:rsidR="00055321">
          <w:rPr>
            <w:noProof/>
            <w:webHidden/>
          </w:rPr>
        </w:r>
        <w:r w:rsidR="00055321">
          <w:rPr>
            <w:noProof/>
            <w:webHidden/>
          </w:rPr>
          <w:fldChar w:fldCharType="separate"/>
        </w:r>
        <w:r w:rsidR="00055321">
          <w:rPr>
            <w:noProof/>
            <w:webHidden/>
          </w:rPr>
          <w:t>88</w:t>
        </w:r>
        <w:r w:rsidR="00055321">
          <w:rPr>
            <w:noProof/>
            <w:webHidden/>
          </w:rPr>
          <w:fldChar w:fldCharType="end"/>
        </w:r>
      </w:hyperlink>
    </w:p>
    <w:p w14:paraId="232B12D4" w14:textId="03A4072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1" w:history="1">
        <w:r w:rsidR="00055321" w:rsidRPr="00B26E89">
          <w:rPr>
            <w:rStyle w:val="aff1"/>
            <w:rFonts w:eastAsia="Microsoft YaHei"/>
            <w:noProof/>
          </w:rPr>
          <w:t>2.7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_Toc144018931 \h </w:instrText>
        </w:r>
        <w:r w:rsidR="00055321">
          <w:rPr>
            <w:noProof/>
            <w:webHidden/>
          </w:rPr>
        </w:r>
        <w:r w:rsidR="00055321">
          <w:rPr>
            <w:noProof/>
            <w:webHidden/>
          </w:rPr>
          <w:fldChar w:fldCharType="separate"/>
        </w:r>
        <w:r w:rsidR="00055321">
          <w:rPr>
            <w:noProof/>
            <w:webHidden/>
          </w:rPr>
          <w:t>88</w:t>
        </w:r>
        <w:r w:rsidR="00055321">
          <w:rPr>
            <w:noProof/>
            <w:webHidden/>
          </w:rPr>
          <w:fldChar w:fldCharType="end"/>
        </w:r>
      </w:hyperlink>
    </w:p>
    <w:p w14:paraId="467E0291" w14:textId="5C86C453" w:rsidR="00055321" w:rsidRDefault="001553F2">
      <w:pPr>
        <w:pStyle w:val="14"/>
        <w:rPr>
          <w:rFonts w:asciiTheme="minorHAnsi" w:eastAsiaTheme="minorEastAsia" w:hAnsiTheme="minorHAnsi" w:cstheme="minorBidi"/>
          <w:kern w:val="2"/>
          <w:sz w:val="22"/>
          <w:szCs w:val="22"/>
          <w14:ligatures w14:val="standardContextual"/>
        </w:rPr>
      </w:pPr>
      <w:hyperlink w:anchor="_Toc144018932" w:history="1">
        <w:r w:rsidR="00055321" w:rsidRPr="00B26E89">
          <w:rPr>
            <w:rStyle w:val="aff1"/>
          </w:rPr>
          <w:t>ГЛАВА 3 Электронная модель системы теплоснабжения поселения</w:t>
        </w:r>
        <w:r w:rsidR="00055321">
          <w:rPr>
            <w:webHidden/>
          </w:rPr>
          <w:tab/>
        </w:r>
        <w:r w:rsidR="00055321">
          <w:rPr>
            <w:webHidden/>
          </w:rPr>
          <w:fldChar w:fldCharType="begin"/>
        </w:r>
        <w:r w:rsidR="00055321">
          <w:rPr>
            <w:webHidden/>
          </w:rPr>
          <w:instrText xml:space="preserve"> PAGEREF _Toc144018932 \h </w:instrText>
        </w:r>
        <w:r w:rsidR="00055321">
          <w:rPr>
            <w:webHidden/>
          </w:rPr>
        </w:r>
        <w:r w:rsidR="00055321">
          <w:rPr>
            <w:webHidden/>
          </w:rPr>
          <w:fldChar w:fldCharType="separate"/>
        </w:r>
        <w:r w:rsidR="00055321">
          <w:rPr>
            <w:webHidden/>
          </w:rPr>
          <w:t>89</w:t>
        </w:r>
        <w:r w:rsidR="00055321">
          <w:rPr>
            <w:webHidden/>
          </w:rPr>
          <w:fldChar w:fldCharType="end"/>
        </w:r>
      </w:hyperlink>
    </w:p>
    <w:p w14:paraId="6B354D50" w14:textId="06C14D4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3" w:history="1">
        <w:r w:rsidR="00055321" w:rsidRPr="00B26E89">
          <w:rPr>
            <w:rStyle w:val="aff1"/>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055321">
          <w:rPr>
            <w:noProof/>
            <w:webHidden/>
          </w:rPr>
          <w:tab/>
        </w:r>
        <w:r w:rsidR="00055321">
          <w:rPr>
            <w:noProof/>
            <w:webHidden/>
          </w:rPr>
          <w:fldChar w:fldCharType="begin"/>
        </w:r>
        <w:r w:rsidR="00055321">
          <w:rPr>
            <w:noProof/>
            <w:webHidden/>
          </w:rPr>
          <w:instrText xml:space="preserve"> PAGEREF _Toc144018933 \h </w:instrText>
        </w:r>
        <w:r w:rsidR="00055321">
          <w:rPr>
            <w:noProof/>
            <w:webHidden/>
          </w:rPr>
        </w:r>
        <w:r w:rsidR="00055321">
          <w:rPr>
            <w:noProof/>
            <w:webHidden/>
          </w:rPr>
          <w:fldChar w:fldCharType="separate"/>
        </w:r>
        <w:r w:rsidR="00055321">
          <w:rPr>
            <w:noProof/>
            <w:webHidden/>
          </w:rPr>
          <w:t>89</w:t>
        </w:r>
        <w:r w:rsidR="00055321">
          <w:rPr>
            <w:noProof/>
            <w:webHidden/>
          </w:rPr>
          <w:fldChar w:fldCharType="end"/>
        </w:r>
      </w:hyperlink>
    </w:p>
    <w:p w14:paraId="76E3F1B1" w14:textId="21F0CCB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4" w:history="1">
        <w:r w:rsidR="00055321" w:rsidRPr="00B26E89">
          <w:rPr>
            <w:rStyle w:val="aff1"/>
            <w:noProof/>
          </w:rPr>
          <w:t>3.2 Паспортизация объектов системы теплоснабжения</w:t>
        </w:r>
        <w:r w:rsidR="00055321">
          <w:rPr>
            <w:noProof/>
            <w:webHidden/>
          </w:rPr>
          <w:tab/>
        </w:r>
        <w:r w:rsidR="00055321">
          <w:rPr>
            <w:noProof/>
            <w:webHidden/>
          </w:rPr>
          <w:fldChar w:fldCharType="begin"/>
        </w:r>
        <w:r w:rsidR="00055321">
          <w:rPr>
            <w:noProof/>
            <w:webHidden/>
          </w:rPr>
          <w:instrText xml:space="preserve"> PAGEREF _Toc144018934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21BC086A" w14:textId="6E4987A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5" w:history="1">
        <w:r w:rsidR="00055321" w:rsidRPr="00B26E89">
          <w:rPr>
            <w:rStyle w:val="aff1"/>
            <w:noProof/>
          </w:rPr>
          <w:t>3.3 Паспортизация и описание расчетных единиц территориального деления, включая административное</w:t>
        </w:r>
        <w:r w:rsidR="00055321">
          <w:rPr>
            <w:noProof/>
            <w:webHidden/>
          </w:rPr>
          <w:tab/>
        </w:r>
        <w:r w:rsidR="00055321">
          <w:rPr>
            <w:noProof/>
            <w:webHidden/>
          </w:rPr>
          <w:fldChar w:fldCharType="begin"/>
        </w:r>
        <w:r w:rsidR="00055321">
          <w:rPr>
            <w:noProof/>
            <w:webHidden/>
          </w:rPr>
          <w:instrText xml:space="preserve"> PAGEREF _Toc144018935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459BA0C0" w14:textId="7029E3A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6" w:history="1">
        <w:r w:rsidR="00055321" w:rsidRPr="00B26E89">
          <w:rPr>
            <w:rStyle w:val="aff1"/>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055321">
          <w:rPr>
            <w:noProof/>
            <w:webHidden/>
          </w:rPr>
          <w:tab/>
        </w:r>
        <w:r w:rsidR="00055321">
          <w:rPr>
            <w:noProof/>
            <w:webHidden/>
          </w:rPr>
          <w:fldChar w:fldCharType="begin"/>
        </w:r>
        <w:r w:rsidR="00055321">
          <w:rPr>
            <w:noProof/>
            <w:webHidden/>
          </w:rPr>
          <w:instrText xml:space="preserve"> PAGEREF _Toc144018936 \h </w:instrText>
        </w:r>
        <w:r w:rsidR="00055321">
          <w:rPr>
            <w:noProof/>
            <w:webHidden/>
          </w:rPr>
        </w:r>
        <w:r w:rsidR="00055321">
          <w:rPr>
            <w:noProof/>
            <w:webHidden/>
          </w:rPr>
          <w:fldChar w:fldCharType="separate"/>
        </w:r>
        <w:r w:rsidR="00055321">
          <w:rPr>
            <w:noProof/>
            <w:webHidden/>
          </w:rPr>
          <w:t>90</w:t>
        </w:r>
        <w:r w:rsidR="00055321">
          <w:rPr>
            <w:noProof/>
            <w:webHidden/>
          </w:rPr>
          <w:fldChar w:fldCharType="end"/>
        </w:r>
      </w:hyperlink>
    </w:p>
    <w:p w14:paraId="7E72C235" w14:textId="5FF77150"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7" w:history="1">
        <w:r w:rsidR="00055321" w:rsidRPr="00B26E89">
          <w:rPr>
            <w:rStyle w:val="aff1"/>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055321">
          <w:rPr>
            <w:noProof/>
            <w:webHidden/>
          </w:rPr>
          <w:tab/>
        </w:r>
        <w:r w:rsidR="00055321">
          <w:rPr>
            <w:noProof/>
            <w:webHidden/>
          </w:rPr>
          <w:fldChar w:fldCharType="begin"/>
        </w:r>
        <w:r w:rsidR="00055321">
          <w:rPr>
            <w:noProof/>
            <w:webHidden/>
          </w:rPr>
          <w:instrText xml:space="preserve"> PAGEREF _Toc144018937 \h </w:instrText>
        </w:r>
        <w:r w:rsidR="00055321">
          <w:rPr>
            <w:noProof/>
            <w:webHidden/>
          </w:rPr>
        </w:r>
        <w:r w:rsidR="00055321">
          <w:rPr>
            <w:noProof/>
            <w:webHidden/>
          </w:rPr>
          <w:fldChar w:fldCharType="separate"/>
        </w:r>
        <w:r w:rsidR="00055321">
          <w:rPr>
            <w:noProof/>
            <w:webHidden/>
          </w:rPr>
          <w:t>91</w:t>
        </w:r>
        <w:r w:rsidR="00055321">
          <w:rPr>
            <w:noProof/>
            <w:webHidden/>
          </w:rPr>
          <w:fldChar w:fldCharType="end"/>
        </w:r>
      </w:hyperlink>
    </w:p>
    <w:p w14:paraId="13917101" w14:textId="0912DE4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8" w:history="1">
        <w:r w:rsidR="00055321" w:rsidRPr="00B26E89">
          <w:rPr>
            <w:rStyle w:val="aff1"/>
            <w:noProof/>
          </w:rPr>
          <w:t>3.6 Расчет балансов тепловой энергии по источникам тепловой энергии и по территориальному признаку</w:t>
        </w:r>
        <w:r w:rsidR="00055321">
          <w:rPr>
            <w:noProof/>
            <w:webHidden/>
          </w:rPr>
          <w:tab/>
        </w:r>
        <w:r w:rsidR="00055321">
          <w:rPr>
            <w:noProof/>
            <w:webHidden/>
          </w:rPr>
          <w:fldChar w:fldCharType="begin"/>
        </w:r>
        <w:r w:rsidR="00055321">
          <w:rPr>
            <w:noProof/>
            <w:webHidden/>
          </w:rPr>
          <w:instrText xml:space="preserve"> PAGEREF _Toc144018938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4DA8EFAE" w14:textId="10D35BD4"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39" w:history="1">
        <w:r w:rsidR="00055321" w:rsidRPr="00B26E89">
          <w:rPr>
            <w:rStyle w:val="aff1"/>
            <w:noProof/>
          </w:rPr>
          <w:t>3.7 Расчет потерь тепловой энергии через изоляцию и с утечками теплоносителя</w:t>
        </w:r>
        <w:r w:rsidR="00055321">
          <w:rPr>
            <w:noProof/>
            <w:webHidden/>
          </w:rPr>
          <w:tab/>
        </w:r>
        <w:r w:rsidR="00055321">
          <w:rPr>
            <w:noProof/>
            <w:webHidden/>
          </w:rPr>
          <w:fldChar w:fldCharType="begin"/>
        </w:r>
        <w:r w:rsidR="00055321">
          <w:rPr>
            <w:noProof/>
            <w:webHidden/>
          </w:rPr>
          <w:instrText xml:space="preserve"> PAGEREF _Toc144018939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64FFC884" w14:textId="52F4F5F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0" w:history="1">
        <w:r w:rsidR="00055321" w:rsidRPr="00B26E89">
          <w:rPr>
            <w:rStyle w:val="aff1"/>
            <w:noProof/>
          </w:rPr>
          <w:t>3.8 Расчет показателей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_Toc144018940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43BC55C8" w14:textId="03A6585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1" w:history="1">
        <w:r w:rsidR="00055321" w:rsidRPr="00B26E89">
          <w:rPr>
            <w:rStyle w:val="aff1"/>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055321">
          <w:rPr>
            <w:noProof/>
            <w:webHidden/>
          </w:rPr>
          <w:tab/>
        </w:r>
        <w:r w:rsidR="00055321">
          <w:rPr>
            <w:noProof/>
            <w:webHidden/>
          </w:rPr>
          <w:fldChar w:fldCharType="begin"/>
        </w:r>
        <w:r w:rsidR="00055321">
          <w:rPr>
            <w:noProof/>
            <w:webHidden/>
          </w:rPr>
          <w:instrText xml:space="preserve"> PAGEREF _Toc144018941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2B33ADBA" w14:textId="4C30428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2" w:history="1">
        <w:r w:rsidR="00055321" w:rsidRPr="00B26E89">
          <w:rPr>
            <w:rStyle w:val="aff1"/>
            <w:noProof/>
          </w:rPr>
          <w:t>3.10 Сравнительные пьезометрические графики для разработки и анализа сценариев перспективного развития тепловых сетей.</w:t>
        </w:r>
        <w:r w:rsidR="00055321">
          <w:rPr>
            <w:noProof/>
            <w:webHidden/>
          </w:rPr>
          <w:tab/>
        </w:r>
        <w:r w:rsidR="00055321">
          <w:rPr>
            <w:noProof/>
            <w:webHidden/>
          </w:rPr>
          <w:fldChar w:fldCharType="begin"/>
        </w:r>
        <w:r w:rsidR="00055321">
          <w:rPr>
            <w:noProof/>
            <w:webHidden/>
          </w:rPr>
          <w:instrText xml:space="preserve"> PAGEREF _Toc144018942 \h </w:instrText>
        </w:r>
        <w:r w:rsidR="00055321">
          <w:rPr>
            <w:noProof/>
            <w:webHidden/>
          </w:rPr>
        </w:r>
        <w:r w:rsidR="00055321">
          <w:rPr>
            <w:noProof/>
            <w:webHidden/>
          </w:rPr>
          <w:fldChar w:fldCharType="separate"/>
        </w:r>
        <w:r w:rsidR="00055321">
          <w:rPr>
            <w:noProof/>
            <w:webHidden/>
          </w:rPr>
          <w:t>92</w:t>
        </w:r>
        <w:r w:rsidR="00055321">
          <w:rPr>
            <w:noProof/>
            <w:webHidden/>
          </w:rPr>
          <w:fldChar w:fldCharType="end"/>
        </w:r>
      </w:hyperlink>
    </w:p>
    <w:p w14:paraId="789C8AC3" w14:textId="2BB56C5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3" w:history="1">
        <w:r w:rsidR="00055321" w:rsidRPr="00B26E89">
          <w:rPr>
            <w:rStyle w:val="aff1"/>
            <w:rFonts w:eastAsia="Microsoft YaHei"/>
            <w:noProof/>
          </w:rPr>
          <w:t>3.11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_Toc144018943 \h </w:instrText>
        </w:r>
        <w:r w:rsidR="00055321">
          <w:rPr>
            <w:noProof/>
            <w:webHidden/>
          </w:rPr>
        </w:r>
        <w:r w:rsidR="00055321">
          <w:rPr>
            <w:noProof/>
            <w:webHidden/>
          </w:rPr>
          <w:fldChar w:fldCharType="separate"/>
        </w:r>
        <w:r w:rsidR="00055321">
          <w:rPr>
            <w:noProof/>
            <w:webHidden/>
          </w:rPr>
          <w:t>103</w:t>
        </w:r>
        <w:r w:rsidR="00055321">
          <w:rPr>
            <w:noProof/>
            <w:webHidden/>
          </w:rPr>
          <w:fldChar w:fldCharType="end"/>
        </w:r>
      </w:hyperlink>
    </w:p>
    <w:p w14:paraId="28846502" w14:textId="47B85099" w:rsidR="00055321" w:rsidRDefault="001553F2">
      <w:pPr>
        <w:pStyle w:val="14"/>
        <w:rPr>
          <w:rFonts w:asciiTheme="minorHAnsi" w:eastAsiaTheme="minorEastAsia" w:hAnsiTheme="minorHAnsi" w:cstheme="minorBidi"/>
          <w:kern w:val="2"/>
          <w:sz w:val="22"/>
          <w:szCs w:val="22"/>
          <w14:ligatures w14:val="standardContextual"/>
        </w:rPr>
      </w:pPr>
      <w:hyperlink w:anchor="_Toc144018944" w:history="1">
        <w:r w:rsidR="00055321" w:rsidRPr="00B26E89">
          <w:rPr>
            <w:rStyle w:val="aff1"/>
          </w:rPr>
          <w:t>ГЛАВА 4 Существующие и перспективные балансы тепловой мощности источников тепловой энергии и тепловой нагрузки потребителей</w:t>
        </w:r>
        <w:r w:rsidR="00055321">
          <w:rPr>
            <w:webHidden/>
          </w:rPr>
          <w:tab/>
        </w:r>
        <w:r w:rsidR="00055321">
          <w:rPr>
            <w:webHidden/>
          </w:rPr>
          <w:fldChar w:fldCharType="begin"/>
        </w:r>
        <w:r w:rsidR="00055321">
          <w:rPr>
            <w:webHidden/>
          </w:rPr>
          <w:instrText xml:space="preserve"> PAGEREF _Toc144018944 \h </w:instrText>
        </w:r>
        <w:r w:rsidR="00055321">
          <w:rPr>
            <w:webHidden/>
          </w:rPr>
        </w:r>
        <w:r w:rsidR="00055321">
          <w:rPr>
            <w:webHidden/>
          </w:rPr>
          <w:fldChar w:fldCharType="separate"/>
        </w:r>
        <w:r w:rsidR="00055321">
          <w:rPr>
            <w:webHidden/>
          </w:rPr>
          <w:t>104</w:t>
        </w:r>
        <w:r w:rsidR="00055321">
          <w:rPr>
            <w:webHidden/>
          </w:rPr>
          <w:fldChar w:fldCharType="end"/>
        </w:r>
      </w:hyperlink>
    </w:p>
    <w:p w14:paraId="7A23D577" w14:textId="4C37C52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5" w:history="1">
        <w:r w:rsidR="00055321" w:rsidRPr="00B26E89">
          <w:rPr>
            <w:rStyle w:val="a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055321">
          <w:rPr>
            <w:noProof/>
            <w:webHidden/>
          </w:rPr>
          <w:tab/>
        </w:r>
        <w:r w:rsidR="00055321">
          <w:rPr>
            <w:noProof/>
            <w:webHidden/>
          </w:rPr>
          <w:fldChar w:fldCharType="begin"/>
        </w:r>
        <w:r w:rsidR="00055321">
          <w:rPr>
            <w:noProof/>
            <w:webHidden/>
          </w:rPr>
          <w:instrText xml:space="preserve"> PAGEREF _Toc144018945 \h </w:instrText>
        </w:r>
        <w:r w:rsidR="00055321">
          <w:rPr>
            <w:noProof/>
            <w:webHidden/>
          </w:rPr>
        </w:r>
        <w:r w:rsidR="00055321">
          <w:rPr>
            <w:noProof/>
            <w:webHidden/>
          </w:rPr>
          <w:fldChar w:fldCharType="separate"/>
        </w:r>
        <w:r w:rsidR="00055321">
          <w:rPr>
            <w:noProof/>
            <w:webHidden/>
          </w:rPr>
          <w:t>104</w:t>
        </w:r>
        <w:r w:rsidR="00055321">
          <w:rPr>
            <w:noProof/>
            <w:webHidden/>
          </w:rPr>
          <w:fldChar w:fldCharType="end"/>
        </w:r>
      </w:hyperlink>
    </w:p>
    <w:p w14:paraId="4BC12AF8" w14:textId="33DC28F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6" w:history="1">
        <w:r w:rsidR="00055321" w:rsidRPr="00B26E89">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055321">
          <w:rPr>
            <w:noProof/>
            <w:webHidden/>
          </w:rPr>
          <w:tab/>
        </w:r>
        <w:r w:rsidR="00055321">
          <w:rPr>
            <w:noProof/>
            <w:webHidden/>
          </w:rPr>
          <w:fldChar w:fldCharType="begin"/>
        </w:r>
        <w:r w:rsidR="00055321">
          <w:rPr>
            <w:noProof/>
            <w:webHidden/>
          </w:rPr>
          <w:instrText xml:space="preserve"> PAGEREF _Toc144018946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4C9A45EF" w14:textId="2B904CA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7" w:history="1">
        <w:r w:rsidR="00055321" w:rsidRPr="00B26E89">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055321">
          <w:rPr>
            <w:noProof/>
            <w:webHidden/>
          </w:rPr>
          <w:tab/>
        </w:r>
        <w:r w:rsidR="00055321">
          <w:rPr>
            <w:noProof/>
            <w:webHidden/>
          </w:rPr>
          <w:fldChar w:fldCharType="begin"/>
        </w:r>
        <w:r w:rsidR="00055321">
          <w:rPr>
            <w:noProof/>
            <w:webHidden/>
          </w:rPr>
          <w:instrText xml:space="preserve"> PAGEREF _Toc144018947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5579B37F" w14:textId="313112E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48" w:history="1">
        <w:r w:rsidR="00055321" w:rsidRPr="00B26E89">
          <w:rPr>
            <w:rStyle w:val="aff1"/>
            <w:rFonts w:eastAsia="Microsoft YaHei"/>
            <w:noProof/>
          </w:rPr>
          <w:t>4.4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_Toc144018948 \h </w:instrText>
        </w:r>
        <w:r w:rsidR="00055321">
          <w:rPr>
            <w:noProof/>
            <w:webHidden/>
          </w:rPr>
        </w:r>
        <w:r w:rsidR="00055321">
          <w:rPr>
            <w:noProof/>
            <w:webHidden/>
          </w:rPr>
          <w:fldChar w:fldCharType="separate"/>
        </w:r>
        <w:r w:rsidR="00055321">
          <w:rPr>
            <w:noProof/>
            <w:webHidden/>
          </w:rPr>
          <w:t>108</w:t>
        </w:r>
        <w:r w:rsidR="00055321">
          <w:rPr>
            <w:noProof/>
            <w:webHidden/>
          </w:rPr>
          <w:fldChar w:fldCharType="end"/>
        </w:r>
      </w:hyperlink>
    </w:p>
    <w:p w14:paraId="38E7E887" w14:textId="701AF554" w:rsidR="00055321" w:rsidRDefault="001553F2">
      <w:pPr>
        <w:pStyle w:val="14"/>
        <w:rPr>
          <w:rFonts w:asciiTheme="minorHAnsi" w:eastAsiaTheme="minorEastAsia" w:hAnsiTheme="minorHAnsi" w:cstheme="minorBidi"/>
          <w:kern w:val="2"/>
          <w:sz w:val="22"/>
          <w:szCs w:val="22"/>
          <w14:ligatures w14:val="standardContextual"/>
        </w:rPr>
      </w:pPr>
      <w:hyperlink w:anchor="_Toc144018949" w:history="1">
        <w:r w:rsidR="00055321" w:rsidRPr="00B26E89">
          <w:rPr>
            <w:rStyle w:val="aff1"/>
          </w:rPr>
          <w:t xml:space="preserve">ГЛАВА 5 </w:t>
        </w:r>
        <w:r w:rsidR="00055321" w:rsidRPr="00B26E89">
          <w:rPr>
            <w:rStyle w:val="aff1"/>
            <w:shd w:val="clear" w:color="auto" w:fill="FFFFFF"/>
          </w:rPr>
          <w:t>Мастер-план развития систем теплоснабжения поселения</w:t>
        </w:r>
        <w:r w:rsidR="00055321">
          <w:rPr>
            <w:webHidden/>
          </w:rPr>
          <w:tab/>
        </w:r>
        <w:r w:rsidR="00055321">
          <w:rPr>
            <w:webHidden/>
          </w:rPr>
          <w:fldChar w:fldCharType="begin"/>
        </w:r>
        <w:r w:rsidR="00055321">
          <w:rPr>
            <w:webHidden/>
          </w:rPr>
          <w:instrText xml:space="preserve"> PAGEREF _Toc144018949 \h </w:instrText>
        </w:r>
        <w:r w:rsidR="00055321">
          <w:rPr>
            <w:webHidden/>
          </w:rPr>
        </w:r>
        <w:r w:rsidR="00055321">
          <w:rPr>
            <w:webHidden/>
          </w:rPr>
          <w:fldChar w:fldCharType="separate"/>
        </w:r>
        <w:r w:rsidR="00055321">
          <w:rPr>
            <w:webHidden/>
          </w:rPr>
          <w:t>109</w:t>
        </w:r>
        <w:r w:rsidR="00055321">
          <w:rPr>
            <w:webHidden/>
          </w:rPr>
          <w:fldChar w:fldCharType="end"/>
        </w:r>
      </w:hyperlink>
    </w:p>
    <w:p w14:paraId="33D05145" w14:textId="51AA9138"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0" w:history="1">
        <w:r w:rsidR="00055321" w:rsidRPr="00B26E89">
          <w:rPr>
            <w:rStyle w:val="aff1"/>
            <w:noProof/>
          </w:rPr>
          <w:t>5.1 Описание вариантов (не менее двух) перспективного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_Toc144018950 \h </w:instrText>
        </w:r>
        <w:r w:rsidR="00055321">
          <w:rPr>
            <w:noProof/>
            <w:webHidden/>
          </w:rPr>
        </w:r>
        <w:r w:rsidR="00055321">
          <w:rPr>
            <w:noProof/>
            <w:webHidden/>
          </w:rPr>
          <w:fldChar w:fldCharType="separate"/>
        </w:r>
        <w:r w:rsidR="00055321">
          <w:rPr>
            <w:noProof/>
            <w:webHidden/>
          </w:rPr>
          <w:t>109</w:t>
        </w:r>
        <w:r w:rsidR="00055321">
          <w:rPr>
            <w:noProof/>
            <w:webHidden/>
          </w:rPr>
          <w:fldChar w:fldCharType="end"/>
        </w:r>
      </w:hyperlink>
    </w:p>
    <w:p w14:paraId="59CA8FD1" w14:textId="2F9CFEF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1" w:history="1">
        <w:r w:rsidR="00055321" w:rsidRPr="00B26E89">
          <w:rPr>
            <w:rStyle w:val="aff1"/>
            <w:noProof/>
          </w:rPr>
          <w:t>5.2 Технико-экономическое сравнение вариантов перспективного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_Toc144018951 \h </w:instrText>
        </w:r>
        <w:r w:rsidR="00055321">
          <w:rPr>
            <w:noProof/>
            <w:webHidden/>
          </w:rPr>
        </w:r>
        <w:r w:rsidR="00055321">
          <w:rPr>
            <w:noProof/>
            <w:webHidden/>
          </w:rPr>
          <w:fldChar w:fldCharType="separate"/>
        </w:r>
        <w:r w:rsidR="00055321">
          <w:rPr>
            <w:noProof/>
            <w:webHidden/>
          </w:rPr>
          <w:t>110</w:t>
        </w:r>
        <w:r w:rsidR="00055321">
          <w:rPr>
            <w:noProof/>
            <w:webHidden/>
          </w:rPr>
          <w:fldChar w:fldCharType="end"/>
        </w:r>
      </w:hyperlink>
    </w:p>
    <w:p w14:paraId="4AFC3744" w14:textId="78F19B7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2" w:history="1">
        <w:r w:rsidR="00055321" w:rsidRPr="00B26E89">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_Toc144018952 \h </w:instrText>
        </w:r>
        <w:r w:rsidR="00055321">
          <w:rPr>
            <w:noProof/>
            <w:webHidden/>
          </w:rPr>
        </w:r>
        <w:r w:rsidR="00055321">
          <w:rPr>
            <w:noProof/>
            <w:webHidden/>
          </w:rPr>
          <w:fldChar w:fldCharType="separate"/>
        </w:r>
        <w:r w:rsidR="00055321">
          <w:rPr>
            <w:noProof/>
            <w:webHidden/>
          </w:rPr>
          <w:t>111</w:t>
        </w:r>
        <w:r w:rsidR="00055321">
          <w:rPr>
            <w:noProof/>
            <w:webHidden/>
          </w:rPr>
          <w:fldChar w:fldCharType="end"/>
        </w:r>
      </w:hyperlink>
    </w:p>
    <w:p w14:paraId="48E10C96" w14:textId="6076803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3" w:history="1">
        <w:r w:rsidR="00055321" w:rsidRPr="00B26E89">
          <w:rPr>
            <w:rStyle w:val="aff1"/>
            <w:rFonts w:eastAsia="Microsoft YaHei"/>
            <w:noProof/>
          </w:rPr>
          <w:t>5.4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_Toc144018953 \h </w:instrText>
        </w:r>
        <w:r w:rsidR="00055321">
          <w:rPr>
            <w:noProof/>
            <w:webHidden/>
          </w:rPr>
        </w:r>
        <w:r w:rsidR="00055321">
          <w:rPr>
            <w:noProof/>
            <w:webHidden/>
          </w:rPr>
          <w:fldChar w:fldCharType="separate"/>
        </w:r>
        <w:r w:rsidR="00055321">
          <w:rPr>
            <w:noProof/>
            <w:webHidden/>
          </w:rPr>
          <w:t>111</w:t>
        </w:r>
        <w:r w:rsidR="00055321">
          <w:rPr>
            <w:noProof/>
            <w:webHidden/>
          </w:rPr>
          <w:fldChar w:fldCharType="end"/>
        </w:r>
      </w:hyperlink>
    </w:p>
    <w:p w14:paraId="7CACAB02" w14:textId="384880B2" w:rsidR="00055321" w:rsidRDefault="001553F2">
      <w:pPr>
        <w:pStyle w:val="14"/>
        <w:rPr>
          <w:rFonts w:asciiTheme="minorHAnsi" w:eastAsiaTheme="minorEastAsia" w:hAnsiTheme="minorHAnsi" w:cstheme="minorBidi"/>
          <w:kern w:val="2"/>
          <w:sz w:val="22"/>
          <w:szCs w:val="22"/>
          <w14:ligatures w14:val="standardContextual"/>
        </w:rPr>
      </w:pPr>
      <w:hyperlink w:anchor="_Toc144018954" w:history="1">
        <w:r w:rsidR="00055321" w:rsidRPr="00B26E89">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55321">
          <w:rPr>
            <w:webHidden/>
          </w:rPr>
          <w:tab/>
        </w:r>
        <w:r w:rsidR="00055321">
          <w:rPr>
            <w:webHidden/>
          </w:rPr>
          <w:fldChar w:fldCharType="begin"/>
        </w:r>
        <w:r w:rsidR="00055321">
          <w:rPr>
            <w:webHidden/>
          </w:rPr>
          <w:instrText xml:space="preserve"> PAGEREF _Toc144018954 \h </w:instrText>
        </w:r>
        <w:r w:rsidR="00055321">
          <w:rPr>
            <w:webHidden/>
          </w:rPr>
        </w:r>
        <w:r w:rsidR="00055321">
          <w:rPr>
            <w:webHidden/>
          </w:rPr>
          <w:fldChar w:fldCharType="separate"/>
        </w:r>
        <w:r w:rsidR="00055321">
          <w:rPr>
            <w:webHidden/>
          </w:rPr>
          <w:t>112</w:t>
        </w:r>
        <w:r w:rsidR="00055321">
          <w:rPr>
            <w:webHidden/>
          </w:rPr>
          <w:fldChar w:fldCharType="end"/>
        </w:r>
      </w:hyperlink>
    </w:p>
    <w:p w14:paraId="072967BD" w14:textId="0AFCD61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5" w:history="1">
        <w:r w:rsidR="00055321" w:rsidRPr="00B26E89">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_Toc144018955 \h </w:instrText>
        </w:r>
        <w:r w:rsidR="00055321">
          <w:rPr>
            <w:noProof/>
            <w:webHidden/>
          </w:rPr>
        </w:r>
        <w:r w:rsidR="00055321">
          <w:rPr>
            <w:noProof/>
            <w:webHidden/>
          </w:rPr>
          <w:fldChar w:fldCharType="separate"/>
        </w:r>
        <w:r w:rsidR="00055321">
          <w:rPr>
            <w:noProof/>
            <w:webHidden/>
          </w:rPr>
          <w:t>112</w:t>
        </w:r>
        <w:r w:rsidR="00055321">
          <w:rPr>
            <w:noProof/>
            <w:webHidden/>
          </w:rPr>
          <w:fldChar w:fldCharType="end"/>
        </w:r>
      </w:hyperlink>
    </w:p>
    <w:p w14:paraId="5A7D6273" w14:textId="1270BFE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6" w:history="1">
        <w:r w:rsidR="00055321" w:rsidRPr="00B26E89">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_Toc144018956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1736B6BD" w14:textId="55F0AAC4"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7" w:history="1">
        <w:r w:rsidR="00055321" w:rsidRPr="00B26E89">
          <w:rPr>
            <w:rStyle w:val="aff1"/>
            <w:noProof/>
          </w:rPr>
          <w:t>6.3 Сведения о наличии баков-аккумуляторов</w:t>
        </w:r>
        <w:r w:rsidR="00055321">
          <w:rPr>
            <w:noProof/>
            <w:webHidden/>
          </w:rPr>
          <w:tab/>
        </w:r>
        <w:r w:rsidR="00055321">
          <w:rPr>
            <w:noProof/>
            <w:webHidden/>
          </w:rPr>
          <w:fldChar w:fldCharType="begin"/>
        </w:r>
        <w:r w:rsidR="00055321">
          <w:rPr>
            <w:noProof/>
            <w:webHidden/>
          </w:rPr>
          <w:instrText xml:space="preserve"> PAGEREF _Toc144018957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290D25C9" w14:textId="5E87A23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8" w:history="1">
        <w:r w:rsidR="00055321" w:rsidRPr="00B26E89">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_Toc144018958 \h </w:instrText>
        </w:r>
        <w:r w:rsidR="00055321">
          <w:rPr>
            <w:noProof/>
            <w:webHidden/>
          </w:rPr>
        </w:r>
        <w:r w:rsidR="00055321">
          <w:rPr>
            <w:noProof/>
            <w:webHidden/>
          </w:rPr>
          <w:fldChar w:fldCharType="separate"/>
        </w:r>
        <w:r w:rsidR="00055321">
          <w:rPr>
            <w:noProof/>
            <w:webHidden/>
          </w:rPr>
          <w:t>113</w:t>
        </w:r>
        <w:r w:rsidR="00055321">
          <w:rPr>
            <w:noProof/>
            <w:webHidden/>
          </w:rPr>
          <w:fldChar w:fldCharType="end"/>
        </w:r>
      </w:hyperlink>
    </w:p>
    <w:p w14:paraId="786F618A" w14:textId="217F7D1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59" w:history="1">
        <w:r w:rsidR="00055321" w:rsidRPr="00B26E89">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055321">
          <w:rPr>
            <w:noProof/>
            <w:webHidden/>
          </w:rPr>
          <w:tab/>
        </w:r>
        <w:r w:rsidR="00055321">
          <w:rPr>
            <w:noProof/>
            <w:webHidden/>
          </w:rPr>
          <w:fldChar w:fldCharType="begin"/>
        </w:r>
        <w:r w:rsidR="00055321">
          <w:rPr>
            <w:noProof/>
            <w:webHidden/>
          </w:rPr>
          <w:instrText xml:space="preserve"> PAGEREF _Toc144018959 \h </w:instrText>
        </w:r>
        <w:r w:rsidR="00055321">
          <w:rPr>
            <w:noProof/>
            <w:webHidden/>
          </w:rPr>
        </w:r>
        <w:r w:rsidR="00055321">
          <w:rPr>
            <w:noProof/>
            <w:webHidden/>
          </w:rPr>
          <w:fldChar w:fldCharType="separate"/>
        </w:r>
        <w:r w:rsidR="00055321">
          <w:rPr>
            <w:noProof/>
            <w:webHidden/>
          </w:rPr>
          <w:t>116</w:t>
        </w:r>
        <w:r w:rsidR="00055321">
          <w:rPr>
            <w:noProof/>
            <w:webHidden/>
          </w:rPr>
          <w:fldChar w:fldCharType="end"/>
        </w:r>
      </w:hyperlink>
    </w:p>
    <w:p w14:paraId="63FDDCF2" w14:textId="78408028"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0" w:history="1">
        <w:r w:rsidR="00055321" w:rsidRPr="00B26E89">
          <w:rPr>
            <w:rStyle w:val="aff1"/>
            <w:rFonts w:eastAsia="Microsoft YaHei"/>
            <w:noProof/>
          </w:rPr>
          <w:t>6.6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_Toc144018960 \h </w:instrText>
        </w:r>
        <w:r w:rsidR="00055321">
          <w:rPr>
            <w:noProof/>
            <w:webHidden/>
          </w:rPr>
        </w:r>
        <w:r w:rsidR="00055321">
          <w:rPr>
            <w:noProof/>
            <w:webHidden/>
          </w:rPr>
          <w:fldChar w:fldCharType="separate"/>
        </w:r>
        <w:r w:rsidR="00055321">
          <w:rPr>
            <w:noProof/>
            <w:webHidden/>
          </w:rPr>
          <w:t>116</w:t>
        </w:r>
        <w:r w:rsidR="00055321">
          <w:rPr>
            <w:noProof/>
            <w:webHidden/>
          </w:rPr>
          <w:fldChar w:fldCharType="end"/>
        </w:r>
      </w:hyperlink>
    </w:p>
    <w:p w14:paraId="1D122CD2" w14:textId="7DAF1DB5" w:rsidR="00055321" w:rsidRDefault="001553F2">
      <w:pPr>
        <w:pStyle w:val="14"/>
        <w:rPr>
          <w:rFonts w:asciiTheme="minorHAnsi" w:eastAsiaTheme="minorEastAsia" w:hAnsiTheme="minorHAnsi" w:cstheme="minorBidi"/>
          <w:kern w:val="2"/>
          <w:sz w:val="22"/>
          <w:szCs w:val="22"/>
          <w14:ligatures w14:val="standardContextual"/>
        </w:rPr>
      </w:pPr>
      <w:hyperlink w:anchor="_Toc144018961" w:history="1">
        <w:r w:rsidR="00055321" w:rsidRPr="00B26E89">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055321">
          <w:rPr>
            <w:webHidden/>
          </w:rPr>
          <w:tab/>
        </w:r>
        <w:r w:rsidR="00055321">
          <w:rPr>
            <w:webHidden/>
          </w:rPr>
          <w:fldChar w:fldCharType="begin"/>
        </w:r>
        <w:r w:rsidR="00055321">
          <w:rPr>
            <w:webHidden/>
          </w:rPr>
          <w:instrText xml:space="preserve"> PAGEREF _Toc144018961 \h </w:instrText>
        </w:r>
        <w:r w:rsidR="00055321">
          <w:rPr>
            <w:webHidden/>
          </w:rPr>
        </w:r>
        <w:r w:rsidR="00055321">
          <w:rPr>
            <w:webHidden/>
          </w:rPr>
          <w:fldChar w:fldCharType="separate"/>
        </w:r>
        <w:r w:rsidR="00055321">
          <w:rPr>
            <w:webHidden/>
          </w:rPr>
          <w:t>118</w:t>
        </w:r>
        <w:r w:rsidR="00055321">
          <w:rPr>
            <w:webHidden/>
          </w:rPr>
          <w:fldChar w:fldCharType="end"/>
        </w:r>
      </w:hyperlink>
    </w:p>
    <w:p w14:paraId="5D4E4642" w14:textId="758CEA8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2" w:history="1">
        <w:r w:rsidR="00055321" w:rsidRPr="00B26E89">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_Toc144018962 \h </w:instrText>
        </w:r>
        <w:r w:rsidR="00055321">
          <w:rPr>
            <w:noProof/>
            <w:webHidden/>
          </w:rPr>
        </w:r>
        <w:r w:rsidR="00055321">
          <w:rPr>
            <w:noProof/>
            <w:webHidden/>
          </w:rPr>
          <w:fldChar w:fldCharType="separate"/>
        </w:r>
        <w:r w:rsidR="00055321">
          <w:rPr>
            <w:noProof/>
            <w:webHidden/>
          </w:rPr>
          <w:t>118</w:t>
        </w:r>
        <w:r w:rsidR="00055321">
          <w:rPr>
            <w:noProof/>
            <w:webHidden/>
          </w:rPr>
          <w:fldChar w:fldCharType="end"/>
        </w:r>
      </w:hyperlink>
    </w:p>
    <w:p w14:paraId="1EEA473E" w14:textId="1FE1CF1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3" w:history="1">
        <w:r w:rsidR="00055321" w:rsidRPr="00B26E89">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55321">
          <w:rPr>
            <w:noProof/>
            <w:webHidden/>
          </w:rPr>
          <w:tab/>
        </w:r>
        <w:r w:rsidR="00055321">
          <w:rPr>
            <w:noProof/>
            <w:webHidden/>
          </w:rPr>
          <w:fldChar w:fldCharType="begin"/>
        </w:r>
        <w:r w:rsidR="00055321">
          <w:rPr>
            <w:noProof/>
            <w:webHidden/>
          </w:rPr>
          <w:instrText xml:space="preserve"> PAGEREF _Toc144018963 \h </w:instrText>
        </w:r>
        <w:r w:rsidR="00055321">
          <w:rPr>
            <w:noProof/>
            <w:webHidden/>
          </w:rPr>
        </w:r>
        <w:r w:rsidR="00055321">
          <w:rPr>
            <w:noProof/>
            <w:webHidden/>
          </w:rPr>
          <w:fldChar w:fldCharType="separate"/>
        </w:r>
        <w:r w:rsidR="00055321">
          <w:rPr>
            <w:noProof/>
            <w:webHidden/>
          </w:rPr>
          <w:t>120</w:t>
        </w:r>
        <w:r w:rsidR="00055321">
          <w:rPr>
            <w:noProof/>
            <w:webHidden/>
          </w:rPr>
          <w:fldChar w:fldCharType="end"/>
        </w:r>
      </w:hyperlink>
    </w:p>
    <w:p w14:paraId="1CBBD344" w14:textId="06659D2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4" w:history="1">
        <w:r w:rsidR="00055321" w:rsidRPr="00B26E89">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_Toc144018964 \h </w:instrText>
        </w:r>
        <w:r w:rsidR="00055321">
          <w:rPr>
            <w:noProof/>
            <w:webHidden/>
          </w:rPr>
        </w:r>
        <w:r w:rsidR="00055321">
          <w:rPr>
            <w:noProof/>
            <w:webHidden/>
          </w:rPr>
          <w:fldChar w:fldCharType="separate"/>
        </w:r>
        <w:r w:rsidR="00055321">
          <w:rPr>
            <w:noProof/>
            <w:webHidden/>
          </w:rPr>
          <w:t>120</w:t>
        </w:r>
        <w:r w:rsidR="00055321">
          <w:rPr>
            <w:noProof/>
            <w:webHidden/>
          </w:rPr>
          <w:fldChar w:fldCharType="end"/>
        </w:r>
      </w:hyperlink>
    </w:p>
    <w:p w14:paraId="6CA4A4F4" w14:textId="6816FE1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5" w:history="1">
        <w:r w:rsidR="00055321" w:rsidRPr="00B26E89">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_Toc144018965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035908E6" w14:textId="7848458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6" w:history="1">
        <w:r w:rsidR="00055321" w:rsidRPr="00B26E89">
          <w:rPr>
            <w:rStyle w:val="aff1"/>
            <w:noProof/>
          </w:rPr>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w:t>
        </w:r>
        <w:r w:rsidR="00055321" w:rsidRPr="00B26E89">
          <w:rPr>
            <w:rStyle w:val="aff1"/>
            <w:noProof/>
          </w:rPr>
          <w:lastRenderedPageBreak/>
          <w:t>теплоснабжения (утв. Приказом Минэнерго России от 05.03.2019 № 212 «Об утверждении Методических указаний по разработке схем теплоснабжения»)</w:t>
        </w:r>
        <w:r w:rsidR="00055321">
          <w:rPr>
            <w:noProof/>
            <w:webHidden/>
          </w:rPr>
          <w:tab/>
        </w:r>
        <w:r w:rsidR="00055321">
          <w:rPr>
            <w:noProof/>
            <w:webHidden/>
          </w:rPr>
          <w:fldChar w:fldCharType="begin"/>
        </w:r>
        <w:r w:rsidR="00055321">
          <w:rPr>
            <w:noProof/>
            <w:webHidden/>
          </w:rPr>
          <w:instrText xml:space="preserve"> PAGEREF _Toc144018966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09B71488" w14:textId="6B24FB10"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7" w:history="1">
        <w:r w:rsidR="00055321" w:rsidRPr="00B26E89">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55321">
          <w:rPr>
            <w:noProof/>
            <w:webHidden/>
          </w:rPr>
          <w:tab/>
        </w:r>
        <w:r w:rsidR="00055321">
          <w:rPr>
            <w:noProof/>
            <w:webHidden/>
          </w:rPr>
          <w:fldChar w:fldCharType="begin"/>
        </w:r>
        <w:r w:rsidR="00055321">
          <w:rPr>
            <w:noProof/>
            <w:webHidden/>
          </w:rPr>
          <w:instrText xml:space="preserve"> PAGEREF _Toc144018967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4F9B68FE" w14:textId="5BB2509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8" w:history="1">
        <w:r w:rsidR="00055321" w:rsidRPr="00B26E89">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_Toc144018968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1817ABF9" w14:textId="66D8CE4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69" w:history="1">
        <w:r w:rsidR="00055321" w:rsidRPr="00B26E89">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055321">
          <w:rPr>
            <w:noProof/>
            <w:webHidden/>
          </w:rPr>
          <w:tab/>
        </w:r>
        <w:r w:rsidR="00055321">
          <w:rPr>
            <w:noProof/>
            <w:webHidden/>
          </w:rPr>
          <w:fldChar w:fldCharType="begin"/>
        </w:r>
        <w:r w:rsidR="00055321">
          <w:rPr>
            <w:noProof/>
            <w:webHidden/>
          </w:rPr>
          <w:instrText xml:space="preserve"> PAGEREF _Toc144018969 \h </w:instrText>
        </w:r>
        <w:r w:rsidR="00055321">
          <w:rPr>
            <w:noProof/>
            <w:webHidden/>
          </w:rPr>
        </w:r>
        <w:r w:rsidR="00055321">
          <w:rPr>
            <w:noProof/>
            <w:webHidden/>
          </w:rPr>
          <w:fldChar w:fldCharType="separate"/>
        </w:r>
        <w:r w:rsidR="00055321">
          <w:rPr>
            <w:noProof/>
            <w:webHidden/>
          </w:rPr>
          <w:t>121</w:t>
        </w:r>
        <w:r w:rsidR="00055321">
          <w:rPr>
            <w:noProof/>
            <w:webHidden/>
          </w:rPr>
          <w:fldChar w:fldCharType="end"/>
        </w:r>
      </w:hyperlink>
    </w:p>
    <w:p w14:paraId="5F2D1ECF" w14:textId="420103B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0" w:history="1">
        <w:r w:rsidR="00055321" w:rsidRPr="00B26E89">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55321">
          <w:rPr>
            <w:noProof/>
            <w:webHidden/>
          </w:rPr>
          <w:tab/>
        </w:r>
        <w:r w:rsidR="00055321">
          <w:rPr>
            <w:noProof/>
            <w:webHidden/>
          </w:rPr>
          <w:fldChar w:fldCharType="begin"/>
        </w:r>
        <w:r w:rsidR="00055321">
          <w:rPr>
            <w:noProof/>
            <w:webHidden/>
          </w:rPr>
          <w:instrText xml:space="preserve"> PAGEREF _Toc144018970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6103E39B" w14:textId="779D752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1" w:history="1">
        <w:r w:rsidR="00055321" w:rsidRPr="00B26E89">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55321">
          <w:rPr>
            <w:noProof/>
            <w:webHidden/>
          </w:rPr>
          <w:tab/>
        </w:r>
        <w:r w:rsidR="00055321">
          <w:rPr>
            <w:noProof/>
            <w:webHidden/>
          </w:rPr>
          <w:fldChar w:fldCharType="begin"/>
        </w:r>
        <w:r w:rsidR="00055321">
          <w:rPr>
            <w:noProof/>
            <w:webHidden/>
          </w:rPr>
          <w:instrText xml:space="preserve"> PAGEREF _Toc144018971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6D3FAD8A" w14:textId="15D18A1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2" w:history="1">
        <w:r w:rsidR="00055321" w:rsidRPr="00B26E89">
          <w:rPr>
            <w:rStyle w:val="aff1"/>
            <w:noProof/>
          </w:rPr>
          <w:t>7.11 Обоснование организации индивидуального теплоснабжения в зонах застройки поселения малоэтажными жилыми зданиями</w:t>
        </w:r>
        <w:r w:rsidR="00055321">
          <w:rPr>
            <w:noProof/>
            <w:webHidden/>
          </w:rPr>
          <w:tab/>
        </w:r>
        <w:r w:rsidR="00055321">
          <w:rPr>
            <w:noProof/>
            <w:webHidden/>
          </w:rPr>
          <w:fldChar w:fldCharType="begin"/>
        </w:r>
        <w:r w:rsidR="00055321">
          <w:rPr>
            <w:noProof/>
            <w:webHidden/>
          </w:rPr>
          <w:instrText xml:space="preserve"> PAGEREF _Toc144018972 \h </w:instrText>
        </w:r>
        <w:r w:rsidR="00055321">
          <w:rPr>
            <w:noProof/>
            <w:webHidden/>
          </w:rPr>
        </w:r>
        <w:r w:rsidR="00055321">
          <w:rPr>
            <w:noProof/>
            <w:webHidden/>
          </w:rPr>
          <w:fldChar w:fldCharType="separate"/>
        </w:r>
        <w:r w:rsidR="00055321">
          <w:rPr>
            <w:noProof/>
            <w:webHidden/>
          </w:rPr>
          <w:t>122</w:t>
        </w:r>
        <w:r w:rsidR="00055321">
          <w:rPr>
            <w:noProof/>
            <w:webHidden/>
          </w:rPr>
          <w:fldChar w:fldCharType="end"/>
        </w:r>
      </w:hyperlink>
    </w:p>
    <w:p w14:paraId="3EF1671E" w14:textId="69DDA94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3" w:history="1">
        <w:r w:rsidR="00055321" w:rsidRPr="00B26E89">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055321">
          <w:rPr>
            <w:noProof/>
            <w:webHidden/>
          </w:rPr>
          <w:tab/>
        </w:r>
        <w:r w:rsidR="00055321">
          <w:rPr>
            <w:noProof/>
            <w:webHidden/>
          </w:rPr>
          <w:fldChar w:fldCharType="begin"/>
        </w:r>
        <w:r w:rsidR="00055321">
          <w:rPr>
            <w:noProof/>
            <w:webHidden/>
          </w:rPr>
          <w:instrText xml:space="preserve"> PAGEREF _Toc144018973 \h </w:instrText>
        </w:r>
        <w:r w:rsidR="00055321">
          <w:rPr>
            <w:noProof/>
            <w:webHidden/>
          </w:rPr>
        </w:r>
        <w:r w:rsidR="00055321">
          <w:rPr>
            <w:noProof/>
            <w:webHidden/>
          </w:rPr>
          <w:fldChar w:fldCharType="separate"/>
        </w:r>
        <w:r w:rsidR="00055321">
          <w:rPr>
            <w:noProof/>
            <w:webHidden/>
          </w:rPr>
          <w:t>123</w:t>
        </w:r>
        <w:r w:rsidR="00055321">
          <w:rPr>
            <w:noProof/>
            <w:webHidden/>
          </w:rPr>
          <w:fldChar w:fldCharType="end"/>
        </w:r>
      </w:hyperlink>
    </w:p>
    <w:p w14:paraId="4E0DB799" w14:textId="2A0E54B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4" w:history="1">
        <w:r w:rsidR="00055321" w:rsidRPr="00B26E89">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55321">
          <w:rPr>
            <w:noProof/>
            <w:webHidden/>
          </w:rPr>
          <w:tab/>
        </w:r>
        <w:r w:rsidR="00055321">
          <w:rPr>
            <w:noProof/>
            <w:webHidden/>
          </w:rPr>
          <w:fldChar w:fldCharType="begin"/>
        </w:r>
        <w:r w:rsidR="00055321">
          <w:rPr>
            <w:noProof/>
            <w:webHidden/>
          </w:rPr>
          <w:instrText xml:space="preserve"> PAGEREF _Toc144018974 \h </w:instrText>
        </w:r>
        <w:r w:rsidR="00055321">
          <w:rPr>
            <w:noProof/>
            <w:webHidden/>
          </w:rPr>
        </w:r>
        <w:r w:rsidR="00055321">
          <w:rPr>
            <w:noProof/>
            <w:webHidden/>
          </w:rPr>
          <w:fldChar w:fldCharType="separate"/>
        </w:r>
        <w:r w:rsidR="00055321">
          <w:rPr>
            <w:noProof/>
            <w:webHidden/>
          </w:rPr>
          <w:t>123</w:t>
        </w:r>
        <w:r w:rsidR="00055321">
          <w:rPr>
            <w:noProof/>
            <w:webHidden/>
          </w:rPr>
          <w:fldChar w:fldCharType="end"/>
        </w:r>
      </w:hyperlink>
    </w:p>
    <w:p w14:paraId="7F495047" w14:textId="08D0BA6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5" w:history="1">
        <w:r w:rsidR="00055321" w:rsidRPr="00B26E89">
          <w:rPr>
            <w:rStyle w:val="aff1"/>
            <w:noProof/>
          </w:rPr>
          <w:t>7.14 Обоснование организации теплоснабжения в производственных зонах на территории поселения</w:t>
        </w:r>
        <w:r w:rsidR="00055321">
          <w:rPr>
            <w:noProof/>
            <w:webHidden/>
          </w:rPr>
          <w:tab/>
        </w:r>
        <w:r w:rsidR="00055321">
          <w:rPr>
            <w:noProof/>
            <w:webHidden/>
          </w:rPr>
          <w:fldChar w:fldCharType="begin"/>
        </w:r>
        <w:r w:rsidR="00055321">
          <w:rPr>
            <w:noProof/>
            <w:webHidden/>
          </w:rPr>
          <w:instrText xml:space="preserve"> PAGEREF _Toc144018975 \h </w:instrText>
        </w:r>
        <w:r w:rsidR="00055321">
          <w:rPr>
            <w:noProof/>
            <w:webHidden/>
          </w:rPr>
        </w:r>
        <w:r w:rsidR="00055321">
          <w:rPr>
            <w:noProof/>
            <w:webHidden/>
          </w:rPr>
          <w:fldChar w:fldCharType="separate"/>
        </w:r>
        <w:r w:rsidR="00055321">
          <w:rPr>
            <w:noProof/>
            <w:webHidden/>
          </w:rPr>
          <w:t>124</w:t>
        </w:r>
        <w:r w:rsidR="00055321">
          <w:rPr>
            <w:noProof/>
            <w:webHidden/>
          </w:rPr>
          <w:fldChar w:fldCharType="end"/>
        </w:r>
      </w:hyperlink>
    </w:p>
    <w:p w14:paraId="3A99C2FB" w14:textId="25EE329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6" w:history="1">
        <w:r w:rsidR="00055321" w:rsidRPr="00B26E89">
          <w:rPr>
            <w:rStyle w:val="aff1"/>
            <w:noProof/>
          </w:rPr>
          <w:t>7.15 Результаты расчетов радиуса эффективного теплоснабжения</w:t>
        </w:r>
        <w:r w:rsidR="00055321">
          <w:rPr>
            <w:noProof/>
            <w:webHidden/>
          </w:rPr>
          <w:tab/>
        </w:r>
        <w:r w:rsidR="00055321">
          <w:rPr>
            <w:noProof/>
            <w:webHidden/>
          </w:rPr>
          <w:fldChar w:fldCharType="begin"/>
        </w:r>
        <w:r w:rsidR="00055321">
          <w:rPr>
            <w:noProof/>
            <w:webHidden/>
          </w:rPr>
          <w:instrText xml:space="preserve"> PAGEREF _Toc144018976 \h </w:instrText>
        </w:r>
        <w:r w:rsidR="00055321">
          <w:rPr>
            <w:noProof/>
            <w:webHidden/>
          </w:rPr>
        </w:r>
        <w:r w:rsidR="00055321">
          <w:rPr>
            <w:noProof/>
            <w:webHidden/>
          </w:rPr>
          <w:fldChar w:fldCharType="separate"/>
        </w:r>
        <w:r w:rsidR="00055321">
          <w:rPr>
            <w:noProof/>
            <w:webHidden/>
          </w:rPr>
          <w:t>125</w:t>
        </w:r>
        <w:r w:rsidR="00055321">
          <w:rPr>
            <w:noProof/>
            <w:webHidden/>
          </w:rPr>
          <w:fldChar w:fldCharType="end"/>
        </w:r>
      </w:hyperlink>
    </w:p>
    <w:p w14:paraId="37D9F585" w14:textId="3ED27A2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7" w:history="1">
        <w:r w:rsidR="00055321" w:rsidRPr="00B26E89">
          <w:rPr>
            <w:rStyle w:val="aff1"/>
            <w:rFonts w:eastAsia="Microsoft YaHei"/>
            <w:noProof/>
          </w:rPr>
          <w:t>7.16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_Toc144018977 \h </w:instrText>
        </w:r>
        <w:r w:rsidR="00055321">
          <w:rPr>
            <w:noProof/>
            <w:webHidden/>
          </w:rPr>
        </w:r>
        <w:r w:rsidR="00055321">
          <w:rPr>
            <w:noProof/>
            <w:webHidden/>
          </w:rPr>
          <w:fldChar w:fldCharType="separate"/>
        </w:r>
        <w:r w:rsidR="00055321">
          <w:rPr>
            <w:noProof/>
            <w:webHidden/>
          </w:rPr>
          <w:t>126</w:t>
        </w:r>
        <w:r w:rsidR="00055321">
          <w:rPr>
            <w:noProof/>
            <w:webHidden/>
          </w:rPr>
          <w:fldChar w:fldCharType="end"/>
        </w:r>
      </w:hyperlink>
    </w:p>
    <w:p w14:paraId="3FACBD18" w14:textId="7B78A92C" w:rsidR="00055321" w:rsidRDefault="001553F2">
      <w:pPr>
        <w:pStyle w:val="14"/>
        <w:rPr>
          <w:rFonts w:asciiTheme="minorHAnsi" w:eastAsiaTheme="minorEastAsia" w:hAnsiTheme="minorHAnsi" w:cstheme="minorBidi"/>
          <w:kern w:val="2"/>
          <w:sz w:val="22"/>
          <w:szCs w:val="22"/>
          <w14:ligatures w14:val="standardContextual"/>
        </w:rPr>
      </w:pPr>
      <w:hyperlink w:anchor="_Toc144018978" w:history="1">
        <w:r w:rsidR="00055321" w:rsidRPr="00B26E89">
          <w:rPr>
            <w:rStyle w:val="aff1"/>
          </w:rPr>
          <w:t>ГЛАВА 8 Предложения по строительству, реконструкции и (или) модернизации тепловых сетей</w:t>
        </w:r>
        <w:r w:rsidR="00055321">
          <w:rPr>
            <w:webHidden/>
          </w:rPr>
          <w:tab/>
        </w:r>
        <w:r w:rsidR="00055321">
          <w:rPr>
            <w:webHidden/>
          </w:rPr>
          <w:fldChar w:fldCharType="begin"/>
        </w:r>
        <w:r w:rsidR="00055321">
          <w:rPr>
            <w:webHidden/>
          </w:rPr>
          <w:instrText xml:space="preserve"> PAGEREF _Toc144018978 \h </w:instrText>
        </w:r>
        <w:r w:rsidR="00055321">
          <w:rPr>
            <w:webHidden/>
          </w:rPr>
        </w:r>
        <w:r w:rsidR="00055321">
          <w:rPr>
            <w:webHidden/>
          </w:rPr>
          <w:fldChar w:fldCharType="separate"/>
        </w:r>
        <w:r w:rsidR="00055321">
          <w:rPr>
            <w:webHidden/>
          </w:rPr>
          <w:t>127</w:t>
        </w:r>
        <w:r w:rsidR="00055321">
          <w:rPr>
            <w:webHidden/>
          </w:rPr>
          <w:fldChar w:fldCharType="end"/>
        </w:r>
      </w:hyperlink>
    </w:p>
    <w:p w14:paraId="60DF0A06" w14:textId="4EBB023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79" w:history="1">
        <w:r w:rsidR="00055321" w:rsidRPr="00B26E89">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055321">
          <w:rPr>
            <w:noProof/>
            <w:webHidden/>
          </w:rPr>
          <w:tab/>
        </w:r>
        <w:r w:rsidR="00055321">
          <w:rPr>
            <w:noProof/>
            <w:webHidden/>
          </w:rPr>
          <w:fldChar w:fldCharType="begin"/>
        </w:r>
        <w:r w:rsidR="00055321">
          <w:rPr>
            <w:noProof/>
            <w:webHidden/>
          </w:rPr>
          <w:instrText xml:space="preserve"> PAGEREF _Toc144018979 \h </w:instrText>
        </w:r>
        <w:r w:rsidR="00055321">
          <w:rPr>
            <w:noProof/>
            <w:webHidden/>
          </w:rPr>
        </w:r>
        <w:r w:rsidR="00055321">
          <w:rPr>
            <w:noProof/>
            <w:webHidden/>
          </w:rPr>
          <w:fldChar w:fldCharType="separate"/>
        </w:r>
        <w:r w:rsidR="00055321">
          <w:rPr>
            <w:noProof/>
            <w:webHidden/>
          </w:rPr>
          <w:t>127</w:t>
        </w:r>
        <w:r w:rsidR="00055321">
          <w:rPr>
            <w:noProof/>
            <w:webHidden/>
          </w:rPr>
          <w:fldChar w:fldCharType="end"/>
        </w:r>
      </w:hyperlink>
    </w:p>
    <w:p w14:paraId="67906CE2" w14:textId="55D83DC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0" w:history="1">
        <w:r w:rsidR="00055321" w:rsidRPr="00B26E89">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055321">
          <w:rPr>
            <w:noProof/>
            <w:webHidden/>
          </w:rPr>
          <w:tab/>
        </w:r>
        <w:r w:rsidR="00055321">
          <w:rPr>
            <w:noProof/>
            <w:webHidden/>
          </w:rPr>
          <w:fldChar w:fldCharType="begin"/>
        </w:r>
        <w:r w:rsidR="00055321">
          <w:rPr>
            <w:noProof/>
            <w:webHidden/>
          </w:rPr>
          <w:instrText xml:space="preserve"> PAGEREF _Toc144018980 \h </w:instrText>
        </w:r>
        <w:r w:rsidR="00055321">
          <w:rPr>
            <w:noProof/>
            <w:webHidden/>
          </w:rPr>
        </w:r>
        <w:r w:rsidR="00055321">
          <w:rPr>
            <w:noProof/>
            <w:webHidden/>
          </w:rPr>
          <w:fldChar w:fldCharType="separate"/>
        </w:r>
        <w:r w:rsidR="00055321">
          <w:rPr>
            <w:noProof/>
            <w:webHidden/>
          </w:rPr>
          <w:t>127</w:t>
        </w:r>
        <w:r w:rsidR="00055321">
          <w:rPr>
            <w:noProof/>
            <w:webHidden/>
          </w:rPr>
          <w:fldChar w:fldCharType="end"/>
        </w:r>
      </w:hyperlink>
    </w:p>
    <w:p w14:paraId="2AADF8BD" w14:textId="01278F5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1" w:history="1">
        <w:r w:rsidR="00055321" w:rsidRPr="00B26E89">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_Toc144018981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6F2C2DF1" w14:textId="4AC6F14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2" w:history="1">
        <w:r w:rsidR="00055321" w:rsidRPr="00B26E89">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55321">
          <w:rPr>
            <w:noProof/>
            <w:webHidden/>
          </w:rPr>
          <w:tab/>
        </w:r>
        <w:r w:rsidR="00055321">
          <w:rPr>
            <w:noProof/>
            <w:webHidden/>
          </w:rPr>
          <w:fldChar w:fldCharType="begin"/>
        </w:r>
        <w:r w:rsidR="00055321">
          <w:rPr>
            <w:noProof/>
            <w:webHidden/>
          </w:rPr>
          <w:instrText xml:space="preserve"> PAGEREF _Toc144018982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0CEB7B1A" w14:textId="7743DD7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3" w:history="1">
        <w:r w:rsidR="00055321" w:rsidRPr="00B26E89">
          <w:rPr>
            <w:rStyle w:val="aff1"/>
            <w:noProof/>
          </w:rPr>
          <w:t>8.5 Предложения по строительству тепловых сетей для обеспечения нормативной надежности теплоснабжения</w:t>
        </w:r>
        <w:r w:rsidR="00055321">
          <w:rPr>
            <w:noProof/>
            <w:webHidden/>
          </w:rPr>
          <w:tab/>
        </w:r>
        <w:r w:rsidR="00055321">
          <w:rPr>
            <w:noProof/>
            <w:webHidden/>
          </w:rPr>
          <w:fldChar w:fldCharType="begin"/>
        </w:r>
        <w:r w:rsidR="00055321">
          <w:rPr>
            <w:noProof/>
            <w:webHidden/>
          </w:rPr>
          <w:instrText xml:space="preserve"> PAGEREF _Toc144018983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40DE545C" w14:textId="394DAA7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4" w:history="1">
        <w:r w:rsidR="00055321" w:rsidRPr="00B26E89">
          <w:rPr>
            <w:rStyle w:val="aff1"/>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055321">
          <w:rPr>
            <w:noProof/>
            <w:webHidden/>
          </w:rPr>
          <w:tab/>
        </w:r>
        <w:r w:rsidR="00055321">
          <w:rPr>
            <w:noProof/>
            <w:webHidden/>
          </w:rPr>
          <w:fldChar w:fldCharType="begin"/>
        </w:r>
        <w:r w:rsidR="00055321">
          <w:rPr>
            <w:noProof/>
            <w:webHidden/>
          </w:rPr>
          <w:instrText xml:space="preserve"> PAGEREF _Toc144018984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2C5724F1" w14:textId="105B3D8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5" w:history="1">
        <w:r w:rsidR="00055321" w:rsidRPr="00B26E89">
          <w:rPr>
            <w:rStyle w:val="aff1"/>
            <w:noProof/>
          </w:rPr>
          <w:t>8.7 Предложения по реконструкции и (или) модернизации тепловых сетей, подлежащих замене в связи с исчерпанием эксплуатационного ресурса</w:t>
        </w:r>
        <w:r w:rsidR="00055321">
          <w:rPr>
            <w:noProof/>
            <w:webHidden/>
          </w:rPr>
          <w:tab/>
        </w:r>
        <w:r w:rsidR="00055321">
          <w:rPr>
            <w:noProof/>
            <w:webHidden/>
          </w:rPr>
          <w:fldChar w:fldCharType="begin"/>
        </w:r>
        <w:r w:rsidR="00055321">
          <w:rPr>
            <w:noProof/>
            <w:webHidden/>
          </w:rPr>
          <w:instrText xml:space="preserve"> PAGEREF _Toc144018985 \h </w:instrText>
        </w:r>
        <w:r w:rsidR="00055321">
          <w:rPr>
            <w:noProof/>
            <w:webHidden/>
          </w:rPr>
        </w:r>
        <w:r w:rsidR="00055321">
          <w:rPr>
            <w:noProof/>
            <w:webHidden/>
          </w:rPr>
          <w:fldChar w:fldCharType="separate"/>
        </w:r>
        <w:r w:rsidR="00055321">
          <w:rPr>
            <w:noProof/>
            <w:webHidden/>
          </w:rPr>
          <w:t>128</w:t>
        </w:r>
        <w:r w:rsidR="00055321">
          <w:rPr>
            <w:noProof/>
            <w:webHidden/>
          </w:rPr>
          <w:fldChar w:fldCharType="end"/>
        </w:r>
      </w:hyperlink>
    </w:p>
    <w:p w14:paraId="2630EB06" w14:textId="6C61C51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6" w:history="1">
        <w:r w:rsidR="00055321" w:rsidRPr="00B26E89">
          <w:rPr>
            <w:rStyle w:val="aff1"/>
            <w:noProof/>
          </w:rPr>
          <w:t>8.8 Предложения по строительству, реконструкции и (или) модернизации насосных станций</w:t>
        </w:r>
        <w:r w:rsidR="00055321">
          <w:rPr>
            <w:noProof/>
            <w:webHidden/>
          </w:rPr>
          <w:tab/>
        </w:r>
        <w:r w:rsidR="00055321">
          <w:rPr>
            <w:noProof/>
            <w:webHidden/>
          </w:rPr>
          <w:fldChar w:fldCharType="begin"/>
        </w:r>
        <w:r w:rsidR="00055321">
          <w:rPr>
            <w:noProof/>
            <w:webHidden/>
          </w:rPr>
          <w:instrText xml:space="preserve"> PAGEREF _Toc144018986 \h </w:instrText>
        </w:r>
        <w:r w:rsidR="00055321">
          <w:rPr>
            <w:noProof/>
            <w:webHidden/>
          </w:rPr>
        </w:r>
        <w:r w:rsidR="00055321">
          <w:rPr>
            <w:noProof/>
            <w:webHidden/>
          </w:rPr>
          <w:fldChar w:fldCharType="separate"/>
        </w:r>
        <w:r w:rsidR="00055321">
          <w:rPr>
            <w:noProof/>
            <w:webHidden/>
          </w:rPr>
          <w:t>129</w:t>
        </w:r>
        <w:r w:rsidR="00055321">
          <w:rPr>
            <w:noProof/>
            <w:webHidden/>
          </w:rPr>
          <w:fldChar w:fldCharType="end"/>
        </w:r>
      </w:hyperlink>
    </w:p>
    <w:p w14:paraId="3DB504DF" w14:textId="6C18D940"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7" w:history="1">
        <w:r w:rsidR="00055321" w:rsidRPr="00B26E89">
          <w:rPr>
            <w:rStyle w:val="aff1"/>
            <w:noProof/>
          </w:rPr>
          <w:t>8.9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_Toc144018987 \h </w:instrText>
        </w:r>
        <w:r w:rsidR="00055321">
          <w:rPr>
            <w:noProof/>
            <w:webHidden/>
          </w:rPr>
        </w:r>
        <w:r w:rsidR="00055321">
          <w:rPr>
            <w:noProof/>
            <w:webHidden/>
          </w:rPr>
          <w:fldChar w:fldCharType="separate"/>
        </w:r>
        <w:r w:rsidR="00055321">
          <w:rPr>
            <w:noProof/>
            <w:webHidden/>
          </w:rPr>
          <w:t>129</w:t>
        </w:r>
        <w:r w:rsidR="00055321">
          <w:rPr>
            <w:noProof/>
            <w:webHidden/>
          </w:rPr>
          <w:fldChar w:fldCharType="end"/>
        </w:r>
      </w:hyperlink>
    </w:p>
    <w:p w14:paraId="6488A19F" w14:textId="39B2396E" w:rsidR="00055321" w:rsidRDefault="001553F2">
      <w:pPr>
        <w:pStyle w:val="14"/>
        <w:rPr>
          <w:rFonts w:asciiTheme="minorHAnsi" w:eastAsiaTheme="minorEastAsia" w:hAnsiTheme="minorHAnsi" w:cstheme="minorBidi"/>
          <w:kern w:val="2"/>
          <w:sz w:val="22"/>
          <w:szCs w:val="22"/>
          <w14:ligatures w14:val="standardContextual"/>
        </w:rPr>
      </w:pPr>
      <w:hyperlink w:anchor="_Toc144018988" w:history="1">
        <w:r w:rsidR="00055321" w:rsidRPr="00B26E89">
          <w:rPr>
            <w:rStyle w:val="aff1"/>
          </w:rPr>
          <w:t xml:space="preserve">ГЛАВА 9 </w:t>
        </w:r>
        <w:r w:rsidR="00055321" w:rsidRPr="00B26E89">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055321">
          <w:rPr>
            <w:webHidden/>
          </w:rPr>
          <w:tab/>
        </w:r>
        <w:r w:rsidR="00055321">
          <w:rPr>
            <w:webHidden/>
          </w:rPr>
          <w:fldChar w:fldCharType="begin"/>
        </w:r>
        <w:r w:rsidR="00055321">
          <w:rPr>
            <w:webHidden/>
          </w:rPr>
          <w:instrText xml:space="preserve"> PAGEREF _Toc144018988 \h </w:instrText>
        </w:r>
        <w:r w:rsidR="00055321">
          <w:rPr>
            <w:webHidden/>
          </w:rPr>
        </w:r>
        <w:r w:rsidR="00055321">
          <w:rPr>
            <w:webHidden/>
          </w:rPr>
          <w:fldChar w:fldCharType="separate"/>
        </w:r>
        <w:r w:rsidR="00055321">
          <w:rPr>
            <w:webHidden/>
          </w:rPr>
          <w:t>130</w:t>
        </w:r>
        <w:r w:rsidR="00055321">
          <w:rPr>
            <w:webHidden/>
          </w:rPr>
          <w:fldChar w:fldCharType="end"/>
        </w:r>
      </w:hyperlink>
    </w:p>
    <w:p w14:paraId="68AD3CF5" w14:textId="5A774044"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89" w:history="1">
        <w:r w:rsidR="00055321" w:rsidRPr="00B26E89">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_Toc144018989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590867EE" w14:textId="336ABB2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0" w:history="1">
        <w:r w:rsidR="00055321" w:rsidRPr="00B26E89">
          <w:rPr>
            <w:rStyle w:val="aff1"/>
            <w:noProof/>
          </w:rPr>
          <w:t>9.2 Выбор и обоснование метода регулирования отпуска тепловой энергии от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_Toc144018990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32880900" w14:textId="1B587D1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1" w:history="1">
        <w:r w:rsidR="00055321" w:rsidRPr="00B26E89">
          <w:rPr>
            <w:rStyle w:val="aff1"/>
            <w:noProof/>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_Toc144018991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27CE224A" w14:textId="40263068"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2" w:history="1">
        <w:r w:rsidR="00055321" w:rsidRPr="00B26E89">
          <w:rPr>
            <w:rStyle w:val="aff1"/>
            <w:noProof/>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_Toc144018992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2A0629D4" w14:textId="756EE0D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3" w:history="1">
        <w:r w:rsidR="00055321" w:rsidRPr="00B26E89">
          <w:rPr>
            <w:rStyle w:val="aff1"/>
            <w:noProof/>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055321">
          <w:rPr>
            <w:noProof/>
            <w:webHidden/>
          </w:rPr>
          <w:tab/>
        </w:r>
        <w:r w:rsidR="00055321">
          <w:rPr>
            <w:noProof/>
            <w:webHidden/>
          </w:rPr>
          <w:fldChar w:fldCharType="begin"/>
        </w:r>
        <w:r w:rsidR="00055321">
          <w:rPr>
            <w:noProof/>
            <w:webHidden/>
          </w:rPr>
          <w:instrText xml:space="preserve"> PAGEREF _Toc144018993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497F85A7" w14:textId="6085626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4" w:history="1">
        <w:r w:rsidR="00055321" w:rsidRPr="00B26E89">
          <w:rPr>
            <w:rStyle w:val="aff1"/>
            <w:noProof/>
            <w:lang w:eastAsia="zh-CN"/>
          </w:rPr>
          <w:t>9.6 Предложения по источникам инвестиций</w:t>
        </w:r>
        <w:r w:rsidR="00055321">
          <w:rPr>
            <w:noProof/>
            <w:webHidden/>
          </w:rPr>
          <w:tab/>
        </w:r>
        <w:r w:rsidR="00055321">
          <w:rPr>
            <w:noProof/>
            <w:webHidden/>
          </w:rPr>
          <w:fldChar w:fldCharType="begin"/>
        </w:r>
        <w:r w:rsidR="00055321">
          <w:rPr>
            <w:noProof/>
            <w:webHidden/>
          </w:rPr>
          <w:instrText xml:space="preserve"> PAGEREF _Toc144018994 \h </w:instrText>
        </w:r>
        <w:r w:rsidR="00055321">
          <w:rPr>
            <w:noProof/>
            <w:webHidden/>
          </w:rPr>
        </w:r>
        <w:r w:rsidR="00055321">
          <w:rPr>
            <w:noProof/>
            <w:webHidden/>
          </w:rPr>
          <w:fldChar w:fldCharType="separate"/>
        </w:r>
        <w:r w:rsidR="00055321">
          <w:rPr>
            <w:noProof/>
            <w:webHidden/>
          </w:rPr>
          <w:t>130</w:t>
        </w:r>
        <w:r w:rsidR="00055321">
          <w:rPr>
            <w:noProof/>
            <w:webHidden/>
          </w:rPr>
          <w:fldChar w:fldCharType="end"/>
        </w:r>
      </w:hyperlink>
    </w:p>
    <w:p w14:paraId="3C373721" w14:textId="2BFBD7AF" w:rsidR="00055321" w:rsidRDefault="001553F2">
      <w:pPr>
        <w:pStyle w:val="14"/>
        <w:rPr>
          <w:rFonts w:asciiTheme="minorHAnsi" w:eastAsiaTheme="minorEastAsia" w:hAnsiTheme="minorHAnsi" w:cstheme="minorBidi"/>
          <w:kern w:val="2"/>
          <w:sz w:val="22"/>
          <w:szCs w:val="22"/>
          <w14:ligatures w14:val="standardContextual"/>
        </w:rPr>
      </w:pPr>
      <w:hyperlink w:anchor="_Toc144018995" w:history="1">
        <w:r w:rsidR="00055321" w:rsidRPr="00B26E89">
          <w:rPr>
            <w:rStyle w:val="aff1"/>
          </w:rPr>
          <w:t>ГЛАВА 10 Перспективные топливные балансы</w:t>
        </w:r>
        <w:r w:rsidR="00055321">
          <w:rPr>
            <w:webHidden/>
          </w:rPr>
          <w:tab/>
        </w:r>
        <w:r w:rsidR="00055321">
          <w:rPr>
            <w:webHidden/>
          </w:rPr>
          <w:fldChar w:fldCharType="begin"/>
        </w:r>
        <w:r w:rsidR="00055321">
          <w:rPr>
            <w:webHidden/>
          </w:rPr>
          <w:instrText xml:space="preserve"> PAGEREF _Toc144018995 \h </w:instrText>
        </w:r>
        <w:r w:rsidR="00055321">
          <w:rPr>
            <w:webHidden/>
          </w:rPr>
        </w:r>
        <w:r w:rsidR="00055321">
          <w:rPr>
            <w:webHidden/>
          </w:rPr>
          <w:fldChar w:fldCharType="separate"/>
        </w:r>
        <w:r w:rsidR="00055321">
          <w:rPr>
            <w:webHidden/>
          </w:rPr>
          <w:t>131</w:t>
        </w:r>
        <w:r w:rsidR="00055321">
          <w:rPr>
            <w:webHidden/>
          </w:rPr>
          <w:fldChar w:fldCharType="end"/>
        </w:r>
      </w:hyperlink>
    </w:p>
    <w:p w14:paraId="2D4AB033" w14:textId="09D2E45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6" w:history="1">
        <w:r w:rsidR="00055321" w:rsidRPr="00B26E89">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055321">
          <w:rPr>
            <w:noProof/>
            <w:webHidden/>
          </w:rPr>
          <w:tab/>
        </w:r>
        <w:r w:rsidR="00055321">
          <w:rPr>
            <w:noProof/>
            <w:webHidden/>
          </w:rPr>
          <w:fldChar w:fldCharType="begin"/>
        </w:r>
        <w:r w:rsidR="00055321">
          <w:rPr>
            <w:noProof/>
            <w:webHidden/>
          </w:rPr>
          <w:instrText xml:space="preserve"> PAGEREF _Toc144018996 \h </w:instrText>
        </w:r>
        <w:r w:rsidR="00055321">
          <w:rPr>
            <w:noProof/>
            <w:webHidden/>
          </w:rPr>
        </w:r>
        <w:r w:rsidR="00055321">
          <w:rPr>
            <w:noProof/>
            <w:webHidden/>
          </w:rPr>
          <w:fldChar w:fldCharType="separate"/>
        </w:r>
        <w:r w:rsidR="00055321">
          <w:rPr>
            <w:noProof/>
            <w:webHidden/>
          </w:rPr>
          <w:t>131</w:t>
        </w:r>
        <w:r w:rsidR="00055321">
          <w:rPr>
            <w:noProof/>
            <w:webHidden/>
          </w:rPr>
          <w:fldChar w:fldCharType="end"/>
        </w:r>
      </w:hyperlink>
    </w:p>
    <w:p w14:paraId="25566BBF" w14:textId="3C01DF1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7" w:history="1">
        <w:r w:rsidR="00055321" w:rsidRPr="00B26E89">
          <w:rPr>
            <w:rStyle w:val="aff1"/>
            <w:noProof/>
          </w:rPr>
          <w:t>10.2 Расчеты по каждому источнику тепловой энергии нормативных запасов аварийных видов топлива</w:t>
        </w:r>
        <w:r w:rsidR="00055321">
          <w:rPr>
            <w:noProof/>
            <w:webHidden/>
          </w:rPr>
          <w:tab/>
        </w:r>
        <w:r w:rsidR="00055321">
          <w:rPr>
            <w:noProof/>
            <w:webHidden/>
          </w:rPr>
          <w:fldChar w:fldCharType="begin"/>
        </w:r>
        <w:r w:rsidR="00055321">
          <w:rPr>
            <w:noProof/>
            <w:webHidden/>
          </w:rPr>
          <w:instrText xml:space="preserve"> PAGEREF _Toc144018997 \h </w:instrText>
        </w:r>
        <w:r w:rsidR="00055321">
          <w:rPr>
            <w:noProof/>
            <w:webHidden/>
          </w:rPr>
        </w:r>
        <w:r w:rsidR="00055321">
          <w:rPr>
            <w:noProof/>
            <w:webHidden/>
          </w:rPr>
          <w:fldChar w:fldCharType="separate"/>
        </w:r>
        <w:r w:rsidR="00055321">
          <w:rPr>
            <w:noProof/>
            <w:webHidden/>
          </w:rPr>
          <w:t>136</w:t>
        </w:r>
        <w:r w:rsidR="00055321">
          <w:rPr>
            <w:noProof/>
            <w:webHidden/>
          </w:rPr>
          <w:fldChar w:fldCharType="end"/>
        </w:r>
      </w:hyperlink>
    </w:p>
    <w:p w14:paraId="7F704258" w14:textId="56352E0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8" w:history="1">
        <w:r w:rsidR="00055321" w:rsidRPr="00B26E89">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055321">
          <w:rPr>
            <w:noProof/>
            <w:webHidden/>
          </w:rPr>
          <w:tab/>
        </w:r>
        <w:r w:rsidR="00055321">
          <w:rPr>
            <w:noProof/>
            <w:webHidden/>
          </w:rPr>
          <w:fldChar w:fldCharType="begin"/>
        </w:r>
        <w:r w:rsidR="00055321">
          <w:rPr>
            <w:noProof/>
            <w:webHidden/>
          </w:rPr>
          <w:instrText xml:space="preserve"> PAGEREF _Toc144018998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10AE2082" w14:textId="7828379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8999" w:history="1">
        <w:r w:rsidR="00055321" w:rsidRPr="00B26E89">
          <w:rPr>
            <w:rStyle w:val="a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_Toc144018999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0321DC7E" w14:textId="75B201E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0" w:history="1">
        <w:r w:rsidR="00055321" w:rsidRPr="00B26E89">
          <w:rPr>
            <w:rStyle w:val="aff1"/>
            <w:noProof/>
          </w:rPr>
          <w:t>10.5 П</w:t>
        </w:r>
        <w:r w:rsidR="00055321" w:rsidRPr="00B26E89">
          <w:rPr>
            <w:rStyle w:val="aff1"/>
            <w:rFonts w:eastAsia="Microsoft YaHei"/>
            <w:noProof/>
          </w:rPr>
          <w:t>реобладающий вид топлива, определяемый по совокупности всех систем теплоснабжения, находящихся в поселении</w:t>
        </w:r>
        <w:r w:rsidR="00055321">
          <w:rPr>
            <w:noProof/>
            <w:webHidden/>
          </w:rPr>
          <w:tab/>
        </w:r>
        <w:r w:rsidR="00055321">
          <w:rPr>
            <w:noProof/>
            <w:webHidden/>
          </w:rPr>
          <w:fldChar w:fldCharType="begin"/>
        </w:r>
        <w:r w:rsidR="00055321">
          <w:rPr>
            <w:noProof/>
            <w:webHidden/>
          </w:rPr>
          <w:instrText xml:space="preserve"> PAGEREF _Toc144019000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45148944" w14:textId="12A1798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1" w:history="1">
        <w:r w:rsidR="00055321" w:rsidRPr="00B26E89">
          <w:rPr>
            <w:rStyle w:val="aff1"/>
            <w:noProof/>
          </w:rPr>
          <w:t>10.6 Приоритетное направление развития топливного баланса поселения</w:t>
        </w:r>
        <w:r w:rsidR="00055321">
          <w:rPr>
            <w:noProof/>
            <w:webHidden/>
          </w:rPr>
          <w:tab/>
        </w:r>
        <w:r w:rsidR="00055321">
          <w:rPr>
            <w:noProof/>
            <w:webHidden/>
          </w:rPr>
          <w:fldChar w:fldCharType="begin"/>
        </w:r>
        <w:r w:rsidR="00055321">
          <w:rPr>
            <w:noProof/>
            <w:webHidden/>
          </w:rPr>
          <w:instrText xml:space="preserve"> PAGEREF _Toc144019001 \h </w:instrText>
        </w:r>
        <w:r w:rsidR="00055321">
          <w:rPr>
            <w:noProof/>
            <w:webHidden/>
          </w:rPr>
        </w:r>
        <w:r w:rsidR="00055321">
          <w:rPr>
            <w:noProof/>
            <w:webHidden/>
          </w:rPr>
          <w:fldChar w:fldCharType="separate"/>
        </w:r>
        <w:r w:rsidR="00055321">
          <w:rPr>
            <w:noProof/>
            <w:webHidden/>
          </w:rPr>
          <w:t>138</w:t>
        </w:r>
        <w:r w:rsidR="00055321">
          <w:rPr>
            <w:noProof/>
            <w:webHidden/>
          </w:rPr>
          <w:fldChar w:fldCharType="end"/>
        </w:r>
      </w:hyperlink>
    </w:p>
    <w:p w14:paraId="3FE2D816" w14:textId="2469BD65"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2" w:history="1">
        <w:r w:rsidR="00055321" w:rsidRPr="00B26E89">
          <w:rPr>
            <w:rStyle w:val="aff1"/>
            <w:rFonts w:eastAsia="Microsoft YaHei"/>
            <w:noProof/>
          </w:rPr>
          <w:t>10.7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_Toc144019002 \h </w:instrText>
        </w:r>
        <w:r w:rsidR="00055321">
          <w:rPr>
            <w:noProof/>
            <w:webHidden/>
          </w:rPr>
        </w:r>
        <w:r w:rsidR="00055321">
          <w:rPr>
            <w:noProof/>
            <w:webHidden/>
          </w:rPr>
          <w:fldChar w:fldCharType="separate"/>
        </w:r>
        <w:r w:rsidR="00055321">
          <w:rPr>
            <w:noProof/>
            <w:webHidden/>
          </w:rPr>
          <w:t>139</w:t>
        </w:r>
        <w:r w:rsidR="00055321">
          <w:rPr>
            <w:noProof/>
            <w:webHidden/>
          </w:rPr>
          <w:fldChar w:fldCharType="end"/>
        </w:r>
      </w:hyperlink>
    </w:p>
    <w:p w14:paraId="7C88A16D" w14:textId="244A5B49" w:rsidR="00055321" w:rsidRDefault="001553F2">
      <w:pPr>
        <w:pStyle w:val="14"/>
        <w:rPr>
          <w:rFonts w:asciiTheme="minorHAnsi" w:eastAsiaTheme="minorEastAsia" w:hAnsiTheme="minorHAnsi" w:cstheme="minorBidi"/>
          <w:kern w:val="2"/>
          <w:sz w:val="22"/>
          <w:szCs w:val="22"/>
          <w14:ligatures w14:val="standardContextual"/>
        </w:rPr>
      </w:pPr>
      <w:hyperlink w:anchor="_Toc144019003" w:history="1">
        <w:r w:rsidR="00055321" w:rsidRPr="00B26E89">
          <w:rPr>
            <w:rStyle w:val="aff1"/>
          </w:rPr>
          <w:t>ГЛАВА 11 Оценка надежности теплоснабжения</w:t>
        </w:r>
        <w:r w:rsidR="00055321">
          <w:rPr>
            <w:webHidden/>
          </w:rPr>
          <w:tab/>
        </w:r>
        <w:r w:rsidR="00055321">
          <w:rPr>
            <w:webHidden/>
          </w:rPr>
          <w:fldChar w:fldCharType="begin"/>
        </w:r>
        <w:r w:rsidR="00055321">
          <w:rPr>
            <w:webHidden/>
          </w:rPr>
          <w:instrText xml:space="preserve"> PAGEREF _Toc144019003 \h </w:instrText>
        </w:r>
        <w:r w:rsidR="00055321">
          <w:rPr>
            <w:webHidden/>
          </w:rPr>
        </w:r>
        <w:r w:rsidR="00055321">
          <w:rPr>
            <w:webHidden/>
          </w:rPr>
          <w:fldChar w:fldCharType="separate"/>
        </w:r>
        <w:r w:rsidR="00055321">
          <w:rPr>
            <w:webHidden/>
          </w:rPr>
          <w:t>140</w:t>
        </w:r>
        <w:r w:rsidR="00055321">
          <w:rPr>
            <w:webHidden/>
          </w:rPr>
          <w:fldChar w:fldCharType="end"/>
        </w:r>
      </w:hyperlink>
    </w:p>
    <w:p w14:paraId="20A5BFD8" w14:textId="1B3A864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4" w:history="1">
        <w:r w:rsidR="00055321" w:rsidRPr="00B26E89">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_Toc144019004 \h </w:instrText>
        </w:r>
        <w:r w:rsidR="00055321">
          <w:rPr>
            <w:noProof/>
            <w:webHidden/>
          </w:rPr>
        </w:r>
        <w:r w:rsidR="00055321">
          <w:rPr>
            <w:noProof/>
            <w:webHidden/>
          </w:rPr>
          <w:fldChar w:fldCharType="separate"/>
        </w:r>
        <w:r w:rsidR="00055321">
          <w:rPr>
            <w:noProof/>
            <w:webHidden/>
          </w:rPr>
          <w:t>140</w:t>
        </w:r>
        <w:r w:rsidR="00055321">
          <w:rPr>
            <w:noProof/>
            <w:webHidden/>
          </w:rPr>
          <w:fldChar w:fldCharType="end"/>
        </w:r>
      </w:hyperlink>
    </w:p>
    <w:p w14:paraId="11BD9504" w14:textId="6847E8A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5" w:history="1">
        <w:r w:rsidR="00055321" w:rsidRPr="00B26E89">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_Toc144019005 \h </w:instrText>
        </w:r>
        <w:r w:rsidR="00055321">
          <w:rPr>
            <w:noProof/>
            <w:webHidden/>
          </w:rPr>
        </w:r>
        <w:r w:rsidR="00055321">
          <w:rPr>
            <w:noProof/>
            <w:webHidden/>
          </w:rPr>
          <w:fldChar w:fldCharType="separate"/>
        </w:r>
        <w:r w:rsidR="00055321">
          <w:rPr>
            <w:noProof/>
            <w:webHidden/>
          </w:rPr>
          <w:t>141</w:t>
        </w:r>
        <w:r w:rsidR="00055321">
          <w:rPr>
            <w:noProof/>
            <w:webHidden/>
          </w:rPr>
          <w:fldChar w:fldCharType="end"/>
        </w:r>
      </w:hyperlink>
    </w:p>
    <w:p w14:paraId="310A823C" w14:textId="15612EBA"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6" w:history="1">
        <w:r w:rsidR="00055321" w:rsidRPr="00B26E89">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55321">
          <w:rPr>
            <w:noProof/>
            <w:webHidden/>
          </w:rPr>
          <w:tab/>
        </w:r>
        <w:r w:rsidR="00055321">
          <w:rPr>
            <w:noProof/>
            <w:webHidden/>
          </w:rPr>
          <w:fldChar w:fldCharType="begin"/>
        </w:r>
        <w:r w:rsidR="00055321">
          <w:rPr>
            <w:noProof/>
            <w:webHidden/>
          </w:rPr>
          <w:instrText xml:space="preserve"> PAGEREF _Toc144019006 \h </w:instrText>
        </w:r>
        <w:r w:rsidR="00055321">
          <w:rPr>
            <w:noProof/>
            <w:webHidden/>
          </w:rPr>
        </w:r>
        <w:r w:rsidR="00055321">
          <w:rPr>
            <w:noProof/>
            <w:webHidden/>
          </w:rPr>
          <w:fldChar w:fldCharType="separate"/>
        </w:r>
        <w:r w:rsidR="00055321">
          <w:rPr>
            <w:noProof/>
            <w:webHidden/>
          </w:rPr>
          <w:t>142</w:t>
        </w:r>
        <w:r w:rsidR="00055321">
          <w:rPr>
            <w:noProof/>
            <w:webHidden/>
          </w:rPr>
          <w:fldChar w:fldCharType="end"/>
        </w:r>
      </w:hyperlink>
    </w:p>
    <w:p w14:paraId="7B331215" w14:textId="0F356E60"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7" w:history="1">
        <w:r w:rsidR="00055321" w:rsidRPr="00B26E89">
          <w:rPr>
            <w:rStyle w:val="aff1"/>
            <w:noProof/>
          </w:rPr>
          <w:t>11.4 Результаты оценки коэффициентов готовности теплопроводов к несению тепловой нагрузки</w:t>
        </w:r>
        <w:r w:rsidR="00055321">
          <w:rPr>
            <w:noProof/>
            <w:webHidden/>
          </w:rPr>
          <w:tab/>
        </w:r>
        <w:r w:rsidR="00055321">
          <w:rPr>
            <w:noProof/>
            <w:webHidden/>
          </w:rPr>
          <w:fldChar w:fldCharType="begin"/>
        </w:r>
        <w:r w:rsidR="00055321">
          <w:rPr>
            <w:noProof/>
            <w:webHidden/>
          </w:rPr>
          <w:instrText xml:space="preserve"> PAGEREF _Toc144019007 \h </w:instrText>
        </w:r>
        <w:r w:rsidR="00055321">
          <w:rPr>
            <w:noProof/>
            <w:webHidden/>
          </w:rPr>
        </w:r>
        <w:r w:rsidR="00055321">
          <w:rPr>
            <w:noProof/>
            <w:webHidden/>
          </w:rPr>
          <w:fldChar w:fldCharType="separate"/>
        </w:r>
        <w:r w:rsidR="00055321">
          <w:rPr>
            <w:noProof/>
            <w:webHidden/>
          </w:rPr>
          <w:t>143</w:t>
        </w:r>
        <w:r w:rsidR="00055321">
          <w:rPr>
            <w:noProof/>
            <w:webHidden/>
          </w:rPr>
          <w:fldChar w:fldCharType="end"/>
        </w:r>
      </w:hyperlink>
    </w:p>
    <w:p w14:paraId="7149AB1C" w14:textId="44C6B3E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08" w:history="1">
        <w:r w:rsidR="00055321" w:rsidRPr="00B26E89">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_Toc144019008 \h </w:instrText>
        </w:r>
        <w:r w:rsidR="00055321">
          <w:rPr>
            <w:noProof/>
            <w:webHidden/>
          </w:rPr>
        </w:r>
        <w:r w:rsidR="00055321">
          <w:rPr>
            <w:noProof/>
            <w:webHidden/>
          </w:rPr>
          <w:fldChar w:fldCharType="separate"/>
        </w:r>
        <w:r w:rsidR="00055321">
          <w:rPr>
            <w:noProof/>
            <w:webHidden/>
          </w:rPr>
          <w:t>143</w:t>
        </w:r>
        <w:r w:rsidR="00055321">
          <w:rPr>
            <w:noProof/>
            <w:webHidden/>
          </w:rPr>
          <w:fldChar w:fldCharType="end"/>
        </w:r>
      </w:hyperlink>
    </w:p>
    <w:p w14:paraId="32363833" w14:textId="77B8BDA4" w:rsidR="00055321" w:rsidRDefault="001553F2">
      <w:pPr>
        <w:pStyle w:val="33"/>
        <w:rPr>
          <w:rFonts w:asciiTheme="minorHAnsi" w:eastAsiaTheme="minorEastAsia" w:hAnsiTheme="minorHAnsi" w:cstheme="minorBidi"/>
          <w:kern w:val="2"/>
          <w:sz w:val="22"/>
          <w:szCs w:val="22"/>
          <w14:ligatures w14:val="standardContextual"/>
        </w:rPr>
      </w:pPr>
      <w:hyperlink w:anchor="_Toc144019009" w:history="1">
        <w:r w:rsidR="00055321" w:rsidRPr="00B26E89">
          <w:rPr>
            <w:rStyle w:val="aff1"/>
          </w:rPr>
          <w:t>11.6 Предложения, обеспечивающие надёжность систем теплоснабжения</w:t>
        </w:r>
        <w:r w:rsidR="00055321">
          <w:rPr>
            <w:webHidden/>
          </w:rPr>
          <w:tab/>
        </w:r>
        <w:r w:rsidR="00055321">
          <w:rPr>
            <w:webHidden/>
          </w:rPr>
          <w:fldChar w:fldCharType="begin"/>
        </w:r>
        <w:r w:rsidR="00055321">
          <w:rPr>
            <w:webHidden/>
          </w:rPr>
          <w:instrText xml:space="preserve"> PAGEREF _Toc144019009 \h </w:instrText>
        </w:r>
        <w:r w:rsidR="00055321">
          <w:rPr>
            <w:webHidden/>
          </w:rPr>
        </w:r>
        <w:r w:rsidR="00055321">
          <w:rPr>
            <w:webHidden/>
          </w:rPr>
          <w:fldChar w:fldCharType="separate"/>
        </w:r>
        <w:r w:rsidR="00055321">
          <w:rPr>
            <w:webHidden/>
          </w:rPr>
          <w:t>143</w:t>
        </w:r>
        <w:r w:rsidR="00055321">
          <w:rPr>
            <w:webHidden/>
          </w:rPr>
          <w:fldChar w:fldCharType="end"/>
        </w:r>
      </w:hyperlink>
    </w:p>
    <w:p w14:paraId="6516CD13" w14:textId="23FAABA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0" w:history="1">
        <w:r w:rsidR="00055321" w:rsidRPr="00B26E89">
          <w:rPr>
            <w:rStyle w:val="aff1"/>
            <w:rFonts w:eastAsia="Microsoft YaHei"/>
            <w:noProof/>
          </w:rPr>
          <w:t>11.7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_Toc144019010 \h </w:instrText>
        </w:r>
        <w:r w:rsidR="00055321">
          <w:rPr>
            <w:noProof/>
            <w:webHidden/>
          </w:rPr>
        </w:r>
        <w:r w:rsidR="00055321">
          <w:rPr>
            <w:noProof/>
            <w:webHidden/>
          </w:rPr>
          <w:fldChar w:fldCharType="separate"/>
        </w:r>
        <w:r w:rsidR="00055321">
          <w:rPr>
            <w:noProof/>
            <w:webHidden/>
          </w:rPr>
          <w:t>144</w:t>
        </w:r>
        <w:r w:rsidR="00055321">
          <w:rPr>
            <w:noProof/>
            <w:webHidden/>
          </w:rPr>
          <w:fldChar w:fldCharType="end"/>
        </w:r>
      </w:hyperlink>
    </w:p>
    <w:p w14:paraId="36C635DC" w14:textId="2F24778A" w:rsidR="00055321" w:rsidRDefault="001553F2">
      <w:pPr>
        <w:pStyle w:val="14"/>
        <w:rPr>
          <w:rFonts w:asciiTheme="minorHAnsi" w:eastAsiaTheme="minorEastAsia" w:hAnsiTheme="minorHAnsi" w:cstheme="minorBidi"/>
          <w:kern w:val="2"/>
          <w:sz w:val="22"/>
          <w:szCs w:val="22"/>
          <w14:ligatures w14:val="standardContextual"/>
        </w:rPr>
      </w:pPr>
      <w:hyperlink w:anchor="_Toc144019011" w:history="1">
        <w:r w:rsidR="00055321" w:rsidRPr="00B26E89">
          <w:rPr>
            <w:rStyle w:val="aff1"/>
          </w:rPr>
          <w:t>ГЛАВА 12 Обоснование инвестиций в строительство, реконструкцию, техническое перевооружение и (или) модернизацию</w:t>
        </w:r>
        <w:r w:rsidR="00055321">
          <w:rPr>
            <w:webHidden/>
          </w:rPr>
          <w:tab/>
        </w:r>
        <w:r w:rsidR="00055321">
          <w:rPr>
            <w:webHidden/>
          </w:rPr>
          <w:fldChar w:fldCharType="begin"/>
        </w:r>
        <w:r w:rsidR="00055321">
          <w:rPr>
            <w:webHidden/>
          </w:rPr>
          <w:instrText xml:space="preserve"> PAGEREF _Toc144019011 \h </w:instrText>
        </w:r>
        <w:r w:rsidR="00055321">
          <w:rPr>
            <w:webHidden/>
          </w:rPr>
        </w:r>
        <w:r w:rsidR="00055321">
          <w:rPr>
            <w:webHidden/>
          </w:rPr>
          <w:fldChar w:fldCharType="separate"/>
        </w:r>
        <w:r w:rsidR="00055321">
          <w:rPr>
            <w:webHidden/>
          </w:rPr>
          <w:t>145</w:t>
        </w:r>
        <w:r w:rsidR="00055321">
          <w:rPr>
            <w:webHidden/>
          </w:rPr>
          <w:fldChar w:fldCharType="end"/>
        </w:r>
      </w:hyperlink>
    </w:p>
    <w:p w14:paraId="6D0CF83C" w14:textId="4474BC2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2" w:history="1">
        <w:r w:rsidR="00055321" w:rsidRPr="00B26E89">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055321">
          <w:rPr>
            <w:noProof/>
            <w:webHidden/>
          </w:rPr>
          <w:tab/>
        </w:r>
        <w:r w:rsidR="00055321">
          <w:rPr>
            <w:noProof/>
            <w:webHidden/>
          </w:rPr>
          <w:fldChar w:fldCharType="begin"/>
        </w:r>
        <w:r w:rsidR="00055321">
          <w:rPr>
            <w:noProof/>
            <w:webHidden/>
          </w:rPr>
          <w:instrText xml:space="preserve"> PAGEREF _Toc144019012 \h </w:instrText>
        </w:r>
        <w:r w:rsidR="00055321">
          <w:rPr>
            <w:noProof/>
            <w:webHidden/>
          </w:rPr>
        </w:r>
        <w:r w:rsidR="00055321">
          <w:rPr>
            <w:noProof/>
            <w:webHidden/>
          </w:rPr>
          <w:fldChar w:fldCharType="separate"/>
        </w:r>
        <w:r w:rsidR="00055321">
          <w:rPr>
            <w:noProof/>
            <w:webHidden/>
          </w:rPr>
          <w:t>145</w:t>
        </w:r>
        <w:r w:rsidR="00055321">
          <w:rPr>
            <w:noProof/>
            <w:webHidden/>
          </w:rPr>
          <w:fldChar w:fldCharType="end"/>
        </w:r>
      </w:hyperlink>
    </w:p>
    <w:p w14:paraId="259C024C" w14:textId="398F211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3" w:history="1">
        <w:r w:rsidR="00055321" w:rsidRPr="00B26E89">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55321">
          <w:rPr>
            <w:noProof/>
            <w:webHidden/>
          </w:rPr>
          <w:tab/>
        </w:r>
        <w:r w:rsidR="00055321">
          <w:rPr>
            <w:noProof/>
            <w:webHidden/>
          </w:rPr>
          <w:fldChar w:fldCharType="begin"/>
        </w:r>
        <w:r w:rsidR="00055321">
          <w:rPr>
            <w:noProof/>
            <w:webHidden/>
          </w:rPr>
          <w:instrText xml:space="preserve"> PAGEREF _Toc144019013 \h </w:instrText>
        </w:r>
        <w:r w:rsidR="00055321">
          <w:rPr>
            <w:noProof/>
            <w:webHidden/>
          </w:rPr>
        </w:r>
        <w:r w:rsidR="00055321">
          <w:rPr>
            <w:noProof/>
            <w:webHidden/>
          </w:rPr>
          <w:fldChar w:fldCharType="separate"/>
        </w:r>
        <w:r w:rsidR="00055321">
          <w:rPr>
            <w:noProof/>
            <w:webHidden/>
          </w:rPr>
          <w:t>146</w:t>
        </w:r>
        <w:r w:rsidR="00055321">
          <w:rPr>
            <w:noProof/>
            <w:webHidden/>
          </w:rPr>
          <w:fldChar w:fldCharType="end"/>
        </w:r>
      </w:hyperlink>
    </w:p>
    <w:p w14:paraId="6D10D1AF" w14:textId="07FF801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4" w:history="1">
        <w:r w:rsidR="00055321" w:rsidRPr="00B26E89">
          <w:rPr>
            <w:rStyle w:val="aff1"/>
            <w:noProof/>
          </w:rPr>
          <w:t>12.3 Расчеты экономической эффективности инвестиций</w:t>
        </w:r>
        <w:r w:rsidR="00055321">
          <w:rPr>
            <w:noProof/>
            <w:webHidden/>
          </w:rPr>
          <w:tab/>
        </w:r>
        <w:r w:rsidR="00055321">
          <w:rPr>
            <w:noProof/>
            <w:webHidden/>
          </w:rPr>
          <w:fldChar w:fldCharType="begin"/>
        </w:r>
        <w:r w:rsidR="00055321">
          <w:rPr>
            <w:noProof/>
            <w:webHidden/>
          </w:rPr>
          <w:instrText xml:space="preserve"> PAGEREF _Toc144019014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394909A1" w14:textId="6B0AF96F"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5" w:history="1">
        <w:r w:rsidR="00055321" w:rsidRPr="00B26E89">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055321">
          <w:rPr>
            <w:noProof/>
            <w:webHidden/>
          </w:rPr>
          <w:tab/>
        </w:r>
        <w:r w:rsidR="00055321">
          <w:rPr>
            <w:noProof/>
            <w:webHidden/>
          </w:rPr>
          <w:fldChar w:fldCharType="begin"/>
        </w:r>
        <w:r w:rsidR="00055321">
          <w:rPr>
            <w:noProof/>
            <w:webHidden/>
          </w:rPr>
          <w:instrText xml:space="preserve"> PAGEREF _Toc144019015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4203446C" w14:textId="674CEF7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6" w:history="1">
        <w:r w:rsidR="00055321" w:rsidRPr="00B26E89">
          <w:rPr>
            <w:rStyle w:val="aff1"/>
            <w:rFonts w:eastAsia="Microsoft YaHei"/>
            <w:noProof/>
          </w:rPr>
          <w:t>12.5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_Toc144019016 \h </w:instrText>
        </w:r>
        <w:r w:rsidR="00055321">
          <w:rPr>
            <w:noProof/>
            <w:webHidden/>
          </w:rPr>
        </w:r>
        <w:r w:rsidR="00055321">
          <w:rPr>
            <w:noProof/>
            <w:webHidden/>
          </w:rPr>
          <w:fldChar w:fldCharType="separate"/>
        </w:r>
        <w:r w:rsidR="00055321">
          <w:rPr>
            <w:noProof/>
            <w:webHidden/>
          </w:rPr>
          <w:t>147</w:t>
        </w:r>
        <w:r w:rsidR="00055321">
          <w:rPr>
            <w:noProof/>
            <w:webHidden/>
          </w:rPr>
          <w:fldChar w:fldCharType="end"/>
        </w:r>
      </w:hyperlink>
    </w:p>
    <w:p w14:paraId="1264C265" w14:textId="5A31644D" w:rsidR="00055321" w:rsidRDefault="001553F2">
      <w:pPr>
        <w:pStyle w:val="14"/>
        <w:rPr>
          <w:rFonts w:asciiTheme="minorHAnsi" w:eastAsiaTheme="minorEastAsia" w:hAnsiTheme="minorHAnsi" w:cstheme="minorBidi"/>
          <w:kern w:val="2"/>
          <w:sz w:val="22"/>
          <w:szCs w:val="22"/>
          <w14:ligatures w14:val="standardContextual"/>
        </w:rPr>
      </w:pPr>
      <w:hyperlink w:anchor="_Toc144019017" w:history="1">
        <w:r w:rsidR="00055321" w:rsidRPr="00B26E89">
          <w:rPr>
            <w:rStyle w:val="aff1"/>
          </w:rPr>
          <w:t>ГЛАВА 13 Индикаторы развития систем теплоснабжения поселения</w:t>
        </w:r>
        <w:r w:rsidR="00055321">
          <w:rPr>
            <w:webHidden/>
          </w:rPr>
          <w:tab/>
        </w:r>
        <w:r w:rsidR="00055321">
          <w:rPr>
            <w:webHidden/>
          </w:rPr>
          <w:fldChar w:fldCharType="begin"/>
        </w:r>
        <w:r w:rsidR="00055321">
          <w:rPr>
            <w:webHidden/>
          </w:rPr>
          <w:instrText xml:space="preserve"> PAGEREF _Toc144019017 \h </w:instrText>
        </w:r>
        <w:r w:rsidR="00055321">
          <w:rPr>
            <w:webHidden/>
          </w:rPr>
        </w:r>
        <w:r w:rsidR="00055321">
          <w:rPr>
            <w:webHidden/>
          </w:rPr>
          <w:fldChar w:fldCharType="separate"/>
        </w:r>
        <w:r w:rsidR="00055321">
          <w:rPr>
            <w:webHidden/>
          </w:rPr>
          <w:t>148</w:t>
        </w:r>
        <w:r w:rsidR="00055321">
          <w:rPr>
            <w:webHidden/>
          </w:rPr>
          <w:fldChar w:fldCharType="end"/>
        </w:r>
      </w:hyperlink>
    </w:p>
    <w:p w14:paraId="3E826A64" w14:textId="72AD1C8C"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18" w:history="1">
        <w:r w:rsidR="00055321" w:rsidRPr="00B26E89">
          <w:rPr>
            <w:rStyle w:val="aff1"/>
            <w:rFonts w:eastAsia="Microsoft YaHei"/>
            <w:noProof/>
          </w:rPr>
          <w:t>13.1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_Toc144019018 \h </w:instrText>
        </w:r>
        <w:r w:rsidR="00055321">
          <w:rPr>
            <w:noProof/>
            <w:webHidden/>
          </w:rPr>
        </w:r>
        <w:r w:rsidR="00055321">
          <w:rPr>
            <w:noProof/>
            <w:webHidden/>
          </w:rPr>
          <w:fldChar w:fldCharType="separate"/>
        </w:r>
        <w:r w:rsidR="00055321">
          <w:rPr>
            <w:noProof/>
            <w:webHidden/>
          </w:rPr>
          <w:t>152</w:t>
        </w:r>
        <w:r w:rsidR="00055321">
          <w:rPr>
            <w:noProof/>
            <w:webHidden/>
          </w:rPr>
          <w:fldChar w:fldCharType="end"/>
        </w:r>
      </w:hyperlink>
    </w:p>
    <w:p w14:paraId="2C386608" w14:textId="3F41661F" w:rsidR="00055321" w:rsidRDefault="001553F2">
      <w:pPr>
        <w:pStyle w:val="14"/>
        <w:rPr>
          <w:rFonts w:asciiTheme="minorHAnsi" w:eastAsiaTheme="minorEastAsia" w:hAnsiTheme="minorHAnsi" w:cstheme="minorBidi"/>
          <w:kern w:val="2"/>
          <w:sz w:val="22"/>
          <w:szCs w:val="22"/>
          <w14:ligatures w14:val="standardContextual"/>
        </w:rPr>
      </w:pPr>
      <w:hyperlink w:anchor="_Toc144019019" w:history="1">
        <w:r w:rsidR="00055321" w:rsidRPr="00B26E89">
          <w:rPr>
            <w:rStyle w:val="aff1"/>
          </w:rPr>
          <w:t>ГЛАВА 14 Ценовые (тарифные) последствия</w:t>
        </w:r>
        <w:r w:rsidR="00055321">
          <w:rPr>
            <w:webHidden/>
          </w:rPr>
          <w:tab/>
        </w:r>
        <w:r w:rsidR="00055321">
          <w:rPr>
            <w:webHidden/>
          </w:rPr>
          <w:fldChar w:fldCharType="begin"/>
        </w:r>
        <w:r w:rsidR="00055321">
          <w:rPr>
            <w:webHidden/>
          </w:rPr>
          <w:instrText xml:space="preserve"> PAGEREF _Toc144019019 \h </w:instrText>
        </w:r>
        <w:r w:rsidR="00055321">
          <w:rPr>
            <w:webHidden/>
          </w:rPr>
        </w:r>
        <w:r w:rsidR="00055321">
          <w:rPr>
            <w:webHidden/>
          </w:rPr>
          <w:fldChar w:fldCharType="separate"/>
        </w:r>
        <w:r w:rsidR="00055321">
          <w:rPr>
            <w:webHidden/>
          </w:rPr>
          <w:t>153</w:t>
        </w:r>
        <w:r w:rsidR="00055321">
          <w:rPr>
            <w:webHidden/>
          </w:rPr>
          <w:fldChar w:fldCharType="end"/>
        </w:r>
      </w:hyperlink>
    </w:p>
    <w:p w14:paraId="0AAF035F" w14:textId="27FEEFD7"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0" w:history="1">
        <w:r w:rsidR="00055321" w:rsidRPr="00B26E89">
          <w:rPr>
            <w:rStyle w:val="aff1"/>
            <w:noProof/>
          </w:rPr>
          <w:t>14.1 Тарифно-балансовые расчетные модели теплоснабжения потребителей по каждой системе теплоснабжения</w:t>
        </w:r>
        <w:r w:rsidR="00055321">
          <w:rPr>
            <w:noProof/>
            <w:webHidden/>
          </w:rPr>
          <w:tab/>
        </w:r>
        <w:r w:rsidR="00055321">
          <w:rPr>
            <w:noProof/>
            <w:webHidden/>
          </w:rPr>
          <w:fldChar w:fldCharType="begin"/>
        </w:r>
        <w:r w:rsidR="00055321">
          <w:rPr>
            <w:noProof/>
            <w:webHidden/>
          </w:rPr>
          <w:instrText xml:space="preserve"> PAGEREF _Toc144019020 \h </w:instrText>
        </w:r>
        <w:r w:rsidR="00055321">
          <w:rPr>
            <w:noProof/>
            <w:webHidden/>
          </w:rPr>
        </w:r>
        <w:r w:rsidR="00055321">
          <w:rPr>
            <w:noProof/>
            <w:webHidden/>
          </w:rPr>
          <w:fldChar w:fldCharType="separate"/>
        </w:r>
        <w:r w:rsidR="00055321">
          <w:rPr>
            <w:noProof/>
            <w:webHidden/>
          </w:rPr>
          <w:t>153</w:t>
        </w:r>
        <w:r w:rsidR="00055321">
          <w:rPr>
            <w:noProof/>
            <w:webHidden/>
          </w:rPr>
          <w:fldChar w:fldCharType="end"/>
        </w:r>
      </w:hyperlink>
    </w:p>
    <w:p w14:paraId="77210B68" w14:textId="416619B4"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1" w:history="1">
        <w:r w:rsidR="00055321" w:rsidRPr="00B26E89">
          <w:rPr>
            <w:rStyle w:val="aff1"/>
            <w:noProof/>
          </w:rPr>
          <w:t>14.2 Тарифно-балансовые расчетные модели теплоснабжения потребителей по каждой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_Toc144019021 \h </w:instrText>
        </w:r>
        <w:r w:rsidR="00055321">
          <w:rPr>
            <w:noProof/>
            <w:webHidden/>
          </w:rPr>
        </w:r>
        <w:r w:rsidR="00055321">
          <w:rPr>
            <w:noProof/>
            <w:webHidden/>
          </w:rPr>
          <w:fldChar w:fldCharType="separate"/>
        </w:r>
        <w:r w:rsidR="00055321">
          <w:rPr>
            <w:noProof/>
            <w:webHidden/>
          </w:rPr>
          <w:t>156</w:t>
        </w:r>
        <w:r w:rsidR="00055321">
          <w:rPr>
            <w:noProof/>
            <w:webHidden/>
          </w:rPr>
          <w:fldChar w:fldCharType="end"/>
        </w:r>
      </w:hyperlink>
    </w:p>
    <w:p w14:paraId="49BF81F4" w14:textId="4AD40841"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2" w:history="1">
        <w:r w:rsidR="00055321" w:rsidRPr="00B26E89">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055321">
          <w:rPr>
            <w:noProof/>
            <w:webHidden/>
          </w:rPr>
          <w:tab/>
        </w:r>
        <w:r w:rsidR="00055321">
          <w:rPr>
            <w:noProof/>
            <w:webHidden/>
          </w:rPr>
          <w:fldChar w:fldCharType="begin"/>
        </w:r>
        <w:r w:rsidR="00055321">
          <w:rPr>
            <w:noProof/>
            <w:webHidden/>
          </w:rPr>
          <w:instrText xml:space="preserve"> PAGEREF _Toc144019022 \h </w:instrText>
        </w:r>
        <w:r w:rsidR="00055321">
          <w:rPr>
            <w:noProof/>
            <w:webHidden/>
          </w:rPr>
        </w:r>
        <w:r w:rsidR="00055321">
          <w:rPr>
            <w:noProof/>
            <w:webHidden/>
          </w:rPr>
          <w:fldChar w:fldCharType="separate"/>
        </w:r>
        <w:r w:rsidR="00055321">
          <w:rPr>
            <w:noProof/>
            <w:webHidden/>
          </w:rPr>
          <w:t>157</w:t>
        </w:r>
        <w:r w:rsidR="00055321">
          <w:rPr>
            <w:noProof/>
            <w:webHidden/>
          </w:rPr>
          <w:fldChar w:fldCharType="end"/>
        </w:r>
      </w:hyperlink>
    </w:p>
    <w:p w14:paraId="52E93A24" w14:textId="11378424"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3" w:history="1">
        <w:r w:rsidR="00055321" w:rsidRPr="00B26E89">
          <w:rPr>
            <w:rStyle w:val="aff1"/>
            <w:rFonts w:eastAsia="Microsoft YaHei"/>
            <w:noProof/>
          </w:rPr>
          <w:t>14.4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_Toc144019023 \h </w:instrText>
        </w:r>
        <w:r w:rsidR="00055321">
          <w:rPr>
            <w:noProof/>
            <w:webHidden/>
          </w:rPr>
        </w:r>
        <w:r w:rsidR="00055321">
          <w:rPr>
            <w:noProof/>
            <w:webHidden/>
          </w:rPr>
          <w:fldChar w:fldCharType="separate"/>
        </w:r>
        <w:r w:rsidR="00055321">
          <w:rPr>
            <w:noProof/>
            <w:webHidden/>
          </w:rPr>
          <w:t>157</w:t>
        </w:r>
        <w:r w:rsidR="00055321">
          <w:rPr>
            <w:noProof/>
            <w:webHidden/>
          </w:rPr>
          <w:fldChar w:fldCharType="end"/>
        </w:r>
      </w:hyperlink>
    </w:p>
    <w:p w14:paraId="58686260" w14:textId="68FE2F41" w:rsidR="00055321" w:rsidRDefault="001553F2">
      <w:pPr>
        <w:pStyle w:val="14"/>
        <w:rPr>
          <w:rFonts w:asciiTheme="minorHAnsi" w:eastAsiaTheme="minorEastAsia" w:hAnsiTheme="minorHAnsi" w:cstheme="minorBidi"/>
          <w:kern w:val="2"/>
          <w:sz w:val="22"/>
          <w:szCs w:val="22"/>
          <w14:ligatures w14:val="standardContextual"/>
        </w:rPr>
      </w:pPr>
      <w:hyperlink w:anchor="_Toc144019024" w:history="1">
        <w:r w:rsidR="00055321" w:rsidRPr="00B26E89">
          <w:rPr>
            <w:rStyle w:val="aff1"/>
          </w:rPr>
          <w:t>ГЛАВА 15 Реестр единых теплоснабжающих организаций</w:t>
        </w:r>
        <w:r w:rsidR="00055321">
          <w:rPr>
            <w:webHidden/>
          </w:rPr>
          <w:tab/>
        </w:r>
        <w:r w:rsidR="00055321">
          <w:rPr>
            <w:webHidden/>
          </w:rPr>
          <w:fldChar w:fldCharType="begin"/>
        </w:r>
        <w:r w:rsidR="00055321">
          <w:rPr>
            <w:webHidden/>
          </w:rPr>
          <w:instrText xml:space="preserve"> PAGEREF _Toc144019024 \h </w:instrText>
        </w:r>
        <w:r w:rsidR="00055321">
          <w:rPr>
            <w:webHidden/>
          </w:rPr>
        </w:r>
        <w:r w:rsidR="00055321">
          <w:rPr>
            <w:webHidden/>
          </w:rPr>
          <w:fldChar w:fldCharType="separate"/>
        </w:r>
        <w:r w:rsidR="00055321">
          <w:rPr>
            <w:webHidden/>
          </w:rPr>
          <w:t>158</w:t>
        </w:r>
        <w:r w:rsidR="00055321">
          <w:rPr>
            <w:webHidden/>
          </w:rPr>
          <w:fldChar w:fldCharType="end"/>
        </w:r>
      </w:hyperlink>
    </w:p>
    <w:p w14:paraId="3792DAE9" w14:textId="022A655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5" w:history="1">
        <w:r w:rsidR="00055321" w:rsidRPr="00B26E89">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55321">
          <w:rPr>
            <w:noProof/>
            <w:webHidden/>
          </w:rPr>
          <w:tab/>
        </w:r>
        <w:r w:rsidR="00055321">
          <w:rPr>
            <w:noProof/>
            <w:webHidden/>
          </w:rPr>
          <w:fldChar w:fldCharType="begin"/>
        </w:r>
        <w:r w:rsidR="00055321">
          <w:rPr>
            <w:noProof/>
            <w:webHidden/>
          </w:rPr>
          <w:instrText xml:space="preserve"> PAGEREF _Toc144019025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17E4F4EA" w14:textId="6E676D5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6" w:history="1">
        <w:r w:rsidR="00055321" w:rsidRPr="00B26E89">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_Toc144019026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4594676F" w14:textId="6B8DDBE9"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7" w:history="1">
        <w:r w:rsidR="00055321" w:rsidRPr="00B26E89">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_Toc144019027 \h </w:instrText>
        </w:r>
        <w:r w:rsidR="00055321">
          <w:rPr>
            <w:noProof/>
            <w:webHidden/>
          </w:rPr>
        </w:r>
        <w:r w:rsidR="00055321">
          <w:rPr>
            <w:noProof/>
            <w:webHidden/>
          </w:rPr>
          <w:fldChar w:fldCharType="separate"/>
        </w:r>
        <w:r w:rsidR="00055321">
          <w:rPr>
            <w:noProof/>
            <w:webHidden/>
          </w:rPr>
          <w:t>158</w:t>
        </w:r>
        <w:r w:rsidR="00055321">
          <w:rPr>
            <w:noProof/>
            <w:webHidden/>
          </w:rPr>
          <w:fldChar w:fldCharType="end"/>
        </w:r>
      </w:hyperlink>
    </w:p>
    <w:p w14:paraId="6950F087" w14:textId="195AB5E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8" w:history="1">
        <w:r w:rsidR="00055321" w:rsidRPr="00B26E89">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055321">
          <w:rPr>
            <w:noProof/>
            <w:webHidden/>
          </w:rPr>
          <w:tab/>
        </w:r>
        <w:r w:rsidR="00055321">
          <w:rPr>
            <w:noProof/>
            <w:webHidden/>
          </w:rPr>
          <w:fldChar w:fldCharType="begin"/>
        </w:r>
        <w:r w:rsidR="00055321">
          <w:rPr>
            <w:noProof/>
            <w:webHidden/>
          </w:rPr>
          <w:instrText xml:space="preserve"> PAGEREF _Toc144019028 \h </w:instrText>
        </w:r>
        <w:r w:rsidR="00055321">
          <w:rPr>
            <w:noProof/>
            <w:webHidden/>
          </w:rPr>
        </w:r>
        <w:r w:rsidR="00055321">
          <w:rPr>
            <w:noProof/>
            <w:webHidden/>
          </w:rPr>
          <w:fldChar w:fldCharType="separate"/>
        </w:r>
        <w:r w:rsidR="00055321">
          <w:rPr>
            <w:noProof/>
            <w:webHidden/>
          </w:rPr>
          <w:t>161</w:t>
        </w:r>
        <w:r w:rsidR="00055321">
          <w:rPr>
            <w:noProof/>
            <w:webHidden/>
          </w:rPr>
          <w:fldChar w:fldCharType="end"/>
        </w:r>
      </w:hyperlink>
    </w:p>
    <w:p w14:paraId="612857C3" w14:textId="46334E0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29" w:history="1">
        <w:r w:rsidR="00055321" w:rsidRPr="00B26E89">
          <w:rPr>
            <w:rStyle w:val="aff1"/>
            <w:noProof/>
          </w:rPr>
          <w:t>15.5 Описание границ зон деятельности единой теплоснабжающей организации (организаций)</w:t>
        </w:r>
        <w:r w:rsidR="00055321">
          <w:rPr>
            <w:noProof/>
            <w:webHidden/>
          </w:rPr>
          <w:tab/>
        </w:r>
        <w:r w:rsidR="00055321">
          <w:rPr>
            <w:noProof/>
            <w:webHidden/>
          </w:rPr>
          <w:fldChar w:fldCharType="begin"/>
        </w:r>
        <w:r w:rsidR="00055321">
          <w:rPr>
            <w:noProof/>
            <w:webHidden/>
          </w:rPr>
          <w:instrText xml:space="preserve"> PAGEREF _Toc144019029 \h </w:instrText>
        </w:r>
        <w:r w:rsidR="00055321">
          <w:rPr>
            <w:noProof/>
            <w:webHidden/>
          </w:rPr>
        </w:r>
        <w:r w:rsidR="00055321">
          <w:rPr>
            <w:noProof/>
            <w:webHidden/>
          </w:rPr>
          <w:fldChar w:fldCharType="separate"/>
        </w:r>
        <w:r w:rsidR="00055321">
          <w:rPr>
            <w:noProof/>
            <w:webHidden/>
          </w:rPr>
          <w:t>161</w:t>
        </w:r>
        <w:r w:rsidR="00055321">
          <w:rPr>
            <w:noProof/>
            <w:webHidden/>
          </w:rPr>
          <w:fldChar w:fldCharType="end"/>
        </w:r>
      </w:hyperlink>
    </w:p>
    <w:p w14:paraId="63BBC32E" w14:textId="7F2E9D3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0" w:history="1">
        <w:r w:rsidR="00055321" w:rsidRPr="00B26E89">
          <w:rPr>
            <w:rStyle w:val="aff1"/>
            <w:rFonts w:eastAsia="Microsoft YaHei"/>
            <w:noProof/>
          </w:rPr>
          <w:t>15.6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_Toc144019030 \h </w:instrText>
        </w:r>
        <w:r w:rsidR="00055321">
          <w:rPr>
            <w:noProof/>
            <w:webHidden/>
          </w:rPr>
        </w:r>
        <w:r w:rsidR="00055321">
          <w:rPr>
            <w:noProof/>
            <w:webHidden/>
          </w:rPr>
          <w:fldChar w:fldCharType="separate"/>
        </w:r>
        <w:r w:rsidR="00055321">
          <w:rPr>
            <w:noProof/>
            <w:webHidden/>
          </w:rPr>
          <w:t>162</w:t>
        </w:r>
        <w:r w:rsidR="00055321">
          <w:rPr>
            <w:noProof/>
            <w:webHidden/>
          </w:rPr>
          <w:fldChar w:fldCharType="end"/>
        </w:r>
      </w:hyperlink>
    </w:p>
    <w:p w14:paraId="353BB8C4" w14:textId="4D02594F" w:rsidR="00055321" w:rsidRDefault="001553F2">
      <w:pPr>
        <w:pStyle w:val="14"/>
        <w:rPr>
          <w:rFonts w:asciiTheme="minorHAnsi" w:eastAsiaTheme="minorEastAsia" w:hAnsiTheme="minorHAnsi" w:cstheme="minorBidi"/>
          <w:kern w:val="2"/>
          <w:sz w:val="22"/>
          <w:szCs w:val="22"/>
          <w14:ligatures w14:val="standardContextual"/>
        </w:rPr>
      </w:pPr>
      <w:hyperlink w:anchor="_Toc144019031" w:history="1">
        <w:r w:rsidR="00055321" w:rsidRPr="00B26E89">
          <w:rPr>
            <w:rStyle w:val="aff1"/>
          </w:rPr>
          <w:t>ГЛАВА 16 Реестр мероприятий схемы теплоснабжения</w:t>
        </w:r>
        <w:r w:rsidR="00055321">
          <w:rPr>
            <w:webHidden/>
          </w:rPr>
          <w:tab/>
        </w:r>
        <w:r w:rsidR="00055321">
          <w:rPr>
            <w:webHidden/>
          </w:rPr>
          <w:fldChar w:fldCharType="begin"/>
        </w:r>
        <w:r w:rsidR="00055321">
          <w:rPr>
            <w:webHidden/>
          </w:rPr>
          <w:instrText xml:space="preserve"> PAGEREF _Toc144019031 \h </w:instrText>
        </w:r>
        <w:r w:rsidR="00055321">
          <w:rPr>
            <w:webHidden/>
          </w:rPr>
        </w:r>
        <w:r w:rsidR="00055321">
          <w:rPr>
            <w:webHidden/>
          </w:rPr>
          <w:fldChar w:fldCharType="separate"/>
        </w:r>
        <w:r w:rsidR="00055321">
          <w:rPr>
            <w:webHidden/>
          </w:rPr>
          <w:t>163</w:t>
        </w:r>
        <w:r w:rsidR="00055321">
          <w:rPr>
            <w:webHidden/>
          </w:rPr>
          <w:fldChar w:fldCharType="end"/>
        </w:r>
      </w:hyperlink>
    </w:p>
    <w:p w14:paraId="4F2C171C" w14:textId="23FF4F5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2" w:history="1">
        <w:r w:rsidR="00055321" w:rsidRPr="00B26E89">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055321">
          <w:rPr>
            <w:noProof/>
            <w:webHidden/>
          </w:rPr>
          <w:tab/>
        </w:r>
        <w:r w:rsidR="00055321">
          <w:rPr>
            <w:noProof/>
            <w:webHidden/>
          </w:rPr>
          <w:fldChar w:fldCharType="begin"/>
        </w:r>
        <w:r w:rsidR="00055321">
          <w:rPr>
            <w:noProof/>
            <w:webHidden/>
          </w:rPr>
          <w:instrText xml:space="preserve"> PAGEREF _Toc144019032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697F7A31" w14:textId="6C1CD392"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3" w:history="1">
        <w:r w:rsidR="00055321" w:rsidRPr="00B26E89">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055321">
          <w:rPr>
            <w:noProof/>
            <w:webHidden/>
          </w:rPr>
          <w:tab/>
        </w:r>
        <w:r w:rsidR="00055321">
          <w:rPr>
            <w:noProof/>
            <w:webHidden/>
          </w:rPr>
          <w:fldChar w:fldCharType="begin"/>
        </w:r>
        <w:r w:rsidR="00055321">
          <w:rPr>
            <w:noProof/>
            <w:webHidden/>
          </w:rPr>
          <w:instrText xml:space="preserve"> PAGEREF _Toc144019033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5A7F8EA7" w14:textId="444618DB"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4" w:history="1">
        <w:r w:rsidR="00055321" w:rsidRPr="00B26E89">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055321">
          <w:rPr>
            <w:noProof/>
            <w:webHidden/>
          </w:rPr>
          <w:tab/>
        </w:r>
        <w:r w:rsidR="00055321">
          <w:rPr>
            <w:noProof/>
            <w:webHidden/>
          </w:rPr>
          <w:fldChar w:fldCharType="begin"/>
        </w:r>
        <w:r w:rsidR="00055321">
          <w:rPr>
            <w:noProof/>
            <w:webHidden/>
          </w:rPr>
          <w:instrText xml:space="preserve"> PAGEREF _Toc144019034 \h </w:instrText>
        </w:r>
        <w:r w:rsidR="00055321">
          <w:rPr>
            <w:noProof/>
            <w:webHidden/>
          </w:rPr>
        </w:r>
        <w:r w:rsidR="00055321">
          <w:rPr>
            <w:noProof/>
            <w:webHidden/>
          </w:rPr>
          <w:fldChar w:fldCharType="separate"/>
        </w:r>
        <w:r w:rsidR="00055321">
          <w:rPr>
            <w:noProof/>
            <w:webHidden/>
          </w:rPr>
          <w:t>163</w:t>
        </w:r>
        <w:r w:rsidR="00055321">
          <w:rPr>
            <w:noProof/>
            <w:webHidden/>
          </w:rPr>
          <w:fldChar w:fldCharType="end"/>
        </w:r>
      </w:hyperlink>
    </w:p>
    <w:p w14:paraId="6A90893D" w14:textId="21CA3C1D"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5" w:history="1">
        <w:r w:rsidR="00055321" w:rsidRPr="00B26E89">
          <w:rPr>
            <w:rStyle w:val="aff1"/>
            <w:rFonts w:eastAsia="Microsoft YaHei"/>
            <w:noProof/>
          </w:rPr>
          <w:t>16.4 Состав изменений выполненных в доработанной и (или) актуализированной схеме теплоснабжения</w:t>
        </w:r>
        <w:r w:rsidR="00055321">
          <w:rPr>
            <w:noProof/>
            <w:webHidden/>
          </w:rPr>
          <w:tab/>
        </w:r>
        <w:r w:rsidR="00055321">
          <w:rPr>
            <w:noProof/>
            <w:webHidden/>
          </w:rPr>
          <w:fldChar w:fldCharType="begin"/>
        </w:r>
        <w:r w:rsidR="00055321">
          <w:rPr>
            <w:noProof/>
            <w:webHidden/>
          </w:rPr>
          <w:instrText xml:space="preserve"> PAGEREF _Toc144019035 \h </w:instrText>
        </w:r>
        <w:r w:rsidR="00055321">
          <w:rPr>
            <w:noProof/>
            <w:webHidden/>
          </w:rPr>
        </w:r>
        <w:r w:rsidR="00055321">
          <w:rPr>
            <w:noProof/>
            <w:webHidden/>
          </w:rPr>
          <w:fldChar w:fldCharType="separate"/>
        </w:r>
        <w:r w:rsidR="00055321">
          <w:rPr>
            <w:noProof/>
            <w:webHidden/>
          </w:rPr>
          <w:t>164</w:t>
        </w:r>
        <w:r w:rsidR="00055321">
          <w:rPr>
            <w:noProof/>
            <w:webHidden/>
          </w:rPr>
          <w:fldChar w:fldCharType="end"/>
        </w:r>
      </w:hyperlink>
    </w:p>
    <w:p w14:paraId="45EDCA91" w14:textId="1D51F844" w:rsidR="00055321" w:rsidRDefault="001553F2">
      <w:pPr>
        <w:pStyle w:val="14"/>
        <w:rPr>
          <w:rFonts w:asciiTheme="minorHAnsi" w:eastAsiaTheme="minorEastAsia" w:hAnsiTheme="minorHAnsi" w:cstheme="minorBidi"/>
          <w:kern w:val="2"/>
          <w:sz w:val="22"/>
          <w:szCs w:val="22"/>
          <w14:ligatures w14:val="standardContextual"/>
        </w:rPr>
      </w:pPr>
      <w:hyperlink w:anchor="_Toc144019036" w:history="1">
        <w:r w:rsidR="00055321" w:rsidRPr="00B26E89">
          <w:rPr>
            <w:rStyle w:val="aff1"/>
          </w:rPr>
          <w:t>ГЛАВА 17 Замечания и предложения к проекту схемы теплоснабжения</w:t>
        </w:r>
        <w:r w:rsidR="00055321">
          <w:rPr>
            <w:webHidden/>
          </w:rPr>
          <w:tab/>
        </w:r>
        <w:r w:rsidR="00055321">
          <w:rPr>
            <w:webHidden/>
          </w:rPr>
          <w:fldChar w:fldCharType="begin"/>
        </w:r>
        <w:r w:rsidR="00055321">
          <w:rPr>
            <w:webHidden/>
          </w:rPr>
          <w:instrText xml:space="preserve"> PAGEREF _Toc144019036 \h </w:instrText>
        </w:r>
        <w:r w:rsidR="00055321">
          <w:rPr>
            <w:webHidden/>
          </w:rPr>
        </w:r>
        <w:r w:rsidR="00055321">
          <w:rPr>
            <w:webHidden/>
          </w:rPr>
          <w:fldChar w:fldCharType="separate"/>
        </w:r>
        <w:r w:rsidR="00055321">
          <w:rPr>
            <w:webHidden/>
          </w:rPr>
          <w:t>165</w:t>
        </w:r>
        <w:r w:rsidR="00055321">
          <w:rPr>
            <w:webHidden/>
          </w:rPr>
          <w:fldChar w:fldCharType="end"/>
        </w:r>
      </w:hyperlink>
    </w:p>
    <w:p w14:paraId="4E80FB9C" w14:textId="21F69B7E"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7" w:history="1">
        <w:r w:rsidR="00055321" w:rsidRPr="00B26E89">
          <w:rPr>
            <w:rStyle w:val="aff1"/>
            <w:noProof/>
          </w:rPr>
          <w:t>17.1 Перечень всех замечаний и предложений, поступивших при разработке, утверждении и актуализации схемы теплоснабжения</w:t>
        </w:r>
        <w:r w:rsidR="00055321">
          <w:rPr>
            <w:noProof/>
            <w:webHidden/>
          </w:rPr>
          <w:tab/>
        </w:r>
        <w:r w:rsidR="00055321">
          <w:rPr>
            <w:noProof/>
            <w:webHidden/>
          </w:rPr>
          <w:fldChar w:fldCharType="begin"/>
        </w:r>
        <w:r w:rsidR="00055321">
          <w:rPr>
            <w:noProof/>
            <w:webHidden/>
          </w:rPr>
          <w:instrText xml:space="preserve"> PAGEREF _Toc144019037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45416ED5" w14:textId="448FD806"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8" w:history="1">
        <w:r w:rsidR="00055321" w:rsidRPr="00B26E89">
          <w:rPr>
            <w:rStyle w:val="aff1"/>
            <w:noProof/>
          </w:rPr>
          <w:t>17.2 Ответы разработчиков проекта схемы теплоснабжения на замечания и предложения</w:t>
        </w:r>
        <w:r w:rsidR="00055321">
          <w:rPr>
            <w:noProof/>
            <w:webHidden/>
          </w:rPr>
          <w:tab/>
        </w:r>
        <w:r w:rsidR="00055321">
          <w:rPr>
            <w:noProof/>
            <w:webHidden/>
          </w:rPr>
          <w:fldChar w:fldCharType="begin"/>
        </w:r>
        <w:r w:rsidR="00055321">
          <w:rPr>
            <w:noProof/>
            <w:webHidden/>
          </w:rPr>
          <w:instrText xml:space="preserve"> PAGEREF _Toc144019038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7A45AF14" w14:textId="27D1B533" w:rsidR="00055321" w:rsidRDefault="001553F2">
      <w:pPr>
        <w:pStyle w:val="23"/>
        <w:rPr>
          <w:rFonts w:asciiTheme="minorHAnsi" w:eastAsiaTheme="minorEastAsia" w:hAnsiTheme="minorHAnsi" w:cstheme="minorBidi"/>
          <w:noProof/>
          <w:kern w:val="2"/>
          <w:sz w:val="22"/>
          <w:szCs w:val="22"/>
          <w:lang w:eastAsia="ru-RU"/>
          <w14:ligatures w14:val="standardContextual"/>
        </w:rPr>
      </w:pPr>
      <w:hyperlink w:anchor="_Toc144019039" w:history="1">
        <w:r w:rsidR="00055321" w:rsidRPr="00B26E89">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55321">
          <w:rPr>
            <w:noProof/>
            <w:webHidden/>
          </w:rPr>
          <w:tab/>
        </w:r>
        <w:r w:rsidR="00055321">
          <w:rPr>
            <w:noProof/>
            <w:webHidden/>
          </w:rPr>
          <w:fldChar w:fldCharType="begin"/>
        </w:r>
        <w:r w:rsidR="00055321">
          <w:rPr>
            <w:noProof/>
            <w:webHidden/>
          </w:rPr>
          <w:instrText xml:space="preserve"> PAGEREF _Toc144019039 \h </w:instrText>
        </w:r>
        <w:r w:rsidR="00055321">
          <w:rPr>
            <w:noProof/>
            <w:webHidden/>
          </w:rPr>
        </w:r>
        <w:r w:rsidR="00055321">
          <w:rPr>
            <w:noProof/>
            <w:webHidden/>
          </w:rPr>
          <w:fldChar w:fldCharType="separate"/>
        </w:r>
        <w:r w:rsidR="00055321">
          <w:rPr>
            <w:noProof/>
            <w:webHidden/>
          </w:rPr>
          <w:t>165</w:t>
        </w:r>
        <w:r w:rsidR="00055321">
          <w:rPr>
            <w:noProof/>
            <w:webHidden/>
          </w:rPr>
          <w:fldChar w:fldCharType="end"/>
        </w:r>
      </w:hyperlink>
    </w:p>
    <w:p w14:paraId="5E5A79F7" w14:textId="0E908FA9" w:rsidR="00055321" w:rsidRDefault="001553F2">
      <w:pPr>
        <w:pStyle w:val="14"/>
        <w:rPr>
          <w:rFonts w:asciiTheme="minorHAnsi" w:eastAsiaTheme="minorEastAsia" w:hAnsiTheme="minorHAnsi" w:cstheme="minorBidi"/>
          <w:kern w:val="2"/>
          <w:sz w:val="22"/>
          <w:szCs w:val="22"/>
          <w14:ligatures w14:val="standardContextual"/>
        </w:rPr>
      </w:pPr>
      <w:hyperlink w:anchor="_Toc144019040" w:history="1">
        <w:r w:rsidR="00055321" w:rsidRPr="00B26E89">
          <w:rPr>
            <w:rStyle w:val="aff1"/>
          </w:rPr>
          <w:t>ГЛАВА 18 Сводный том изменений, выполненных в доработанной и (или) актуализированной схеме теплоснабжения</w:t>
        </w:r>
        <w:r w:rsidR="00055321">
          <w:rPr>
            <w:webHidden/>
          </w:rPr>
          <w:tab/>
        </w:r>
        <w:r w:rsidR="00055321">
          <w:rPr>
            <w:webHidden/>
          </w:rPr>
          <w:fldChar w:fldCharType="begin"/>
        </w:r>
        <w:r w:rsidR="00055321">
          <w:rPr>
            <w:webHidden/>
          </w:rPr>
          <w:instrText xml:space="preserve"> PAGEREF _Toc144019040 \h </w:instrText>
        </w:r>
        <w:r w:rsidR="00055321">
          <w:rPr>
            <w:webHidden/>
          </w:rPr>
        </w:r>
        <w:r w:rsidR="00055321">
          <w:rPr>
            <w:webHidden/>
          </w:rPr>
          <w:fldChar w:fldCharType="separate"/>
        </w:r>
        <w:r w:rsidR="00055321">
          <w:rPr>
            <w:webHidden/>
          </w:rPr>
          <w:t>166</w:t>
        </w:r>
        <w:r w:rsidR="00055321">
          <w:rPr>
            <w:webHidden/>
          </w:rPr>
          <w:fldChar w:fldCharType="end"/>
        </w:r>
      </w:hyperlink>
    </w:p>
    <w:p w14:paraId="5005E18E" w14:textId="35461ED6" w:rsidR="00055321" w:rsidRDefault="001553F2">
      <w:pPr>
        <w:pStyle w:val="33"/>
        <w:rPr>
          <w:rFonts w:asciiTheme="minorHAnsi" w:eastAsiaTheme="minorEastAsia" w:hAnsiTheme="minorHAnsi" w:cstheme="minorBidi"/>
          <w:kern w:val="2"/>
          <w:sz w:val="22"/>
          <w:szCs w:val="22"/>
          <w14:ligatures w14:val="standardContextual"/>
        </w:rPr>
      </w:pPr>
      <w:hyperlink w:anchor="_Toc144019041" w:history="1">
        <w:r w:rsidR="00055321" w:rsidRPr="00B26E89">
          <w:rPr>
            <w:rStyle w:val="aff1"/>
          </w:rPr>
          <w:t>Обосновывающие материалы</w:t>
        </w:r>
        <w:r w:rsidR="00055321">
          <w:rPr>
            <w:webHidden/>
          </w:rPr>
          <w:tab/>
        </w:r>
        <w:r w:rsidR="00055321">
          <w:rPr>
            <w:webHidden/>
          </w:rPr>
          <w:fldChar w:fldCharType="begin"/>
        </w:r>
        <w:r w:rsidR="00055321">
          <w:rPr>
            <w:webHidden/>
          </w:rPr>
          <w:instrText xml:space="preserve"> PAGEREF _Toc144019041 \h </w:instrText>
        </w:r>
        <w:r w:rsidR="00055321">
          <w:rPr>
            <w:webHidden/>
          </w:rPr>
        </w:r>
        <w:r w:rsidR="00055321">
          <w:rPr>
            <w:webHidden/>
          </w:rPr>
          <w:fldChar w:fldCharType="separate"/>
        </w:r>
        <w:r w:rsidR="00055321">
          <w:rPr>
            <w:webHidden/>
          </w:rPr>
          <w:t>166</w:t>
        </w:r>
        <w:r w:rsidR="00055321">
          <w:rPr>
            <w:webHidden/>
          </w:rPr>
          <w:fldChar w:fldCharType="end"/>
        </w:r>
      </w:hyperlink>
    </w:p>
    <w:p w14:paraId="0CAAE2D9" w14:textId="5A6EEB11" w:rsidR="00055321" w:rsidRDefault="001553F2">
      <w:pPr>
        <w:pStyle w:val="33"/>
        <w:rPr>
          <w:rFonts w:asciiTheme="minorHAnsi" w:eastAsiaTheme="minorEastAsia" w:hAnsiTheme="minorHAnsi" w:cstheme="minorBidi"/>
          <w:kern w:val="2"/>
          <w:sz w:val="22"/>
          <w:szCs w:val="22"/>
          <w14:ligatures w14:val="standardContextual"/>
        </w:rPr>
      </w:pPr>
      <w:hyperlink w:anchor="_Toc144019042" w:history="1">
        <w:r w:rsidR="00055321" w:rsidRPr="00B26E89">
          <w:rPr>
            <w:rStyle w:val="aff1"/>
            <w:rFonts w:eastAsia="Calibri"/>
          </w:rPr>
          <w:t>ГЛАВА 1 Существующее положение в сфере производства, передачи и потребления тепловой энергии для целей теплоснабжения</w:t>
        </w:r>
        <w:r w:rsidR="00055321">
          <w:rPr>
            <w:webHidden/>
          </w:rPr>
          <w:tab/>
        </w:r>
        <w:r w:rsidR="00055321">
          <w:rPr>
            <w:webHidden/>
          </w:rPr>
          <w:fldChar w:fldCharType="begin"/>
        </w:r>
        <w:r w:rsidR="00055321">
          <w:rPr>
            <w:webHidden/>
          </w:rPr>
          <w:instrText xml:space="preserve"> PAGEREF _Toc144019042 \h </w:instrText>
        </w:r>
        <w:r w:rsidR="00055321">
          <w:rPr>
            <w:webHidden/>
          </w:rPr>
        </w:r>
        <w:r w:rsidR="00055321">
          <w:rPr>
            <w:webHidden/>
          </w:rPr>
          <w:fldChar w:fldCharType="separate"/>
        </w:r>
        <w:r w:rsidR="00055321">
          <w:rPr>
            <w:webHidden/>
          </w:rPr>
          <w:t>166</w:t>
        </w:r>
        <w:r w:rsidR="00055321">
          <w:rPr>
            <w:webHidden/>
          </w:rPr>
          <w:fldChar w:fldCharType="end"/>
        </w:r>
      </w:hyperlink>
    </w:p>
    <w:p w14:paraId="12CD65A4" w14:textId="28D24026" w:rsidR="00055321" w:rsidRDefault="001553F2">
      <w:pPr>
        <w:pStyle w:val="33"/>
        <w:rPr>
          <w:rFonts w:asciiTheme="minorHAnsi" w:eastAsiaTheme="minorEastAsia" w:hAnsiTheme="minorHAnsi" w:cstheme="minorBidi"/>
          <w:kern w:val="2"/>
          <w:sz w:val="22"/>
          <w:szCs w:val="22"/>
          <w14:ligatures w14:val="standardContextual"/>
        </w:rPr>
      </w:pPr>
      <w:hyperlink w:anchor="_Toc144019043" w:history="1">
        <w:r w:rsidR="00055321" w:rsidRPr="00B26E89">
          <w:rPr>
            <w:rStyle w:val="aff1"/>
            <w:rFonts w:eastAsia="Calibri"/>
          </w:rPr>
          <w:t>ГЛАВА 2 Существующее и перспективное потребление тепловой энергии на цели теплоснабжения</w:t>
        </w:r>
        <w:r w:rsidR="00055321">
          <w:rPr>
            <w:webHidden/>
          </w:rPr>
          <w:tab/>
        </w:r>
        <w:r w:rsidR="00055321">
          <w:rPr>
            <w:webHidden/>
          </w:rPr>
          <w:fldChar w:fldCharType="begin"/>
        </w:r>
        <w:r w:rsidR="00055321">
          <w:rPr>
            <w:webHidden/>
          </w:rPr>
          <w:instrText xml:space="preserve"> PAGEREF _Toc144019043 \h </w:instrText>
        </w:r>
        <w:r w:rsidR="00055321">
          <w:rPr>
            <w:webHidden/>
          </w:rPr>
        </w:r>
        <w:r w:rsidR="00055321">
          <w:rPr>
            <w:webHidden/>
          </w:rPr>
          <w:fldChar w:fldCharType="separate"/>
        </w:r>
        <w:r w:rsidR="00055321">
          <w:rPr>
            <w:webHidden/>
          </w:rPr>
          <w:t>166</w:t>
        </w:r>
        <w:r w:rsidR="00055321">
          <w:rPr>
            <w:webHidden/>
          </w:rPr>
          <w:fldChar w:fldCharType="end"/>
        </w:r>
      </w:hyperlink>
    </w:p>
    <w:p w14:paraId="6CC11101" w14:textId="19A3FA54" w:rsidR="00055321" w:rsidRDefault="001553F2">
      <w:pPr>
        <w:pStyle w:val="33"/>
        <w:rPr>
          <w:rFonts w:asciiTheme="minorHAnsi" w:eastAsiaTheme="minorEastAsia" w:hAnsiTheme="minorHAnsi" w:cstheme="minorBidi"/>
          <w:kern w:val="2"/>
          <w:sz w:val="22"/>
          <w:szCs w:val="22"/>
          <w14:ligatures w14:val="standardContextual"/>
        </w:rPr>
      </w:pPr>
      <w:hyperlink w:anchor="_Toc144019044" w:history="1">
        <w:r w:rsidR="00055321" w:rsidRPr="00B26E89">
          <w:rPr>
            <w:rStyle w:val="aff1"/>
            <w:rFonts w:eastAsia="Calibri"/>
          </w:rPr>
          <w:t xml:space="preserve">ГЛАВА 3 Электронная модель системы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_Toc144019044 \h </w:instrText>
        </w:r>
        <w:r w:rsidR="00055321">
          <w:rPr>
            <w:webHidden/>
          </w:rPr>
        </w:r>
        <w:r w:rsidR="00055321">
          <w:rPr>
            <w:webHidden/>
          </w:rPr>
          <w:fldChar w:fldCharType="separate"/>
        </w:r>
        <w:r w:rsidR="00055321">
          <w:rPr>
            <w:webHidden/>
          </w:rPr>
          <w:t>166</w:t>
        </w:r>
        <w:r w:rsidR="00055321">
          <w:rPr>
            <w:webHidden/>
          </w:rPr>
          <w:fldChar w:fldCharType="end"/>
        </w:r>
      </w:hyperlink>
    </w:p>
    <w:p w14:paraId="45B637B1" w14:textId="730F17C9" w:rsidR="00055321" w:rsidRDefault="001553F2">
      <w:pPr>
        <w:pStyle w:val="33"/>
        <w:rPr>
          <w:rFonts w:asciiTheme="minorHAnsi" w:eastAsiaTheme="minorEastAsia" w:hAnsiTheme="minorHAnsi" w:cstheme="minorBidi"/>
          <w:kern w:val="2"/>
          <w:sz w:val="22"/>
          <w:szCs w:val="22"/>
          <w14:ligatures w14:val="standardContextual"/>
        </w:rPr>
      </w:pPr>
      <w:hyperlink w:anchor="_Toc144019045" w:history="1">
        <w:r w:rsidR="00055321" w:rsidRPr="00B26E89">
          <w:rPr>
            <w:rStyle w:val="aff1"/>
            <w:rFonts w:eastAsia="Calibri"/>
          </w:rPr>
          <w:t>ГЛАВА 4 Существующие и перспективные балансы тепловой мощности источников тепловой энергии и тепловой нагрузки потребителей</w:t>
        </w:r>
        <w:r w:rsidR="00055321">
          <w:rPr>
            <w:webHidden/>
          </w:rPr>
          <w:tab/>
        </w:r>
        <w:r w:rsidR="00055321">
          <w:rPr>
            <w:webHidden/>
          </w:rPr>
          <w:fldChar w:fldCharType="begin"/>
        </w:r>
        <w:r w:rsidR="00055321">
          <w:rPr>
            <w:webHidden/>
          </w:rPr>
          <w:instrText xml:space="preserve"> PAGEREF _Toc144019045 \h </w:instrText>
        </w:r>
        <w:r w:rsidR="00055321">
          <w:rPr>
            <w:webHidden/>
          </w:rPr>
        </w:r>
        <w:r w:rsidR="00055321">
          <w:rPr>
            <w:webHidden/>
          </w:rPr>
          <w:fldChar w:fldCharType="separate"/>
        </w:r>
        <w:r w:rsidR="00055321">
          <w:rPr>
            <w:webHidden/>
          </w:rPr>
          <w:t>166</w:t>
        </w:r>
        <w:r w:rsidR="00055321">
          <w:rPr>
            <w:webHidden/>
          </w:rPr>
          <w:fldChar w:fldCharType="end"/>
        </w:r>
      </w:hyperlink>
    </w:p>
    <w:p w14:paraId="7A836387" w14:textId="54858FDC" w:rsidR="00055321" w:rsidRDefault="001553F2">
      <w:pPr>
        <w:pStyle w:val="33"/>
        <w:rPr>
          <w:rFonts w:asciiTheme="minorHAnsi" w:eastAsiaTheme="minorEastAsia" w:hAnsiTheme="minorHAnsi" w:cstheme="minorBidi"/>
          <w:kern w:val="2"/>
          <w:sz w:val="22"/>
          <w:szCs w:val="22"/>
          <w14:ligatures w14:val="standardContextual"/>
        </w:rPr>
      </w:pPr>
      <w:hyperlink w:anchor="_Toc144019046" w:history="1">
        <w:r w:rsidR="00055321" w:rsidRPr="00B26E89">
          <w:rPr>
            <w:rStyle w:val="aff1"/>
            <w:rFonts w:eastAsia="Calibri"/>
          </w:rPr>
          <w:t xml:space="preserve">ГЛАВА 5 Мастер-план развития систем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_Toc144019046 \h </w:instrText>
        </w:r>
        <w:r w:rsidR="00055321">
          <w:rPr>
            <w:webHidden/>
          </w:rPr>
        </w:r>
        <w:r w:rsidR="00055321">
          <w:rPr>
            <w:webHidden/>
          </w:rPr>
          <w:fldChar w:fldCharType="separate"/>
        </w:r>
        <w:r w:rsidR="00055321">
          <w:rPr>
            <w:webHidden/>
          </w:rPr>
          <w:t>166</w:t>
        </w:r>
        <w:r w:rsidR="00055321">
          <w:rPr>
            <w:webHidden/>
          </w:rPr>
          <w:fldChar w:fldCharType="end"/>
        </w:r>
      </w:hyperlink>
    </w:p>
    <w:p w14:paraId="1D8E3745" w14:textId="0C179FFF" w:rsidR="00055321" w:rsidRDefault="001553F2">
      <w:pPr>
        <w:pStyle w:val="33"/>
        <w:rPr>
          <w:rFonts w:asciiTheme="minorHAnsi" w:eastAsiaTheme="minorEastAsia" w:hAnsiTheme="minorHAnsi" w:cstheme="minorBidi"/>
          <w:kern w:val="2"/>
          <w:sz w:val="22"/>
          <w:szCs w:val="22"/>
          <w14:ligatures w14:val="standardContextual"/>
        </w:rPr>
      </w:pPr>
      <w:hyperlink w:anchor="_Toc144019047" w:history="1">
        <w:r w:rsidR="00055321" w:rsidRPr="00B26E89">
          <w:rPr>
            <w:rStyle w:val="aff1"/>
            <w:rFonts w:eastAsia="Calibr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055321">
          <w:rPr>
            <w:webHidden/>
          </w:rPr>
          <w:tab/>
        </w:r>
        <w:r w:rsidR="00055321">
          <w:rPr>
            <w:webHidden/>
          </w:rPr>
          <w:fldChar w:fldCharType="begin"/>
        </w:r>
        <w:r w:rsidR="00055321">
          <w:rPr>
            <w:webHidden/>
          </w:rPr>
          <w:instrText xml:space="preserve"> PAGEREF _Toc144019047 \h </w:instrText>
        </w:r>
        <w:r w:rsidR="00055321">
          <w:rPr>
            <w:webHidden/>
          </w:rPr>
        </w:r>
        <w:r w:rsidR="00055321">
          <w:rPr>
            <w:webHidden/>
          </w:rPr>
          <w:fldChar w:fldCharType="separate"/>
        </w:r>
        <w:r w:rsidR="00055321">
          <w:rPr>
            <w:webHidden/>
          </w:rPr>
          <w:t>167</w:t>
        </w:r>
        <w:r w:rsidR="00055321">
          <w:rPr>
            <w:webHidden/>
          </w:rPr>
          <w:fldChar w:fldCharType="end"/>
        </w:r>
      </w:hyperlink>
    </w:p>
    <w:p w14:paraId="73EB040A" w14:textId="78AD30B6" w:rsidR="00055321" w:rsidRDefault="001553F2">
      <w:pPr>
        <w:pStyle w:val="33"/>
        <w:rPr>
          <w:rFonts w:asciiTheme="minorHAnsi" w:eastAsiaTheme="minorEastAsia" w:hAnsiTheme="minorHAnsi" w:cstheme="minorBidi"/>
          <w:kern w:val="2"/>
          <w:sz w:val="22"/>
          <w:szCs w:val="22"/>
          <w14:ligatures w14:val="standardContextual"/>
        </w:rPr>
      </w:pPr>
      <w:hyperlink w:anchor="_Toc144019048" w:history="1">
        <w:r w:rsidR="00055321" w:rsidRPr="00B26E89">
          <w:rPr>
            <w:rStyle w:val="aff1"/>
            <w:rFonts w:eastAsia="Calibri"/>
          </w:rPr>
          <w:t>ГЛАВА 7 Предложения по строительству, реконструкции, техническому перевооружению и (или) модернизации источников тепловой энергии</w:t>
        </w:r>
        <w:r w:rsidR="00055321">
          <w:rPr>
            <w:webHidden/>
          </w:rPr>
          <w:tab/>
        </w:r>
        <w:r w:rsidR="00055321">
          <w:rPr>
            <w:webHidden/>
          </w:rPr>
          <w:fldChar w:fldCharType="begin"/>
        </w:r>
        <w:r w:rsidR="00055321">
          <w:rPr>
            <w:webHidden/>
          </w:rPr>
          <w:instrText xml:space="preserve"> PAGEREF _Toc144019048 \h </w:instrText>
        </w:r>
        <w:r w:rsidR="00055321">
          <w:rPr>
            <w:webHidden/>
          </w:rPr>
        </w:r>
        <w:r w:rsidR="00055321">
          <w:rPr>
            <w:webHidden/>
          </w:rPr>
          <w:fldChar w:fldCharType="separate"/>
        </w:r>
        <w:r w:rsidR="00055321">
          <w:rPr>
            <w:webHidden/>
          </w:rPr>
          <w:t>167</w:t>
        </w:r>
        <w:r w:rsidR="00055321">
          <w:rPr>
            <w:webHidden/>
          </w:rPr>
          <w:fldChar w:fldCharType="end"/>
        </w:r>
      </w:hyperlink>
    </w:p>
    <w:p w14:paraId="1A06F9C2" w14:textId="00EE09AD" w:rsidR="00055321" w:rsidRDefault="001553F2">
      <w:pPr>
        <w:pStyle w:val="33"/>
        <w:rPr>
          <w:rFonts w:asciiTheme="minorHAnsi" w:eastAsiaTheme="minorEastAsia" w:hAnsiTheme="minorHAnsi" w:cstheme="minorBidi"/>
          <w:kern w:val="2"/>
          <w:sz w:val="22"/>
          <w:szCs w:val="22"/>
          <w14:ligatures w14:val="standardContextual"/>
        </w:rPr>
      </w:pPr>
      <w:hyperlink w:anchor="_Toc144019049" w:history="1">
        <w:r w:rsidR="00055321" w:rsidRPr="00B26E89">
          <w:rPr>
            <w:rStyle w:val="aff1"/>
            <w:rFonts w:eastAsia="Calibri"/>
          </w:rPr>
          <w:t>ГЛАВА 8 Предложения по строительству, реконструкции и (или) модернизации тепловых сетей</w:t>
        </w:r>
        <w:r w:rsidR="00055321">
          <w:rPr>
            <w:webHidden/>
          </w:rPr>
          <w:tab/>
        </w:r>
        <w:r w:rsidR="00055321">
          <w:rPr>
            <w:webHidden/>
          </w:rPr>
          <w:fldChar w:fldCharType="begin"/>
        </w:r>
        <w:r w:rsidR="00055321">
          <w:rPr>
            <w:webHidden/>
          </w:rPr>
          <w:instrText xml:space="preserve"> PAGEREF _Toc144019049 \h </w:instrText>
        </w:r>
        <w:r w:rsidR="00055321">
          <w:rPr>
            <w:webHidden/>
          </w:rPr>
        </w:r>
        <w:r w:rsidR="00055321">
          <w:rPr>
            <w:webHidden/>
          </w:rPr>
          <w:fldChar w:fldCharType="separate"/>
        </w:r>
        <w:r w:rsidR="00055321">
          <w:rPr>
            <w:webHidden/>
          </w:rPr>
          <w:t>167</w:t>
        </w:r>
        <w:r w:rsidR="00055321">
          <w:rPr>
            <w:webHidden/>
          </w:rPr>
          <w:fldChar w:fldCharType="end"/>
        </w:r>
      </w:hyperlink>
    </w:p>
    <w:p w14:paraId="18A8405A" w14:textId="07FC5ADC" w:rsidR="00055321" w:rsidRDefault="001553F2">
      <w:pPr>
        <w:pStyle w:val="33"/>
        <w:rPr>
          <w:rFonts w:asciiTheme="minorHAnsi" w:eastAsiaTheme="minorEastAsia" w:hAnsiTheme="minorHAnsi" w:cstheme="minorBidi"/>
          <w:kern w:val="2"/>
          <w:sz w:val="22"/>
          <w:szCs w:val="22"/>
          <w14:ligatures w14:val="standardContextual"/>
        </w:rPr>
      </w:pPr>
      <w:hyperlink w:anchor="_Toc144019050" w:history="1">
        <w:r w:rsidR="00055321" w:rsidRPr="00B26E89">
          <w:rPr>
            <w:rStyle w:val="aff1"/>
            <w:rFonts w:eastAsia="Calibri"/>
          </w:rPr>
          <w:t>ГЛАВА 9 Предложения по переводу открытых систем теплоснабжения (горячего водоснабжения) в закрытые системы горячего водоснабжения</w:t>
        </w:r>
        <w:r w:rsidR="00055321">
          <w:rPr>
            <w:webHidden/>
          </w:rPr>
          <w:tab/>
        </w:r>
        <w:r w:rsidR="00055321">
          <w:rPr>
            <w:webHidden/>
          </w:rPr>
          <w:fldChar w:fldCharType="begin"/>
        </w:r>
        <w:r w:rsidR="00055321">
          <w:rPr>
            <w:webHidden/>
          </w:rPr>
          <w:instrText xml:space="preserve"> PAGEREF _Toc144019050 \h </w:instrText>
        </w:r>
        <w:r w:rsidR="00055321">
          <w:rPr>
            <w:webHidden/>
          </w:rPr>
        </w:r>
        <w:r w:rsidR="00055321">
          <w:rPr>
            <w:webHidden/>
          </w:rPr>
          <w:fldChar w:fldCharType="separate"/>
        </w:r>
        <w:r w:rsidR="00055321">
          <w:rPr>
            <w:webHidden/>
          </w:rPr>
          <w:t>167</w:t>
        </w:r>
        <w:r w:rsidR="00055321">
          <w:rPr>
            <w:webHidden/>
          </w:rPr>
          <w:fldChar w:fldCharType="end"/>
        </w:r>
      </w:hyperlink>
    </w:p>
    <w:p w14:paraId="09B96B01" w14:textId="72F72B7A" w:rsidR="00055321" w:rsidRDefault="001553F2">
      <w:pPr>
        <w:pStyle w:val="33"/>
        <w:rPr>
          <w:rFonts w:asciiTheme="minorHAnsi" w:eastAsiaTheme="minorEastAsia" w:hAnsiTheme="minorHAnsi" w:cstheme="minorBidi"/>
          <w:kern w:val="2"/>
          <w:sz w:val="22"/>
          <w:szCs w:val="22"/>
          <w14:ligatures w14:val="standardContextual"/>
        </w:rPr>
      </w:pPr>
      <w:hyperlink w:anchor="_Toc144019051" w:history="1">
        <w:r w:rsidR="00055321" w:rsidRPr="00B26E89">
          <w:rPr>
            <w:rStyle w:val="aff1"/>
            <w:rFonts w:eastAsia="Calibri"/>
          </w:rPr>
          <w:t>ГЛАВА 10 Перспективные топливные балансы</w:t>
        </w:r>
        <w:r w:rsidR="00055321">
          <w:rPr>
            <w:webHidden/>
          </w:rPr>
          <w:tab/>
        </w:r>
        <w:r w:rsidR="00055321">
          <w:rPr>
            <w:webHidden/>
          </w:rPr>
          <w:fldChar w:fldCharType="begin"/>
        </w:r>
        <w:r w:rsidR="00055321">
          <w:rPr>
            <w:webHidden/>
          </w:rPr>
          <w:instrText xml:space="preserve"> PAGEREF _Toc144019051 \h </w:instrText>
        </w:r>
        <w:r w:rsidR="00055321">
          <w:rPr>
            <w:webHidden/>
          </w:rPr>
        </w:r>
        <w:r w:rsidR="00055321">
          <w:rPr>
            <w:webHidden/>
          </w:rPr>
          <w:fldChar w:fldCharType="separate"/>
        </w:r>
        <w:r w:rsidR="00055321">
          <w:rPr>
            <w:webHidden/>
          </w:rPr>
          <w:t>167</w:t>
        </w:r>
        <w:r w:rsidR="00055321">
          <w:rPr>
            <w:webHidden/>
          </w:rPr>
          <w:fldChar w:fldCharType="end"/>
        </w:r>
      </w:hyperlink>
    </w:p>
    <w:p w14:paraId="294AC295" w14:textId="13F21056" w:rsidR="00055321" w:rsidRDefault="001553F2">
      <w:pPr>
        <w:pStyle w:val="33"/>
        <w:rPr>
          <w:rFonts w:asciiTheme="minorHAnsi" w:eastAsiaTheme="minorEastAsia" w:hAnsiTheme="minorHAnsi" w:cstheme="minorBidi"/>
          <w:kern w:val="2"/>
          <w:sz w:val="22"/>
          <w:szCs w:val="22"/>
          <w14:ligatures w14:val="standardContextual"/>
        </w:rPr>
      </w:pPr>
      <w:hyperlink w:anchor="_Toc144019052" w:history="1">
        <w:r w:rsidR="00055321" w:rsidRPr="00B26E89">
          <w:rPr>
            <w:rStyle w:val="aff1"/>
            <w:rFonts w:eastAsia="Calibri"/>
          </w:rPr>
          <w:t>ГЛАВА 11 Оценка надежности теплоснабжения</w:t>
        </w:r>
        <w:r w:rsidR="00055321">
          <w:rPr>
            <w:webHidden/>
          </w:rPr>
          <w:tab/>
        </w:r>
        <w:r w:rsidR="00055321">
          <w:rPr>
            <w:webHidden/>
          </w:rPr>
          <w:fldChar w:fldCharType="begin"/>
        </w:r>
        <w:r w:rsidR="00055321">
          <w:rPr>
            <w:webHidden/>
          </w:rPr>
          <w:instrText xml:space="preserve"> PAGEREF _Toc144019052 \h </w:instrText>
        </w:r>
        <w:r w:rsidR="00055321">
          <w:rPr>
            <w:webHidden/>
          </w:rPr>
        </w:r>
        <w:r w:rsidR="00055321">
          <w:rPr>
            <w:webHidden/>
          </w:rPr>
          <w:fldChar w:fldCharType="separate"/>
        </w:r>
        <w:r w:rsidR="00055321">
          <w:rPr>
            <w:webHidden/>
          </w:rPr>
          <w:t>167</w:t>
        </w:r>
        <w:r w:rsidR="00055321">
          <w:rPr>
            <w:webHidden/>
          </w:rPr>
          <w:fldChar w:fldCharType="end"/>
        </w:r>
      </w:hyperlink>
    </w:p>
    <w:p w14:paraId="341790F7" w14:textId="547FA4F7" w:rsidR="00055321" w:rsidRDefault="001553F2">
      <w:pPr>
        <w:pStyle w:val="33"/>
        <w:rPr>
          <w:rFonts w:asciiTheme="minorHAnsi" w:eastAsiaTheme="minorEastAsia" w:hAnsiTheme="minorHAnsi" w:cstheme="minorBidi"/>
          <w:kern w:val="2"/>
          <w:sz w:val="22"/>
          <w:szCs w:val="22"/>
          <w14:ligatures w14:val="standardContextual"/>
        </w:rPr>
      </w:pPr>
      <w:hyperlink w:anchor="_Toc144019053" w:history="1">
        <w:r w:rsidR="00055321" w:rsidRPr="00B26E89">
          <w:rPr>
            <w:rStyle w:val="aff1"/>
            <w:rFonts w:eastAsia="Calibri"/>
          </w:rPr>
          <w:t>ГЛАВА 12 Обоснование инвестиций в строительство, реконструкцию, техническое перевооружение и (или) модернизацию</w:t>
        </w:r>
        <w:r w:rsidR="00055321">
          <w:rPr>
            <w:webHidden/>
          </w:rPr>
          <w:tab/>
        </w:r>
        <w:r w:rsidR="00055321">
          <w:rPr>
            <w:webHidden/>
          </w:rPr>
          <w:fldChar w:fldCharType="begin"/>
        </w:r>
        <w:r w:rsidR="00055321">
          <w:rPr>
            <w:webHidden/>
          </w:rPr>
          <w:instrText xml:space="preserve"> PAGEREF _Toc144019053 \h </w:instrText>
        </w:r>
        <w:r w:rsidR="00055321">
          <w:rPr>
            <w:webHidden/>
          </w:rPr>
        </w:r>
        <w:r w:rsidR="00055321">
          <w:rPr>
            <w:webHidden/>
          </w:rPr>
          <w:fldChar w:fldCharType="separate"/>
        </w:r>
        <w:r w:rsidR="00055321">
          <w:rPr>
            <w:webHidden/>
          </w:rPr>
          <w:t>167</w:t>
        </w:r>
        <w:r w:rsidR="00055321">
          <w:rPr>
            <w:webHidden/>
          </w:rPr>
          <w:fldChar w:fldCharType="end"/>
        </w:r>
      </w:hyperlink>
    </w:p>
    <w:p w14:paraId="07212E79" w14:textId="74482D94" w:rsidR="00055321" w:rsidRDefault="001553F2">
      <w:pPr>
        <w:pStyle w:val="33"/>
        <w:rPr>
          <w:rFonts w:asciiTheme="minorHAnsi" w:eastAsiaTheme="minorEastAsia" w:hAnsiTheme="minorHAnsi" w:cstheme="minorBidi"/>
          <w:kern w:val="2"/>
          <w:sz w:val="22"/>
          <w:szCs w:val="22"/>
          <w14:ligatures w14:val="standardContextual"/>
        </w:rPr>
      </w:pPr>
      <w:hyperlink w:anchor="_Toc144019054" w:history="1">
        <w:r w:rsidR="00055321" w:rsidRPr="00B26E89">
          <w:rPr>
            <w:rStyle w:val="aff1"/>
            <w:rFonts w:eastAsia="Calibri"/>
          </w:rPr>
          <w:t xml:space="preserve">ГЛАВА 13 Индикаторы развития систем теплоснабжения </w:t>
        </w:r>
        <w:r w:rsidR="00055321" w:rsidRPr="00B26E89">
          <w:rPr>
            <w:rStyle w:val="aff1"/>
          </w:rPr>
          <w:t>поселения</w:t>
        </w:r>
        <w:r w:rsidR="00055321">
          <w:rPr>
            <w:webHidden/>
          </w:rPr>
          <w:tab/>
        </w:r>
        <w:r w:rsidR="00055321">
          <w:rPr>
            <w:webHidden/>
          </w:rPr>
          <w:fldChar w:fldCharType="begin"/>
        </w:r>
        <w:r w:rsidR="00055321">
          <w:rPr>
            <w:webHidden/>
          </w:rPr>
          <w:instrText xml:space="preserve"> PAGEREF _Toc144019054 \h </w:instrText>
        </w:r>
        <w:r w:rsidR="00055321">
          <w:rPr>
            <w:webHidden/>
          </w:rPr>
        </w:r>
        <w:r w:rsidR="00055321">
          <w:rPr>
            <w:webHidden/>
          </w:rPr>
          <w:fldChar w:fldCharType="separate"/>
        </w:r>
        <w:r w:rsidR="00055321">
          <w:rPr>
            <w:webHidden/>
          </w:rPr>
          <w:t>167</w:t>
        </w:r>
        <w:r w:rsidR="00055321">
          <w:rPr>
            <w:webHidden/>
          </w:rPr>
          <w:fldChar w:fldCharType="end"/>
        </w:r>
      </w:hyperlink>
    </w:p>
    <w:p w14:paraId="1F008A29" w14:textId="050B7FCF" w:rsidR="00055321" w:rsidRDefault="001553F2">
      <w:pPr>
        <w:pStyle w:val="33"/>
        <w:rPr>
          <w:rFonts w:asciiTheme="minorHAnsi" w:eastAsiaTheme="minorEastAsia" w:hAnsiTheme="minorHAnsi" w:cstheme="minorBidi"/>
          <w:kern w:val="2"/>
          <w:sz w:val="22"/>
          <w:szCs w:val="22"/>
          <w14:ligatures w14:val="standardContextual"/>
        </w:rPr>
      </w:pPr>
      <w:hyperlink w:anchor="_Toc144019055" w:history="1">
        <w:r w:rsidR="00055321" w:rsidRPr="00B26E89">
          <w:rPr>
            <w:rStyle w:val="aff1"/>
            <w:rFonts w:eastAsia="Calibri"/>
          </w:rPr>
          <w:t>ГЛАВА 14 Ценовые (тарифные) последствия</w:t>
        </w:r>
        <w:r w:rsidR="00055321">
          <w:rPr>
            <w:webHidden/>
          </w:rPr>
          <w:tab/>
        </w:r>
        <w:r w:rsidR="00055321">
          <w:rPr>
            <w:webHidden/>
          </w:rPr>
          <w:fldChar w:fldCharType="begin"/>
        </w:r>
        <w:r w:rsidR="00055321">
          <w:rPr>
            <w:webHidden/>
          </w:rPr>
          <w:instrText xml:space="preserve"> PAGEREF _Toc144019055 \h </w:instrText>
        </w:r>
        <w:r w:rsidR="00055321">
          <w:rPr>
            <w:webHidden/>
          </w:rPr>
        </w:r>
        <w:r w:rsidR="00055321">
          <w:rPr>
            <w:webHidden/>
          </w:rPr>
          <w:fldChar w:fldCharType="separate"/>
        </w:r>
        <w:r w:rsidR="00055321">
          <w:rPr>
            <w:webHidden/>
          </w:rPr>
          <w:t>167</w:t>
        </w:r>
        <w:r w:rsidR="00055321">
          <w:rPr>
            <w:webHidden/>
          </w:rPr>
          <w:fldChar w:fldCharType="end"/>
        </w:r>
      </w:hyperlink>
    </w:p>
    <w:p w14:paraId="72C11531" w14:textId="0951B766" w:rsidR="00055321" w:rsidRDefault="001553F2">
      <w:pPr>
        <w:pStyle w:val="33"/>
        <w:rPr>
          <w:rFonts w:asciiTheme="minorHAnsi" w:eastAsiaTheme="minorEastAsia" w:hAnsiTheme="minorHAnsi" w:cstheme="minorBidi"/>
          <w:kern w:val="2"/>
          <w:sz w:val="22"/>
          <w:szCs w:val="22"/>
          <w14:ligatures w14:val="standardContextual"/>
        </w:rPr>
      </w:pPr>
      <w:hyperlink w:anchor="_Toc144019056" w:history="1">
        <w:r w:rsidR="00055321" w:rsidRPr="00B26E89">
          <w:rPr>
            <w:rStyle w:val="aff1"/>
            <w:rFonts w:eastAsia="Calibri"/>
          </w:rPr>
          <w:t>ГЛАВА 15 Реестр единых теплоснабжающих организаций</w:t>
        </w:r>
        <w:r w:rsidR="00055321">
          <w:rPr>
            <w:webHidden/>
          </w:rPr>
          <w:tab/>
        </w:r>
        <w:r w:rsidR="00055321">
          <w:rPr>
            <w:webHidden/>
          </w:rPr>
          <w:fldChar w:fldCharType="begin"/>
        </w:r>
        <w:r w:rsidR="00055321">
          <w:rPr>
            <w:webHidden/>
          </w:rPr>
          <w:instrText xml:space="preserve"> PAGEREF _Toc144019056 \h </w:instrText>
        </w:r>
        <w:r w:rsidR="00055321">
          <w:rPr>
            <w:webHidden/>
          </w:rPr>
        </w:r>
        <w:r w:rsidR="00055321">
          <w:rPr>
            <w:webHidden/>
          </w:rPr>
          <w:fldChar w:fldCharType="separate"/>
        </w:r>
        <w:r w:rsidR="00055321">
          <w:rPr>
            <w:webHidden/>
          </w:rPr>
          <w:t>168</w:t>
        </w:r>
        <w:r w:rsidR="00055321">
          <w:rPr>
            <w:webHidden/>
          </w:rPr>
          <w:fldChar w:fldCharType="end"/>
        </w:r>
      </w:hyperlink>
    </w:p>
    <w:p w14:paraId="7456F1E2" w14:textId="4825830B" w:rsidR="00055321" w:rsidRDefault="001553F2">
      <w:pPr>
        <w:pStyle w:val="33"/>
        <w:rPr>
          <w:rFonts w:asciiTheme="minorHAnsi" w:eastAsiaTheme="minorEastAsia" w:hAnsiTheme="minorHAnsi" w:cstheme="minorBidi"/>
          <w:kern w:val="2"/>
          <w:sz w:val="22"/>
          <w:szCs w:val="22"/>
          <w14:ligatures w14:val="standardContextual"/>
        </w:rPr>
      </w:pPr>
      <w:hyperlink w:anchor="_Toc144019057" w:history="1">
        <w:r w:rsidR="00055321" w:rsidRPr="00B26E89">
          <w:rPr>
            <w:rStyle w:val="aff1"/>
            <w:rFonts w:eastAsia="Calibri"/>
          </w:rPr>
          <w:t>ГЛАВА 16 Реестр мероприятий схемы теплоснабжения</w:t>
        </w:r>
        <w:r w:rsidR="00055321">
          <w:rPr>
            <w:webHidden/>
          </w:rPr>
          <w:tab/>
        </w:r>
        <w:r w:rsidR="00055321">
          <w:rPr>
            <w:webHidden/>
          </w:rPr>
          <w:fldChar w:fldCharType="begin"/>
        </w:r>
        <w:r w:rsidR="00055321">
          <w:rPr>
            <w:webHidden/>
          </w:rPr>
          <w:instrText xml:space="preserve"> PAGEREF _Toc144019057 \h </w:instrText>
        </w:r>
        <w:r w:rsidR="00055321">
          <w:rPr>
            <w:webHidden/>
          </w:rPr>
        </w:r>
        <w:r w:rsidR="00055321">
          <w:rPr>
            <w:webHidden/>
          </w:rPr>
          <w:fldChar w:fldCharType="separate"/>
        </w:r>
        <w:r w:rsidR="00055321">
          <w:rPr>
            <w:webHidden/>
          </w:rPr>
          <w:t>168</w:t>
        </w:r>
        <w:r w:rsidR="00055321">
          <w:rPr>
            <w:webHidden/>
          </w:rPr>
          <w:fldChar w:fldCharType="end"/>
        </w:r>
      </w:hyperlink>
    </w:p>
    <w:p w14:paraId="76D38C8A" w14:textId="468A5952" w:rsidR="00214280" w:rsidRPr="000C51D8" w:rsidRDefault="00ED36C4" w:rsidP="0006129B">
      <w:pPr>
        <w:pStyle w:val="33"/>
        <w:spacing w:line="240" w:lineRule="auto"/>
        <w:sectPr w:rsidR="00214280" w:rsidRPr="000C51D8" w:rsidSect="00F83FC4">
          <w:footerReference w:type="default" r:id="rId9"/>
          <w:pgSz w:w="11906" w:h="16838"/>
          <w:pgMar w:top="1134" w:right="566" w:bottom="1134" w:left="1134" w:header="709" w:footer="709" w:gutter="0"/>
          <w:cols w:space="708"/>
          <w:docGrid w:linePitch="360"/>
        </w:sectPr>
      </w:pPr>
      <w:r w:rsidRPr="000C51D8">
        <w:fldChar w:fldCharType="end"/>
      </w:r>
    </w:p>
    <w:p w14:paraId="64D1169E" w14:textId="059C1484" w:rsidR="00F27ED3" w:rsidRPr="000C51D8" w:rsidRDefault="00F27ED3" w:rsidP="00F27ED3">
      <w:pPr>
        <w:pStyle w:val="afffffff8"/>
        <w:jc w:val="center"/>
        <w:rPr>
          <w:b/>
          <w:bCs/>
        </w:rPr>
      </w:pPr>
      <w:r w:rsidRPr="000C51D8">
        <w:rPr>
          <w:b/>
          <w:bCs/>
        </w:rPr>
        <w:lastRenderedPageBreak/>
        <w:t>Перечень приложений</w:t>
      </w:r>
    </w:p>
    <w:p w14:paraId="4FCBB790" w14:textId="554DF534" w:rsidR="00F27ED3" w:rsidRPr="000C51D8" w:rsidRDefault="00F27ED3" w:rsidP="00F27ED3">
      <w:pPr>
        <w:pStyle w:val="afffffff8"/>
        <w:jc w:val="center"/>
        <w:rPr>
          <w:b/>
          <w:bCs/>
        </w:rPr>
      </w:pPr>
    </w:p>
    <w:p w14:paraId="21F0E98C" w14:textId="233DAC82" w:rsidR="00DB20F7" w:rsidRPr="000C51D8" w:rsidRDefault="00F27ED3" w:rsidP="00F27ED3">
      <w:pPr>
        <w:pStyle w:val="afffffff8"/>
        <w:ind w:firstLine="0"/>
      </w:pPr>
      <w:r w:rsidRPr="000C51D8">
        <w:t xml:space="preserve">Приложение 1 – Схема </w:t>
      </w:r>
      <w:r w:rsidR="00933E97" w:rsidRPr="000C51D8">
        <w:t>сетей теплоснабжения с. Кочки</w:t>
      </w:r>
      <w:r w:rsidR="00012886">
        <w:t>.</w:t>
      </w:r>
      <w:r w:rsidR="004C0255">
        <w:t xml:space="preserve"> </w:t>
      </w:r>
      <w:r w:rsidR="004C0255">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54DE2F09" w14:textId="77777777" w:rsidR="00F27ED3" w:rsidRPr="000C51D8" w:rsidRDefault="00F27ED3" w:rsidP="00F27ED3"/>
    <w:p w14:paraId="5F78965F" w14:textId="445D9306" w:rsidR="00F27ED3" w:rsidRPr="000C51D8" w:rsidRDefault="00F27ED3" w:rsidP="00F27ED3">
      <w:pPr>
        <w:sectPr w:rsidR="00F27ED3" w:rsidRPr="000C51D8" w:rsidSect="00F83FC4">
          <w:pgSz w:w="11906" w:h="16838"/>
          <w:pgMar w:top="1134" w:right="566" w:bottom="1134" w:left="1134" w:header="709" w:footer="709" w:gutter="0"/>
          <w:cols w:space="708"/>
          <w:docGrid w:linePitch="360"/>
        </w:sectPr>
      </w:pPr>
    </w:p>
    <w:p w14:paraId="7E1FDBAC" w14:textId="77777777" w:rsidR="00E3281E" w:rsidRPr="000C51D8" w:rsidRDefault="00E3281E" w:rsidP="0006129B">
      <w:pPr>
        <w:pStyle w:val="1"/>
        <w:pageBreakBefore/>
        <w:spacing w:before="120"/>
        <w:rPr>
          <w:szCs w:val="24"/>
        </w:rPr>
      </w:pPr>
      <w:bookmarkStart w:id="6" w:name="_Toc144018820"/>
      <w:r w:rsidRPr="000C51D8">
        <w:rPr>
          <w:szCs w:val="24"/>
        </w:rPr>
        <w:lastRenderedPageBreak/>
        <w:t>Введение</w:t>
      </w:r>
      <w:bookmarkEnd w:id="6"/>
    </w:p>
    <w:p w14:paraId="273B43B5" w14:textId="77777777" w:rsidR="0017461A" w:rsidRPr="000C51D8" w:rsidRDefault="0017461A" w:rsidP="0006129B"/>
    <w:p w14:paraId="27A131B9" w14:textId="77777777" w:rsidR="006122E4" w:rsidRPr="000C51D8" w:rsidRDefault="006122E4" w:rsidP="006122E4">
      <w:pPr>
        <w:ind w:firstLine="567"/>
      </w:pPr>
      <w:r w:rsidRPr="000C51D8">
        <w:rPr>
          <w:bCs/>
        </w:rPr>
        <w:t>Схема теплоснабжения</w:t>
      </w:r>
      <w:r w:rsidRPr="000C51D8">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0C51D8" w:rsidRDefault="006122E4" w:rsidP="006122E4">
      <w:pPr>
        <w:ind w:firstLine="567"/>
      </w:pPr>
      <w:r w:rsidRPr="000C51D8">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77777777" w:rsidR="006122E4" w:rsidRPr="000C51D8" w:rsidRDefault="006122E4" w:rsidP="006122E4">
      <w:pPr>
        <w:ind w:firstLine="567"/>
      </w:pPr>
      <w:r w:rsidRPr="000C51D8">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14:paraId="61C17B1A" w14:textId="77777777" w:rsidR="006122E4" w:rsidRPr="000C51D8" w:rsidRDefault="006122E4" w:rsidP="006122E4">
      <w:pPr>
        <w:ind w:firstLine="567"/>
      </w:pPr>
      <w:r w:rsidRPr="000C51D8">
        <w:t>Конечной целью грамотно организованной схемы теплоснабжения является:</w:t>
      </w:r>
    </w:p>
    <w:p w14:paraId="569C86A3" w14:textId="77777777" w:rsidR="006122E4" w:rsidRPr="000C51D8" w:rsidRDefault="006122E4" w:rsidP="006122E4">
      <w:pPr>
        <w:ind w:firstLine="567"/>
      </w:pPr>
      <w:r w:rsidRPr="000C51D8">
        <w:t>1) определение направления развития системы теплоснабжения на расчетный период;</w:t>
      </w:r>
    </w:p>
    <w:p w14:paraId="4DE5EE29" w14:textId="77777777" w:rsidR="006122E4" w:rsidRPr="000C51D8" w:rsidRDefault="006122E4" w:rsidP="006122E4">
      <w:pPr>
        <w:ind w:firstLine="567"/>
      </w:pPr>
      <w:r w:rsidRPr="000C51D8">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0C51D8" w:rsidRDefault="006122E4" w:rsidP="006122E4">
      <w:pPr>
        <w:ind w:firstLine="567"/>
      </w:pPr>
      <w:r w:rsidRPr="000C51D8">
        <w:t>3) снижение издержек производства, передачи и себестоимости любого вида энергии;</w:t>
      </w:r>
    </w:p>
    <w:p w14:paraId="3F713CED" w14:textId="77777777" w:rsidR="006122E4" w:rsidRPr="000C51D8" w:rsidRDefault="006122E4" w:rsidP="006122E4">
      <w:pPr>
        <w:ind w:firstLine="567"/>
      </w:pPr>
      <w:r w:rsidRPr="000C51D8">
        <w:t>4) повышение качества предоставляемых энергоресурсов;</w:t>
      </w:r>
    </w:p>
    <w:p w14:paraId="763B2237" w14:textId="77777777" w:rsidR="006122E4" w:rsidRPr="000C51D8" w:rsidRDefault="006122E4" w:rsidP="006122E4">
      <w:pPr>
        <w:ind w:firstLine="567"/>
      </w:pPr>
      <w:r w:rsidRPr="000C51D8">
        <w:t>5) увеличение прибыли самого предприятия.</w:t>
      </w:r>
    </w:p>
    <w:p w14:paraId="559C9B2E" w14:textId="77777777" w:rsidR="006122E4" w:rsidRPr="000C51D8" w:rsidRDefault="006122E4" w:rsidP="006122E4">
      <w:pPr>
        <w:ind w:firstLine="567"/>
      </w:pPr>
      <w:r w:rsidRPr="000C51D8">
        <w:t>Значительный потенциал экономии и рост стоимости энергоресурсов делают проблему энергоресурсосбережения весьма актуальной.</w:t>
      </w:r>
    </w:p>
    <w:p w14:paraId="73FA0FA5" w14:textId="77777777" w:rsidR="006122E4" w:rsidRPr="000C51D8" w:rsidRDefault="006122E4" w:rsidP="006122E4">
      <w:pPr>
        <w:ind w:firstLine="567"/>
      </w:pPr>
      <w:r w:rsidRPr="000C51D8">
        <w:t>Схемы разрабатываются на основе анализа фактических тепловых нагрузок потребителей с учётом перспективного развития</w:t>
      </w:r>
      <w:r w:rsidRPr="000C51D8">
        <w:rPr>
          <w:b/>
        </w:rPr>
        <w:t>,</w:t>
      </w:r>
      <w:r w:rsidRPr="000C51D8">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5B372846" w14:textId="77777777" w:rsidR="006122E4" w:rsidRPr="000C51D8" w:rsidRDefault="006122E4" w:rsidP="006122E4">
      <w:pPr>
        <w:ind w:firstLine="567"/>
      </w:pPr>
      <w:r w:rsidRPr="000C51D8">
        <w:t xml:space="preserve">Основные принципы разработки схемы теплоснабжения: </w:t>
      </w:r>
    </w:p>
    <w:p w14:paraId="6E10DEAB" w14:textId="77777777" w:rsidR="006122E4" w:rsidRPr="000C51D8" w:rsidRDefault="006122E4" w:rsidP="006122E4">
      <w:pPr>
        <w:ind w:firstLine="567"/>
      </w:pPr>
      <w:r w:rsidRPr="000C51D8">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0C51D8" w:rsidRDefault="006122E4" w:rsidP="006122E4">
      <w:pPr>
        <w:ind w:firstLine="567"/>
      </w:pPr>
      <w:r w:rsidRPr="000C51D8">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0C51D8" w:rsidRDefault="006122E4" w:rsidP="006122E4">
      <w:pPr>
        <w:ind w:firstLine="567"/>
      </w:pPr>
      <w:r w:rsidRPr="000C51D8">
        <w:t xml:space="preserve">3) соблюдение баланса экономических интересов теплоснабжающих организаций и интересов потребителей; </w:t>
      </w:r>
    </w:p>
    <w:p w14:paraId="5271BE11" w14:textId="77777777" w:rsidR="006122E4" w:rsidRPr="000C51D8" w:rsidRDefault="006122E4" w:rsidP="006122E4">
      <w:pPr>
        <w:ind w:firstLine="567"/>
      </w:pPr>
      <w:r w:rsidRPr="000C51D8">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0C51D8" w:rsidRDefault="006122E4" w:rsidP="006122E4">
      <w:pPr>
        <w:ind w:firstLine="567"/>
      </w:pPr>
      <w:r w:rsidRPr="000C51D8">
        <w:t xml:space="preserve">5) согласование схем теплоснабжения с иными программами развития сетей инженерно-технического обеспечения. </w:t>
      </w:r>
    </w:p>
    <w:p w14:paraId="303DDD0A" w14:textId="28BA39C5" w:rsidR="006122E4" w:rsidRPr="000C51D8" w:rsidRDefault="008C7307" w:rsidP="006122E4">
      <w:pPr>
        <w:ind w:firstLine="567"/>
      </w:pPr>
      <w:r w:rsidRPr="000C51D8">
        <w:t xml:space="preserve">При актуализации схемы теплоснабжения </w:t>
      </w:r>
      <w:r w:rsidR="006122E4" w:rsidRPr="000C51D8">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0C51D8" w:rsidRDefault="006122E4" w:rsidP="006122E4">
      <w:pPr>
        <w:ind w:firstLine="567"/>
      </w:pPr>
      <w:r w:rsidRPr="000C51D8">
        <w:t xml:space="preserve">1) Генеральный план развития муниципального образования; </w:t>
      </w:r>
    </w:p>
    <w:p w14:paraId="7E07E77E" w14:textId="77777777" w:rsidR="006122E4" w:rsidRPr="000C51D8" w:rsidRDefault="006122E4" w:rsidP="006122E4">
      <w:pPr>
        <w:ind w:firstLine="567"/>
      </w:pPr>
      <w:r w:rsidRPr="000C51D8">
        <w:t xml:space="preserve">2) материалы ранее утвержденной схемы теплоснабжения; </w:t>
      </w:r>
    </w:p>
    <w:p w14:paraId="1048B8C0" w14:textId="77777777" w:rsidR="006122E4" w:rsidRPr="000C51D8" w:rsidRDefault="006122E4" w:rsidP="006122E4">
      <w:pPr>
        <w:ind w:firstLine="567"/>
      </w:pPr>
      <w:r w:rsidRPr="000C51D8">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77777777" w:rsidR="006122E4" w:rsidRPr="000C51D8" w:rsidRDefault="006122E4" w:rsidP="006122E4">
      <w:pPr>
        <w:ind w:firstLine="567"/>
      </w:pPr>
      <w:r w:rsidRPr="000C51D8">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6097408E" w14:textId="77777777" w:rsidR="006122E4" w:rsidRPr="000C51D8" w:rsidRDefault="006122E4" w:rsidP="006122E4">
      <w:pPr>
        <w:ind w:firstLine="567"/>
      </w:pPr>
      <w:r w:rsidRPr="000C51D8">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0C51D8" w:rsidRDefault="006122E4" w:rsidP="006122E4">
      <w:pPr>
        <w:tabs>
          <w:tab w:val="left" w:pos="2127"/>
        </w:tabs>
        <w:ind w:firstLine="567"/>
      </w:pPr>
      <w:r w:rsidRPr="000C51D8">
        <w:lastRenderedPageBreak/>
        <w:t>6) предложения теплоснабжающих организаций по внесению изменений в схему теплоснабжения.</w:t>
      </w:r>
    </w:p>
    <w:p w14:paraId="48256760" w14:textId="77777777" w:rsidR="006122E4" w:rsidRPr="000C51D8" w:rsidRDefault="006122E4" w:rsidP="006122E4">
      <w:pPr>
        <w:tabs>
          <w:tab w:val="left" w:pos="2127"/>
        </w:tabs>
        <w:ind w:firstLine="567"/>
      </w:pPr>
      <w:r w:rsidRPr="000C51D8">
        <w:t>Основанием для разработки схемы теплоснабжения является:</w:t>
      </w:r>
    </w:p>
    <w:p w14:paraId="5DFB9714" w14:textId="77777777" w:rsidR="006122E4" w:rsidRPr="000C51D8" w:rsidRDefault="006122E4" w:rsidP="006122E4">
      <w:pPr>
        <w:pStyle w:val="Affb"/>
        <w:tabs>
          <w:tab w:val="left" w:pos="2127"/>
        </w:tabs>
      </w:pPr>
      <w:r w:rsidRPr="000C51D8">
        <w:t>1) Федеральный закон от 27.07.2010 № 190-ФЗ «О теплоснабжении»;</w:t>
      </w:r>
    </w:p>
    <w:p w14:paraId="17DFC5DE" w14:textId="77777777" w:rsidR="006122E4" w:rsidRPr="000C51D8" w:rsidRDefault="006122E4" w:rsidP="006122E4">
      <w:pPr>
        <w:pStyle w:val="Affb"/>
        <w:tabs>
          <w:tab w:val="left" w:pos="2127"/>
        </w:tabs>
      </w:pPr>
      <w:r w:rsidRPr="000C51D8">
        <w:t>2) Постановление Правительства РФ от 22.02.2012 № 154 «О требованиях к схемам теплоснабжения, порядку их разработки и утверждения»;</w:t>
      </w:r>
    </w:p>
    <w:p w14:paraId="7EB682D4" w14:textId="77777777" w:rsidR="006122E4" w:rsidRPr="000C51D8" w:rsidRDefault="006122E4" w:rsidP="006122E4">
      <w:pPr>
        <w:pStyle w:val="Affb"/>
        <w:tabs>
          <w:tab w:val="left" w:pos="2127"/>
        </w:tabs>
      </w:pPr>
      <w:r w:rsidRPr="000C51D8">
        <w:t>3) Федеральный закон от 06.10.2003 № 131-ФЗ «Об общих принципах организации местного самоуправления в Российской Федерации»;</w:t>
      </w:r>
    </w:p>
    <w:p w14:paraId="3AC5ED29" w14:textId="77777777" w:rsidR="006122E4" w:rsidRPr="000C51D8" w:rsidRDefault="006122E4" w:rsidP="006122E4">
      <w:pPr>
        <w:pStyle w:val="Affb"/>
        <w:tabs>
          <w:tab w:val="left" w:pos="2127"/>
        </w:tabs>
      </w:pPr>
      <w:r w:rsidRPr="000C51D8">
        <w:t>4) Федеральный закон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6281855" w14:textId="77777777" w:rsidR="006122E4" w:rsidRPr="000C51D8" w:rsidRDefault="006122E4" w:rsidP="006122E4">
      <w:pPr>
        <w:pStyle w:val="Affb"/>
        <w:tabs>
          <w:tab w:val="left" w:pos="2127"/>
        </w:tabs>
      </w:pPr>
      <w:r w:rsidRPr="000C51D8">
        <w:t>5)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B3A57EF" w14:textId="77777777" w:rsidR="006122E4" w:rsidRPr="000C51D8" w:rsidRDefault="006122E4" w:rsidP="006122E4">
      <w:pPr>
        <w:pStyle w:val="Affb"/>
        <w:tabs>
          <w:tab w:val="left" w:pos="2127"/>
        </w:tabs>
      </w:pPr>
      <w:r w:rsidRPr="000C51D8">
        <w:t>6)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84C4A9B" w14:textId="77777777" w:rsidR="006122E4" w:rsidRPr="000C51D8" w:rsidRDefault="006122E4" w:rsidP="006122E4">
      <w:pPr>
        <w:pStyle w:val="Affb"/>
        <w:tabs>
          <w:tab w:val="left" w:pos="2127"/>
        </w:tabs>
      </w:pPr>
      <w:r w:rsidRPr="000C51D8">
        <w:t>7) СП 124.13330.2012. «Свод правил. Тепловые сети. Актуализированная редакция СНиП 41-02-2003»;</w:t>
      </w:r>
    </w:p>
    <w:p w14:paraId="51D713E5" w14:textId="77777777" w:rsidR="006122E4" w:rsidRPr="000C51D8" w:rsidRDefault="006122E4" w:rsidP="006122E4">
      <w:pPr>
        <w:pStyle w:val="Affb"/>
        <w:tabs>
          <w:tab w:val="left" w:pos="2127"/>
        </w:tabs>
      </w:pPr>
      <w:r w:rsidRPr="000C51D8">
        <w:t>8) СП 50.13330.2012. «Свод правил. Тепловая защита зданий. Актуализированная редакция СНиП 23-02-2003».</w:t>
      </w:r>
    </w:p>
    <w:p w14:paraId="43230E22" w14:textId="77777777" w:rsidR="006122E4" w:rsidRPr="000C51D8" w:rsidRDefault="006122E4" w:rsidP="006122E4">
      <w:pPr>
        <w:tabs>
          <w:tab w:val="left" w:pos="2127"/>
        </w:tabs>
        <w:ind w:firstLine="567"/>
      </w:pPr>
      <w:r w:rsidRPr="000C51D8">
        <w:t>Основными нормативными документами при разработке схемы являются:</w:t>
      </w:r>
    </w:p>
    <w:p w14:paraId="32E2154E" w14:textId="77777777" w:rsidR="006122E4" w:rsidRPr="000C51D8" w:rsidRDefault="006122E4" w:rsidP="006122E4">
      <w:pPr>
        <w:pStyle w:val="Affb"/>
        <w:tabs>
          <w:tab w:val="left" w:pos="2127"/>
        </w:tabs>
      </w:pPr>
      <w:r w:rsidRPr="000C51D8">
        <w:t>1) Постановление Правительства РФ от 22.02.2012 № 154 «О требованиях к схемам теплоснабжения, порядку их разработки и утверждения»;</w:t>
      </w:r>
    </w:p>
    <w:p w14:paraId="26581AD8" w14:textId="77777777" w:rsidR="006122E4" w:rsidRPr="000C51D8" w:rsidRDefault="006122E4" w:rsidP="006122E4">
      <w:pPr>
        <w:pStyle w:val="Affb"/>
      </w:pPr>
      <w:r w:rsidRPr="000C51D8">
        <w:t>2) Постановление Правительства РФ от 03.04.2018 № 405 «О внесении изменений в некоторые акты Правительства Российской Федерации»;</w:t>
      </w:r>
    </w:p>
    <w:p w14:paraId="1D0A8B37" w14:textId="77777777" w:rsidR="006122E4" w:rsidRPr="000C51D8" w:rsidRDefault="006122E4" w:rsidP="006122E4">
      <w:pPr>
        <w:pStyle w:val="Affb"/>
      </w:pPr>
      <w:r w:rsidRPr="000C51D8">
        <w:t>3) Постановление Правительства РФ от 16.03.2019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14:paraId="388B800B" w14:textId="77777777" w:rsidR="006122E4" w:rsidRPr="000C51D8" w:rsidRDefault="006122E4" w:rsidP="006122E4">
      <w:pPr>
        <w:pStyle w:val="Affb"/>
      </w:pPr>
      <w:r w:rsidRPr="000C51D8">
        <w:t xml:space="preserve">4) Приказ Минэнерго России от 05.03.2019 № 212 «Об утверждении Методических указаний по разработке схем теплоснабжения»; </w:t>
      </w:r>
    </w:p>
    <w:p w14:paraId="5ABBEF46" w14:textId="77777777" w:rsidR="006122E4" w:rsidRPr="000C51D8" w:rsidRDefault="006122E4" w:rsidP="006122E4">
      <w:pPr>
        <w:pStyle w:val="Affb"/>
      </w:pPr>
      <w:r w:rsidRPr="000C51D8">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6D742FE" w14:textId="03C553C5" w:rsidR="00F638B4" w:rsidRPr="000C51D8" w:rsidRDefault="00C8513F" w:rsidP="0006129B">
      <w:pPr>
        <w:pStyle w:val="1"/>
        <w:rPr>
          <w:szCs w:val="24"/>
        </w:rPr>
      </w:pPr>
      <w:r w:rsidRPr="000C51D8">
        <w:rPr>
          <w:szCs w:val="24"/>
        </w:rPr>
        <w:br w:type="page"/>
      </w:r>
      <w:bookmarkStart w:id="7" w:name="_Toc144018821"/>
      <w:r w:rsidR="002A3537" w:rsidRPr="000C51D8">
        <w:rPr>
          <w:caps w:val="0"/>
          <w:szCs w:val="24"/>
        </w:rPr>
        <w:lastRenderedPageBreak/>
        <w:t>Перечень используемых терминов, определений и сокращений</w:t>
      </w:r>
      <w:bookmarkEnd w:id="7"/>
      <w:r w:rsidR="002A3537" w:rsidRPr="000C51D8">
        <w:rPr>
          <w:caps w:val="0"/>
          <w:szCs w:val="24"/>
        </w:rPr>
        <w:t xml:space="preserve"> </w:t>
      </w:r>
    </w:p>
    <w:p w14:paraId="3B320010" w14:textId="77777777" w:rsidR="00F638B4" w:rsidRPr="000C51D8" w:rsidRDefault="00F638B4" w:rsidP="0006129B">
      <w:pPr>
        <w:widowControl w:val="0"/>
        <w:autoSpaceDE w:val="0"/>
        <w:autoSpaceDN w:val="0"/>
        <w:adjustRightInd w:val="0"/>
        <w:ind w:firstLine="374"/>
      </w:pPr>
      <w:r w:rsidRPr="000C51D8">
        <w:t>В настоящем документе используютс</w:t>
      </w:r>
      <w:r w:rsidR="007A0B22" w:rsidRPr="000C51D8">
        <w:t>я следующие термины и сокращении.</w:t>
      </w:r>
      <w:r w:rsidRPr="000C51D8">
        <w:t xml:space="preserve"> </w:t>
      </w:r>
    </w:p>
    <w:p w14:paraId="08392DF9" w14:textId="77777777" w:rsidR="00F638B4" w:rsidRPr="000C51D8" w:rsidRDefault="00F638B4" w:rsidP="0006129B">
      <w:pPr>
        <w:widowControl w:val="0"/>
        <w:autoSpaceDE w:val="0"/>
        <w:autoSpaceDN w:val="0"/>
        <w:adjustRightInd w:val="0"/>
        <w:ind w:firstLine="374"/>
      </w:pPr>
    </w:p>
    <w:p w14:paraId="14A559DD" w14:textId="77777777" w:rsidR="00F638B4" w:rsidRPr="000C51D8" w:rsidRDefault="00F638B4" w:rsidP="0006129B">
      <w:pPr>
        <w:widowControl w:val="0"/>
        <w:autoSpaceDE w:val="0"/>
        <w:autoSpaceDN w:val="0"/>
        <w:adjustRightInd w:val="0"/>
        <w:ind w:firstLine="374"/>
      </w:pPr>
      <w:r w:rsidRPr="000C51D8">
        <w:rPr>
          <w:b/>
          <w:bCs/>
          <w:i/>
          <w:iCs/>
        </w:rPr>
        <w:t>Энергетический ресурс</w:t>
      </w:r>
      <w:r w:rsidRPr="000C51D8">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0C51D8">
        <w:t>д</w:t>
      </w:r>
      <w:r w:rsidR="00787B99" w:rsidRPr="000C51D8">
        <w:t xml:space="preserve"> </w:t>
      </w:r>
      <w:r w:rsidRPr="000C51D8">
        <w:t>энергии (атомная, тепловая, электрическая, электромагнитная энергия или другой ви</w:t>
      </w:r>
      <w:r w:rsidR="00787B99" w:rsidRPr="000C51D8">
        <w:t xml:space="preserve">д </w:t>
      </w:r>
      <w:r w:rsidRPr="000C51D8">
        <w:t xml:space="preserve">энергии). </w:t>
      </w:r>
    </w:p>
    <w:p w14:paraId="267533CD" w14:textId="77777777" w:rsidR="00F638B4" w:rsidRPr="000C51D8" w:rsidRDefault="00F638B4" w:rsidP="0006129B">
      <w:pPr>
        <w:widowControl w:val="0"/>
        <w:autoSpaceDE w:val="0"/>
        <w:autoSpaceDN w:val="0"/>
        <w:adjustRightInd w:val="0"/>
        <w:ind w:firstLine="374"/>
      </w:pPr>
      <w:r w:rsidRPr="000C51D8">
        <w:rPr>
          <w:b/>
          <w:bCs/>
          <w:i/>
          <w:iCs/>
        </w:rPr>
        <w:t xml:space="preserve">Энергосбережение – </w:t>
      </w:r>
      <w:r w:rsidRPr="000C51D8">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0C51D8">
        <w:t xml:space="preserve"> </w:t>
      </w:r>
    </w:p>
    <w:p w14:paraId="79510201" w14:textId="77777777" w:rsidR="00F638B4" w:rsidRPr="000C51D8" w:rsidRDefault="00F638B4" w:rsidP="0006129B">
      <w:pPr>
        <w:widowControl w:val="0"/>
        <w:autoSpaceDE w:val="0"/>
        <w:autoSpaceDN w:val="0"/>
        <w:adjustRightInd w:val="0"/>
        <w:ind w:firstLine="374"/>
      </w:pPr>
      <w:r w:rsidRPr="000C51D8">
        <w:rPr>
          <w:b/>
          <w:bCs/>
          <w:i/>
          <w:iCs/>
        </w:rPr>
        <w:t>Энергетическая эффективность</w:t>
      </w:r>
      <w:r w:rsidRPr="000C51D8">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0C51D8" w:rsidRDefault="00F638B4" w:rsidP="0006129B">
      <w:pPr>
        <w:widowControl w:val="0"/>
        <w:autoSpaceDE w:val="0"/>
        <w:autoSpaceDN w:val="0"/>
        <w:adjustRightInd w:val="0"/>
        <w:ind w:firstLine="374"/>
      </w:pPr>
      <w:r w:rsidRPr="000C51D8">
        <w:rPr>
          <w:b/>
          <w:bCs/>
          <w:i/>
          <w:iCs/>
        </w:rPr>
        <w:t>Техническое состояние</w:t>
      </w:r>
      <w:r w:rsidRPr="000C51D8">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0C51D8">
        <w:t xml:space="preserve"> </w:t>
      </w:r>
      <w:r w:rsidRPr="000C51D8">
        <w:t>нормативной</w:t>
      </w:r>
      <w:r w:rsidR="00851204" w:rsidRPr="000C51D8">
        <w:t xml:space="preserve"> </w:t>
      </w:r>
      <w:r w:rsidRPr="000C51D8">
        <w:t xml:space="preserve">документацией. </w:t>
      </w:r>
    </w:p>
    <w:p w14:paraId="7156D8C3" w14:textId="77777777" w:rsidR="00F638B4" w:rsidRPr="000C51D8" w:rsidRDefault="00F638B4" w:rsidP="0006129B">
      <w:pPr>
        <w:widowControl w:val="0"/>
        <w:autoSpaceDE w:val="0"/>
        <w:autoSpaceDN w:val="0"/>
        <w:adjustRightInd w:val="0"/>
        <w:ind w:firstLine="374"/>
      </w:pPr>
      <w:r w:rsidRPr="000C51D8">
        <w:rPr>
          <w:b/>
          <w:bCs/>
          <w:i/>
          <w:iCs/>
        </w:rPr>
        <w:t>Испытания –</w:t>
      </w:r>
      <w:r w:rsidRPr="000C51D8">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0C51D8">
        <w:t xml:space="preserve"> </w:t>
      </w:r>
      <w:r w:rsidRPr="000C51D8">
        <w:t>на него факторов,</w:t>
      </w:r>
      <w:r w:rsidR="00851204" w:rsidRPr="000C51D8">
        <w:t xml:space="preserve"> </w:t>
      </w:r>
      <w:r w:rsidRPr="000C51D8">
        <w:t>регламентированных</w:t>
      </w:r>
      <w:r w:rsidR="00851204" w:rsidRPr="000C51D8">
        <w:t xml:space="preserve"> </w:t>
      </w:r>
      <w:r w:rsidRPr="000C51D8">
        <w:t>действующими</w:t>
      </w:r>
      <w:r w:rsidR="00851204" w:rsidRPr="000C51D8">
        <w:t xml:space="preserve"> </w:t>
      </w:r>
      <w:r w:rsidRPr="000C51D8">
        <w:t xml:space="preserve">нормативными документами. </w:t>
      </w:r>
    </w:p>
    <w:p w14:paraId="2BC6AAF9" w14:textId="77777777" w:rsidR="00F638B4" w:rsidRPr="000C51D8" w:rsidRDefault="00F638B4" w:rsidP="0006129B">
      <w:pPr>
        <w:widowControl w:val="0"/>
        <w:autoSpaceDE w:val="0"/>
        <w:autoSpaceDN w:val="0"/>
        <w:adjustRightInd w:val="0"/>
        <w:ind w:firstLine="374"/>
      </w:pPr>
      <w:r w:rsidRPr="000C51D8">
        <w:rPr>
          <w:b/>
          <w:bCs/>
          <w:i/>
          <w:iCs/>
        </w:rPr>
        <w:t>Зона действия системы теплоснабжения</w:t>
      </w:r>
      <w:r w:rsidRPr="000C51D8">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0C51D8">
        <w:t>.</w:t>
      </w:r>
      <w:r w:rsidRPr="000C51D8">
        <w:t xml:space="preserve"> </w:t>
      </w:r>
    </w:p>
    <w:p w14:paraId="7F99EF4A" w14:textId="77777777" w:rsidR="00F638B4" w:rsidRPr="000C51D8" w:rsidRDefault="00F638B4" w:rsidP="0006129B">
      <w:pPr>
        <w:widowControl w:val="0"/>
        <w:autoSpaceDE w:val="0"/>
        <w:autoSpaceDN w:val="0"/>
        <w:adjustRightInd w:val="0"/>
        <w:ind w:firstLine="374"/>
      </w:pPr>
      <w:r w:rsidRPr="000C51D8">
        <w:rPr>
          <w:b/>
          <w:bCs/>
          <w:i/>
          <w:iCs/>
        </w:rPr>
        <w:t>Зона действия источника тепловой энергии</w:t>
      </w:r>
      <w:r w:rsidRPr="000C51D8">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0C51D8">
        <w:t>.</w:t>
      </w:r>
      <w:r w:rsidRPr="000C51D8">
        <w:t xml:space="preserve"> </w:t>
      </w:r>
    </w:p>
    <w:p w14:paraId="4F7DEC1C" w14:textId="77777777" w:rsidR="00F638B4" w:rsidRPr="000C51D8" w:rsidRDefault="00F638B4" w:rsidP="0006129B">
      <w:pPr>
        <w:widowControl w:val="0"/>
        <w:autoSpaceDE w:val="0"/>
        <w:autoSpaceDN w:val="0"/>
        <w:adjustRightInd w:val="0"/>
        <w:ind w:firstLine="374"/>
      </w:pPr>
      <w:r w:rsidRPr="000C51D8">
        <w:rPr>
          <w:b/>
          <w:bCs/>
          <w:i/>
          <w:iCs/>
        </w:rPr>
        <w:t>Установленная мощность источника тепловой энергии</w:t>
      </w:r>
      <w:r w:rsidRPr="000C51D8">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0C51D8">
        <w:t xml:space="preserve">д </w:t>
      </w:r>
      <w:r w:rsidRPr="000C51D8">
        <w:t>теплоснабжающей организации в отношении данного источника тепловой энергии</w:t>
      </w:r>
      <w:r w:rsidR="006B2270" w:rsidRPr="000C51D8">
        <w:t>.</w:t>
      </w:r>
      <w:r w:rsidRPr="000C51D8">
        <w:t xml:space="preserve"> </w:t>
      </w:r>
    </w:p>
    <w:p w14:paraId="2CD7BC53" w14:textId="77777777" w:rsidR="00F638B4" w:rsidRPr="000C51D8" w:rsidRDefault="00F638B4" w:rsidP="0006129B">
      <w:pPr>
        <w:widowControl w:val="0"/>
        <w:autoSpaceDE w:val="0"/>
        <w:autoSpaceDN w:val="0"/>
        <w:adjustRightInd w:val="0"/>
        <w:ind w:firstLine="374"/>
      </w:pPr>
      <w:r w:rsidRPr="000C51D8">
        <w:rPr>
          <w:b/>
          <w:bCs/>
          <w:i/>
          <w:iCs/>
        </w:rPr>
        <w:t>Располагаемая мощность источника тепловой энергии</w:t>
      </w:r>
      <w:r w:rsidRPr="000C51D8">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0C51D8">
        <w:t>д</w:t>
      </w:r>
      <w:r w:rsidR="00787B99" w:rsidRPr="000C51D8">
        <w:t xml:space="preserve"> </w:t>
      </w:r>
      <w:r w:rsidRPr="000C51D8">
        <w:t>турбиной, отсутствие рециркуляции в пиковых водогрейных котлоагрегатах и др.)</w:t>
      </w:r>
      <w:r w:rsidR="006B2270" w:rsidRPr="000C51D8">
        <w:t>.</w:t>
      </w:r>
    </w:p>
    <w:p w14:paraId="6B6080EF" w14:textId="77777777" w:rsidR="00F638B4" w:rsidRPr="000C51D8" w:rsidRDefault="00F638B4" w:rsidP="0006129B">
      <w:pPr>
        <w:widowControl w:val="0"/>
        <w:autoSpaceDE w:val="0"/>
        <w:autoSpaceDN w:val="0"/>
        <w:adjustRightInd w:val="0"/>
        <w:ind w:firstLine="374"/>
      </w:pPr>
      <w:r w:rsidRPr="000C51D8">
        <w:rPr>
          <w:b/>
          <w:bCs/>
          <w:i/>
          <w:iCs/>
        </w:rPr>
        <w:t xml:space="preserve">Реконструкция </w:t>
      </w:r>
      <w:r w:rsidRPr="000C51D8">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0C51D8" w:rsidRDefault="00F638B4" w:rsidP="0006129B">
      <w:pPr>
        <w:widowControl w:val="0"/>
        <w:autoSpaceDE w:val="0"/>
        <w:autoSpaceDN w:val="0"/>
        <w:adjustRightInd w:val="0"/>
        <w:ind w:firstLine="374"/>
      </w:pPr>
      <w:r w:rsidRPr="000C51D8">
        <w:rPr>
          <w:b/>
          <w:bCs/>
          <w:i/>
          <w:iCs/>
        </w:rPr>
        <w:t>Мощность источника тепловой энергии нетто</w:t>
      </w:r>
      <w:r w:rsidRPr="000C51D8">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0C51D8">
        <w:t>.</w:t>
      </w:r>
      <w:r w:rsidRPr="000C51D8">
        <w:t xml:space="preserve"> </w:t>
      </w:r>
    </w:p>
    <w:p w14:paraId="469E9C1A" w14:textId="77777777" w:rsidR="00F638B4" w:rsidRPr="000C51D8" w:rsidRDefault="00F638B4" w:rsidP="0006129B">
      <w:pPr>
        <w:widowControl w:val="0"/>
        <w:autoSpaceDE w:val="0"/>
        <w:autoSpaceDN w:val="0"/>
        <w:adjustRightInd w:val="0"/>
        <w:ind w:firstLine="374"/>
      </w:pPr>
      <w:r w:rsidRPr="000C51D8">
        <w:rPr>
          <w:b/>
          <w:bCs/>
          <w:i/>
          <w:iCs/>
        </w:rPr>
        <w:t xml:space="preserve">Модернизация (техническое перевооружение) </w:t>
      </w:r>
      <w:r w:rsidRPr="000C51D8">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0C51D8" w:rsidRDefault="00F638B4" w:rsidP="0006129B">
      <w:pPr>
        <w:widowControl w:val="0"/>
        <w:autoSpaceDE w:val="0"/>
        <w:autoSpaceDN w:val="0"/>
        <w:adjustRightInd w:val="0"/>
        <w:ind w:firstLine="374"/>
      </w:pPr>
      <w:r w:rsidRPr="000C51D8">
        <w:rPr>
          <w:b/>
          <w:bCs/>
          <w:i/>
          <w:iCs/>
        </w:rPr>
        <w:t>Теплосетевые объекты</w:t>
      </w:r>
      <w:r w:rsidRPr="000C51D8">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0C51D8">
        <w:t>требителей тепловой энергии.</w:t>
      </w:r>
    </w:p>
    <w:p w14:paraId="5D04D823" w14:textId="77777777" w:rsidR="00F638B4" w:rsidRPr="000C51D8" w:rsidRDefault="00F638B4" w:rsidP="0006129B">
      <w:pPr>
        <w:widowControl w:val="0"/>
        <w:autoSpaceDE w:val="0"/>
        <w:autoSpaceDN w:val="0"/>
        <w:adjustRightInd w:val="0"/>
        <w:ind w:firstLine="374"/>
      </w:pPr>
      <w:r w:rsidRPr="000C51D8">
        <w:rPr>
          <w:b/>
          <w:bCs/>
          <w:i/>
          <w:iCs/>
        </w:rPr>
        <w:t>Элемент территориального деления</w:t>
      </w:r>
      <w:r w:rsidRPr="000C51D8">
        <w:t xml:space="preserve"> - территория поселения, городского округа, города фе</w:t>
      </w:r>
      <w:r w:rsidRPr="000C51D8">
        <w:lastRenderedPageBreak/>
        <w:t>дерального значения или ее часть, установленная по границам административно-территориальных единиц</w:t>
      </w:r>
      <w:r w:rsidR="006B2270" w:rsidRPr="000C51D8">
        <w:t>.</w:t>
      </w:r>
      <w:r w:rsidRPr="000C51D8">
        <w:t xml:space="preserve"> </w:t>
      </w:r>
    </w:p>
    <w:p w14:paraId="1DE4A28A" w14:textId="77777777" w:rsidR="00F638B4" w:rsidRPr="000C51D8" w:rsidRDefault="00F638B4" w:rsidP="0006129B">
      <w:pPr>
        <w:widowControl w:val="0"/>
        <w:autoSpaceDE w:val="0"/>
        <w:autoSpaceDN w:val="0"/>
        <w:adjustRightInd w:val="0"/>
        <w:ind w:firstLine="374"/>
      </w:pPr>
      <w:r w:rsidRPr="000C51D8">
        <w:rPr>
          <w:b/>
          <w:bCs/>
          <w:i/>
          <w:iCs/>
        </w:rPr>
        <w:t>Расчетный элемент территориального деления</w:t>
      </w:r>
      <w:r w:rsidRPr="000C51D8">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77777777" w:rsidR="00F638B4" w:rsidRPr="000C51D8" w:rsidRDefault="00F638B4" w:rsidP="0006129B">
      <w:pPr>
        <w:widowControl w:val="0"/>
        <w:autoSpaceDE w:val="0"/>
        <w:autoSpaceDN w:val="0"/>
        <w:adjustRightInd w:val="0"/>
        <w:ind w:firstLine="374"/>
      </w:pPr>
      <w:r w:rsidRPr="000C51D8">
        <w:rPr>
          <w:b/>
          <w:bCs/>
          <w:i/>
          <w:iCs/>
        </w:rPr>
        <w:t>Радиус эффективного теплоснабжения</w:t>
      </w:r>
      <w:r w:rsidRPr="000C51D8">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0C51D8">
        <w:rPr>
          <w:iCs/>
        </w:rPr>
        <w:t xml:space="preserve">(источник: </w:t>
      </w:r>
      <w:r w:rsidR="006B7BAF" w:rsidRPr="000C51D8">
        <w:rPr>
          <w:iCs/>
        </w:rPr>
        <w:t>Федеральный закон от 27.07.2010 № 190-ФЗ «О теплоснабжении»</w:t>
      </w:r>
      <w:r w:rsidRPr="000C51D8">
        <w:rPr>
          <w:iCs/>
        </w:rPr>
        <w:t>).</w:t>
      </w:r>
      <w:r w:rsidRPr="000C51D8">
        <w:rPr>
          <w:i/>
          <w:iCs/>
        </w:rPr>
        <w:t xml:space="preserve"> </w:t>
      </w:r>
    </w:p>
    <w:p w14:paraId="0EF82821" w14:textId="77777777" w:rsidR="00F638B4" w:rsidRPr="000C51D8" w:rsidRDefault="00F638B4" w:rsidP="0006129B">
      <w:pPr>
        <w:widowControl w:val="0"/>
        <w:autoSpaceDE w:val="0"/>
        <w:autoSpaceDN w:val="0"/>
        <w:adjustRightInd w:val="0"/>
        <w:ind w:firstLine="374"/>
      </w:pPr>
      <w:r w:rsidRPr="000C51D8">
        <w:rPr>
          <w:b/>
          <w:bCs/>
          <w:i/>
          <w:iCs/>
        </w:rPr>
        <w:t>Коэффициент использования теплоты топлива</w:t>
      </w:r>
      <w:r w:rsidRPr="000C51D8">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0C51D8" w:rsidRDefault="00F638B4" w:rsidP="0006129B">
      <w:pPr>
        <w:widowControl w:val="0"/>
        <w:autoSpaceDE w:val="0"/>
        <w:autoSpaceDN w:val="0"/>
        <w:adjustRightInd w:val="0"/>
        <w:ind w:firstLine="374"/>
      </w:pPr>
      <w:r w:rsidRPr="000C51D8">
        <w:rPr>
          <w:b/>
          <w:bCs/>
          <w:i/>
          <w:iCs/>
        </w:rPr>
        <w:t>Материальная характеристика тепловой сети</w:t>
      </w:r>
      <w:r w:rsidRPr="000C51D8">
        <w:t xml:space="preserve"> - сумма произведений наружных диаметров трубопроводов участков тепловой сети на их длину. </w:t>
      </w:r>
    </w:p>
    <w:p w14:paraId="5DA15D2F" w14:textId="77777777" w:rsidR="00F638B4" w:rsidRPr="000C51D8" w:rsidRDefault="00F638B4" w:rsidP="0006129B">
      <w:pPr>
        <w:widowControl w:val="0"/>
        <w:autoSpaceDE w:val="0"/>
        <w:autoSpaceDN w:val="0"/>
        <w:adjustRightInd w:val="0"/>
        <w:ind w:firstLine="374"/>
      </w:pPr>
      <w:r w:rsidRPr="000C51D8">
        <w:rPr>
          <w:b/>
          <w:bCs/>
          <w:i/>
          <w:iCs/>
        </w:rPr>
        <w:t>Удельная материальная характеристика тепловой сети</w:t>
      </w:r>
      <w:r w:rsidRPr="000C51D8">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0C51D8" w:rsidRDefault="00F638B4" w:rsidP="0006129B">
      <w:pPr>
        <w:widowControl w:val="0"/>
        <w:autoSpaceDE w:val="0"/>
        <w:autoSpaceDN w:val="0"/>
        <w:adjustRightInd w:val="0"/>
        <w:ind w:firstLine="374"/>
      </w:pPr>
      <w:r w:rsidRPr="000C51D8">
        <w:rPr>
          <w:b/>
          <w:bCs/>
          <w:i/>
          <w:iCs/>
        </w:rPr>
        <w:t>Расчетная тепловая нагрузка</w:t>
      </w:r>
      <w:r w:rsidRPr="000C51D8">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77777777" w:rsidR="00F638B4" w:rsidRPr="000C51D8" w:rsidRDefault="00F638B4" w:rsidP="0006129B">
      <w:pPr>
        <w:widowControl w:val="0"/>
        <w:autoSpaceDE w:val="0"/>
        <w:autoSpaceDN w:val="0"/>
        <w:adjustRightInd w:val="0"/>
        <w:ind w:firstLine="374"/>
      </w:pPr>
      <w:r w:rsidRPr="000C51D8">
        <w:rPr>
          <w:b/>
          <w:bCs/>
          <w:i/>
          <w:iCs/>
        </w:rPr>
        <w:t>Базовый перио</w:t>
      </w:r>
      <w:r w:rsidR="00787B99" w:rsidRPr="000C51D8">
        <w:rPr>
          <w:b/>
          <w:bCs/>
          <w:i/>
          <w:iCs/>
        </w:rPr>
        <w:t xml:space="preserve">д </w:t>
      </w:r>
      <w:r w:rsidRPr="000C51D8">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9FDF89A" w14:textId="77777777" w:rsidR="00F638B4" w:rsidRPr="000C51D8" w:rsidRDefault="00F638B4" w:rsidP="0006129B">
      <w:pPr>
        <w:widowControl w:val="0"/>
        <w:autoSpaceDE w:val="0"/>
        <w:autoSpaceDN w:val="0"/>
        <w:adjustRightInd w:val="0"/>
        <w:ind w:firstLine="374"/>
      </w:pPr>
      <w:r w:rsidRPr="000C51D8">
        <w:rPr>
          <w:b/>
          <w:bCs/>
          <w:i/>
          <w:iCs/>
        </w:rPr>
        <w:t>Базовый перио</w:t>
      </w:r>
      <w:r w:rsidR="007A0B22" w:rsidRPr="000C51D8">
        <w:rPr>
          <w:b/>
          <w:bCs/>
          <w:i/>
          <w:iCs/>
        </w:rPr>
        <w:t>д</w:t>
      </w:r>
      <w:r w:rsidR="00787B99" w:rsidRPr="000C51D8">
        <w:rPr>
          <w:b/>
          <w:bCs/>
          <w:i/>
          <w:iCs/>
        </w:rPr>
        <w:t xml:space="preserve"> </w:t>
      </w:r>
      <w:r w:rsidRPr="000C51D8">
        <w:rPr>
          <w:b/>
          <w:bCs/>
          <w:i/>
          <w:iCs/>
        </w:rPr>
        <w:t>актуализации</w:t>
      </w:r>
      <w:r w:rsidRPr="000C51D8">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 </w:t>
      </w:r>
    </w:p>
    <w:p w14:paraId="5F36ED35" w14:textId="77777777" w:rsidR="00F638B4" w:rsidRPr="000C51D8" w:rsidRDefault="00F638B4" w:rsidP="0006129B">
      <w:pPr>
        <w:widowControl w:val="0"/>
        <w:autoSpaceDE w:val="0"/>
        <w:autoSpaceDN w:val="0"/>
        <w:adjustRightInd w:val="0"/>
        <w:ind w:firstLine="374"/>
      </w:pPr>
      <w:r w:rsidRPr="000C51D8">
        <w:rPr>
          <w:b/>
          <w:bCs/>
          <w:i/>
          <w:iCs/>
        </w:rPr>
        <w:t>Мастер-план развития систем теплоснабжения поселения, городского округа, города федерального значения</w:t>
      </w:r>
      <w:r w:rsidRPr="000C51D8">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 </w:t>
      </w:r>
    </w:p>
    <w:p w14:paraId="5936EC1C" w14:textId="77777777" w:rsidR="00F638B4" w:rsidRPr="000C51D8" w:rsidRDefault="00F638B4" w:rsidP="0006129B">
      <w:pPr>
        <w:widowControl w:val="0"/>
        <w:autoSpaceDE w:val="0"/>
        <w:autoSpaceDN w:val="0"/>
        <w:adjustRightInd w:val="0"/>
        <w:ind w:firstLine="374"/>
      </w:pPr>
      <w:r w:rsidRPr="000C51D8">
        <w:rPr>
          <w:b/>
          <w:bCs/>
          <w:i/>
          <w:iCs/>
        </w:rPr>
        <w:t>Энергетические характеристики тепловых сетей</w:t>
      </w:r>
      <w:r w:rsidRPr="000C51D8">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0C51D8">
        <w:t xml:space="preserve">д </w:t>
      </w:r>
      <w:r w:rsidRPr="000C51D8">
        <w:t>электроэнергии на передачу тепловой энергии, расх</w:t>
      </w:r>
      <w:r w:rsidR="002664F2" w:rsidRPr="000C51D8">
        <w:t xml:space="preserve">од </w:t>
      </w:r>
      <w:r w:rsidRPr="000C51D8">
        <w:t xml:space="preserve">теплоносителя на передачу тепловой энергии, потери теплоносителя, температуру теплоносителя. </w:t>
      </w:r>
    </w:p>
    <w:p w14:paraId="2B0CD08E" w14:textId="77777777" w:rsidR="00F638B4" w:rsidRPr="000C51D8" w:rsidRDefault="00F638B4" w:rsidP="0006129B">
      <w:pPr>
        <w:widowControl w:val="0"/>
        <w:autoSpaceDE w:val="0"/>
        <w:autoSpaceDN w:val="0"/>
        <w:adjustRightInd w:val="0"/>
        <w:ind w:firstLine="374"/>
      </w:pPr>
      <w:r w:rsidRPr="000C51D8">
        <w:rPr>
          <w:b/>
          <w:bCs/>
          <w:i/>
          <w:iCs/>
        </w:rPr>
        <w:t>Топливный баланс</w:t>
      </w:r>
      <w:r w:rsidRPr="000C51D8">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7777777" w:rsidR="00F638B4" w:rsidRPr="000C51D8" w:rsidRDefault="00F638B4" w:rsidP="0006129B">
      <w:pPr>
        <w:widowControl w:val="0"/>
        <w:autoSpaceDE w:val="0"/>
        <w:autoSpaceDN w:val="0"/>
        <w:adjustRightInd w:val="0"/>
        <w:ind w:firstLine="374"/>
      </w:pPr>
      <w:r w:rsidRPr="000C51D8">
        <w:rPr>
          <w:b/>
          <w:bCs/>
          <w:i/>
          <w:iCs/>
        </w:rPr>
        <w:t>Электронная модель системы теплоснабжения поселения, городского округа, города федерального значения</w:t>
      </w:r>
      <w:r w:rsidRPr="000C51D8">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771FF5C3" w14:textId="77777777" w:rsidR="00F638B4" w:rsidRPr="000C51D8" w:rsidRDefault="00F638B4" w:rsidP="0006129B">
      <w:pPr>
        <w:ind w:firstLine="374"/>
      </w:pPr>
      <w:r w:rsidRPr="000C51D8">
        <w:rPr>
          <w:b/>
          <w:bCs/>
          <w:i/>
          <w:iCs/>
        </w:rPr>
        <w:t>Коэффициент использования установленной тепловой мощности</w:t>
      </w:r>
      <w:r w:rsidR="0017461A" w:rsidRPr="000C51D8">
        <w:t xml:space="preserve"> -</w:t>
      </w:r>
      <w:r w:rsidRPr="000C51D8">
        <w:t xml:space="preserve"> равен отношению среднеарифметической тепловой мощности к установленной тепловой мощности котельной за определ</w:t>
      </w:r>
      <w:r w:rsidR="00B518E3" w:rsidRPr="000C51D8">
        <w:t>е</w:t>
      </w:r>
      <w:r w:rsidR="0017461A" w:rsidRPr="000C51D8">
        <w:t>нный интервал времен</w:t>
      </w:r>
      <w:r w:rsidRPr="000C51D8">
        <w:t>.</w:t>
      </w:r>
    </w:p>
    <w:p w14:paraId="202432C7" w14:textId="77777777" w:rsidR="005F390E" w:rsidRPr="000C51D8" w:rsidRDefault="00F638B4" w:rsidP="0006129B">
      <w:pPr>
        <w:pStyle w:val="1"/>
        <w:rPr>
          <w:szCs w:val="24"/>
        </w:rPr>
      </w:pPr>
      <w:r w:rsidRPr="000C51D8">
        <w:rPr>
          <w:szCs w:val="24"/>
        </w:rPr>
        <w:br w:type="page"/>
      </w:r>
      <w:bookmarkStart w:id="8" w:name="_Toc144018822"/>
      <w:r w:rsidR="005F390E" w:rsidRPr="000C51D8">
        <w:rPr>
          <w:szCs w:val="24"/>
        </w:rPr>
        <w:lastRenderedPageBreak/>
        <w:t>Сокращения</w:t>
      </w:r>
      <w:bookmarkEnd w:id="8"/>
    </w:p>
    <w:p w14:paraId="27BCB65D" w14:textId="77777777" w:rsidR="00B6474D" w:rsidRPr="000C51D8" w:rsidRDefault="00B6474D" w:rsidP="0006129B">
      <w:pPr>
        <w:widowControl w:val="0"/>
        <w:autoSpaceDE w:val="0"/>
        <w:autoSpaceDN w:val="0"/>
        <w:adjustRightInd w:val="0"/>
      </w:pPr>
      <w:r w:rsidRPr="000C51D8">
        <w:rPr>
          <w:b/>
          <w:bCs/>
          <w:i/>
          <w:iCs/>
        </w:rPr>
        <w:t xml:space="preserve">АСКУЭ – </w:t>
      </w:r>
      <w:r w:rsidRPr="000C51D8">
        <w:t xml:space="preserve">автоматизированная система контроля и учета энергоресурсов. </w:t>
      </w:r>
    </w:p>
    <w:p w14:paraId="0DACDEDC" w14:textId="77777777" w:rsidR="00B6474D" w:rsidRPr="000C51D8" w:rsidRDefault="00B6474D" w:rsidP="0006129B">
      <w:pPr>
        <w:widowControl w:val="0"/>
        <w:autoSpaceDE w:val="0"/>
        <w:autoSpaceDN w:val="0"/>
        <w:adjustRightInd w:val="0"/>
      </w:pPr>
      <w:r w:rsidRPr="000C51D8">
        <w:rPr>
          <w:b/>
          <w:bCs/>
          <w:i/>
          <w:iCs/>
        </w:rPr>
        <w:t>АГБМК</w:t>
      </w:r>
      <w:r w:rsidRPr="000C51D8">
        <w:t xml:space="preserve"> – автоматическая газовая блочно-модульная котельная. </w:t>
      </w:r>
    </w:p>
    <w:p w14:paraId="3BEE65EE" w14:textId="77777777" w:rsidR="00B6474D" w:rsidRPr="000C51D8" w:rsidRDefault="00B6474D" w:rsidP="0006129B">
      <w:pPr>
        <w:widowControl w:val="0"/>
        <w:autoSpaceDE w:val="0"/>
        <w:autoSpaceDN w:val="0"/>
        <w:adjustRightInd w:val="0"/>
      </w:pPr>
      <w:r w:rsidRPr="000C51D8">
        <w:rPr>
          <w:b/>
          <w:bCs/>
          <w:i/>
          <w:iCs/>
        </w:rPr>
        <w:t>БМК</w:t>
      </w:r>
      <w:r w:rsidRPr="000C51D8">
        <w:t xml:space="preserve"> – блочно-модульная котельная. </w:t>
      </w:r>
    </w:p>
    <w:p w14:paraId="43C9244B" w14:textId="77777777" w:rsidR="00B6474D" w:rsidRPr="000C51D8" w:rsidRDefault="00B6474D" w:rsidP="0006129B">
      <w:pPr>
        <w:widowControl w:val="0"/>
        <w:autoSpaceDE w:val="0"/>
        <w:autoSpaceDN w:val="0"/>
        <w:adjustRightInd w:val="0"/>
      </w:pPr>
      <w:r w:rsidRPr="000C51D8">
        <w:rPr>
          <w:b/>
          <w:bCs/>
          <w:i/>
          <w:iCs/>
        </w:rPr>
        <w:t>ВПУ</w:t>
      </w:r>
      <w:r w:rsidRPr="000C51D8">
        <w:t xml:space="preserve"> – водоподготовительные установки</w:t>
      </w:r>
      <w:r w:rsidR="006B7BAF" w:rsidRPr="000C51D8">
        <w:rPr>
          <w:bCs/>
          <w:iCs/>
        </w:rPr>
        <w:t>.</w:t>
      </w:r>
    </w:p>
    <w:p w14:paraId="16821A01" w14:textId="77777777" w:rsidR="00B6474D" w:rsidRPr="000C51D8" w:rsidRDefault="00B6474D" w:rsidP="0006129B">
      <w:pPr>
        <w:widowControl w:val="0"/>
        <w:autoSpaceDE w:val="0"/>
        <w:autoSpaceDN w:val="0"/>
        <w:adjustRightInd w:val="0"/>
      </w:pPr>
      <w:r w:rsidRPr="000C51D8">
        <w:rPr>
          <w:b/>
          <w:bCs/>
          <w:i/>
          <w:iCs/>
        </w:rPr>
        <w:t>ГО</w:t>
      </w:r>
      <w:r w:rsidRPr="000C51D8">
        <w:t xml:space="preserve"> – городской округ. </w:t>
      </w:r>
    </w:p>
    <w:p w14:paraId="182C5A27" w14:textId="77777777" w:rsidR="00B6474D" w:rsidRPr="000C51D8" w:rsidRDefault="00B6474D" w:rsidP="0006129B">
      <w:pPr>
        <w:widowControl w:val="0"/>
        <w:autoSpaceDE w:val="0"/>
        <w:autoSpaceDN w:val="0"/>
        <w:adjustRightInd w:val="0"/>
      </w:pPr>
      <w:r w:rsidRPr="000C51D8">
        <w:rPr>
          <w:b/>
          <w:bCs/>
          <w:i/>
          <w:iCs/>
        </w:rPr>
        <w:t xml:space="preserve">ГВС </w:t>
      </w:r>
      <w:r w:rsidRPr="000C51D8">
        <w:t xml:space="preserve">– система горячего водоснабжения. </w:t>
      </w:r>
    </w:p>
    <w:p w14:paraId="788B5013" w14:textId="77777777" w:rsidR="00B6474D" w:rsidRPr="000C51D8" w:rsidRDefault="00B6474D" w:rsidP="0006129B">
      <w:pPr>
        <w:widowControl w:val="0"/>
        <w:autoSpaceDE w:val="0"/>
        <w:autoSpaceDN w:val="0"/>
        <w:adjustRightInd w:val="0"/>
      </w:pPr>
      <w:r w:rsidRPr="000C51D8">
        <w:rPr>
          <w:b/>
          <w:bCs/>
          <w:i/>
          <w:iCs/>
        </w:rPr>
        <w:t xml:space="preserve">ГИС </w:t>
      </w:r>
      <w:r w:rsidRPr="000C51D8">
        <w:t xml:space="preserve">– геоинформационная система. </w:t>
      </w:r>
    </w:p>
    <w:p w14:paraId="138BD4CD" w14:textId="77777777" w:rsidR="00B6474D" w:rsidRPr="000C51D8" w:rsidRDefault="00B6474D" w:rsidP="0006129B">
      <w:pPr>
        <w:widowControl w:val="0"/>
        <w:autoSpaceDE w:val="0"/>
        <w:autoSpaceDN w:val="0"/>
        <w:adjustRightInd w:val="0"/>
      </w:pPr>
      <w:r w:rsidRPr="000C51D8">
        <w:rPr>
          <w:b/>
          <w:bCs/>
          <w:i/>
          <w:iCs/>
        </w:rPr>
        <w:t>ЕТО</w:t>
      </w:r>
      <w:r w:rsidRPr="000C51D8">
        <w:t xml:space="preserve"> – единая теплоснабжающая организация. </w:t>
      </w:r>
    </w:p>
    <w:p w14:paraId="766F8586" w14:textId="77777777" w:rsidR="00B6474D" w:rsidRPr="000C51D8" w:rsidRDefault="00B6474D" w:rsidP="0006129B">
      <w:pPr>
        <w:widowControl w:val="0"/>
        <w:autoSpaceDE w:val="0"/>
        <w:autoSpaceDN w:val="0"/>
        <w:adjustRightInd w:val="0"/>
      </w:pPr>
      <w:r w:rsidRPr="000C51D8">
        <w:rPr>
          <w:b/>
          <w:bCs/>
          <w:i/>
          <w:iCs/>
        </w:rPr>
        <w:t>ИТП</w:t>
      </w:r>
      <w:r w:rsidRPr="000C51D8">
        <w:t xml:space="preserve"> – индивидуальный тепловой пункт. </w:t>
      </w:r>
    </w:p>
    <w:p w14:paraId="2F6269B4" w14:textId="77777777" w:rsidR="00B6474D" w:rsidRPr="000C51D8" w:rsidRDefault="00B6474D" w:rsidP="0006129B">
      <w:pPr>
        <w:widowControl w:val="0"/>
        <w:autoSpaceDE w:val="0"/>
        <w:autoSpaceDN w:val="0"/>
        <w:adjustRightInd w:val="0"/>
      </w:pPr>
      <w:r w:rsidRPr="000C51D8">
        <w:rPr>
          <w:b/>
          <w:bCs/>
          <w:i/>
          <w:iCs/>
        </w:rPr>
        <w:t xml:space="preserve">ИЖФ </w:t>
      </w:r>
      <w:r w:rsidRPr="000C51D8">
        <w:t xml:space="preserve">- индивидуальный жилой фонд. </w:t>
      </w:r>
    </w:p>
    <w:p w14:paraId="6D7DFA53" w14:textId="77777777" w:rsidR="00B6474D" w:rsidRPr="000C51D8" w:rsidRDefault="00B6474D" w:rsidP="0006129B">
      <w:pPr>
        <w:widowControl w:val="0"/>
        <w:autoSpaceDE w:val="0"/>
        <w:autoSpaceDN w:val="0"/>
        <w:adjustRightInd w:val="0"/>
      </w:pPr>
      <w:r w:rsidRPr="000C51D8">
        <w:rPr>
          <w:b/>
          <w:bCs/>
          <w:i/>
          <w:iCs/>
        </w:rPr>
        <w:t xml:space="preserve">КИП </w:t>
      </w:r>
      <w:r w:rsidRPr="000C51D8">
        <w:t xml:space="preserve">– контрольно-измерительные приборы. </w:t>
      </w:r>
    </w:p>
    <w:p w14:paraId="14F93D7D" w14:textId="77777777" w:rsidR="00B6474D" w:rsidRPr="000C51D8" w:rsidRDefault="00B6474D" w:rsidP="0006129B">
      <w:pPr>
        <w:widowControl w:val="0"/>
        <w:autoSpaceDE w:val="0"/>
        <w:autoSpaceDN w:val="0"/>
        <w:adjustRightInd w:val="0"/>
      </w:pPr>
      <w:r w:rsidRPr="000C51D8">
        <w:rPr>
          <w:b/>
          <w:bCs/>
          <w:i/>
          <w:iCs/>
        </w:rPr>
        <w:t>КИТТ</w:t>
      </w:r>
      <w:r w:rsidRPr="000C51D8">
        <w:rPr>
          <w:b/>
          <w:bCs/>
        </w:rPr>
        <w:t xml:space="preserve"> </w:t>
      </w:r>
      <w:r w:rsidRPr="000C51D8">
        <w:t xml:space="preserve">- коэффициент использования теплоты топлива. </w:t>
      </w:r>
    </w:p>
    <w:p w14:paraId="38B8974A" w14:textId="77777777" w:rsidR="00B6474D" w:rsidRPr="000C51D8" w:rsidRDefault="00B6474D" w:rsidP="0006129B">
      <w:pPr>
        <w:widowControl w:val="0"/>
        <w:autoSpaceDE w:val="0"/>
        <w:autoSpaceDN w:val="0"/>
        <w:adjustRightInd w:val="0"/>
      </w:pPr>
      <w:r w:rsidRPr="000C51D8">
        <w:rPr>
          <w:b/>
          <w:bCs/>
          <w:i/>
          <w:iCs/>
        </w:rPr>
        <w:t>кг.у.т</w:t>
      </w:r>
      <w:r w:rsidRPr="000C51D8">
        <w:rPr>
          <w:b/>
          <w:bCs/>
        </w:rPr>
        <w:t>.</w:t>
      </w:r>
      <w:r w:rsidRPr="000C51D8">
        <w:t xml:space="preserve"> - килограмм условного топлива. </w:t>
      </w:r>
    </w:p>
    <w:p w14:paraId="1C90B22C" w14:textId="77777777" w:rsidR="00B6474D" w:rsidRPr="000C51D8" w:rsidRDefault="00B6474D" w:rsidP="0006129B">
      <w:pPr>
        <w:widowControl w:val="0"/>
        <w:autoSpaceDE w:val="0"/>
        <w:autoSpaceDN w:val="0"/>
        <w:adjustRightInd w:val="0"/>
      </w:pPr>
      <w:r w:rsidRPr="000C51D8">
        <w:rPr>
          <w:b/>
          <w:bCs/>
          <w:i/>
          <w:iCs/>
        </w:rPr>
        <w:t xml:space="preserve">МКД </w:t>
      </w:r>
      <w:r w:rsidRPr="000C51D8">
        <w:t xml:space="preserve">– многоквартирный жилой дом. </w:t>
      </w:r>
    </w:p>
    <w:p w14:paraId="761015FA" w14:textId="77777777" w:rsidR="00B6474D" w:rsidRPr="000C51D8" w:rsidRDefault="00B6474D" w:rsidP="0006129B">
      <w:pPr>
        <w:widowControl w:val="0"/>
        <w:autoSpaceDE w:val="0"/>
        <w:autoSpaceDN w:val="0"/>
        <w:adjustRightInd w:val="0"/>
      </w:pPr>
      <w:r w:rsidRPr="000C51D8">
        <w:rPr>
          <w:b/>
          <w:bCs/>
          <w:i/>
          <w:iCs/>
        </w:rPr>
        <w:t>МО</w:t>
      </w:r>
      <w:r w:rsidRPr="000C51D8">
        <w:t xml:space="preserve"> – муниципальное образование. </w:t>
      </w:r>
    </w:p>
    <w:p w14:paraId="62280969" w14:textId="77777777" w:rsidR="00B6474D" w:rsidRPr="000C51D8" w:rsidRDefault="00B6474D" w:rsidP="0006129B">
      <w:pPr>
        <w:widowControl w:val="0"/>
        <w:autoSpaceDE w:val="0"/>
        <w:autoSpaceDN w:val="0"/>
        <w:adjustRightInd w:val="0"/>
      </w:pPr>
      <w:r w:rsidRPr="000C51D8">
        <w:rPr>
          <w:b/>
          <w:bCs/>
          <w:i/>
          <w:iCs/>
        </w:rPr>
        <w:t xml:space="preserve">НДТ </w:t>
      </w:r>
      <w:r w:rsidRPr="000C51D8">
        <w:t xml:space="preserve">– наилучшие доступные технологии. </w:t>
      </w:r>
    </w:p>
    <w:p w14:paraId="34FDE912" w14:textId="77777777" w:rsidR="00B6474D" w:rsidRPr="000C51D8" w:rsidRDefault="00B6474D" w:rsidP="0006129B">
      <w:pPr>
        <w:widowControl w:val="0"/>
        <w:autoSpaceDE w:val="0"/>
        <w:autoSpaceDN w:val="0"/>
        <w:adjustRightInd w:val="0"/>
      </w:pPr>
      <w:r w:rsidRPr="000C51D8">
        <w:rPr>
          <w:b/>
          <w:bCs/>
          <w:i/>
          <w:iCs/>
        </w:rPr>
        <w:t xml:space="preserve">НТД </w:t>
      </w:r>
      <w:r w:rsidRPr="000C51D8">
        <w:t xml:space="preserve">– нормативно-техническая документация. </w:t>
      </w:r>
    </w:p>
    <w:p w14:paraId="0BE32EE9" w14:textId="77777777" w:rsidR="00B6474D" w:rsidRPr="000C51D8" w:rsidRDefault="00B6474D" w:rsidP="0006129B">
      <w:pPr>
        <w:widowControl w:val="0"/>
        <w:autoSpaceDE w:val="0"/>
        <w:autoSpaceDN w:val="0"/>
        <w:adjustRightInd w:val="0"/>
      </w:pPr>
      <w:r w:rsidRPr="000C51D8">
        <w:rPr>
          <w:b/>
          <w:bCs/>
          <w:i/>
          <w:iCs/>
        </w:rPr>
        <w:t>НС</w:t>
      </w:r>
      <w:r w:rsidRPr="000C51D8">
        <w:t xml:space="preserve"> – насосная станция.</w:t>
      </w:r>
    </w:p>
    <w:p w14:paraId="258B4C2E" w14:textId="77777777" w:rsidR="00B6474D" w:rsidRPr="000C51D8" w:rsidRDefault="00B6474D" w:rsidP="0006129B">
      <w:pPr>
        <w:widowControl w:val="0"/>
        <w:autoSpaceDE w:val="0"/>
        <w:autoSpaceDN w:val="0"/>
        <w:adjustRightInd w:val="0"/>
      </w:pPr>
      <w:r w:rsidRPr="000C51D8">
        <w:rPr>
          <w:b/>
          <w:bCs/>
          <w:i/>
          <w:iCs/>
        </w:rPr>
        <w:t>ОМ</w:t>
      </w:r>
      <w:r w:rsidRPr="000C51D8">
        <w:t xml:space="preserve"> – обосновывающие материалы к схеме теплоснабжения.</w:t>
      </w:r>
    </w:p>
    <w:p w14:paraId="6BF648A4" w14:textId="77777777" w:rsidR="00B6474D" w:rsidRPr="000C51D8" w:rsidRDefault="00B6474D" w:rsidP="0006129B">
      <w:pPr>
        <w:widowControl w:val="0"/>
        <w:autoSpaceDE w:val="0"/>
        <w:autoSpaceDN w:val="0"/>
        <w:adjustRightInd w:val="0"/>
      </w:pPr>
      <w:r w:rsidRPr="000C51D8">
        <w:rPr>
          <w:b/>
          <w:bCs/>
          <w:i/>
          <w:iCs/>
        </w:rPr>
        <w:t>ПВ</w:t>
      </w:r>
      <w:r w:rsidRPr="000C51D8">
        <w:t xml:space="preserve"> – приточная вентиляция. </w:t>
      </w:r>
    </w:p>
    <w:p w14:paraId="624DA3CD" w14:textId="77777777" w:rsidR="00B6474D" w:rsidRPr="000C51D8" w:rsidRDefault="00B6474D" w:rsidP="0006129B">
      <w:pPr>
        <w:widowControl w:val="0"/>
        <w:autoSpaceDE w:val="0"/>
        <w:autoSpaceDN w:val="0"/>
        <w:adjustRightInd w:val="0"/>
      </w:pPr>
      <w:r w:rsidRPr="000C51D8">
        <w:rPr>
          <w:b/>
          <w:bCs/>
          <w:i/>
          <w:iCs/>
        </w:rPr>
        <w:t>ПИР</w:t>
      </w:r>
      <w:r w:rsidRPr="000C51D8">
        <w:t xml:space="preserve"> – проектно-изыскательские работы. </w:t>
      </w:r>
    </w:p>
    <w:p w14:paraId="5791E2C9" w14:textId="77777777" w:rsidR="00B6474D" w:rsidRPr="000C51D8" w:rsidRDefault="00B6474D" w:rsidP="0006129B">
      <w:pPr>
        <w:widowControl w:val="0"/>
        <w:autoSpaceDE w:val="0"/>
        <w:autoSpaceDN w:val="0"/>
        <w:adjustRightInd w:val="0"/>
      </w:pPr>
      <w:r w:rsidRPr="000C51D8">
        <w:rPr>
          <w:b/>
          <w:bCs/>
          <w:i/>
          <w:iCs/>
        </w:rPr>
        <w:t>ПНР</w:t>
      </w:r>
      <w:r w:rsidRPr="000C51D8">
        <w:t xml:space="preserve"> – пуско-наладочные работы. </w:t>
      </w:r>
    </w:p>
    <w:p w14:paraId="12B627C4" w14:textId="77777777" w:rsidR="00B6474D" w:rsidRPr="000C51D8" w:rsidRDefault="00B6474D" w:rsidP="0006129B">
      <w:pPr>
        <w:widowControl w:val="0"/>
        <w:autoSpaceDE w:val="0"/>
        <w:autoSpaceDN w:val="0"/>
        <w:adjustRightInd w:val="0"/>
      </w:pPr>
      <w:r w:rsidRPr="000C51D8">
        <w:rPr>
          <w:b/>
          <w:bCs/>
          <w:i/>
          <w:iCs/>
        </w:rPr>
        <w:t>ПНС</w:t>
      </w:r>
      <w:r w:rsidRPr="000C51D8">
        <w:t xml:space="preserve"> – повышающая насосная станция. </w:t>
      </w:r>
    </w:p>
    <w:p w14:paraId="71204F82" w14:textId="77777777" w:rsidR="00B6474D" w:rsidRPr="000C51D8" w:rsidRDefault="00B6474D" w:rsidP="0006129B">
      <w:pPr>
        <w:widowControl w:val="0"/>
        <w:autoSpaceDE w:val="0"/>
        <w:autoSpaceDN w:val="0"/>
        <w:adjustRightInd w:val="0"/>
      </w:pPr>
      <w:r w:rsidRPr="000C51D8">
        <w:rPr>
          <w:b/>
          <w:bCs/>
          <w:i/>
          <w:iCs/>
        </w:rPr>
        <w:t>ПК</w:t>
      </w:r>
      <w:r w:rsidRPr="000C51D8">
        <w:t xml:space="preserve"> – поселковая котельная. </w:t>
      </w:r>
    </w:p>
    <w:p w14:paraId="7F972F1A" w14:textId="77777777" w:rsidR="00B6474D" w:rsidRPr="000C51D8" w:rsidRDefault="00B6474D" w:rsidP="0006129B">
      <w:pPr>
        <w:widowControl w:val="0"/>
        <w:autoSpaceDE w:val="0"/>
        <w:autoSpaceDN w:val="0"/>
        <w:adjustRightInd w:val="0"/>
      </w:pPr>
      <w:r w:rsidRPr="000C51D8">
        <w:rPr>
          <w:b/>
          <w:bCs/>
          <w:i/>
          <w:iCs/>
        </w:rPr>
        <w:t>ПРК</w:t>
      </w:r>
      <w:r w:rsidRPr="000C51D8">
        <w:t xml:space="preserve"> – программно – расчетный комплекс. </w:t>
      </w:r>
    </w:p>
    <w:p w14:paraId="65F6E278" w14:textId="77777777" w:rsidR="00B6474D" w:rsidRPr="000C51D8" w:rsidRDefault="00B6474D" w:rsidP="0006129B">
      <w:pPr>
        <w:widowControl w:val="0"/>
        <w:autoSpaceDE w:val="0"/>
        <w:autoSpaceDN w:val="0"/>
        <w:adjustRightInd w:val="0"/>
      </w:pPr>
      <w:r w:rsidRPr="000C51D8">
        <w:rPr>
          <w:b/>
          <w:bCs/>
          <w:i/>
          <w:iCs/>
        </w:rPr>
        <w:t>РТМ</w:t>
      </w:r>
      <w:r w:rsidRPr="000C51D8">
        <w:t xml:space="preserve"> – располагаемая тепловая мощность. </w:t>
      </w:r>
    </w:p>
    <w:p w14:paraId="4B5AF055" w14:textId="77777777" w:rsidR="00B6474D" w:rsidRPr="000C51D8" w:rsidRDefault="00B6474D" w:rsidP="0006129B">
      <w:pPr>
        <w:widowControl w:val="0"/>
        <w:autoSpaceDE w:val="0"/>
        <w:autoSpaceDN w:val="0"/>
        <w:adjustRightInd w:val="0"/>
      </w:pPr>
      <w:r w:rsidRPr="000C51D8">
        <w:rPr>
          <w:b/>
          <w:bCs/>
          <w:i/>
          <w:iCs/>
        </w:rPr>
        <w:t>РНИ</w:t>
      </w:r>
      <w:r w:rsidRPr="000C51D8">
        <w:rPr>
          <w:i/>
          <w:iCs/>
        </w:rPr>
        <w:t xml:space="preserve"> </w:t>
      </w:r>
      <w:r w:rsidRPr="000C51D8">
        <w:t xml:space="preserve">– режимно-наладочные испытания. </w:t>
      </w:r>
    </w:p>
    <w:p w14:paraId="7AC2C571" w14:textId="77777777" w:rsidR="00B6474D" w:rsidRPr="000C51D8" w:rsidRDefault="00B6474D" w:rsidP="0006129B">
      <w:pPr>
        <w:widowControl w:val="0"/>
        <w:autoSpaceDE w:val="0"/>
        <w:autoSpaceDN w:val="0"/>
        <w:adjustRightInd w:val="0"/>
      </w:pPr>
      <w:r w:rsidRPr="000C51D8">
        <w:rPr>
          <w:b/>
          <w:bCs/>
          <w:i/>
          <w:iCs/>
        </w:rPr>
        <w:t>РК</w:t>
      </w:r>
      <w:r w:rsidRPr="000C51D8">
        <w:t xml:space="preserve"> – районная котельная. </w:t>
      </w:r>
    </w:p>
    <w:p w14:paraId="1D1D74B7" w14:textId="77777777" w:rsidR="00B6474D" w:rsidRPr="000C51D8" w:rsidRDefault="00B6474D" w:rsidP="0006129B">
      <w:pPr>
        <w:widowControl w:val="0"/>
        <w:autoSpaceDE w:val="0"/>
        <w:autoSpaceDN w:val="0"/>
        <w:adjustRightInd w:val="0"/>
      </w:pPr>
      <w:r w:rsidRPr="000C51D8">
        <w:rPr>
          <w:b/>
          <w:bCs/>
          <w:i/>
          <w:iCs/>
        </w:rPr>
        <w:t>РЧВ</w:t>
      </w:r>
      <w:r w:rsidRPr="000C51D8">
        <w:t xml:space="preserve"> – резервуары чистой воды. </w:t>
      </w:r>
    </w:p>
    <w:p w14:paraId="0E136348" w14:textId="77777777" w:rsidR="00B6474D" w:rsidRPr="000C51D8" w:rsidRDefault="00B6474D" w:rsidP="0006129B">
      <w:pPr>
        <w:widowControl w:val="0"/>
        <w:autoSpaceDE w:val="0"/>
        <w:autoSpaceDN w:val="0"/>
        <w:adjustRightInd w:val="0"/>
      </w:pPr>
      <w:r w:rsidRPr="000C51D8">
        <w:rPr>
          <w:b/>
          <w:bCs/>
          <w:i/>
          <w:iCs/>
        </w:rPr>
        <w:t xml:space="preserve">РЭТД </w:t>
      </w:r>
      <w:r w:rsidRPr="000C51D8">
        <w:t xml:space="preserve">– расчетный элемент территориального деления. </w:t>
      </w:r>
    </w:p>
    <w:p w14:paraId="18D4699F" w14:textId="77777777" w:rsidR="00B6474D" w:rsidRPr="000C51D8" w:rsidRDefault="00B6474D" w:rsidP="0006129B">
      <w:pPr>
        <w:widowControl w:val="0"/>
        <w:autoSpaceDE w:val="0"/>
        <w:autoSpaceDN w:val="0"/>
        <w:adjustRightInd w:val="0"/>
      </w:pPr>
      <w:r w:rsidRPr="000C51D8">
        <w:rPr>
          <w:b/>
          <w:bCs/>
          <w:i/>
          <w:iCs/>
        </w:rPr>
        <w:t xml:space="preserve">ТЭР </w:t>
      </w:r>
      <w:r w:rsidRPr="000C51D8">
        <w:t xml:space="preserve">– топливно-энергетические ресурсы. </w:t>
      </w:r>
    </w:p>
    <w:p w14:paraId="27E4AF89" w14:textId="77777777" w:rsidR="00B6474D" w:rsidRPr="000C51D8" w:rsidRDefault="00B6474D" w:rsidP="0006129B">
      <w:pPr>
        <w:widowControl w:val="0"/>
        <w:autoSpaceDE w:val="0"/>
        <w:autoSpaceDN w:val="0"/>
        <w:adjustRightInd w:val="0"/>
      </w:pPr>
      <w:r w:rsidRPr="000C51D8">
        <w:rPr>
          <w:b/>
          <w:bCs/>
          <w:i/>
          <w:iCs/>
        </w:rPr>
        <w:t>ТСО</w:t>
      </w:r>
      <w:r w:rsidRPr="000C51D8">
        <w:t xml:space="preserve"> – теплоснабжающая организация. </w:t>
      </w:r>
    </w:p>
    <w:p w14:paraId="0B2EEC25" w14:textId="77777777" w:rsidR="00B6474D" w:rsidRPr="000C51D8" w:rsidRDefault="00B6474D" w:rsidP="0006129B">
      <w:pPr>
        <w:widowControl w:val="0"/>
        <w:autoSpaceDE w:val="0"/>
        <w:autoSpaceDN w:val="0"/>
        <w:adjustRightInd w:val="0"/>
      </w:pPr>
      <w:r w:rsidRPr="000C51D8">
        <w:rPr>
          <w:b/>
          <w:bCs/>
          <w:i/>
          <w:iCs/>
        </w:rPr>
        <w:t>ТС</w:t>
      </w:r>
      <w:r w:rsidRPr="000C51D8">
        <w:t xml:space="preserve"> – тепловые сети. </w:t>
      </w:r>
    </w:p>
    <w:p w14:paraId="222604F6" w14:textId="77777777" w:rsidR="00B6474D" w:rsidRPr="000C51D8" w:rsidRDefault="00B6474D" w:rsidP="0006129B">
      <w:pPr>
        <w:widowControl w:val="0"/>
        <w:autoSpaceDE w:val="0"/>
        <w:autoSpaceDN w:val="0"/>
        <w:adjustRightInd w:val="0"/>
      </w:pPr>
      <w:r w:rsidRPr="000C51D8">
        <w:rPr>
          <w:b/>
          <w:bCs/>
          <w:i/>
          <w:iCs/>
        </w:rPr>
        <w:t>ТК</w:t>
      </w:r>
      <w:r w:rsidRPr="000C51D8">
        <w:t xml:space="preserve"> – тепловая камера. </w:t>
      </w:r>
    </w:p>
    <w:p w14:paraId="279909B7" w14:textId="77777777" w:rsidR="00B6474D" w:rsidRPr="000C51D8" w:rsidRDefault="00B6474D" w:rsidP="0006129B">
      <w:pPr>
        <w:widowControl w:val="0"/>
        <w:autoSpaceDE w:val="0"/>
        <w:autoSpaceDN w:val="0"/>
        <w:adjustRightInd w:val="0"/>
      </w:pPr>
      <w:r w:rsidRPr="000C51D8">
        <w:rPr>
          <w:b/>
          <w:bCs/>
          <w:i/>
          <w:iCs/>
        </w:rPr>
        <w:t>т.у.т.</w:t>
      </w:r>
      <w:r w:rsidRPr="000C51D8">
        <w:t xml:space="preserve"> – тонна условного топлива. </w:t>
      </w:r>
    </w:p>
    <w:p w14:paraId="35167BBC" w14:textId="77777777" w:rsidR="00B6474D" w:rsidRPr="000C51D8" w:rsidRDefault="00B6474D" w:rsidP="0006129B">
      <w:pPr>
        <w:widowControl w:val="0"/>
        <w:autoSpaceDE w:val="0"/>
        <w:autoSpaceDN w:val="0"/>
        <w:adjustRightInd w:val="0"/>
      </w:pPr>
      <w:r w:rsidRPr="000C51D8">
        <w:rPr>
          <w:b/>
          <w:bCs/>
          <w:i/>
          <w:iCs/>
        </w:rPr>
        <w:t>УРУТ</w:t>
      </w:r>
      <w:r w:rsidRPr="000C51D8">
        <w:t xml:space="preserve"> - удельный расход условного топлива на 1 Гкал выработанного тепла. </w:t>
      </w:r>
    </w:p>
    <w:p w14:paraId="3A95B55D" w14:textId="77777777" w:rsidR="00B6474D" w:rsidRPr="000C51D8" w:rsidRDefault="00B6474D" w:rsidP="0006129B">
      <w:pPr>
        <w:widowControl w:val="0"/>
        <w:autoSpaceDE w:val="0"/>
        <w:autoSpaceDN w:val="0"/>
        <w:adjustRightInd w:val="0"/>
      </w:pPr>
      <w:r w:rsidRPr="000C51D8">
        <w:rPr>
          <w:b/>
          <w:bCs/>
          <w:i/>
          <w:iCs/>
        </w:rPr>
        <w:t>УТМ</w:t>
      </w:r>
      <w:r w:rsidRPr="000C51D8">
        <w:t xml:space="preserve"> – установленная тепловая мощность. </w:t>
      </w:r>
    </w:p>
    <w:p w14:paraId="1C5B7100" w14:textId="77777777" w:rsidR="00B6474D" w:rsidRPr="000C51D8" w:rsidRDefault="00B6474D" w:rsidP="0006129B">
      <w:pPr>
        <w:widowControl w:val="0"/>
        <w:autoSpaceDE w:val="0"/>
        <w:autoSpaceDN w:val="0"/>
        <w:adjustRightInd w:val="0"/>
      </w:pPr>
      <w:r w:rsidRPr="000C51D8">
        <w:rPr>
          <w:b/>
          <w:bCs/>
          <w:i/>
          <w:iCs/>
        </w:rPr>
        <w:t>УРЭ</w:t>
      </w:r>
      <w:r w:rsidRPr="000C51D8">
        <w:t xml:space="preserve"> – удельный расход электроэнергии. </w:t>
      </w:r>
    </w:p>
    <w:p w14:paraId="7B0ADA06" w14:textId="77777777" w:rsidR="00B6474D" w:rsidRPr="000C51D8" w:rsidRDefault="00B6474D" w:rsidP="0006129B">
      <w:pPr>
        <w:widowControl w:val="0"/>
        <w:autoSpaceDE w:val="0"/>
        <w:autoSpaceDN w:val="0"/>
        <w:adjustRightInd w:val="0"/>
      </w:pPr>
      <w:r w:rsidRPr="000C51D8">
        <w:rPr>
          <w:b/>
          <w:bCs/>
          <w:i/>
          <w:iCs/>
        </w:rPr>
        <w:t>ХВС</w:t>
      </w:r>
      <w:r w:rsidRPr="000C51D8">
        <w:t xml:space="preserve"> - система холодного водоснабжения. </w:t>
      </w:r>
    </w:p>
    <w:p w14:paraId="6A5B0DE4" w14:textId="77777777" w:rsidR="00B6474D" w:rsidRPr="000C51D8" w:rsidRDefault="00B6474D" w:rsidP="0006129B">
      <w:pPr>
        <w:widowControl w:val="0"/>
        <w:autoSpaceDE w:val="0"/>
        <w:autoSpaceDN w:val="0"/>
        <w:adjustRightInd w:val="0"/>
      </w:pPr>
      <w:r w:rsidRPr="000C51D8">
        <w:rPr>
          <w:b/>
          <w:bCs/>
          <w:i/>
          <w:iCs/>
        </w:rPr>
        <w:t>ХВПО</w:t>
      </w:r>
      <w:r w:rsidRPr="000C51D8">
        <w:rPr>
          <w:i/>
          <w:iCs/>
        </w:rPr>
        <w:t xml:space="preserve"> </w:t>
      </w:r>
      <w:r w:rsidRPr="000C51D8">
        <w:t xml:space="preserve">– химводоподготовка. </w:t>
      </w:r>
    </w:p>
    <w:p w14:paraId="4230CB74" w14:textId="77777777" w:rsidR="00B6474D" w:rsidRPr="000C51D8" w:rsidRDefault="00B6474D" w:rsidP="0006129B">
      <w:pPr>
        <w:widowControl w:val="0"/>
        <w:autoSpaceDE w:val="0"/>
        <w:autoSpaceDN w:val="0"/>
        <w:adjustRightInd w:val="0"/>
      </w:pPr>
      <w:r w:rsidRPr="000C51D8">
        <w:rPr>
          <w:b/>
          <w:bCs/>
          <w:i/>
          <w:iCs/>
        </w:rPr>
        <w:t>СЦТ</w:t>
      </w:r>
      <w:r w:rsidRPr="000C51D8">
        <w:t xml:space="preserve"> – централизованная система теплоснабжения. </w:t>
      </w:r>
    </w:p>
    <w:p w14:paraId="64FA02FF" w14:textId="77777777" w:rsidR="00B6474D" w:rsidRPr="000C51D8" w:rsidRDefault="00B6474D" w:rsidP="0006129B">
      <w:pPr>
        <w:widowControl w:val="0"/>
        <w:autoSpaceDE w:val="0"/>
        <w:autoSpaceDN w:val="0"/>
        <w:adjustRightInd w:val="0"/>
      </w:pPr>
      <w:r w:rsidRPr="000C51D8">
        <w:rPr>
          <w:b/>
          <w:bCs/>
          <w:i/>
          <w:iCs/>
        </w:rPr>
        <w:t>ЦТП</w:t>
      </w:r>
      <w:r w:rsidRPr="000C51D8">
        <w:t xml:space="preserve"> – центральный тепловой пункт.</w:t>
      </w:r>
    </w:p>
    <w:p w14:paraId="6651D304" w14:textId="77777777" w:rsidR="00B6474D" w:rsidRPr="000C51D8" w:rsidRDefault="00B6474D" w:rsidP="0006129B">
      <w:r w:rsidRPr="000C51D8">
        <w:rPr>
          <w:b/>
          <w:bCs/>
          <w:i/>
          <w:iCs/>
        </w:rPr>
        <w:t xml:space="preserve">SCADA </w:t>
      </w:r>
      <w:r w:rsidRPr="000C51D8">
        <w:t>– система визуализации и оперативно-диспетчерского управления.</w:t>
      </w:r>
    </w:p>
    <w:p w14:paraId="56F961B1" w14:textId="2074735E" w:rsidR="003E5018" w:rsidRPr="000C51D8" w:rsidRDefault="005F390E" w:rsidP="003E5018">
      <w:pPr>
        <w:pStyle w:val="1"/>
      </w:pPr>
      <w:r w:rsidRPr="000C51D8">
        <w:rPr>
          <w:szCs w:val="24"/>
        </w:rPr>
        <w:br w:type="page"/>
      </w:r>
      <w:bookmarkStart w:id="9" w:name="_Toc12454496"/>
      <w:bookmarkStart w:id="10" w:name="_Toc144018823"/>
      <w:bookmarkStart w:id="11" w:name="_Hlk141885071"/>
      <w:r w:rsidR="003E5018" w:rsidRPr="000C51D8">
        <w:lastRenderedPageBreak/>
        <w:t xml:space="preserve">Характеристика </w:t>
      </w:r>
      <w:bookmarkStart w:id="12" w:name="_Hlk141885193"/>
      <w:r w:rsidR="003B505C">
        <w:t>Кочковского сельсовета Кочковского района Новосибирской</w:t>
      </w:r>
      <w:r w:rsidR="003E5018" w:rsidRPr="000C51D8">
        <w:t xml:space="preserve"> области</w:t>
      </w:r>
      <w:bookmarkEnd w:id="9"/>
      <w:bookmarkEnd w:id="10"/>
      <w:bookmarkEnd w:id="12"/>
    </w:p>
    <w:p w14:paraId="3825AFF3" w14:textId="0AF44574" w:rsidR="003E5018" w:rsidRPr="000C51D8" w:rsidRDefault="003E5018" w:rsidP="003E5018">
      <w:pPr>
        <w:ind w:firstLine="851"/>
      </w:pPr>
      <w:r w:rsidRPr="000C51D8">
        <w:t xml:space="preserve">Село Кочки является административным центром Кочковского района Новосибирской области. Село расположено на реке Карасук. Удаленность центра села от областного центра г. Новосибирск составляет </w:t>
      </w:r>
      <w:smartTag w:uri="urn:schemas-microsoft-com:office:smarttags" w:element="metricconverter">
        <w:smartTagPr>
          <w:attr w:name="ProductID" w:val="212 км"/>
        </w:smartTagPr>
        <w:r w:rsidRPr="000C51D8">
          <w:t>212 км</w:t>
        </w:r>
      </w:smartTag>
      <w:r w:rsidRPr="000C51D8">
        <w:t>. Рядом с селом проходит автодорога Новосибирск-Павлодар.</w:t>
      </w:r>
    </w:p>
    <w:p w14:paraId="18DBBF4B" w14:textId="56420ABA" w:rsidR="003E5018" w:rsidRPr="006F3D22" w:rsidRDefault="003E5018" w:rsidP="003E5018">
      <w:pPr>
        <w:ind w:firstLine="851"/>
      </w:pPr>
      <w:r w:rsidRPr="006F3D22">
        <w:t>Село Кочки граничит с Новоцелинным и Красносибирским сельсоветами Кочковского района Новосибирской области. Близлежащими населенными пунктами являются села: Красная Сибирь (</w:t>
      </w:r>
      <w:smartTag w:uri="urn:schemas-microsoft-com:office:smarttags" w:element="metricconverter">
        <w:smartTagPr>
          <w:attr w:name="ProductID" w:val="2 км"/>
        </w:smartTagPr>
        <w:r w:rsidRPr="006F3D22">
          <w:t>2 км</w:t>
        </w:r>
      </w:smartTag>
      <w:r w:rsidRPr="006F3D22">
        <w:t xml:space="preserve"> от районного центра), с. Жуланка (</w:t>
      </w:r>
      <w:smartTag w:uri="urn:schemas-microsoft-com:office:smarttags" w:element="metricconverter">
        <w:smartTagPr>
          <w:attr w:name="ProductID" w:val="10,2 км"/>
        </w:smartTagPr>
        <w:r w:rsidRPr="006F3D22">
          <w:t>10,2 км</w:t>
        </w:r>
      </w:smartTag>
      <w:r w:rsidRPr="006F3D22">
        <w:t>) и с. Новоцелинное (</w:t>
      </w:r>
      <w:smartTag w:uri="urn:schemas-microsoft-com:office:smarttags" w:element="metricconverter">
        <w:smartTagPr>
          <w:attr w:name="ProductID" w:val="3,5 км"/>
        </w:smartTagPr>
        <w:r w:rsidRPr="006F3D22">
          <w:t>3,5 км</w:t>
        </w:r>
      </w:smartTag>
      <w:r w:rsidRPr="006F3D22">
        <w:t>).</w:t>
      </w:r>
    </w:p>
    <w:p w14:paraId="414654B2" w14:textId="77777777" w:rsidR="003E5018" w:rsidRPr="000C51D8" w:rsidRDefault="003E5018" w:rsidP="003E5018">
      <w:pPr>
        <w:ind w:firstLine="851"/>
      </w:pPr>
      <w:r w:rsidRPr="006F3D22">
        <w:t xml:space="preserve">Площадь территории поселения составляет </w:t>
      </w:r>
      <w:smartTag w:uri="urn:schemas-microsoft-com:office:smarttags" w:element="metricconverter">
        <w:smartTagPr>
          <w:attr w:name="ProductID" w:val="2047 га"/>
        </w:smartTagPr>
        <w:r w:rsidRPr="006F3D22">
          <w:t>2047 га</w:t>
        </w:r>
      </w:smartTag>
      <w:r w:rsidRPr="006F3D22">
        <w:t xml:space="preserve"> (20,47 км</w:t>
      </w:r>
      <w:r w:rsidRPr="006F3D22">
        <w:rPr>
          <w:vertAlign w:val="superscript"/>
        </w:rPr>
        <w:t>2</w:t>
      </w:r>
      <w:r w:rsidRPr="006F3D22">
        <w:t>). Протяженность населенного</w:t>
      </w:r>
      <w:r w:rsidRPr="000C51D8">
        <w:t xml:space="preserve"> пункта с севера на юг составляет </w:t>
      </w:r>
      <w:smartTag w:uri="urn:schemas-microsoft-com:office:smarttags" w:element="metricconverter">
        <w:smartTagPr>
          <w:attr w:name="ProductID" w:val="2 км"/>
        </w:smartTagPr>
        <w:r w:rsidRPr="000C51D8">
          <w:t>2 км</w:t>
        </w:r>
      </w:smartTag>
      <w:r w:rsidRPr="000C51D8">
        <w:t xml:space="preserve"> и с запада на восток – </w:t>
      </w:r>
      <w:smartTag w:uri="urn:schemas-microsoft-com:office:smarttags" w:element="metricconverter">
        <w:smartTagPr>
          <w:attr w:name="ProductID" w:val="5,2 км"/>
        </w:smartTagPr>
        <w:r w:rsidRPr="000C51D8">
          <w:t>5,2 км</w:t>
        </w:r>
      </w:smartTag>
      <w:r w:rsidRPr="000C51D8">
        <w:t>.</w:t>
      </w:r>
    </w:p>
    <w:p w14:paraId="422C1033" w14:textId="69DB666C" w:rsidR="003E5018" w:rsidRPr="000C51D8" w:rsidRDefault="003E5018" w:rsidP="003E5018">
      <w:pPr>
        <w:ind w:firstLine="851"/>
      </w:pPr>
      <w:r w:rsidRPr="000C51D8">
        <w:t>Географическими координатами с. Кочки являются 54 градуса 20 минут северной широты и 80 градусов 29 минут восточной долготы. Территория поселения характеризуется типичным для Кочковского</w:t>
      </w:r>
      <w:r w:rsidR="005B6046">
        <w:t xml:space="preserve"> </w:t>
      </w:r>
      <w:r w:rsidRPr="000C51D8">
        <w:t xml:space="preserve">района Новосибирской области равнинно-возвышенным рельефом. Территория представляет собой плоскую равнину с перепадами высот от 5 до </w:t>
      </w:r>
      <w:smartTag w:uri="urn:schemas-microsoft-com:office:smarttags" w:element="metricconverter">
        <w:smartTagPr>
          <w:attr w:name="ProductID" w:val="12 метров"/>
        </w:smartTagPr>
        <w:r w:rsidRPr="000C51D8">
          <w:t>12 метров</w:t>
        </w:r>
      </w:smartTag>
      <w:r w:rsidRPr="000C51D8">
        <w:t xml:space="preserve"> и лишь в северо-западной части имеется неширокая полоса, покрытая сетью западин, часто заболоченных или занятых березово-осиновыми колками.</w:t>
      </w:r>
    </w:p>
    <w:p w14:paraId="62845D18" w14:textId="77777777" w:rsidR="003E5018" w:rsidRPr="000C51D8" w:rsidRDefault="003E5018" w:rsidP="003E5018">
      <w:pPr>
        <w:ind w:firstLine="851"/>
      </w:pPr>
    </w:p>
    <w:p w14:paraId="2F763EB5" w14:textId="77777777" w:rsidR="003E5018" w:rsidRPr="000C51D8" w:rsidRDefault="003E5018" w:rsidP="003E5018">
      <w:pPr>
        <w:ind w:firstLine="851"/>
        <w:rPr>
          <w:b/>
        </w:rPr>
      </w:pPr>
      <w:bookmarkStart w:id="13" w:name="_Toc242585648"/>
      <w:r w:rsidRPr="000C51D8">
        <w:rPr>
          <w:b/>
        </w:rPr>
        <w:t>Климат</w:t>
      </w:r>
      <w:bookmarkEnd w:id="13"/>
      <w:r w:rsidRPr="000C51D8">
        <w:rPr>
          <w:b/>
        </w:rPr>
        <w:t>.</w:t>
      </w:r>
    </w:p>
    <w:p w14:paraId="665078D9" w14:textId="77777777" w:rsidR="003E5018" w:rsidRPr="000C51D8" w:rsidRDefault="003E5018" w:rsidP="003E5018">
      <w:pPr>
        <w:ind w:firstLine="851"/>
      </w:pPr>
      <w:r w:rsidRPr="000C51D8">
        <w:t xml:space="preserve">Климат с. Кочки – умеренно-прохладный с высокой степенью увлажненности. Снег ложится со второй декады ноября до середины апреля. Глубина снежного покрова достигает в среднем </w:t>
      </w:r>
      <w:smartTag w:uri="urn:schemas-microsoft-com:office:smarttags" w:element="metricconverter">
        <w:smartTagPr>
          <w:attr w:name="ProductID" w:val="35 см"/>
        </w:smartTagPr>
        <w:r w:rsidRPr="000C51D8">
          <w:t>35 см</w:t>
        </w:r>
      </w:smartTag>
      <w:r w:rsidRPr="000C51D8">
        <w:t xml:space="preserve">, максимальная до </w:t>
      </w:r>
      <w:smartTag w:uri="urn:schemas-microsoft-com:office:smarttags" w:element="metricconverter">
        <w:smartTagPr>
          <w:attr w:name="ProductID" w:val="60 см"/>
        </w:smartTagPr>
        <w:r w:rsidRPr="000C51D8">
          <w:t>60 см</w:t>
        </w:r>
      </w:smartTag>
      <w:r w:rsidRPr="000C51D8">
        <w:t xml:space="preserve">., глубина промерзания грунта составляет 2 - </w:t>
      </w:r>
      <w:smartTag w:uri="urn:schemas-microsoft-com:office:smarttags" w:element="metricconverter">
        <w:smartTagPr>
          <w:attr w:name="ProductID" w:val="3 м"/>
        </w:smartTagPr>
        <w:r w:rsidRPr="000C51D8">
          <w:t>3 м</w:t>
        </w:r>
      </w:smartTag>
      <w:r w:rsidRPr="000C51D8">
        <w:t>. Самый холодный месяц – январь со среднемесячной температурой и минимальной температурой соответственно –24,4° и –50°. Самый теплый месяц – июль со среднемесячной температурой - +20° и максимальной – +39°. Характерны длительные (от 2 до 4 лет), ритмично повторяющиеся через 10-11 лет засухи.</w:t>
      </w:r>
    </w:p>
    <w:p w14:paraId="38390788" w14:textId="77777777" w:rsidR="003E5018" w:rsidRPr="000C51D8" w:rsidRDefault="003E5018" w:rsidP="003E5018">
      <w:pPr>
        <w:ind w:firstLine="851"/>
      </w:pPr>
      <w:r w:rsidRPr="000C51D8">
        <w:t>Продолжительность отопительного периода 228 суток. Основное требование по учёту климатических особенностей при строительстве – обеспечение теплозащиты зданий и сооружений.</w:t>
      </w:r>
    </w:p>
    <w:p w14:paraId="7EE2B90E" w14:textId="77777777" w:rsidR="003E5018" w:rsidRPr="000C51D8" w:rsidRDefault="003E5018" w:rsidP="003E5018">
      <w:pPr>
        <w:ind w:firstLine="851"/>
      </w:pPr>
      <w:r w:rsidRPr="000C51D8">
        <w:t>Таким образом, можно заключить, что отдельные климатические элементы и их комплексное воздействие влияют на строительно-климатические, биоклиматические и санитарно-гигиенические условия жизни населения и определяют требования по их учёту в проектах застройки.</w:t>
      </w:r>
    </w:p>
    <w:bookmarkEnd w:id="11"/>
    <w:p w14:paraId="5AE24752" w14:textId="77777777" w:rsidR="003E5018" w:rsidRPr="000C51D8" w:rsidRDefault="003E5018" w:rsidP="003E5018">
      <w:pPr>
        <w:ind w:left="567" w:hanging="141"/>
        <w:jc w:val="center"/>
      </w:pPr>
    </w:p>
    <w:p w14:paraId="45A825C6" w14:textId="77777777" w:rsidR="006D036F" w:rsidRPr="000C51D8" w:rsidRDefault="006D036F" w:rsidP="0006129B">
      <w:pPr>
        <w:pStyle w:val="Affb"/>
      </w:pPr>
    </w:p>
    <w:p w14:paraId="5EBDF472" w14:textId="77777777" w:rsidR="00FF0A7B" w:rsidRPr="000C51D8" w:rsidRDefault="00FF0A7B" w:rsidP="0006129B">
      <w:pPr>
        <w:pStyle w:val="Affb"/>
        <w:sectPr w:rsidR="00FF0A7B" w:rsidRPr="000C51D8" w:rsidSect="00F83FC4">
          <w:pgSz w:w="11906" w:h="16838"/>
          <w:pgMar w:top="1134" w:right="566" w:bottom="1134" w:left="1134" w:header="709" w:footer="709" w:gutter="0"/>
          <w:cols w:space="708"/>
          <w:docGrid w:linePitch="360"/>
        </w:sectPr>
      </w:pPr>
    </w:p>
    <w:p w14:paraId="38579940" w14:textId="77777777" w:rsidR="00E3281E" w:rsidRPr="000C51D8" w:rsidRDefault="00E3281E" w:rsidP="0006129B">
      <w:pPr>
        <w:pStyle w:val="1"/>
        <w:pageBreakBefore/>
        <w:spacing w:before="240" w:after="240"/>
      </w:pPr>
      <w:bookmarkStart w:id="14" w:name="_Toc144018824"/>
      <w:r w:rsidRPr="000C51D8">
        <w:lastRenderedPageBreak/>
        <w:t>ОБОСНОВЫВАЮЩИЕ МАТЕРИАЛЫ К СХЕМЕ ТЕПЛОСНАБЖЕНИЯ.</w:t>
      </w:r>
      <w:bookmarkEnd w:id="14"/>
    </w:p>
    <w:p w14:paraId="139EEBF1" w14:textId="77777777" w:rsidR="00E3281E" w:rsidRPr="000C51D8" w:rsidRDefault="00E3281E" w:rsidP="0006129B">
      <w:pPr>
        <w:pStyle w:val="1"/>
        <w:spacing w:before="240"/>
      </w:pPr>
      <w:bookmarkStart w:id="15" w:name="_Toc343247305"/>
      <w:bookmarkStart w:id="16" w:name="_Toc343877018"/>
      <w:bookmarkStart w:id="17" w:name="_Toc144018825"/>
      <w:r w:rsidRPr="000C51D8">
        <w:t xml:space="preserve">ГЛАВА 1 </w:t>
      </w:r>
      <w:bookmarkEnd w:id="15"/>
      <w:bookmarkEnd w:id="16"/>
      <w:r w:rsidR="00E800F8" w:rsidRPr="000C51D8">
        <w:t>Существующее положение в сфере производства, передачи и потребления тепловой энергии для целей теплоснабжения</w:t>
      </w:r>
      <w:bookmarkEnd w:id="17"/>
    </w:p>
    <w:p w14:paraId="52CE3F29" w14:textId="3E068345" w:rsidR="00E3281E" w:rsidRPr="000C51D8" w:rsidRDefault="00E800F8" w:rsidP="0006129B">
      <w:pPr>
        <w:pStyle w:val="21"/>
        <w:spacing w:before="120" w:after="120" w:line="240" w:lineRule="auto"/>
      </w:pPr>
      <w:bookmarkStart w:id="18" w:name="_Toc144018826"/>
      <w:r w:rsidRPr="000C51D8">
        <w:t>Часть 1</w:t>
      </w:r>
      <w:r w:rsidR="00E3281E" w:rsidRPr="000C51D8">
        <w:t xml:space="preserve"> </w:t>
      </w:r>
      <w:r w:rsidRPr="000C51D8">
        <w:t>Функциональная структура теплоснабжения</w:t>
      </w:r>
      <w:bookmarkEnd w:id="18"/>
    </w:p>
    <w:p w14:paraId="4D59F417" w14:textId="77777777" w:rsidR="00C9343D" w:rsidRPr="000C51D8" w:rsidRDefault="00444AFD" w:rsidP="0006129B">
      <w:pPr>
        <w:pStyle w:val="31"/>
        <w:spacing w:line="240" w:lineRule="auto"/>
      </w:pPr>
      <w:bookmarkStart w:id="19" w:name="_Toc144018827"/>
      <w:r w:rsidRPr="000C51D8">
        <w:t>1.1</w:t>
      </w:r>
      <w:r w:rsidR="00C9343D" w:rsidRPr="000C51D8">
        <w:t xml:space="preserve"> </w:t>
      </w:r>
      <w:r w:rsidRPr="000C51D8">
        <w:t>З</w:t>
      </w:r>
      <w:r w:rsidR="00C9343D" w:rsidRPr="000C51D8">
        <w:t>оны дейс</w:t>
      </w:r>
      <w:r w:rsidR="00E800F8" w:rsidRPr="000C51D8">
        <w:t>твия производственных котельных</w:t>
      </w:r>
      <w:bookmarkEnd w:id="19"/>
    </w:p>
    <w:p w14:paraId="0EF5FB4A" w14:textId="77777777" w:rsidR="0032742E" w:rsidRPr="000C51D8" w:rsidRDefault="0032742E" w:rsidP="0006129B">
      <w:pPr>
        <w:pStyle w:val="Affb"/>
      </w:pPr>
      <w:r w:rsidRPr="000C51D8">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0C51D8">
        <w:t>ансовой принадлежностью, имеющи</w:t>
      </w:r>
      <w:r w:rsidRPr="000C51D8">
        <w:t xml:space="preserve">ми характерные тепловые и гидравлические режимы с заданными параметрами теплоносителя. </w:t>
      </w:r>
    </w:p>
    <w:p w14:paraId="0DB5ECB3" w14:textId="77777777" w:rsidR="0032742E" w:rsidRPr="000C51D8" w:rsidRDefault="0032742E" w:rsidP="0006129B">
      <w:pPr>
        <w:pStyle w:val="Affb"/>
      </w:pPr>
      <w:r w:rsidRPr="000C51D8">
        <w:t>Величина параметров и характер их исполнения определяется техническими возможн</w:t>
      </w:r>
      <w:r w:rsidR="007B36A6" w:rsidRPr="000C51D8">
        <w:t>ос</w:t>
      </w:r>
      <w:r w:rsidRPr="000C51D8">
        <w:t>тями основных структурных элементов систем теплоснабжения (</w:t>
      </w:r>
      <w:r w:rsidR="00F34FB6" w:rsidRPr="000C51D8">
        <w:t>источников, тепловых сетей и по</w:t>
      </w:r>
      <w:r w:rsidRPr="000C51D8">
        <w:t xml:space="preserve">требителей), экономической целесообразностью. </w:t>
      </w:r>
    </w:p>
    <w:p w14:paraId="2BE575AA" w14:textId="07949A3D" w:rsidR="003E5018" w:rsidRPr="000C51D8" w:rsidRDefault="003E5018" w:rsidP="003E5018">
      <w:pPr>
        <w:widowControl w:val="0"/>
        <w:adjustRightInd w:val="0"/>
        <w:ind w:firstLine="720"/>
        <w:textAlignment w:val="baseline"/>
        <w:rPr>
          <w:rFonts w:eastAsia="Microsoft YaHei"/>
        </w:rPr>
      </w:pPr>
      <w:bookmarkStart w:id="20" w:name="_Hlk128490679"/>
      <w:bookmarkStart w:id="21" w:name="_Hlk141885206"/>
      <w:bookmarkStart w:id="22" w:name="_Hlk141344155"/>
      <w:r w:rsidRPr="000C51D8">
        <w:rPr>
          <w:rFonts w:eastAsia="Microsoft YaHei"/>
        </w:rPr>
        <w:t xml:space="preserve">На территории с. Кочки предусмотрено централизованное теплоснабжение. На территории населенного пункта расположено 11 котельных, </w:t>
      </w:r>
      <w:r w:rsidR="00221FA3">
        <w:rPr>
          <w:rFonts w:eastAsia="Microsoft YaHei"/>
        </w:rPr>
        <w:t>отапливающих общественные</w:t>
      </w:r>
      <w:r w:rsidRPr="000C51D8">
        <w:rPr>
          <w:rFonts w:eastAsia="Microsoft YaHei"/>
        </w:rPr>
        <w:t xml:space="preserve"> здания и жилой фонд.</w:t>
      </w:r>
    </w:p>
    <w:p w14:paraId="1CDFCED4" w14:textId="77777777" w:rsidR="003E5018" w:rsidRPr="000C51D8" w:rsidRDefault="003E5018" w:rsidP="003E5018">
      <w:pPr>
        <w:widowControl w:val="0"/>
        <w:adjustRightInd w:val="0"/>
        <w:ind w:firstLine="720"/>
        <w:textAlignment w:val="baseline"/>
        <w:rPr>
          <w:rFonts w:eastAsia="Microsoft YaHei"/>
        </w:rPr>
      </w:pPr>
      <w:r w:rsidRPr="000C51D8">
        <w:rPr>
          <w:rFonts w:eastAsia="Microsoft YaHei"/>
        </w:rPr>
        <w:t>Обслуживание источников теплоснабжения осуществляется:</w:t>
      </w:r>
    </w:p>
    <w:p w14:paraId="510E6D36" w14:textId="3079EADA"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МУП «Управляющая компания ЖКХ» (9 котельных);</w:t>
      </w:r>
    </w:p>
    <w:p w14:paraId="2CCACAFA" w14:textId="77777777"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ГБПОУ НСО «Кочковский межрайонный аграрный лицей» (1 котельная);</w:t>
      </w:r>
    </w:p>
    <w:p w14:paraId="7AD9A731" w14:textId="77777777" w:rsidR="003E5018" w:rsidRPr="000C51D8" w:rsidRDefault="003E5018" w:rsidP="00570CD7">
      <w:pPr>
        <w:widowControl w:val="0"/>
        <w:numPr>
          <w:ilvl w:val="0"/>
          <w:numId w:val="22"/>
        </w:numPr>
        <w:adjustRightInd w:val="0"/>
        <w:textAlignment w:val="baseline"/>
        <w:rPr>
          <w:rFonts w:eastAsia="Microsoft YaHei"/>
        </w:rPr>
      </w:pPr>
      <w:r w:rsidRPr="000C51D8">
        <w:rPr>
          <w:rFonts w:eastAsia="Microsoft YaHei"/>
        </w:rPr>
        <w:t>ООО «Кочковское АТП» (1 котельная);</w:t>
      </w:r>
    </w:p>
    <w:p w14:paraId="56384F67" w14:textId="77777777" w:rsidR="003E5018" w:rsidRPr="000C51D8" w:rsidRDefault="003E5018" w:rsidP="00994845">
      <w:pPr>
        <w:pStyle w:val="Affb"/>
      </w:pPr>
    </w:p>
    <w:bookmarkEnd w:id="20"/>
    <w:p w14:paraId="6F206763" w14:textId="77777777" w:rsidR="003E5018" w:rsidRPr="000C51D8" w:rsidRDefault="003E5018" w:rsidP="003E5018">
      <w:pPr>
        <w:widowControl w:val="0"/>
        <w:adjustRightInd w:val="0"/>
        <w:ind w:firstLine="720"/>
        <w:textAlignment w:val="baseline"/>
        <w:rPr>
          <w:rFonts w:eastAsia="Microsoft YaHei"/>
        </w:rPr>
      </w:pPr>
      <w:r w:rsidRPr="000C51D8">
        <w:rPr>
          <w:rFonts w:eastAsia="Microsoft YaHei"/>
        </w:rPr>
        <w:t>Котельная ООО «Кочковского АТП» отапливает собственные объекты, сторонние потребители к тепловым сетям котельной не подключены.</w:t>
      </w:r>
    </w:p>
    <w:bookmarkEnd w:id="21"/>
    <w:p w14:paraId="7DF65A95" w14:textId="0290AF4F" w:rsidR="000F17A5" w:rsidRPr="000C51D8" w:rsidRDefault="003E5018" w:rsidP="003E5018">
      <w:pPr>
        <w:widowControl w:val="0"/>
        <w:adjustRightInd w:val="0"/>
        <w:ind w:firstLine="709"/>
        <w:textAlignment w:val="baseline"/>
      </w:pPr>
      <w:r w:rsidRPr="000C51D8">
        <w:rPr>
          <w:rFonts w:eastAsia="Microsoft YaHei"/>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5B6046">
        <w:rPr>
          <w:rFonts w:eastAsia="Microsoft YaHei"/>
        </w:rPr>
        <w:t xml:space="preserve"> </w:t>
      </w:r>
      <w:r w:rsidR="00AA1610" w:rsidRPr="000C51D8">
        <w:t xml:space="preserve">Краткая характеристика источника </w:t>
      </w:r>
      <w:r w:rsidR="000F17A5" w:rsidRPr="000C51D8">
        <w:t xml:space="preserve">теплоснабжения </w:t>
      </w:r>
      <w:r w:rsidR="00070327" w:rsidRPr="000C51D8">
        <w:t>приведен</w:t>
      </w:r>
      <w:r w:rsidR="00AA1610" w:rsidRPr="000C51D8">
        <w:t>а</w:t>
      </w:r>
      <w:r w:rsidR="00070327" w:rsidRPr="000C51D8">
        <w:t xml:space="preserve"> в таблице 1</w:t>
      </w:r>
      <w:r w:rsidR="000F17A5" w:rsidRPr="000C51D8">
        <w:t>.</w:t>
      </w:r>
    </w:p>
    <w:p w14:paraId="1B249931" w14:textId="77777777" w:rsidR="003E5018" w:rsidRPr="000C51D8" w:rsidRDefault="003E5018" w:rsidP="003E5018">
      <w:pPr>
        <w:widowControl w:val="0"/>
        <w:adjustRightInd w:val="0"/>
        <w:ind w:firstLine="709"/>
        <w:textAlignment w:val="baseline"/>
      </w:pPr>
    </w:p>
    <w:p w14:paraId="228AB986" w14:textId="257EA23E" w:rsidR="000F17A5" w:rsidRPr="000C51D8" w:rsidRDefault="009A7941" w:rsidP="009A7941">
      <w:pPr>
        <w:pStyle w:val="aff9"/>
      </w:pPr>
      <w:r w:rsidRPr="000C51D8">
        <w:t xml:space="preserve">Таблица </w:t>
      </w:r>
      <w:fldSimple w:instr=" SEQ Таблица \* ARABIC ">
        <w:r w:rsidR="00854D71" w:rsidRPr="000C51D8">
          <w:rPr>
            <w:noProof/>
          </w:rPr>
          <w:t>1</w:t>
        </w:r>
      </w:fldSimple>
      <w:r w:rsidRPr="000C51D8">
        <w:t xml:space="preserve"> </w:t>
      </w:r>
      <w:r w:rsidR="000F17A5" w:rsidRPr="000C51D8">
        <w:t>– Перечень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2"/>
        <w:gridCol w:w="3063"/>
        <w:gridCol w:w="3063"/>
        <w:gridCol w:w="1849"/>
      </w:tblGrid>
      <w:tr w:rsidR="000C51D8" w:rsidRPr="000C51D8" w14:paraId="36565858" w14:textId="77777777" w:rsidTr="003E5018">
        <w:trPr>
          <w:cantSplit/>
          <w:trHeight w:val="419"/>
          <w:tblHeader/>
        </w:trPr>
        <w:tc>
          <w:tcPr>
            <w:tcW w:w="1066" w:type="pct"/>
            <w:noWrap/>
            <w:vAlign w:val="center"/>
          </w:tcPr>
          <w:p w14:paraId="617C3FE1" w14:textId="77777777" w:rsidR="003E5018" w:rsidRPr="000C51D8" w:rsidRDefault="003E5018" w:rsidP="00CA1621">
            <w:pPr>
              <w:widowControl w:val="0"/>
              <w:adjustRightInd w:val="0"/>
              <w:jc w:val="center"/>
              <w:textAlignment w:val="baseline"/>
              <w:rPr>
                <w:b/>
                <w:bCs/>
                <w:iCs/>
                <w:spacing w:val="-5"/>
                <w:sz w:val="22"/>
              </w:rPr>
            </w:pPr>
            <w:bookmarkStart w:id="23" w:name="_Hlk141885255"/>
            <w:r w:rsidRPr="000C51D8">
              <w:rPr>
                <w:b/>
                <w:bCs/>
                <w:iCs/>
                <w:spacing w:val="-5"/>
                <w:sz w:val="22"/>
              </w:rPr>
              <w:t>Наименование котельной</w:t>
            </w:r>
          </w:p>
        </w:tc>
        <w:tc>
          <w:tcPr>
            <w:tcW w:w="1511" w:type="pct"/>
          </w:tcPr>
          <w:p w14:paraId="7EE62463" w14:textId="419DA85C"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Адрес местонахождения</w:t>
            </w:r>
          </w:p>
        </w:tc>
        <w:tc>
          <w:tcPr>
            <w:tcW w:w="1511" w:type="pct"/>
          </w:tcPr>
          <w:p w14:paraId="76AB8BD7" w14:textId="3E132102"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Обслуживающая организация</w:t>
            </w:r>
          </w:p>
        </w:tc>
        <w:tc>
          <w:tcPr>
            <w:tcW w:w="912" w:type="pct"/>
            <w:noWrap/>
            <w:vAlign w:val="center"/>
          </w:tcPr>
          <w:p w14:paraId="2E20AB3F" w14:textId="77777777" w:rsidR="003E5018" w:rsidRPr="000C51D8" w:rsidRDefault="003E5018" w:rsidP="00CA1621">
            <w:pPr>
              <w:widowControl w:val="0"/>
              <w:adjustRightInd w:val="0"/>
              <w:jc w:val="center"/>
              <w:textAlignment w:val="baseline"/>
              <w:rPr>
                <w:b/>
                <w:bCs/>
                <w:iCs/>
                <w:spacing w:val="-5"/>
                <w:sz w:val="22"/>
              </w:rPr>
            </w:pPr>
            <w:r w:rsidRPr="000C51D8">
              <w:rPr>
                <w:b/>
                <w:bCs/>
                <w:iCs/>
                <w:spacing w:val="-5"/>
                <w:sz w:val="22"/>
              </w:rPr>
              <w:t>Установленная мощность, Гкал/ч</w:t>
            </w:r>
          </w:p>
        </w:tc>
      </w:tr>
      <w:tr w:rsidR="000C51D8" w:rsidRPr="000C51D8" w14:paraId="43E747F1" w14:textId="77777777" w:rsidTr="00CA1621">
        <w:trPr>
          <w:cantSplit/>
          <w:trHeight w:val="144"/>
        </w:trPr>
        <w:tc>
          <w:tcPr>
            <w:tcW w:w="1066" w:type="pct"/>
            <w:vAlign w:val="center"/>
          </w:tcPr>
          <w:p w14:paraId="2987F43F" w14:textId="77777777" w:rsidR="003E5018" w:rsidRPr="000C51D8" w:rsidRDefault="003E5018" w:rsidP="003E5018">
            <w:pPr>
              <w:jc w:val="center"/>
            </w:pPr>
            <w:r w:rsidRPr="000C51D8">
              <w:t>Котельная «Центральная»</w:t>
            </w:r>
          </w:p>
        </w:tc>
        <w:tc>
          <w:tcPr>
            <w:tcW w:w="1511" w:type="pct"/>
            <w:vAlign w:val="center"/>
          </w:tcPr>
          <w:p w14:paraId="7BFE1397" w14:textId="3C4CCC81" w:rsidR="003E5018" w:rsidRPr="00386483" w:rsidRDefault="00386483" w:rsidP="003E5018">
            <w:pPr>
              <w:jc w:val="center"/>
              <w:rPr>
                <w:rFonts w:eastAsia="Microsoft YaHei"/>
                <w: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5FB1EB47" w14:textId="5E0EE1EC"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479BED31" w14:textId="4A0659ED" w:rsidR="003E5018" w:rsidRPr="000C51D8" w:rsidRDefault="003E5018" w:rsidP="003E5018">
            <w:pPr>
              <w:jc w:val="center"/>
            </w:pPr>
            <w:r w:rsidRPr="000C51D8">
              <w:t>5,46</w:t>
            </w:r>
          </w:p>
        </w:tc>
      </w:tr>
      <w:tr w:rsidR="000C51D8" w:rsidRPr="000C51D8" w14:paraId="3711F14E" w14:textId="77777777" w:rsidTr="00CA1621">
        <w:trPr>
          <w:cantSplit/>
          <w:trHeight w:val="144"/>
        </w:trPr>
        <w:tc>
          <w:tcPr>
            <w:tcW w:w="1066" w:type="pct"/>
            <w:vAlign w:val="center"/>
          </w:tcPr>
          <w:p w14:paraId="1ABFCBE9" w14:textId="7CC7C3AA" w:rsidR="003E5018" w:rsidRPr="000C51D8" w:rsidRDefault="00EE2473" w:rsidP="003E5018">
            <w:pPr>
              <w:jc w:val="center"/>
            </w:pPr>
            <w:r w:rsidRPr="000C51D8">
              <w:lastRenderedPageBreak/>
              <w:t>Котельная «Школа»</w:t>
            </w:r>
          </w:p>
        </w:tc>
        <w:tc>
          <w:tcPr>
            <w:tcW w:w="1511" w:type="pct"/>
            <w:vAlign w:val="center"/>
          </w:tcPr>
          <w:p w14:paraId="5C565A06" w14:textId="43B174CE"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AFE5793" w14:textId="5D428788"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1A728982" w14:textId="4BE20325" w:rsidR="003E5018" w:rsidRPr="000C51D8" w:rsidRDefault="003E5018" w:rsidP="003E5018">
            <w:pPr>
              <w:jc w:val="center"/>
            </w:pPr>
            <w:r w:rsidRPr="000C51D8">
              <w:t>2,064</w:t>
            </w:r>
          </w:p>
        </w:tc>
      </w:tr>
      <w:tr w:rsidR="000C51D8" w:rsidRPr="000C51D8" w14:paraId="2B6EC4D8" w14:textId="77777777" w:rsidTr="00CA1621">
        <w:trPr>
          <w:cantSplit/>
          <w:trHeight w:val="144"/>
        </w:trPr>
        <w:tc>
          <w:tcPr>
            <w:tcW w:w="1066" w:type="pct"/>
            <w:vAlign w:val="center"/>
          </w:tcPr>
          <w:p w14:paraId="46631633" w14:textId="77777777" w:rsidR="003E5018" w:rsidRPr="000C51D8" w:rsidRDefault="003E5018" w:rsidP="003E5018">
            <w:pPr>
              <w:jc w:val="center"/>
            </w:pPr>
            <w:r w:rsidRPr="000C51D8">
              <w:t>Котельная «ПМК»</w:t>
            </w:r>
          </w:p>
        </w:tc>
        <w:tc>
          <w:tcPr>
            <w:tcW w:w="1511" w:type="pct"/>
            <w:vAlign w:val="center"/>
          </w:tcPr>
          <w:p w14:paraId="640C6A79" w14:textId="2A6520A3"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62578CB3" w14:textId="77C88E6A"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53BD97A0" w14:textId="389F9083" w:rsidR="003E5018" w:rsidRPr="000C51D8" w:rsidRDefault="003E5018" w:rsidP="003E5018">
            <w:pPr>
              <w:jc w:val="center"/>
            </w:pPr>
            <w:r w:rsidRPr="000C51D8">
              <w:t>1,6</w:t>
            </w:r>
          </w:p>
        </w:tc>
      </w:tr>
      <w:tr w:rsidR="000C51D8" w:rsidRPr="000C51D8" w14:paraId="2FEC2F19" w14:textId="77777777" w:rsidTr="00CA1621">
        <w:trPr>
          <w:cantSplit/>
          <w:trHeight w:val="144"/>
        </w:trPr>
        <w:tc>
          <w:tcPr>
            <w:tcW w:w="1066" w:type="pct"/>
            <w:vAlign w:val="center"/>
          </w:tcPr>
          <w:p w14:paraId="538265A3" w14:textId="77777777" w:rsidR="003E5018" w:rsidRPr="000C51D8" w:rsidRDefault="003E5018" w:rsidP="003E5018">
            <w:pPr>
              <w:jc w:val="center"/>
            </w:pPr>
            <w:r w:rsidRPr="000C51D8">
              <w:t>Котельная «ЛМС»</w:t>
            </w:r>
          </w:p>
        </w:tc>
        <w:tc>
          <w:tcPr>
            <w:tcW w:w="1511" w:type="pct"/>
            <w:vAlign w:val="center"/>
          </w:tcPr>
          <w:p w14:paraId="5E47FA6A" w14:textId="4E78204E"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C820FE1" w14:textId="4B5D886F"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34A819A2" w14:textId="5C77C4E9" w:rsidR="003E5018" w:rsidRPr="000C51D8" w:rsidRDefault="003E5018" w:rsidP="003E5018">
            <w:pPr>
              <w:jc w:val="center"/>
            </w:pPr>
            <w:r w:rsidRPr="000C51D8">
              <w:t>1,12</w:t>
            </w:r>
          </w:p>
        </w:tc>
      </w:tr>
      <w:tr w:rsidR="000C51D8" w:rsidRPr="000C51D8" w14:paraId="291C52BB" w14:textId="77777777" w:rsidTr="00CA1621">
        <w:trPr>
          <w:cantSplit/>
          <w:trHeight w:val="144"/>
        </w:trPr>
        <w:tc>
          <w:tcPr>
            <w:tcW w:w="1066" w:type="pct"/>
            <w:vAlign w:val="center"/>
          </w:tcPr>
          <w:p w14:paraId="12D7A45B" w14:textId="77777777" w:rsidR="003E5018" w:rsidRPr="000C51D8" w:rsidRDefault="003E5018" w:rsidP="003E5018">
            <w:pPr>
              <w:jc w:val="center"/>
            </w:pPr>
            <w:r w:rsidRPr="000C51D8">
              <w:t>Котельная «ЦРБ»</w:t>
            </w:r>
          </w:p>
        </w:tc>
        <w:tc>
          <w:tcPr>
            <w:tcW w:w="1511" w:type="pct"/>
            <w:vAlign w:val="center"/>
          </w:tcPr>
          <w:p w14:paraId="6CC08D60" w14:textId="45509C2A"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75C8FB77" w14:textId="0A5EAA86"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3A63FE37" w14:textId="3DCA5BC3" w:rsidR="003E5018" w:rsidRPr="000C51D8" w:rsidRDefault="003E5018" w:rsidP="003E5018">
            <w:pPr>
              <w:jc w:val="center"/>
            </w:pPr>
            <w:r w:rsidRPr="000C51D8">
              <w:t>2,58</w:t>
            </w:r>
          </w:p>
        </w:tc>
      </w:tr>
      <w:tr w:rsidR="000C51D8" w:rsidRPr="000C51D8" w14:paraId="187FE289" w14:textId="77777777" w:rsidTr="00CA1621">
        <w:trPr>
          <w:cantSplit/>
          <w:trHeight w:val="144"/>
        </w:trPr>
        <w:tc>
          <w:tcPr>
            <w:tcW w:w="1066" w:type="pct"/>
            <w:vAlign w:val="center"/>
          </w:tcPr>
          <w:p w14:paraId="3E9EA61A" w14:textId="77777777" w:rsidR="003E5018" w:rsidRPr="000C51D8" w:rsidRDefault="003E5018" w:rsidP="003E5018">
            <w:pPr>
              <w:jc w:val="center"/>
            </w:pPr>
            <w:r w:rsidRPr="000C51D8">
              <w:lastRenderedPageBreak/>
              <w:t>Котельная «Тополек»</w:t>
            </w:r>
          </w:p>
        </w:tc>
        <w:tc>
          <w:tcPr>
            <w:tcW w:w="1511" w:type="pct"/>
            <w:vAlign w:val="center"/>
          </w:tcPr>
          <w:p w14:paraId="40AC57A7" w14:textId="1B08089F"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675708F0" w14:textId="31FC8CA5"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10FEC2B2" w14:textId="172F17A4" w:rsidR="003E5018" w:rsidRPr="000C51D8" w:rsidRDefault="003E5018" w:rsidP="003E5018">
            <w:pPr>
              <w:jc w:val="center"/>
            </w:pPr>
            <w:r w:rsidRPr="000C51D8">
              <w:t>1,376</w:t>
            </w:r>
          </w:p>
        </w:tc>
      </w:tr>
      <w:tr w:rsidR="000C51D8" w:rsidRPr="000C51D8" w14:paraId="2E5AFB4A" w14:textId="77777777" w:rsidTr="00CA1621">
        <w:trPr>
          <w:cantSplit/>
          <w:trHeight w:val="144"/>
        </w:trPr>
        <w:tc>
          <w:tcPr>
            <w:tcW w:w="1066" w:type="pct"/>
            <w:vAlign w:val="center"/>
          </w:tcPr>
          <w:p w14:paraId="7D225A43" w14:textId="77777777" w:rsidR="003E5018" w:rsidRPr="000C51D8" w:rsidRDefault="003E5018" w:rsidP="003E5018">
            <w:pPr>
              <w:jc w:val="center"/>
            </w:pPr>
            <w:r w:rsidRPr="000C51D8">
              <w:t>Котельная «Быткомбината»</w:t>
            </w:r>
          </w:p>
        </w:tc>
        <w:tc>
          <w:tcPr>
            <w:tcW w:w="1511" w:type="pct"/>
            <w:vAlign w:val="center"/>
          </w:tcPr>
          <w:p w14:paraId="0565C81E" w14:textId="02AC880F"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29EDBAE5" w14:textId="2EAB86F9"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2027B517" w14:textId="04AAB337" w:rsidR="003E5018" w:rsidRPr="000C51D8" w:rsidRDefault="003E5018" w:rsidP="003E5018">
            <w:pPr>
              <w:jc w:val="center"/>
            </w:pPr>
            <w:r w:rsidRPr="000C51D8">
              <w:t>0,516</w:t>
            </w:r>
          </w:p>
        </w:tc>
      </w:tr>
      <w:tr w:rsidR="000C51D8" w:rsidRPr="000C51D8" w14:paraId="5A15E111" w14:textId="77777777" w:rsidTr="00CA1621">
        <w:trPr>
          <w:cantSplit/>
          <w:trHeight w:val="144"/>
        </w:trPr>
        <w:tc>
          <w:tcPr>
            <w:tcW w:w="1066" w:type="pct"/>
            <w:vAlign w:val="center"/>
          </w:tcPr>
          <w:p w14:paraId="736707BE" w14:textId="4CB30640" w:rsidR="003E5018" w:rsidRPr="000C51D8" w:rsidRDefault="003E5018" w:rsidP="003E5018">
            <w:pPr>
              <w:jc w:val="center"/>
            </w:pPr>
            <w:r w:rsidRPr="000C51D8">
              <w:t>Котельная «</w:t>
            </w:r>
            <w:r w:rsidR="00AB05C2" w:rsidRPr="000C51D8">
              <w:t>Собственная база</w:t>
            </w:r>
            <w:r w:rsidRPr="000C51D8">
              <w:t>»</w:t>
            </w:r>
          </w:p>
        </w:tc>
        <w:tc>
          <w:tcPr>
            <w:tcW w:w="1511" w:type="pct"/>
            <w:vAlign w:val="center"/>
          </w:tcPr>
          <w:p w14:paraId="14C6242A" w14:textId="1B62F103"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52A0F743" w14:textId="2CBAC938" w:rsidR="003E5018" w:rsidRPr="000C51D8" w:rsidRDefault="003E5018" w:rsidP="003E5018">
            <w:pPr>
              <w:jc w:val="center"/>
            </w:pPr>
            <w:r w:rsidRPr="000C51D8">
              <w:rPr>
                <w:rFonts w:eastAsia="Microsoft YaHei"/>
              </w:rPr>
              <w:t>МУП «Управляющая компания ЖКХ»</w:t>
            </w:r>
          </w:p>
        </w:tc>
        <w:tc>
          <w:tcPr>
            <w:tcW w:w="912" w:type="pct"/>
            <w:noWrap/>
            <w:vAlign w:val="center"/>
          </w:tcPr>
          <w:p w14:paraId="043AAD45" w14:textId="23AA0725" w:rsidR="003E5018" w:rsidRPr="000C51D8" w:rsidRDefault="003E5018" w:rsidP="003E5018">
            <w:pPr>
              <w:jc w:val="center"/>
            </w:pPr>
            <w:r w:rsidRPr="000C51D8">
              <w:t>1,032</w:t>
            </w:r>
          </w:p>
        </w:tc>
      </w:tr>
      <w:tr w:rsidR="000C51D8" w:rsidRPr="000C51D8" w14:paraId="5EE43D13" w14:textId="77777777" w:rsidTr="00CA1621">
        <w:trPr>
          <w:cantSplit/>
          <w:trHeight w:val="144"/>
        </w:trPr>
        <w:tc>
          <w:tcPr>
            <w:tcW w:w="1066" w:type="pct"/>
            <w:vAlign w:val="center"/>
          </w:tcPr>
          <w:p w14:paraId="14684170" w14:textId="59848407" w:rsidR="003E5018" w:rsidRPr="000C51D8" w:rsidRDefault="003E5018" w:rsidP="003E5018">
            <w:pPr>
              <w:jc w:val="center"/>
            </w:pPr>
            <w:r w:rsidRPr="000C51D8">
              <w:t>Котельная «Кочковскремтранс»</w:t>
            </w:r>
          </w:p>
        </w:tc>
        <w:tc>
          <w:tcPr>
            <w:tcW w:w="1511" w:type="pct"/>
            <w:vAlign w:val="center"/>
          </w:tcPr>
          <w:p w14:paraId="3A4AC10B" w14:textId="4214C637" w:rsidR="003E5018" w:rsidRPr="000C51D8" w:rsidRDefault="00386483" w:rsidP="003E5018">
            <w:pPr>
              <w:jc w:val="center"/>
              <w:rPr>
                <w:rFonts w:eastAsia="Microsoft YaHei"/>
              </w:rP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7EA32D9D" w14:textId="1066294A" w:rsidR="003E5018" w:rsidRPr="000C51D8" w:rsidRDefault="003E5018" w:rsidP="003E5018">
            <w:pPr>
              <w:jc w:val="center"/>
            </w:pPr>
            <w:r w:rsidRPr="000C51D8">
              <w:rPr>
                <w:rFonts w:eastAsia="Microsoft YaHei"/>
              </w:rPr>
              <w:t>МУП «Управляющая компания ЖКХ»</w:t>
            </w:r>
          </w:p>
        </w:tc>
        <w:tc>
          <w:tcPr>
            <w:tcW w:w="912" w:type="pct"/>
            <w:noWrap/>
          </w:tcPr>
          <w:p w14:paraId="5519EE9F" w14:textId="36FE1EFC" w:rsidR="003E5018" w:rsidRPr="000C51D8" w:rsidRDefault="003E5018" w:rsidP="003E5018">
            <w:pPr>
              <w:jc w:val="center"/>
            </w:pPr>
            <w:r w:rsidRPr="000C51D8">
              <w:t>2,112</w:t>
            </w:r>
          </w:p>
        </w:tc>
      </w:tr>
      <w:tr w:rsidR="003E5018" w:rsidRPr="000C51D8" w14:paraId="60C93EC0" w14:textId="77777777" w:rsidTr="00CA1621">
        <w:trPr>
          <w:cantSplit/>
          <w:trHeight w:val="144"/>
        </w:trPr>
        <w:tc>
          <w:tcPr>
            <w:tcW w:w="1066" w:type="pct"/>
            <w:vAlign w:val="center"/>
          </w:tcPr>
          <w:p w14:paraId="7507F0A5" w14:textId="77777777" w:rsidR="003E5018" w:rsidRPr="000C51D8" w:rsidRDefault="003E5018" w:rsidP="003E5018">
            <w:pPr>
              <w:jc w:val="center"/>
            </w:pPr>
            <w:r w:rsidRPr="000C51D8">
              <w:lastRenderedPageBreak/>
              <w:t>Котельная ГБПОУ НСО «Кочковский межрайонный аграрный лицей»</w:t>
            </w:r>
          </w:p>
        </w:tc>
        <w:tc>
          <w:tcPr>
            <w:tcW w:w="1511" w:type="pct"/>
            <w:vAlign w:val="center"/>
          </w:tcPr>
          <w:p w14:paraId="087CC64F" w14:textId="02DA5C34" w:rsidR="003E5018" w:rsidRPr="000C51D8" w:rsidRDefault="00386483" w:rsidP="003E5018">
            <w:pPr>
              <w:jc w:val="center"/>
            </w:pPr>
            <w:r w:rsidRPr="00386483">
              <w:rPr>
                <w:rFonts w:eastAsia="Microsoft YaHei"/>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tc>
        <w:tc>
          <w:tcPr>
            <w:tcW w:w="1511" w:type="pct"/>
          </w:tcPr>
          <w:p w14:paraId="4CA7D59D" w14:textId="60DC8F92" w:rsidR="003E5018" w:rsidRPr="000C51D8" w:rsidRDefault="003E5018" w:rsidP="003E5018">
            <w:pPr>
              <w:jc w:val="center"/>
            </w:pPr>
            <w:r w:rsidRPr="000C51D8">
              <w:t>ГБПОУ НСО «Кочковский межрайонный аграрный лицей»</w:t>
            </w:r>
          </w:p>
        </w:tc>
        <w:tc>
          <w:tcPr>
            <w:tcW w:w="912" w:type="pct"/>
            <w:noWrap/>
          </w:tcPr>
          <w:p w14:paraId="5DBAC29F" w14:textId="77777777" w:rsidR="003E5018" w:rsidRPr="000C51D8" w:rsidRDefault="003E5018" w:rsidP="003E5018">
            <w:pPr>
              <w:jc w:val="center"/>
            </w:pPr>
            <w:r w:rsidRPr="000C51D8">
              <w:t>2,4</w:t>
            </w:r>
          </w:p>
        </w:tc>
      </w:tr>
      <w:bookmarkEnd w:id="23"/>
    </w:tbl>
    <w:p w14:paraId="7080D0A1" w14:textId="77777777" w:rsidR="005E57EA" w:rsidRPr="000C51D8" w:rsidRDefault="005E57EA"/>
    <w:p w14:paraId="3EAC070D" w14:textId="77777777" w:rsidR="00994845" w:rsidRPr="000C51D8" w:rsidRDefault="00994845" w:rsidP="00994845">
      <w:pPr>
        <w:pStyle w:val="Affb"/>
      </w:pPr>
      <w:r w:rsidRPr="000C51D8">
        <w:t xml:space="preserve">Отношения между снабжающими и потребляющими организациями – договорные. Объекты производства и соцкультбыта, удаленные от котельных, снабжаются теплом от индивидуальных источников тепла. </w:t>
      </w:r>
    </w:p>
    <w:p w14:paraId="689741D5" w14:textId="099905E3" w:rsidR="00994845" w:rsidRPr="000C51D8" w:rsidRDefault="003E5018" w:rsidP="00994845">
      <w:pPr>
        <w:ind w:firstLine="709"/>
      </w:pPr>
      <w:r w:rsidRPr="000C51D8">
        <w:rPr>
          <w:spacing w:val="1"/>
        </w:rPr>
        <w:t xml:space="preserve">На территории поселения </w:t>
      </w:r>
      <w:r w:rsidR="00994845" w:rsidRPr="000C51D8">
        <w:rPr>
          <w:spacing w:val="1"/>
        </w:rPr>
        <w:t xml:space="preserve">также действуют локальные (автономные) источники теплоснабжения, отапливающие административные здания и объекты бюджетной сферы, </w:t>
      </w:r>
      <w:r w:rsidR="00994845" w:rsidRPr="000C51D8">
        <w:t>удаленные от источник</w:t>
      </w:r>
      <w:r w:rsidR="003A2EBE" w:rsidRPr="000C51D8">
        <w:t>ов</w:t>
      </w:r>
      <w:r w:rsidR="00994845" w:rsidRPr="000C51D8">
        <w:t xml:space="preserve"> централизованного теплоснабжения. В качестве топлива на автономных источниках теплоснабжения используется твердое топливо (дрова, уголь), электроэнергия. </w:t>
      </w:r>
    </w:p>
    <w:bookmarkEnd w:id="22"/>
    <w:p w14:paraId="19BDC70A" w14:textId="77777777" w:rsidR="00E73890" w:rsidRPr="000C51D8" w:rsidRDefault="00E73890" w:rsidP="00E73890">
      <w:pPr>
        <w:pStyle w:val="Affb"/>
      </w:pPr>
    </w:p>
    <w:p w14:paraId="2089981C" w14:textId="77777777" w:rsidR="00E73890" w:rsidRPr="000C51D8" w:rsidRDefault="00E73890" w:rsidP="00E73890">
      <w:pPr>
        <w:pStyle w:val="31"/>
        <w:spacing w:line="240" w:lineRule="auto"/>
      </w:pPr>
      <w:bookmarkStart w:id="24" w:name="_Toc144018828"/>
      <w:r w:rsidRPr="000C51D8">
        <w:t>1.2 Зоны действия индивидуального теплоснабжения</w:t>
      </w:r>
      <w:bookmarkEnd w:id="24"/>
    </w:p>
    <w:p w14:paraId="599D3CF7" w14:textId="77777777" w:rsidR="00E73890" w:rsidRPr="000C51D8" w:rsidRDefault="00E73890" w:rsidP="00E73890">
      <w:pPr>
        <w:pStyle w:val="Affb"/>
      </w:pPr>
      <w:r w:rsidRPr="000C51D8">
        <w:t xml:space="preserve">К сети централизованного теплоснабжения подключены жилые многоквартирные дома, а также административные и социально-значимые объекты. 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290E670E" w:rsidR="00E73890" w:rsidRPr="000C51D8" w:rsidRDefault="00E73890" w:rsidP="00E73890">
      <w:pPr>
        <w:pStyle w:val="Affb"/>
      </w:pPr>
      <w:r w:rsidRPr="000C51D8">
        <w:t xml:space="preserve">При отсутствии централизованного теплоснабжения отопление осуществляется от индивидуальных источников тепла, работающих </w:t>
      </w:r>
      <w:r w:rsidR="003B505C">
        <w:t>на твердом топливе (дрова, уголь), а также электроэнергии</w:t>
      </w:r>
      <w:r w:rsidRPr="000C51D8">
        <w:t xml:space="preserve">.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1CE74882" w14:textId="77777777" w:rsidR="00E73890" w:rsidRPr="000C51D8" w:rsidRDefault="00E73890" w:rsidP="00E73890">
      <w:pPr>
        <w:pStyle w:val="Affb"/>
      </w:pPr>
    </w:p>
    <w:p w14:paraId="6FD57499" w14:textId="7A4904E3" w:rsidR="00E73890" w:rsidRPr="000C51D8" w:rsidRDefault="00E73890" w:rsidP="00E73890">
      <w:pPr>
        <w:pStyle w:val="31"/>
        <w:spacing w:line="240" w:lineRule="auto"/>
      </w:pPr>
      <w:bookmarkStart w:id="25" w:name="_Toc144018829"/>
      <w:r w:rsidRPr="000C51D8">
        <w:t xml:space="preserve">1.3 Изменения, произошедшие в функциональной структуре теплоснабжения </w:t>
      </w:r>
      <w:r w:rsidR="00055321">
        <w:t>поселения</w:t>
      </w:r>
      <w:r w:rsidRPr="000C51D8">
        <w:t xml:space="preserve"> за период, предшествующий разработке (актуализации) схемы теплоснабжения</w:t>
      </w:r>
      <w:bookmarkEnd w:id="25"/>
    </w:p>
    <w:p w14:paraId="3B8B75D2" w14:textId="324416AE" w:rsidR="00E73890" w:rsidRPr="000C51D8" w:rsidRDefault="00E73890" w:rsidP="003A2EBE">
      <w:pPr>
        <w:pStyle w:val="Affb"/>
      </w:pPr>
      <w:r w:rsidRPr="000C51D8">
        <w:t xml:space="preserve">С момента </w:t>
      </w:r>
      <w:r w:rsidR="003A2EBE" w:rsidRPr="000C51D8">
        <w:t xml:space="preserve">предыдущей актуализации </w:t>
      </w:r>
      <w:r w:rsidRPr="000C51D8">
        <w:t xml:space="preserve">схемы </w:t>
      </w:r>
      <w:r w:rsidR="003A2EBE" w:rsidRPr="000C51D8">
        <w:t xml:space="preserve">теплоснабжения </w:t>
      </w:r>
      <w:r w:rsidR="003B505C">
        <w:t>Кочковского сельсовета Кочковского района Новосибирской</w:t>
      </w:r>
      <w:r w:rsidR="003A2EBE" w:rsidRPr="000C51D8">
        <w:t xml:space="preserve"> области на 2013-2028 годы (актуализация на 2020 г.)</w:t>
      </w:r>
      <w:r w:rsidRPr="000C51D8">
        <w:t xml:space="preserve">, утверждённой </w:t>
      </w:r>
      <w:r w:rsidR="003A2EBE" w:rsidRPr="000C51D8">
        <w:t>Постановлением Администрации Кочковского района Новосибирской области № 508-па от 01.09.2022 г.</w:t>
      </w:r>
      <w:r w:rsidRPr="000C51D8">
        <w:t xml:space="preserve"> значительных изменений в структуре системы теплоснабжения не произошло.</w:t>
      </w:r>
    </w:p>
    <w:p w14:paraId="38A56472" w14:textId="77777777" w:rsidR="00906FB5" w:rsidRPr="000C51D8" w:rsidRDefault="00906FB5" w:rsidP="0006129B">
      <w:pPr>
        <w:pStyle w:val="Affb"/>
      </w:pPr>
    </w:p>
    <w:p w14:paraId="382C4215" w14:textId="77777777" w:rsidR="00906FB5" w:rsidRPr="000C51D8" w:rsidRDefault="00906FB5" w:rsidP="0006129B">
      <w:pPr>
        <w:pStyle w:val="Affb"/>
      </w:pPr>
    </w:p>
    <w:p w14:paraId="040A10ED" w14:textId="77777777" w:rsidR="00906FB5" w:rsidRPr="000C51D8" w:rsidRDefault="00906FB5" w:rsidP="0006129B">
      <w:pPr>
        <w:pStyle w:val="Affb"/>
        <w:sectPr w:rsidR="00906FB5" w:rsidRPr="000C51D8" w:rsidSect="003E5018">
          <w:pgSz w:w="11906" w:h="16838"/>
          <w:pgMar w:top="1134" w:right="851" w:bottom="1134" w:left="1134" w:header="709" w:footer="709" w:gutter="0"/>
          <w:cols w:space="708"/>
          <w:docGrid w:linePitch="360"/>
        </w:sectPr>
      </w:pPr>
    </w:p>
    <w:p w14:paraId="5D7DA91C" w14:textId="0A3C02E9" w:rsidR="003A5836" w:rsidRPr="000C51D8" w:rsidRDefault="003A5836" w:rsidP="0006129B">
      <w:pPr>
        <w:pStyle w:val="21"/>
        <w:spacing w:line="240" w:lineRule="auto"/>
      </w:pPr>
      <w:bookmarkStart w:id="26" w:name="_Toc422303782"/>
      <w:bookmarkStart w:id="27" w:name="_Toc144018830"/>
      <w:r w:rsidRPr="000C51D8">
        <w:lastRenderedPageBreak/>
        <w:t>Часть 2 Источники тепловой энергии</w:t>
      </w:r>
      <w:bookmarkEnd w:id="26"/>
      <w:bookmarkEnd w:id="27"/>
    </w:p>
    <w:p w14:paraId="38CD7EB9" w14:textId="67EF8946" w:rsidR="00F65D80" w:rsidRPr="000C51D8" w:rsidRDefault="00F65D80" w:rsidP="0006129B">
      <w:pPr>
        <w:pStyle w:val="Affb"/>
      </w:pPr>
      <w:bookmarkStart w:id="28" w:name="_Ref411433684"/>
      <w:r w:rsidRPr="000C51D8">
        <w:t xml:space="preserve">На территории муниципального образования </w:t>
      </w:r>
      <w:r w:rsidR="000154E8" w:rsidRPr="000C51D8">
        <w:t xml:space="preserve">действует </w:t>
      </w:r>
      <w:r w:rsidR="00C33975" w:rsidRPr="000C51D8">
        <w:t>десять</w:t>
      </w:r>
      <w:r w:rsidR="000154E8" w:rsidRPr="000C51D8">
        <w:t xml:space="preserve"> источник</w:t>
      </w:r>
      <w:r w:rsidR="00C33975" w:rsidRPr="000C51D8">
        <w:t>ов</w:t>
      </w:r>
      <w:r w:rsidR="000154E8" w:rsidRPr="000C51D8">
        <w:t xml:space="preserve"> централизованного </w:t>
      </w:r>
      <w:r w:rsidR="001D180D" w:rsidRPr="000C51D8">
        <w:t>теплоснабжения</w:t>
      </w:r>
      <w:r w:rsidR="00EC223C" w:rsidRPr="000C51D8">
        <w:t>.</w:t>
      </w:r>
      <w:r w:rsidR="0030224D" w:rsidRPr="000C51D8">
        <w:t xml:space="preserve"> </w:t>
      </w:r>
      <w:r w:rsidRPr="000C51D8">
        <w:t>Краткая характеристика котельн</w:t>
      </w:r>
      <w:r w:rsidR="0030224D" w:rsidRPr="000C51D8">
        <w:t>ых</w:t>
      </w:r>
      <w:r w:rsidRPr="000C51D8">
        <w:t xml:space="preserve"> представлена в таблице </w:t>
      </w:r>
      <w:r w:rsidR="00B90C8A" w:rsidRPr="000C51D8">
        <w:t>2</w:t>
      </w:r>
      <w:r w:rsidRPr="000C51D8">
        <w:t>.</w:t>
      </w:r>
    </w:p>
    <w:p w14:paraId="3E835A18" w14:textId="77777777" w:rsidR="00F65D80" w:rsidRPr="000C51D8" w:rsidRDefault="00F65D80" w:rsidP="0006129B">
      <w:pPr>
        <w:ind w:firstLine="567"/>
        <w:rPr>
          <w:sz w:val="22"/>
        </w:rPr>
      </w:pPr>
    </w:p>
    <w:p w14:paraId="50243138" w14:textId="7D5EE77D" w:rsidR="00F65D80" w:rsidRPr="000C51D8" w:rsidRDefault="00F65D80" w:rsidP="0006129B">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2</w:t>
      </w:r>
      <w:r w:rsidR="008A3CE6" w:rsidRPr="000C51D8">
        <w:rPr>
          <w:noProof/>
        </w:rPr>
        <w:fldChar w:fldCharType="end"/>
      </w:r>
      <w:r w:rsidRPr="000C51D8">
        <w:t xml:space="preserve"> - Источники тепловой энергии, расположенные </w:t>
      </w:r>
      <w:r w:rsidR="006E1C9D" w:rsidRPr="000C51D8">
        <w:t xml:space="preserve">на </w:t>
      </w:r>
      <w:r w:rsidR="00F22EBD" w:rsidRPr="000C51D8">
        <w:t>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
        <w:gridCol w:w="3204"/>
        <w:gridCol w:w="1927"/>
        <w:gridCol w:w="2106"/>
        <w:gridCol w:w="2289"/>
      </w:tblGrid>
      <w:tr w:rsidR="000C51D8" w:rsidRPr="000C51D8" w14:paraId="100CA451" w14:textId="65635B74" w:rsidTr="00AB05C2">
        <w:trPr>
          <w:cantSplit/>
          <w:trHeight w:val="521"/>
          <w:tblHeader/>
        </w:trPr>
        <w:tc>
          <w:tcPr>
            <w:tcW w:w="301" w:type="pct"/>
            <w:tcBorders>
              <w:bottom w:val="single" w:sz="4" w:space="0" w:color="auto"/>
            </w:tcBorders>
            <w:vAlign w:val="center"/>
          </w:tcPr>
          <w:p w14:paraId="17811DC5" w14:textId="77777777" w:rsidR="00223081" w:rsidRPr="000C51D8" w:rsidRDefault="00223081" w:rsidP="00B969A1">
            <w:pPr>
              <w:widowControl w:val="0"/>
              <w:adjustRightInd w:val="0"/>
              <w:jc w:val="center"/>
              <w:textAlignment w:val="baseline"/>
              <w:rPr>
                <w:bCs/>
                <w:iCs/>
                <w:spacing w:val="-5"/>
                <w:sz w:val="22"/>
              </w:rPr>
            </w:pPr>
            <w:r w:rsidRPr="000C51D8">
              <w:rPr>
                <w:bCs/>
                <w:iCs/>
                <w:spacing w:val="-5"/>
                <w:sz w:val="22"/>
              </w:rPr>
              <w:t>№ п/п</w:t>
            </w:r>
          </w:p>
        </w:tc>
        <w:tc>
          <w:tcPr>
            <w:tcW w:w="1580" w:type="pct"/>
            <w:tcBorders>
              <w:bottom w:val="single" w:sz="4" w:space="0" w:color="auto"/>
            </w:tcBorders>
            <w:noWrap/>
            <w:vAlign w:val="center"/>
          </w:tcPr>
          <w:p w14:paraId="4F5FBBAC" w14:textId="77777777"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Наименование котельной</w:t>
            </w:r>
          </w:p>
        </w:tc>
        <w:tc>
          <w:tcPr>
            <w:tcW w:w="950" w:type="pct"/>
            <w:tcBorders>
              <w:bottom w:val="single" w:sz="4" w:space="0" w:color="auto"/>
            </w:tcBorders>
            <w:vAlign w:val="center"/>
          </w:tcPr>
          <w:p w14:paraId="591CD1C8" w14:textId="47110E88" w:rsidR="00223081" w:rsidRPr="000C51D8" w:rsidRDefault="00223081" w:rsidP="00B969A1">
            <w:pPr>
              <w:widowControl w:val="0"/>
              <w:adjustRightInd w:val="0"/>
              <w:jc w:val="center"/>
              <w:textAlignment w:val="baseline"/>
              <w:rPr>
                <w:bCs/>
                <w:iCs/>
                <w:spacing w:val="-5"/>
                <w:sz w:val="22"/>
              </w:rPr>
            </w:pPr>
            <w:r w:rsidRPr="000C51D8">
              <w:rPr>
                <w:bCs/>
                <w:iCs/>
                <w:spacing w:val="-5"/>
                <w:sz w:val="22"/>
              </w:rPr>
              <w:t>Установленная мощность, Гкал/ч</w:t>
            </w:r>
          </w:p>
        </w:tc>
        <w:tc>
          <w:tcPr>
            <w:tcW w:w="1039" w:type="pct"/>
            <w:tcBorders>
              <w:bottom w:val="single" w:sz="4" w:space="0" w:color="auto"/>
            </w:tcBorders>
          </w:tcPr>
          <w:p w14:paraId="41A8D766" w14:textId="74675D4E"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Присоединенная нагрузка, Гкал/час</w:t>
            </w:r>
          </w:p>
        </w:tc>
        <w:tc>
          <w:tcPr>
            <w:tcW w:w="1129" w:type="pct"/>
            <w:tcBorders>
              <w:bottom w:val="single" w:sz="4" w:space="0" w:color="auto"/>
            </w:tcBorders>
            <w:vAlign w:val="center"/>
          </w:tcPr>
          <w:p w14:paraId="26AF9CAA" w14:textId="7696999A" w:rsidR="00223081" w:rsidRPr="000C51D8" w:rsidRDefault="00223081" w:rsidP="00B969A1">
            <w:pPr>
              <w:widowControl w:val="0"/>
              <w:adjustRightInd w:val="0"/>
              <w:jc w:val="center"/>
              <w:textAlignment w:val="baseline"/>
              <w:rPr>
                <w:bCs/>
                <w:iCs/>
                <w:spacing w:val="-5"/>
                <w:sz w:val="22"/>
              </w:rPr>
            </w:pPr>
            <w:r w:rsidRPr="000C51D8">
              <w:rPr>
                <w:bCs/>
                <w:iCs/>
                <w:spacing w:val="-5"/>
                <w:sz w:val="22"/>
              </w:rPr>
              <w:t>Вид топлива</w:t>
            </w:r>
          </w:p>
        </w:tc>
      </w:tr>
      <w:tr w:rsidR="000C51D8" w:rsidRPr="000C51D8" w14:paraId="4DDC2EB7" w14:textId="50DE5A47" w:rsidTr="00C33975">
        <w:trPr>
          <w:cantSplit/>
          <w:trHeight w:val="123"/>
        </w:trPr>
        <w:tc>
          <w:tcPr>
            <w:tcW w:w="301" w:type="pct"/>
            <w:tcBorders>
              <w:top w:val="single" w:sz="4" w:space="0" w:color="auto"/>
              <w:bottom w:val="single" w:sz="4" w:space="0" w:color="auto"/>
              <w:right w:val="single" w:sz="4" w:space="0" w:color="auto"/>
            </w:tcBorders>
            <w:vAlign w:val="center"/>
          </w:tcPr>
          <w:p w14:paraId="50087624" w14:textId="56EDA2C5" w:rsidR="00C33975" w:rsidRPr="000C51D8" w:rsidRDefault="00C33975" w:rsidP="00C33975">
            <w:pPr>
              <w:pStyle w:val="ab"/>
              <w:jc w:val="center"/>
              <w:rPr>
                <w:sz w:val="22"/>
                <w:szCs w:val="22"/>
              </w:rPr>
            </w:pPr>
            <w:r w:rsidRPr="000C51D8">
              <w:rPr>
                <w:sz w:val="22"/>
                <w:szCs w:val="22"/>
              </w:rPr>
              <w:t>1</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FA91E30" w14:textId="363C46AC" w:rsidR="00C33975" w:rsidRPr="000C51D8" w:rsidRDefault="00C33975" w:rsidP="00C33975">
            <w:pPr>
              <w:jc w:val="center"/>
              <w:rPr>
                <w:sz w:val="22"/>
                <w:szCs w:val="22"/>
              </w:rPr>
            </w:pPr>
            <w:r w:rsidRPr="000C51D8">
              <w:t>Котельная «Центральная»</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D329DB6" w14:textId="11E441FA" w:rsidR="00C33975" w:rsidRPr="000C51D8" w:rsidRDefault="00C33975" w:rsidP="00C33975">
            <w:pPr>
              <w:jc w:val="center"/>
              <w:rPr>
                <w:sz w:val="22"/>
                <w:szCs w:val="22"/>
              </w:rPr>
            </w:pPr>
            <w:r w:rsidRPr="000C51D8">
              <w:rPr>
                <w:sz w:val="22"/>
                <w:szCs w:val="22"/>
              </w:rPr>
              <w:t>5,46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59D921C3" w14:textId="6488CF6E" w:rsidR="00C33975" w:rsidRPr="000C51D8" w:rsidRDefault="00C33975" w:rsidP="00C33975">
            <w:pPr>
              <w:jc w:val="center"/>
              <w:rPr>
                <w:sz w:val="22"/>
                <w:szCs w:val="22"/>
              </w:rPr>
            </w:pPr>
            <w:r w:rsidRPr="000C51D8">
              <w:rPr>
                <w:sz w:val="22"/>
                <w:szCs w:val="22"/>
              </w:rPr>
              <w:t>3,746</w:t>
            </w:r>
          </w:p>
        </w:tc>
        <w:tc>
          <w:tcPr>
            <w:tcW w:w="1129" w:type="pct"/>
            <w:tcBorders>
              <w:top w:val="single" w:sz="4" w:space="0" w:color="auto"/>
              <w:left w:val="single" w:sz="4" w:space="0" w:color="auto"/>
              <w:bottom w:val="single" w:sz="4" w:space="0" w:color="auto"/>
            </w:tcBorders>
            <w:shd w:val="clear" w:color="auto" w:fill="auto"/>
            <w:vAlign w:val="center"/>
          </w:tcPr>
          <w:p w14:paraId="45F812D8" w14:textId="14425545" w:rsidR="00C33975" w:rsidRPr="000C51D8" w:rsidRDefault="00C33975" w:rsidP="00C33975">
            <w:pPr>
              <w:jc w:val="center"/>
              <w:rPr>
                <w:sz w:val="22"/>
                <w:szCs w:val="22"/>
              </w:rPr>
            </w:pPr>
            <w:r w:rsidRPr="000C51D8">
              <w:rPr>
                <w:sz w:val="22"/>
                <w:szCs w:val="22"/>
              </w:rPr>
              <w:t>уголь</w:t>
            </w:r>
          </w:p>
        </w:tc>
      </w:tr>
      <w:tr w:rsidR="000C51D8" w:rsidRPr="000C51D8" w14:paraId="674DDB0E" w14:textId="40080012" w:rsidTr="00C33975">
        <w:trPr>
          <w:cantSplit/>
          <w:trHeight w:val="123"/>
        </w:trPr>
        <w:tc>
          <w:tcPr>
            <w:tcW w:w="301" w:type="pct"/>
            <w:tcBorders>
              <w:top w:val="single" w:sz="4" w:space="0" w:color="auto"/>
              <w:bottom w:val="single" w:sz="4" w:space="0" w:color="auto"/>
              <w:right w:val="single" w:sz="4" w:space="0" w:color="auto"/>
            </w:tcBorders>
            <w:vAlign w:val="center"/>
          </w:tcPr>
          <w:p w14:paraId="12F9102E" w14:textId="54F3B108" w:rsidR="00C33975" w:rsidRPr="000C51D8" w:rsidRDefault="00C33975" w:rsidP="00C33975">
            <w:pPr>
              <w:pStyle w:val="ab"/>
              <w:jc w:val="center"/>
              <w:rPr>
                <w:sz w:val="22"/>
                <w:szCs w:val="22"/>
              </w:rPr>
            </w:pPr>
            <w:r w:rsidRPr="000C51D8">
              <w:rPr>
                <w:sz w:val="22"/>
                <w:szCs w:val="22"/>
              </w:rPr>
              <w:t>2</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7EE6530" w14:textId="20918C4A" w:rsidR="00C33975" w:rsidRPr="000C51D8" w:rsidRDefault="00EE2473" w:rsidP="00C33975">
            <w:pPr>
              <w:jc w:val="center"/>
              <w:rPr>
                <w:sz w:val="22"/>
                <w:szCs w:val="22"/>
              </w:rPr>
            </w:pPr>
            <w:r w:rsidRPr="000C51D8">
              <w:t>Котельная «Школа»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31F5E0BC" w14:textId="7C3D71BD" w:rsidR="00C33975" w:rsidRPr="000C51D8" w:rsidRDefault="00C33975" w:rsidP="00C33975">
            <w:pPr>
              <w:jc w:val="center"/>
              <w:rPr>
                <w:sz w:val="22"/>
                <w:szCs w:val="22"/>
              </w:rPr>
            </w:pPr>
            <w:r w:rsidRPr="000C51D8">
              <w:rPr>
                <w:sz w:val="22"/>
                <w:szCs w:val="22"/>
              </w:rPr>
              <w:t>2,064</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40BB5CFF" w14:textId="6F8A95D6" w:rsidR="00C33975" w:rsidRPr="000C51D8" w:rsidRDefault="00C33975" w:rsidP="00C33975">
            <w:pPr>
              <w:jc w:val="center"/>
              <w:rPr>
                <w:sz w:val="22"/>
                <w:szCs w:val="22"/>
              </w:rPr>
            </w:pPr>
            <w:r w:rsidRPr="000C51D8">
              <w:rPr>
                <w:sz w:val="22"/>
                <w:szCs w:val="22"/>
              </w:rPr>
              <w:t>1,099</w:t>
            </w:r>
          </w:p>
        </w:tc>
        <w:tc>
          <w:tcPr>
            <w:tcW w:w="1129" w:type="pct"/>
            <w:tcBorders>
              <w:top w:val="single" w:sz="4" w:space="0" w:color="auto"/>
              <w:left w:val="single" w:sz="4" w:space="0" w:color="auto"/>
              <w:bottom w:val="single" w:sz="4" w:space="0" w:color="auto"/>
            </w:tcBorders>
            <w:shd w:val="clear" w:color="auto" w:fill="auto"/>
            <w:vAlign w:val="center"/>
          </w:tcPr>
          <w:p w14:paraId="0FACD049" w14:textId="4FCDFA3A" w:rsidR="00C33975" w:rsidRPr="000C51D8" w:rsidRDefault="00C33975" w:rsidP="00C33975">
            <w:pPr>
              <w:jc w:val="center"/>
              <w:rPr>
                <w:sz w:val="22"/>
                <w:szCs w:val="22"/>
              </w:rPr>
            </w:pPr>
            <w:r w:rsidRPr="000C51D8">
              <w:rPr>
                <w:sz w:val="22"/>
                <w:szCs w:val="22"/>
              </w:rPr>
              <w:t>уголь</w:t>
            </w:r>
          </w:p>
        </w:tc>
      </w:tr>
      <w:tr w:rsidR="000C51D8" w:rsidRPr="000C51D8" w14:paraId="4E55F307"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19EF19C6" w14:textId="495F0C44" w:rsidR="00AB05C2" w:rsidRPr="000C51D8" w:rsidRDefault="00AB05C2" w:rsidP="00AB05C2">
            <w:pPr>
              <w:pStyle w:val="ab"/>
              <w:jc w:val="center"/>
              <w:rPr>
                <w:sz w:val="22"/>
                <w:szCs w:val="22"/>
              </w:rPr>
            </w:pPr>
            <w:r w:rsidRPr="000C51D8">
              <w:rPr>
                <w:sz w:val="22"/>
                <w:szCs w:val="22"/>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BC7B9A" w14:textId="5259304E" w:rsidR="00AB05C2" w:rsidRPr="000C51D8" w:rsidRDefault="00AB05C2" w:rsidP="00AB05C2">
            <w:pPr>
              <w:jc w:val="center"/>
            </w:pPr>
            <w:r w:rsidRPr="000C51D8">
              <w:t>Котельная «ПМК»</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4DDE7F0A" w14:textId="5C414C61" w:rsidR="00AB05C2" w:rsidRPr="000C51D8" w:rsidRDefault="00AB05C2" w:rsidP="00AB05C2">
            <w:pPr>
              <w:jc w:val="center"/>
              <w:rPr>
                <w:sz w:val="22"/>
                <w:szCs w:val="22"/>
              </w:rPr>
            </w:pPr>
            <w:r w:rsidRPr="000C51D8">
              <w:rPr>
                <w:sz w:val="22"/>
                <w:szCs w:val="22"/>
              </w:rPr>
              <w:t>1,6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6BBC7008" w14:textId="32A31BA5" w:rsidR="00AB05C2" w:rsidRPr="000C51D8" w:rsidRDefault="00AB05C2" w:rsidP="00AB05C2">
            <w:pPr>
              <w:jc w:val="center"/>
              <w:rPr>
                <w:sz w:val="22"/>
                <w:szCs w:val="22"/>
              </w:rPr>
            </w:pPr>
            <w:r w:rsidRPr="000C51D8">
              <w:rPr>
                <w:sz w:val="22"/>
                <w:szCs w:val="22"/>
              </w:rPr>
              <w:t>0,465</w:t>
            </w:r>
          </w:p>
        </w:tc>
        <w:tc>
          <w:tcPr>
            <w:tcW w:w="1129" w:type="pct"/>
            <w:tcBorders>
              <w:top w:val="single" w:sz="4" w:space="0" w:color="auto"/>
              <w:left w:val="single" w:sz="4" w:space="0" w:color="auto"/>
              <w:bottom w:val="single" w:sz="4" w:space="0" w:color="auto"/>
            </w:tcBorders>
            <w:shd w:val="clear" w:color="auto" w:fill="auto"/>
            <w:vAlign w:val="center"/>
          </w:tcPr>
          <w:p w14:paraId="3722D519" w14:textId="26604A34" w:rsidR="00AB05C2" w:rsidRPr="000C51D8" w:rsidRDefault="00AB05C2" w:rsidP="00AB05C2">
            <w:pPr>
              <w:jc w:val="center"/>
              <w:rPr>
                <w:sz w:val="22"/>
                <w:szCs w:val="22"/>
              </w:rPr>
            </w:pPr>
            <w:r w:rsidRPr="000C51D8">
              <w:rPr>
                <w:sz w:val="22"/>
                <w:szCs w:val="22"/>
              </w:rPr>
              <w:t>уголь</w:t>
            </w:r>
          </w:p>
        </w:tc>
      </w:tr>
      <w:tr w:rsidR="000C51D8" w:rsidRPr="000C51D8" w14:paraId="0E587FAC"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177B5CD8" w14:textId="5E6679DF" w:rsidR="00AB05C2" w:rsidRPr="000C51D8" w:rsidRDefault="00AB05C2" w:rsidP="00AB05C2">
            <w:pPr>
              <w:pStyle w:val="ab"/>
              <w:jc w:val="center"/>
              <w:rPr>
                <w:sz w:val="22"/>
                <w:szCs w:val="22"/>
              </w:rPr>
            </w:pPr>
            <w:r w:rsidRPr="000C51D8">
              <w:rPr>
                <w:sz w:val="22"/>
                <w:szCs w:val="22"/>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2A57C71" w14:textId="7426AC51" w:rsidR="00AB05C2" w:rsidRPr="000C51D8" w:rsidRDefault="00AB05C2" w:rsidP="00AB05C2">
            <w:pPr>
              <w:jc w:val="center"/>
            </w:pPr>
            <w:r w:rsidRPr="000C51D8">
              <w:t>Котельная «ЛМС»</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1A4012C" w14:textId="501C14A8" w:rsidR="00AB05C2" w:rsidRPr="000C51D8" w:rsidRDefault="00AB05C2" w:rsidP="00AB05C2">
            <w:pPr>
              <w:jc w:val="center"/>
              <w:rPr>
                <w:sz w:val="22"/>
                <w:szCs w:val="22"/>
              </w:rPr>
            </w:pPr>
            <w:r w:rsidRPr="000C51D8">
              <w:rPr>
                <w:sz w:val="22"/>
                <w:szCs w:val="22"/>
              </w:rPr>
              <w:t>1,12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BCDD439" w14:textId="366847CF" w:rsidR="00AB05C2" w:rsidRPr="000C51D8" w:rsidRDefault="00AB05C2" w:rsidP="00AB05C2">
            <w:pPr>
              <w:jc w:val="center"/>
              <w:rPr>
                <w:sz w:val="22"/>
                <w:szCs w:val="22"/>
              </w:rPr>
            </w:pPr>
            <w:r w:rsidRPr="000C51D8">
              <w:rPr>
                <w:sz w:val="22"/>
                <w:szCs w:val="22"/>
              </w:rPr>
              <w:t>0,489</w:t>
            </w:r>
          </w:p>
        </w:tc>
        <w:tc>
          <w:tcPr>
            <w:tcW w:w="1129" w:type="pct"/>
            <w:tcBorders>
              <w:top w:val="single" w:sz="4" w:space="0" w:color="auto"/>
              <w:left w:val="single" w:sz="4" w:space="0" w:color="auto"/>
              <w:bottom w:val="single" w:sz="4" w:space="0" w:color="auto"/>
            </w:tcBorders>
            <w:shd w:val="clear" w:color="auto" w:fill="auto"/>
            <w:vAlign w:val="center"/>
          </w:tcPr>
          <w:p w14:paraId="42533D03" w14:textId="6E7C19C7" w:rsidR="00AB05C2" w:rsidRPr="000C51D8" w:rsidRDefault="00AB05C2" w:rsidP="00AB05C2">
            <w:pPr>
              <w:jc w:val="center"/>
              <w:rPr>
                <w:sz w:val="22"/>
                <w:szCs w:val="22"/>
              </w:rPr>
            </w:pPr>
            <w:r w:rsidRPr="000C51D8">
              <w:rPr>
                <w:sz w:val="22"/>
                <w:szCs w:val="22"/>
              </w:rPr>
              <w:t>уголь</w:t>
            </w:r>
          </w:p>
        </w:tc>
      </w:tr>
      <w:tr w:rsidR="000C51D8" w:rsidRPr="000C51D8" w14:paraId="653B8F6B"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0D2CF34E" w14:textId="1C5E52CE" w:rsidR="00AB05C2" w:rsidRPr="000C51D8" w:rsidRDefault="00AB05C2" w:rsidP="00AB05C2">
            <w:pPr>
              <w:pStyle w:val="ab"/>
              <w:jc w:val="center"/>
              <w:rPr>
                <w:sz w:val="22"/>
                <w:szCs w:val="22"/>
              </w:rPr>
            </w:pPr>
            <w:r w:rsidRPr="000C51D8">
              <w:rPr>
                <w:sz w:val="22"/>
                <w:szCs w:val="22"/>
              </w:rPr>
              <w:t>5</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07EB3BB" w14:textId="38F9F16F" w:rsidR="00AB05C2" w:rsidRPr="000C51D8" w:rsidRDefault="00AB05C2" w:rsidP="00AB05C2">
            <w:pPr>
              <w:jc w:val="center"/>
            </w:pPr>
            <w:r w:rsidRPr="000C51D8">
              <w:t>Котельная «ЦРБ»</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67C1CFD8" w14:textId="60514EB1" w:rsidR="00AB05C2" w:rsidRPr="000C51D8" w:rsidRDefault="00AB05C2" w:rsidP="00AB05C2">
            <w:pPr>
              <w:jc w:val="center"/>
              <w:rPr>
                <w:sz w:val="22"/>
                <w:szCs w:val="22"/>
              </w:rPr>
            </w:pPr>
            <w:r w:rsidRPr="000C51D8">
              <w:rPr>
                <w:sz w:val="22"/>
                <w:szCs w:val="22"/>
              </w:rPr>
              <w:t>2,58</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14F732E" w14:textId="599792E2" w:rsidR="00AB05C2" w:rsidRPr="000C51D8" w:rsidRDefault="00AB05C2" w:rsidP="00AB05C2">
            <w:pPr>
              <w:jc w:val="center"/>
              <w:rPr>
                <w:sz w:val="22"/>
                <w:szCs w:val="22"/>
              </w:rPr>
            </w:pPr>
            <w:r w:rsidRPr="000C51D8">
              <w:rPr>
                <w:sz w:val="22"/>
                <w:szCs w:val="22"/>
              </w:rPr>
              <w:t>1,601</w:t>
            </w:r>
          </w:p>
        </w:tc>
        <w:tc>
          <w:tcPr>
            <w:tcW w:w="1129" w:type="pct"/>
            <w:tcBorders>
              <w:top w:val="single" w:sz="4" w:space="0" w:color="auto"/>
              <w:left w:val="single" w:sz="4" w:space="0" w:color="auto"/>
              <w:bottom w:val="single" w:sz="4" w:space="0" w:color="auto"/>
            </w:tcBorders>
            <w:shd w:val="clear" w:color="auto" w:fill="auto"/>
            <w:vAlign w:val="center"/>
          </w:tcPr>
          <w:p w14:paraId="300259CB" w14:textId="584915B2" w:rsidR="00AB05C2" w:rsidRPr="000C51D8" w:rsidRDefault="00AB05C2" w:rsidP="00AB05C2">
            <w:pPr>
              <w:jc w:val="center"/>
              <w:rPr>
                <w:sz w:val="22"/>
                <w:szCs w:val="22"/>
              </w:rPr>
            </w:pPr>
            <w:r w:rsidRPr="000C51D8">
              <w:rPr>
                <w:sz w:val="22"/>
                <w:szCs w:val="22"/>
              </w:rPr>
              <w:t>уголь</w:t>
            </w:r>
          </w:p>
        </w:tc>
      </w:tr>
      <w:tr w:rsidR="000C51D8" w:rsidRPr="000C51D8" w14:paraId="7DDFE00B"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2D68802B" w14:textId="699B66CD" w:rsidR="00AB05C2" w:rsidRPr="000C51D8" w:rsidRDefault="00AB05C2" w:rsidP="00AB05C2">
            <w:pPr>
              <w:pStyle w:val="ab"/>
              <w:jc w:val="center"/>
              <w:rPr>
                <w:sz w:val="22"/>
                <w:szCs w:val="22"/>
              </w:rPr>
            </w:pPr>
            <w:r w:rsidRPr="000C51D8">
              <w:rPr>
                <w:sz w:val="22"/>
                <w:szCs w:val="22"/>
              </w:rPr>
              <w:t>6</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D09CCE3" w14:textId="10A2F079" w:rsidR="00AB05C2" w:rsidRPr="000C51D8" w:rsidRDefault="00AB05C2" w:rsidP="00AB05C2">
            <w:pPr>
              <w:jc w:val="center"/>
            </w:pPr>
            <w:r w:rsidRPr="000C51D8">
              <w:t>Котельная «Тополек»</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1C05DD16" w14:textId="2A44B817" w:rsidR="00AB05C2" w:rsidRPr="000C51D8" w:rsidRDefault="00AB05C2" w:rsidP="00AB05C2">
            <w:pPr>
              <w:jc w:val="center"/>
              <w:rPr>
                <w:sz w:val="22"/>
                <w:szCs w:val="22"/>
              </w:rPr>
            </w:pPr>
            <w:r w:rsidRPr="000C51D8">
              <w:rPr>
                <w:sz w:val="22"/>
                <w:szCs w:val="22"/>
              </w:rPr>
              <w:t>1,376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7FF4672" w14:textId="26EADB45" w:rsidR="00AB05C2" w:rsidRPr="000C51D8" w:rsidRDefault="00AB05C2" w:rsidP="00AB05C2">
            <w:pPr>
              <w:jc w:val="center"/>
              <w:rPr>
                <w:sz w:val="22"/>
                <w:szCs w:val="22"/>
              </w:rPr>
            </w:pPr>
            <w:r w:rsidRPr="000C51D8">
              <w:rPr>
                <w:sz w:val="22"/>
                <w:szCs w:val="22"/>
              </w:rPr>
              <w:t>0,946</w:t>
            </w:r>
          </w:p>
        </w:tc>
        <w:tc>
          <w:tcPr>
            <w:tcW w:w="1129" w:type="pct"/>
            <w:tcBorders>
              <w:top w:val="single" w:sz="4" w:space="0" w:color="auto"/>
              <w:left w:val="single" w:sz="4" w:space="0" w:color="auto"/>
              <w:bottom w:val="single" w:sz="4" w:space="0" w:color="auto"/>
            </w:tcBorders>
            <w:shd w:val="clear" w:color="auto" w:fill="auto"/>
            <w:vAlign w:val="center"/>
          </w:tcPr>
          <w:p w14:paraId="073E58C3" w14:textId="4808A89D" w:rsidR="00AB05C2" w:rsidRPr="000C51D8" w:rsidRDefault="00AB05C2" w:rsidP="00AB05C2">
            <w:pPr>
              <w:jc w:val="center"/>
              <w:rPr>
                <w:sz w:val="22"/>
                <w:szCs w:val="22"/>
              </w:rPr>
            </w:pPr>
            <w:r w:rsidRPr="000C51D8">
              <w:rPr>
                <w:sz w:val="22"/>
                <w:szCs w:val="22"/>
              </w:rPr>
              <w:t>уголь</w:t>
            </w:r>
          </w:p>
        </w:tc>
      </w:tr>
      <w:tr w:rsidR="000C51D8" w:rsidRPr="000C51D8" w14:paraId="41A43F75"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66721361" w14:textId="09C3A8A2" w:rsidR="00AB05C2" w:rsidRPr="000C51D8" w:rsidRDefault="00AB05C2" w:rsidP="00AB05C2">
            <w:pPr>
              <w:pStyle w:val="ab"/>
              <w:jc w:val="center"/>
              <w:rPr>
                <w:sz w:val="22"/>
                <w:szCs w:val="22"/>
              </w:rPr>
            </w:pPr>
            <w:r w:rsidRPr="000C51D8">
              <w:rPr>
                <w:sz w:val="22"/>
                <w:szCs w:val="22"/>
              </w:rPr>
              <w:t>7</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15E58FD" w14:textId="55233BE7" w:rsidR="00AB05C2" w:rsidRPr="000C51D8" w:rsidRDefault="00AB05C2" w:rsidP="00AB05C2">
            <w:pPr>
              <w:jc w:val="center"/>
            </w:pPr>
            <w:r w:rsidRPr="000C51D8">
              <w:t>Котельная «Быткомбината»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5B88B933" w14:textId="29571164" w:rsidR="00AB05C2" w:rsidRPr="000C51D8" w:rsidRDefault="00AB05C2" w:rsidP="00AB05C2">
            <w:pPr>
              <w:jc w:val="center"/>
              <w:rPr>
                <w:sz w:val="22"/>
                <w:szCs w:val="22"/>
              </w:rPr>
            </w:pPr>
            <w:r w:rsidRPr="000C51D8">
              <w:rPr>
                <w:sz w:val="22"/>
                <w:szCs w:val="22"/>
              </w:rPr>
              <w:t>0,516</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735CAD2" w14:textId="1AEAA083" w:rsidR="00AB05C2" w:rsidRPr="000C51D8" w:rsidRDefault="00AB05C2" w:rsidP="00AB05C2">
            <w:pPr>
              <w:jc w:val="center"/>
              <w:rPr>
                <w:sz w:val="22"/>
                <w:szCs w:val="22"/>
              </w:rPr>
            </w:pPr>
            <w:r w:rsidRPr="000C51D8">
              <w:rPr>
                <w:sz w:val="22"/>
                <w:szCs w:val="22"/>
              </w:rPr>
              <w:t>0,305</w:t>
            </w:r>
          </w:p>
        </w:tc>
        <w:tc>
          <w:tcPr>
            <w:tcW w:w="1129" w:type="pct"/>
            <w:tcBorders>
              <w:top w:val="single" w:sz="4" w:space="0" w:color="auto"/>
              <w:left w:val="single" w:sz="4" w:space="0" w:color="auto"/>
              <w:bottom w:val="single" w:sz="4" w:space="0" w:color="auto"/>
            </w:tcBorders>
            <w:shd w:val="clear" w:color="auto" w:fill="auto"/>
            <w:vAlign w:val="center"/>
          </w:tcPr>
          <w:p w14:paraId="55B2A657" w14:textId="2609671D" w:rsidR="00AB05C2" w:rsidRPr="000C51D8" w:rsidRDefault="00AB05C2" w:rsidP="00AB05C2">
            <w:pPr>
              <w:jc w:val="center"/>
              <w:rPr>
                <w:sz w:val="22"/>
                <w:szCs w:val="22"/>
              </w:rPr>
            </w:pPr>
            <w:r w:rsidRPr="000C51D8">
              <w:rPr>
                <w:sz w:val="22"/>
                <w:szCs w:val="22"/>
              </w:rPr>
              <w:t>уголь</w:t>
            </w:r>
          </w:p>
        </w:tc>
      </w:tr>
      <w:tr w:rsidR="000C51D8" w:rsidRPr="000C51D8" w14:paraId="50273DF7"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371DBA61" w14:textId="32290061" w:rsidR="00AB05C2" w:rsidRPr="000C51D8" w:rsidRDefault="00AB05C2" w:rsidP="00AB05C2">
            <w:pPr>
              <w:pStyle w:val="ab"/>
              <w:jc w:val="center"/>
              <w:rPr>
                <w:sz w:val="22"/>
                <w:szCs w:val="22"/>
              </w:rPr>
            </w:pPr>
            <w:r w:rsidRPr="000C51D8">
              <w:rPr>
                <w:sz w:val="22"/>
                <w:szCs w:val="22"/>
              </w:rPr>
              <w:t>8</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A83E964" w14:textId="35AC9445" w:rsidR="00AB05C2" w:rsidRPr="000C51D8" w:rsidRDefault="00AB05C2" w:rsidP="00AB05C2">
            <w:pPr>
              <w:jc w:val="center"/>
            </w:pPr>
            <w:r w:rsidRPr="000C51D8">
              <w:t>Котельная «Собственная база»</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19D661E" w14:textId="0C42E44D" w:rsidR="00AB05C2" w:rsidRPr="000C51D8" w:rsidRDefault="00AB05C2" w:rsidP="00AB05C2">
            <w:pPr>
              <w:jc w:val="center"/>
              <w:rPr>
                <w:sz w:val="22"/>
                <w:szCs w:val="22"/>
              </w:rPr>
            </w:pPr>
            <w:r w:rsidRPr="000C51D8">
              <w:rPr>
                <w:sz w:val="22"/>
                <w:szCs w:val="22"/>
              </w:rPr>
              <w:t>1,032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0E6336A3" w14:textId="361C8F24" w:rsidR="00AB05C2" w:rsidRPr="000C51D8" w:rsidRDefault="00AB05C2" w:rsidP="00AB05C2">
            <w:pPr>
              <w:jc w:val="center"/>
              <w:rPr>
                <w:sz w:val="22"/>
                <w:szCs w:val="22"/>
              </w:rPr>
            </w:pPr>
            <w:r w:rsidRPr="000C51D8">
              <w:rPr>
                <w:sz w:val="22"/>
                <w:szCs w:val="22"/>
              </w:rPr>
              <w:t>0,72</w:t>
            </w:r>
          </w:p>
        </w:tc>
        <w:tc>
          <w:tcPr>
            <w:tcW w:w="1129" w:type="pct"/>
            <w:tcBorders>
              <w:top w:val="single" w:sz="4" w:space="0" w:color="auto"/>
              <w:left w:val="single" w:sz="4" w:space="0" w:color="auto"/>
              <w:bottom w:val="single" w:sz="4" w:space="0" w:color="auto"/>
            </w:tcBorders>
            <w:shd w:val="clear" w:color="auto" w:fill="auto"/>
            <w:vAlign w:val="center"/>
          </w:tcPr>
          <w:p w14:paraId="0F33C55D" w14:textId="212B4BFA" w:rsidR="00AB05C2" w:rsidRPr="000C51D8" w:rsidRDefault="00AB05C2" w:rsidP="00AB05C2">
            <w:pPr>
              <w:jc w:val="center"/>
              <w:rPr>
                <w:sz w:val="22"/>
                <w:szCs w:val="22"/>
              </w:rPr>
            </w:pPr>
            <w:r w:rsidRPr="000C51D8">
              <w:rPr>
                <w:sz w:val="22"/>
                <w:szCs w:val="22"/>
              </w:rPr>
              <w:t>уголь</w:t>
            </w:r>
          </w:p>
        </w:tc>
      </w:tr>
      <w:tr w:rsidR="000C51D8" w:rsidRPr="000C51D8" w14:paraId="5B1D07DF"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7705DBDC" w14:textId="6A00658C" w:rsidR="00AB05C2" w:rsidRPr="000C51D8" w:rsidRDefault="00AB05C2" w:rsidP="00AB05C2">
            <w:pPr>
              <w:pStyle w:val="ab"/>
              <w:jc w:val="center"/>
              <w:rPr>
                <w:sz w:val="22"/>
                <w:szCs w:val="22"/>
              </w:rPr>
            </w:pPr>
            <w:r w:rsidRPr="000C51D8">
              <w:rPr>
                <w:sz w:val="22"/>
                <w:szCs w:val="22"/>
              </w:rPr>
              <w:t>9</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6D07332" w14:textId="03C3DFE4" w:rsidR="00AB05C2" w:rsidRPr="000C51D8" w:rsidRDefault="00AB05C2" w:rsidP="00AB05C2">
            <w:pPr>
              <w:jc w:val="center"/>
            </w:pPr>
            <w:r w:rsidRPr="000C51D8">
              <w:t>Котельная «Кочковскремтранс»</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75E00AC5" w14:textId="7D3D0F92" w:rsidR="00AB05C2" w:rsidRPr="000C51D8" w:rsidRDefault="00AB05C2" w:rsidP="00AB05C2">
            <w:pPr>
              <w:jc w:val="center"/>
              <w:rPr>
                <w:sz w:val="22"/>
                <w:szCs w:val="22"/>
              </w:rPr>
            </w:pPr>
            <w:r w:rsidRPr="000C51D8">
              <w:rPr>
                <w:sz w:val="22"/>
                <w:szCs w:val="22"/>
              </w:rPr>
              <w:t>2,112</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F0A1DF4" w14:textId="00AC31D9" w:rsidR="00AB05C2" w:rsidRPr="000C51D8" w:rsidRDefault="00AB05C2" w:rsidP="00AB05C2">
            <w:pPr>
              <w:jc w:val="center"/>
              <w:rPr>
                <w:sz w:val="22"/>
                <w:szCs w:val="22"/>
              </w:rPr>
            </w:pPr>
            <w:r w:rsidRPr="000C51D8">
              <w:rPr>
                <w:sz w:val="22"/>
                <w:szCs w:val="22"/>
              </w:rPr>
              <w:t>1,794</w:t>
            </w:r>
          </w:p>
        </w:tc>
        <w:tc>
          <w:tcPr>
            <w:tcW w:w="1129" w:type="pct"/>
            <w:tcBorders>
              <w:top w:val="single" w:sz="4" w:space="0" w:color="auto"/>
              <w:left w:val="single" w:sz="4" w:space="0" w:color="auto"/>
              <w:bottom w:val="single" w:sz="4" w:space="0" w:color="auto"/>
            </w:tcBorders>
            <w:shd w:val="clear" w:color="auto" w:fill="auto"/>
            <w:vAlign w:val="center"/>
          </w:tcPr>
          <w:p w14:paraId="322BF32E" w14:textId="6817D5AE" w:rsidR="00AB05C2" w:rsidRPr="000C51D8" w:rsidRDefault="00AB05C2" w:rsidP="00AB05C2">
            <w:pPr>
              <w:jc w:val="center"/>
              <w:rPr>
                <w:sz w:val="22"/>
                <w:szCs w:val="22"/>
              </w:rPr>
            </w:pPr>
            <w:r w:rsidRPr="000C51D8">
              <w:rPr>
                <w:sz w:val="22"/>
                <w:szCs w:val="22"/>
              </w:rPr>
              <w:t>уголь</w:t>
            </w:r>
          </w:p>
        </w:tc>
      </w:tr>
      <w:tr w:rsidR="00AB05C2" w:rsidRPr="000C51D8" w14:paraId="5902E5C1" w14:textId="77777777" w:rsidTr="00C33975">
        <w:trPr>
          <w:cantSplit/>
          <w:trHeight w:val="123"/>
        </w:trPr>
        <w:tc>
          <w:tcPr>
            <w:tcW w:w="301" w:type="pct"/>
            <w:tcBorders>
              <w:top w:val="single" w:sz="4" w:space="0" w:color="auto"/>
              <w:bottom w:val="single" w:sz="4" w:space="0" w:color="auto"/>
              <w:right w:val="single" w:sz="4" w:space="0" w:color="auto"/>
            </w:tcBorders>
            <w:vAlign w:val="center"/>
          </w:tcPr>
          <w:p w14:paraId="3A6E1597" w14:textId="6047C1F8" w:rsidR="00AB05C2" w:rsidRPr="000C51D8" w:rsidRDefault="00AB05C2" w:rsidP="00AB05C2">
            <w:pPr>
              <w:pStyle w:val="ab"/>
              <w:jc w:val="center"/>
              <w:rPr>
                <w:sz w:val="22"/>
                <w:szCs w:val="22"/>
              </w:rPr>
            </w:pPr>
            <w:r w:rsidRPr="000C51D8">
              <w:rPr>
                <w:sz w:val="22"/>
                <w:szCs w:val="22"/>
              </w:rPr>
              <w:t>10</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C3F0DD6" w14:textId="5F34F71A" w:rsidR="00AB05C2" w:rsidRPr="000C51D8" w:rsidRDefault="00AB05C2" w:rsidP="00AB05C2">
            <w:pPr>
              <w:jc w:val="center"/>
            </w:pPr>
            <w:r w:rsidRPr="000C51D8">
              <w:t>Котельная ГБПОУ НСО «Кочковский межрайонный аграрный лицей»</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14:paraId="0A028544" w14:textId="2A8B5DAF" w:rsidR="00AB05C2" w:rsidRPr="000C51D8" w:rsidRDefault="00AB05C2" w:rsidP="00AB05C2">
            <w:pPr>
              <w:jc w:val="center"/>
              <w:rPr>
                <w:sz w:val="22"/>
                <w:szCs w:val="22"/>
              </w:rPr>
            </w:pPr>
            <w:r w:rsidRPr="000C51D8">
              <w:rPr>
                <w:sz w:val="22"/>
                <w:szCs w:val="22"/>
              </w:rPr>
              <w:t>2,4</w:t>
            </w:r>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1DBF2FDD" w14:textId="483FB096" w:rsidR="00AB05C2" w:rsidRPr="000C51D8" w:rsidRDefault="00AB05C2" w:rsidP="00AB05C2">
            <w:pPr>
              <w:jc w:val="center"/>
              <w:rPr>
                <w:sz w:val="22"/>
                <w:szCs w:val="22"/>
              </w:rPr>
            </w:pPr>
            <w:r w:rsidRPr="000C51D8">
              <w:rPr>
                <w:sz w:val="22"/>
                <w:szCs w:val="22"/>
              </w:rPr>
              <w:t>1,5</w:t>
            </w:r>
          </w:p>
        </w:tc>
        <w:tc>
          <w:tcPr>
            <w:tcW w:w="1129" w:type="pct"/>
            <w:tcBorders>
              <w:top w:val="single" w:sz="4" w:space="0" w:color="auto"/>
              <w:left w:val="single" w:sz="4" w:space="0" w:color="auto"/>
              <w:bottom w:val="single" w:sz="4" w:space="0" w:color="auto"/>
            </w:tcBorders>
            <w:shd w:val="clear" w:color="auto" w:fill="auto"/>
            <w:vAlign w:val="center"/>
          </w:tcPr>
          <w:p w14:paraId="4A9BE091" w14:textId="00B95379" w:rsidR="00AB05C2" w:rsidRPr="000C51D8" w:rsidRDefault="00AB05C2" w:rsidP="00AB05C2">
            <w:pPr>
              <w:jc w:val="center"/>
              <w:rPr>
                <w:sz w:val="22"/>
                <w:szCs w:val="22"/>
              </w:rPr>
            </w:pPr>
            <w:r w:rsidRPr="000C51D8">
              <w:rPr>
                <w:sz w:val="22"/>
                <w:szCs w:val="22"/>
              </w:rPr>
              <w:t>уголь</w:t>
            </w:r>
          </w:p>
        </w:tc>
      </w:tr>
    </w:tbl>
    <w:p w14:paraId="430642E8" w14:textId="77777777" w:rsidR="003655BA" w:rsidRPr="000C51D8" w:rsidRDefault="003655BA"/>
    <w:p w14:paraId="077EA5C7" w14:textId="2791B5A2" w:rsidR="00014AC1" w:rsidRPr="000C51D8" w:rsidRDefault="00014AC1" w:rsidP="00014AC1">
      <w:pPr>
        <w:pStyle w:val="Affb"/>
      </w:pPr>
      <w:r w:rsidRPr="000C51D8">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источника тепловой энергии. </w:t>
      </w:r>
      <w:r w:rsidRPr="000C51D8">
        <w:t xml:space="preserve">Оборудование централизованных источников тепла, действующих на </w:t>
      </w:r>
      <w:r w:rsidR="00F22EBD" w:rsidRPr="000C51D8">
        <w:t>территории поселения</w:t>
      </w:r>
      <w:r w:rsidRPr="000C51D8">
        <w:t xml:space="preserve">,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w:t>
      </w:r>
    </w:p>
    <w:p w14:paraId="007916A0" w14:textId="77777777" w:rsidR="00C33975" w:rsidRPr="000C51D8" w:rsidRDefault="00C33975" w:rsidP="00014AC1">
      <w:pPr>
        <w:pStyle w:val="Affb"/>
      </w:pPr>
    </w:p>
    <w:bookmarkEnd w:id="28"/>
    <w:p w14:paraId="00B08879" w14:textId="77777777" w:rsidR="00C6702B" w:rsidRPr="000C51D8" w:rsidRDefault="00C6702B" w:rsidP="0006129B">
      <w:pPr>
        <w:pStyle w:val="31"/>
        <w:spacing w:line="240" w:lineRule="auto"/>
        <w:sectPr w:rsidR="00C6702B" w:rsidRPr="000C51D8" w:rsidSect="00F83FC4">
          <w:pgSz w:w="11906" w:h="16838"/>
          <w:pgMar w:top="1134" w:right="851" w:bottom="1134" w:left="1134" w:header="709" w:footer="709" w:gutter="0"/>
          <w:cols w:space="708"/>
          <w:docGrid w:linePitch="360"/>
        </w:sectPr>
      </w:pPr>
    </w:p>
    <w:p w14:paraId="4265FAA0" w14:textId="77777777" w:rsidR="008A451F" w:rsidRPr="000C51D8" w:rsidRDefault="00A734B1" w:rsidP="0006129B">
      <w:pPr>
        <w:pStyle w:val="31"/>
        <w:spacing w:line="240" w:lineRule="auto"/>
      </w:pPr>
      <w:bookmarkStart w:id="29" w:name="_Toc144018831"/>
      <w:r w:rsidRPr="000C51D8">
        <w:lastRenderedPageBreak/>
        <w:t>2.1</w:t>
      </w:r>
      <w:r w:rsidR="008A451F" w:rsidRPr="000C51D8">
        <w:t xml:space="preserve"> </w:t>
      </w:r>
      <w:r w:rsidRPr="000C51D8">
        <w:t>С</w:t>
      </w:r>
      <w:r w:rsidR="00E800F8" w:rsidRPr="000C51D8">
        <w:t>труктура и технические характеристики основного оборудования</w:t>
      </w:r>
      <w:bookmarkEnd w:id="29"/>
    </w:p>
    <w:p w14:paraId="2108FE78" w14:textId="77777777" w:rsidR="00014AC1" w:rsidRPr="000C51D8" w:rsidRDefault="00014AC1" w:rsidP="00014AC1">
      <w:pPr>
        <w:pStyle w:val="Affb"/>
        <w:rPr>
          <w:szCs w:val="24"/>
        </w:rPr>
      </w:pPr>
      <w:r w:rsidRPr="000C51D8">
        <w:rPr>
          <w:szCs w:val="24"/>
        </w:rPr>
        <w:t xml:space="preserve">Структура и технические характеристики основного теплогенерирующего оборудования котельных приведены в таблице ниже. </w:t>
      </w:r>
    </w:p>
    <w:p w14:paraId="7117161D" w14:textId="77777777" w:rsidR="00014AC1" w:rsidRPr="000C51D8" w:rsidRDefault="00014AC1" w:rsidP="00014AC1">
      <w:pPr>
        <w:pStyle w:val="Affb"/>
        <w:rPr>
          <w:b/>
        </w:rPr>
      </w:pPr>
    </w:p>
    <w:p w14:paraId="1DB8432F" w14:textId="014A74CD" w:rsidR="00014AC1" w:rsidRPr="000C51D8" w:rsidRDefault="00014AC1" w:rsidP="00014AC1">
      <w:pPr>
        <w:pStyle w:val="aff9"/>
        <w:spacing w:line="240" w:lineRule="auto"/>
      </w:pPr>
      <w:r w:rsidRPr="000C51D8">
        <w:t xml:space="preserve">Таблица </w:t>
      </w:r>
      <w:fldSimple w:instr=" SEQ Таблица \* ARABIC ">
        <w:r w:rsidR="00854D71" w:rsidRPr="000C51D8">
          <w:rPr>
            <w:noProof/>
          </w:rPr>
          <w:t>3</w:t>
        </w:r>
      </w:fldSimple>
      <w:r w:rsidRPr="000C51D8">
        <w:t xml:space="preserve"> - Структура основного (котлового) оборудования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416"/>
        <w:gridCol w:w="1218"/>
        <w:gridCol w:w="1893"/>
        <w:gridCol w:w="1949"/>
        <w:gridCol w:w="2712"/>
        <w:gridCol w:w="1943"/>
      </w:tblGrid>
      <w:tr w:rsidR="000C51D8" w:rsidRPr="000C51D8" w14:paraId="57FD565A" w14:textId="77777777" w:rsidTr="005A6B8D">
        <w:trPr>
          <w:tblHeader/>
        </w:trPr>
        <w:tc>
          <w:tcPr>
            <w:tcW w:w="898" w:type="pct"/>
            <w:shd w:val="clear" w:color="auto" w:fill="auto"/>
            <w:vAlign w:val="center"/>
            <w:hideMark/>
          </w:tcPr>
          <w:p w14:paraId="2B8F8B09" w14:textId="77777777" w:rsidR="005A6B8D" w:rsidRPr="000C51D8" w:rsidRDefault="005A6B8D" w:rsidP="00313B3E">
            <w:pPr>
              <w:jc w:val="center"/>
              <w:rPr>
                <w:b/>
                <w:bCs/>
                <w:sz w:val="22"/>
                <w:szCs w:val="22"/>
              </w:rPr>
            </w:pPr>
            <w:r w:rsidRPr="000C51D8">
              <w:rPr>
                <w:b/>
                <w:bCs/>
                <w:sz w:val="22"/>
                <w:szCs w:val="22"/>
              </w:rPr>
              <w:t>Марка котла</w:t>
            </w:r>
          </w:p>
        </w:tc>
        <w:tc>
          <w:tcPr>
            <w:tcW w:w="817" w:type="pct"/>
            <w:shd w:val="clear" w:color="auto" w:fill="auto"/>
            <w:vAlign w:val="center"/>
            <w:hideMark/>
          </w:tcPr>
          <w:p w14:paraId="3CD599FB" w14:textId="77777777" w:rsidR="005A6B8D" w:rsidRPr="000C51D8" w:rsidRDefault="005A6B8D" w:rsidP="00313B3E">
            <w:pPr>
              <w:jc w:val="center"/>
              <w:rPr>
                <w:b/>
                <w:bCs/>
                <w:sz w:val="22"/>
                <w:szCs w:val="22"/>
              </w:rPr>
            </w:pPr>
            <w:r w:rsidRPr="000C51D8">
              <w:rPr>
                <w:b/>
                <w:bCs/>
                <w:sz w:val="22"/>
                <w:szCs w:val="22"/>
              </w:rPr>
              <w:t>Загрузка топлива</w:t>
            </w:r>
          </w:p>
        </w:tc>
        <w:tc>
          <w:tcPr>
            <w:tcW w:w="411" w:type="pct"/>
            <w:shd w:val="clear" w:color="auto" w:fill="auto"/>
            <w:vAlign w:val="center"/>
            <w:hideMark/>
          </w:tcPr>
          <w:p w14:paraId="6981177C" w14:textId="77777777" w:rsidR="005A6B8D" w:rsidRPr="000C51D8" w:rsidRDefault="005A6B8D" w:rsidP="00313B3E">
            <w:pPr>
              <w:jc w:val="center"/>
              <w:rPr>
                <w:b/>
                <w:bCs/>
                <w:sz w:val="22"/>
                <w:szCs w:val="22"/>
              </w:rPr>
            </w:pPr>
            <w:r w:rsidRPr="000C51D8">
              <w:rPr>
                <w:b/>
                <w:bCs/>
                <w:sz w:val="22"/>
                <w:szCs w:val="22"/>
              </w:rPr>
              <w:t>Вид топлива</w:t>
            </w:r>
          </w:p>
        </w:tc>
        <w:tc>
          <w:tcPr>
            <w:tcW w:w="640" w:type="pct"/>
            <w:shd w:val="clear" w:color="auto" w:fill="auto"/>
            <w:vAlign w:val="center"/>
            <w:hideMark/>
          </w:tcPr>
          <w:p w14:paraId="186EE011" w14:textId="77777777" w:rsidR="005A6B8D" w:rsidRPr="000C51D8" w:rsidRDefault="005A6B8D" w:rsidP="00313B3E">
            <w:pPr>
              <w:jc w:val="center"/>
              <w:rPr>
                <w:b/>
                <w:bCs/>
                <w:sz w:val="22"/>
                <w:szCs w:val="22"/>
              </w:rPr>
            </w:pPr>
            <w:r w:rsidRPr="000C51D8">
              <w:rPr>
                <w:b/>
                <w:bCs/>
                <w:sz w:val="22"/>
                <w:szCs w:val="22"/>
              </w:rPr>
              <w:t>Тип котла (паровой, водогрейный)</w:t>
            </w:r>
          </w:p>
        </w:tc>
        <w:tc>
          <w:tcPr>
            <w:tcW w:w="659" w:type="pct"/>
            <w:shd w:val="clear" w:color="auto" w:fill="auto"/>
            <w:vAlign w:val="center"/>
            <w:hideMark/>
          </w:tcPr>
          <w:p w14:paraId="7096B4DB" w14:textId="77777777" w:rsidR="005A6B8D" w:rsidRPr="000C51D8" w:rsidRDefault="005A6B8D" w:rsidP="00313B3E">
            <w:pPr>
              <w:jc w:val="center"/>
              <w:rPr>
                <w:b/>
                <w:bCs/>
                <w:sz w:val="22"/>
                <w:szCs w:val="22"/>
              </w:rPr>
            </w:pPr>
            <w:r w:rsidRPr="000C51D8">
              <w:rPr>
                <w:b/>
                <w:bCs/>
                <w:sz w:val="22"/>
                <w:szCs w:val="22"/>
              </w:rPr>
              <w:t>Нормативный КПД</w:t>
            </w:r>
          </w:p>
        </w:tc>
        <w:tc>
          <w:tcPr>
            <w:tcW w:w="917" w:type="pct"/>
            <w:shd w:val="clear" w:color="auto" w:fill="auto"/>
            <w:vAlign w:val="center"/>
            <w:hideMark/>
          </w:tcPr>
          <w:p w14:paraId="60A516BD" w14:textId="77777777" w:rsidR="005A6B8D" w:rsidRPr="000C51D8" w:rsidRDefault="005A6B8D" w:rsidP="00313B3E">
            <w:pPr>
              <w:jc w:val="center"/>
              <w:rPr>
                <w:b/>
                <w:bCs/>
                <w:sz w:val="22"/>
                <w:szCs w:val="22"/>
              </w:rPr>
            </w:pPr>
            <w:r w:rsidRPr="000C51D8">
              <w:rPr>
                <w:b/>
                <w:bCs/>
                <w:sz w:val="22"/>
                <w:szCs w:val="22"/>
              </w:rPr>
              <w:t>Производительность котла, Гкал/ч</w:t>
            </w:r>
          </w:p>
        </w:tc>
        <w:tc>
          <w:tcPr>
            <w:tcW w:w="659" w:type="pct"/>
            <w:shd w:val="clear" w:color="auto" w:fill="auto"/>
            <w:vAlign w:val="center"/>
            <w:hideMark/>
          </w:tcPr>
          <w:p w14:paraId="38664121" w14:textId="77777777" w:rsidR="005A6B8D" w:rsidRPr="000C51D8" w:rsidRDefault="005A6B8D" w:rsidP="00313B3E">
            <w:pPr>
              <w:jc w:val="center"/>
              <w:rPr>
                <w:b/>
                <w:bCs/>
                <w:sz w:val="22"/>
                <w:szCs w:val="22"/>
              </w:rPr>
            </w:pPr>
            <w:r w:rsidRPr="000C51D8">
              <w:rPr>
                <w:b/>
                <w:bCs/>
                <w:sz w:val="22"/>
                <w:szCs w:val="22"/>
              </w:rPr>
              <w:t>Срок эксплуатации, лет</w:t>
            </w:r>
          </w:p>
        </w:tc>
      </w:tr>
      <w:tr w:rsidR="000C51D8" w:rsidRPr="000C51D8" w14:paraId="00BBE1C8" w14:textId="77777777" w:rsidTr="005A6B8D">
        <w:tc>
          <w:tcPr>
            <w:tcW w:w="2127" w:type="pct"/>
            <w:gridSpan w:val="3"/>
            <w:shd w:val="clear" w:color="auto" w:fill="auto"/>
          </w:tcPr>
          <w:p w14:paraId="36FC43AC" w14:textId="40DF8E07" w:rsidR="005A6B8D" w:rsidRPr="000C51D8" w:rsidRDefault="005A6B8D" w:rsidP="00313B3E">
            <w:pPr>
              <w:jc w:val="center"/>
              <w:rPr>
                <w:b/>
                <w:bCs/>
                <w:sz w:val="22"/>
                <w:szCs w:val="22"/>
              </w:rPr>
            </w:pPr>
            <w:r w:rsidRPr="000C51D8">
              <w:rPr>
                <w:b/>
                <w:bCs/>
                <w:sz w:val="22"/>
                <w:szCs w:val="22"/>
              </w:rPr>
              <w:t>Котельная «Центральная»</w:t>
            </w:r>
          </w:p>
        </w:tc>
        <w:tc>
          <w:tcPr>
            <w:tcW w:w="640" w:type="pct"/>
            <w:shd w:val="clear" w:color="auto" w:fill="auto"/>
            <w:hideMark/>
          </w:tcPr>
          <w:p w14:paraId="06BCDCF4"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6752A5A"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27E66A88"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D91A0D9"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348A4AC0" w14:textId="77777777" w:rsidTr="005A6B8D">
        <w:tc>
          <w:tcPr>
            <w:tcW w:w="898" w:type="pct"/>
            <w:shd w:val="clear" w:color="auto" w:fill="auto"/>
            <w:noWrap/>
            <w:vAlign w:val="bottom"/>
            <w:hideMark/>
          </w:tcPr>
          <w:p w14:paraId="42D168FB" w14:textId="77777777" w:rsidR="005A6B8D" w:rsidRPr="000C51D8" w:rsidRDefault="005A6B8D" w:rsidP="00313B3E">
            <w:pPr>
              <w:jc w:val="left"/>
              <w:rPr>
                <w:sz w:val="22"/>
                <w:szCs w:val="22"/>
              </w:rPr>
            </w:pPr>
            <w:r w:rsidRPr="000C51D8">
              <w:rPr>
                <w:sz w:val="22"/>
                <w:szCs w:val="22"/>
              </w:rPr>
              <w:t>КВр-0,93</w:t>
            </w:r>
          </w:p>
        </w:tc>
        <w:tc>
          <w:tcPr>
            <w:tcW w:w="817" w:type="pct"/>
            <w:shd w:val="clear" w:color="auto" w:fill="auto"/>
            <w:noWrap/>
            <w:vAlign w:val="bottom"/>
            <w:hideMark/>
          </w:tcPr>
          <w:p w14:paraId="76B54F48"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24AF6A4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88C0512"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2EAB6BFE"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015AAAD8"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0E58E375" w14:textId="77777777" w:rsidR="005A6B8D" w:rsidRPr="000C51D8" w:rsidRDefault="005A6B8D" w:rsidP="00313B3E">
            <w:pPr>
              <w:jc w:val="center"/>
              <w:rPr>
                <w:sz w:val="22"/>
                <w:szCs w:val="22"/>
              </w:rPr>
            </w:pPr>
            <w:r w:rsidRPr="000C51D8">
              <w:rPr>
                <w:sz w:val="22"/>
                <w:szCs w:val="22"/>
              </w:rPr>
              <w:t>1</w:t>
            </w:r>
          </w:p>
        </w:tc>
      </w:tr>
      <w:tr w:rsidR="000C51D8" w:rsidRPr="000C51D8" w14:paraId="74BAB0E4" w14:textId="77777777" w:rsidTr="005A6B8D">
        <w:tc>
          <w:tcPr>
            <w:tcW w:w="898" w:type="pct"/>
            <w:shd w:val="clear" w:color="auto" w:fill="auto"/>
            <w:noWrap/>
            <w:vAlign w:val="bottom"/>
            <w:hideMark/>
          </w:tcPr>
          <w:p w14:paraId="38628573"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36A66FDF"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2A1E8D2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1194A5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724692AC"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1875B604" w14:textId="77777777" w:rsidR="005A6B8D" w:rsidRPr="000C51D8" w:rsidRDefault="005A6B8D" w:rsidP="00313B3E">
            <w:pPr>
              <w:jc w:val="center"/>
              <w:rPr>
                <w:sz w:val="22"/>
                <w:szCs w:val="22"/>
              </w:rPr>
            </w:pPr>
            <w:r w:rsidRPr="000C51D8">
              <w:rPr>
                <w:sz w:val="22"/>
                <w:szCs w:val="22"/>
              </w:rPr>
              <w:t>1,25</w:t>
            </w:r>
          </w:p>
        </w:tc>
        <w:tc>
          <w:tcPr>
            <w:tcW w:w="659" w:type="pct"/>
            <w:shd w:val="clear" w:color="auto" w:fill="auto"/>
            <w:hideMark/>
          </w:tcPr>
          <w:p w14:paraId="76D46FB9" w14:textId="77777777" w:rsidR="005A6B8D" w:rsidRPr="000C51D8" w:rsidRDefault="005A6B8D" w:rsidP="00313B3E">
            <w:pPr>
              <w:jc w:val="center"/>
              <w:rPr>
                <w:sz w:val="22"/>
                <w:szCs w:val="22"/>
              </w:rPr>
            </w:pPr>
            <w:r w:rsidRPr="000C51D8">
              <w:rPr>
                <w:sz w:val="22"/>
                <w:szCs w:val="22"/>
              </w:rPr>
              <w:t>6</w:t>
            </w:r>
          </w:p>
        </w:tc>
      </w:tr>
      <w:tr w:rsidR="000C51D8" w:rsidRPr="000C51D8" w14:paraId="6C2C1897" w14:textId="77777777" w:rsidTr="005A6B8D">
        <w:tc>
          <w:tcPr>
            <w:tcW w:w="898" w:type="pct"/>
            <w:shd w:val="clear" w:color="auto" w:fill="auto"/>
            <w:noWrap/>
            <w:vAlign w:val="bottom"/>
            <w:hideMark/>
          </w:tcPr>
          <w:p w14:paraId="39210EF8"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4448088D"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1A7CD58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421765E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16ACC63B" w14:textId="77777777" w:rsidR="005A6B8D" w:rsidRPr="000C51D8" w:rsidRDefault="005A6B8D" w:rsidP="00313B3E">
            <w:pPr>
              <w:jc w:val="center"/>
              <w:rPr>
                <w:sz w:val="22"/>
                <w:szCs w:val="22"/>
              </w:rPr>
            </w:pPr>
            <w:r w:rsidRPr="000C51D8">
              <w:rPr>
                <w:sz w:val="22"/>
                <w:szCs w:val="22"/>
              </w:rPr>
              <w:t>83</w:t>
            </w:r>
          </w:p>
        </w:tc>
        <w:tc>
          <w:tcPr>
            <w:tcW w:w="917" w:type="pct"/>
            <w:shd w:val="clear" w:color="auto" w:fill="auto"/>
            <w:hideMark/>
          </w:tcPr>
          <w:p w14:paraId="7D3D7635" w14:textId="77777777" w:rsidR="005A6B8D" w:rsidRPr="000C51D8" w:rsidRDefault="005A6B8D" w:rsidP="00313B3E">
            <w:pPr>
              <w:jc w:val="center"/>
              <w:rPr>
                <w:sz w:val="22"/>
                <w:szCs w:val="22"/>
              </w:rPr>
            </w:pPr>
            <w:r w:rsidRPr="000C51D8">
              <w:rPr>
                <w:sz w:val="22"/>
                <w:szCs w:val="22"/>
              </w:rPr>
              <w:t>1,08</w:t>
            </w:r>
          </w:p>
        </w:tc>
        <w:tc>
          <w:tcPr>
            <w:tcW w:w="659" w:type="pct"/>
            <w:shd w:val="clear" w:color="auto" w:fill="auto"/>
            <w:hideMark/>
          </w:tcPr>
          <w:p w14:paraId="39ECD8F9" w14:textId="77777777" w:rsidR="005A6B8D" w:rsidRPr="000C51D8" w:rsidRDefault="005A6B8D" w:rsidP="00313B3E">
            <w:pPr>
              <w:jc w:val="center"/>
              <w:rPr>
                <w:sz w:val="22"/>
                <w:szCs w:val="22"/>
              </w:rPr>
            </w:pPr>
            <w:r w:rsidRPr="000C51D8">
              <w:rPr>
                <w:sz w:val="22"/>
                <w:szCs w:val="22"/>
              </w:rPr>
              <w:t>3</w:t>
            </w:r>
          </w:p>
        </w:tc>
      </w:tr>
      <w:tr w:rsidR="000C51D8" w:rsidRPr="000C51D8" w14:paraId="28F364A5" w14:textId="77777777" w:rsidTr="005A6B8D">
        <w:tc>
          <w:tcPr>
            <w:tcW w:w="898" w:type="pct"/>
            <w:shd w:val="clear" w:color="auto" w:fill="auto"/>
            <w:noWrap/>
            <w:vAlign w:val="bottom"/>
            <w:hideMark/>
          </w:tcPr>
          <w:p w14:paraId="72B84E6A" w14:textId="77777777"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hideMark/>
          </w:tcPr>
          <w:p w14:paraId="23A53890"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1477B020"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4EAC7DD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A6550A4" w14:textId="77777777" w:rsidR="005A6B8D" w:rsidRPr="000C51D8" w:rsidRDefault="005A6B8D" w:rsidP="00313B3E">
            <w:pPr>
              <w:jc w:val="center"/>
              <w:rPr>
                <w:sz w:val="22"/>
                <w:szCs w:val="22"/>
              </w:rPr>
            </w:pPr>
            <w:r w:rsidRPr="000C51D8">
              <w:rPr>
                <w:sz w:val="22"/>
                <w:szCs w:val="22"/>
              </w:rPr>
              <w:t>83</w:t>
            </w:r>
          </w:p>
        </w:tc>
        <w:tc>
          <w:tcPr>
            <w:tcW w:w="917" w:type="pct"/>
            <w:shd w:val="clear" w:color="auto" w:fill="auto"/>
            <w:hideMark/>
          </w:tcPr>
          <w:p w14:paraId="2BD376C0" w14:textId="77777777" w:rsidR="005A6B8D" w:rsidRPr="000C51D8" w:rsidRDefault="005A6B8D" w:rsidP="00313B3E">
            <w:pPr>
              <w:jc w:val="center"/>
              <w:rPr>
                <w:sz w:val="22"/>
                <w:szCs w:val="22"/>
              </w:rPr>
            </w:pPr>
            <w:r w:rsidRPr="000C51D8">
              <w:rPr>
                <w:sz w:val="22"/>
                <w:szCs w:val="22"/>
              </w:rPr>
              <w:t>1,08</w:t>
            </w:r>
          </w:p>
        </w:tc>
        <w:tc>
          <w:tcPr>
            <w:tcW w:w="659" w:type="pct"/>
            <w:shd w:val="clear" w:color="auto" w:fill="auto"/>
            <w:hideMark/>
          </w:tcPr>
          <w:p w14:paraId="6A7F6F0D" w14:textId="77777777" w:rsidR="005A6B8D" w:rsidRPr="000C51D8" w:rsidRDefault="005A6B8D" w:rsidP="00313B3E">
            <w:pPr>
              <w:jc w:val="center"/>
              <w:rPr>
                <w:sz w:val="22"/>
                <w:szCs w:val="22"/>
              </w:rPr>
            </w:pPr>
            <w:r w:rsidRPr="000C51D8">
              <w:rPr>
                <w:sz w:val="22"/>
                <w:szCs w:val="22"/>
              </w:rPr>
              <w:t>3</w:t>
            </w:r>
          </w:p>
        </w:tc>
      </w:tr>
      <w:tr w:rsidR="000C51D8" w:rsidRPr="000C51D8" w14:paraId="096986F1" w14:textId="77777777" w:rsidTr="005A6B8D">
        <w:tc>
          <w:tcPr>
            <w:tcW w:w="898" w:type="pct"/>
            <w:shd w:val="clear" w:color="auto" w:fill="auto"/>
            <w:noWrap/>
            <w:vAlign w:val="bottom"/>
            <w:hideMark/>
          </w:tcPr>
          <w:p w14:paraId="1C68E037" w14:textId="77777777" w:rsidR="005A6B8D" w:rsidRPr="000C51D8" w:rsidRDefault="005A6B8D" w:rsidP="00313B3E">
            <w:pPr>
              <w:jc w:val="left"/>
              <w:rPr>
                <w:sz w:val="22"/>
                <w:szCs w:val="22"/>
              </w:rPr>
            </w:pPr>
            <w:r w:rsidRPr="000C51D8">
              <w:rPr>
                <w:sz w:val="22"/>
                <w:szCs w:val="22"/>
              </w:rPr>
              <w:t>Квр-1,45</w:t>
            </w:r>
          </w:p>
        </w:tc>
        <w:tc>
          <w:tcPr>
            <w:tcW w:w="817" w:type="pct"/>
            <w:shd w:val="clear" w:color="auto" w:fill="auto"/>
            <w:noWrap/>
            <w:vAlign w:val="bottom"/>
            <w:hideMark/>
          </w:tcPr>
          <w:p w14:paraId="7E6E626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6BC169F2"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60A5E06"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6C608CA"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764BE38E" w14:textId="77777777" w:rsidR="005A6B8D" w:rsidRPr="000C51D8" w:rsidRDefault="005A6B8D" w:rsidP="00313B3E">
            <w:pPr>
              <w:jc w:val="center"/>
              <w:rPr>
                <w:sz w:val="22"/>
                <w:szCs w:val="22"/>
              </w:rPr>
            </w:pPr>
            <w:r w:rsidRPr="000C51D8">
              <w:rPr>
                <w:sz w:val="22"/>
                <w:szCs w:val="22"/>
              </w:rPr>
              <w:t>1,25</w:t>
            </w:r>
          </w:p>
        </w:tc>
        <w:tc>
          <w:tcPr>
            <w:tcW w:w="659" w:type="pct"/>
            <w:shd w:val="clear" w:color="auto" w:fill="auto"/>
            <w:hideMark/>
          </w:tcPr>
          <w:p w14:paraId="5865A4F0" w14:textId="77777777" w:rsidR="005A6B8D" w:rsidRPr="000C51D8" w:rsidRDefault="005A6B8D" w:rsidP="00313B3E">
            <w:pPr>
              <w:jc w:val="center"/>
              <w:rPr>
                <w:sz w:val="22"/>
                <w:szCs w:val="22"/>
              </w:rPr>
            </w:pPr>
            <w:r w:rsidRPr="000C51D8">
              <w:rPr>
                <w:sz w:val="22"/>
                <w:szCs w:val="22"/>
              </w:rPr>
              <w:t>1</w:t>
            </w:r>
          </w:p>
        </w:tc>
      </w:tr>
      <w:tr w:rsidR="000C51D8" w:rsidRPr="000C51D8" w14:paraId="1D76C343" w14:textId="77777777" w:rsidTr="005A6B8D">
        <w:tc>
          <w:tcPr>
            <w:tcW w:w="2127" w:type="pct"/>
            <w:gridSpan w:val="3"/>
            <w:shd w:val="clear" w:color="auto" w:fill="auto"/>
            <w:noWrap/>
            <w:vAlign w:val="bottom"/>
            <w:hideMark/>
          </w:tcPr>
          <w:p w14:paraId="384B8F64" w14:textId="633AFCD5" w:rsidR="005A6B8D" w:rsidRPr="000C51D8" w:rsidRDefault="005A6B8D" w:rsidP="00313B3E">
            <w:pPr>
              <w:jc w:val="left"/>
              <w:rPr>
                <w:b/>
                <w:bCs/>
                <w:sz w:val="22"/>
                <w:szCs w:val="22"/>
              </w:rPr>
            </w:pPr>
            <w:r w:rsidRPr="000C51D8">
              <w:rPr>
                <w:b/>
                <w:bCs/>
                <w:sz w:val="22"/>
                <w:szCs w:val="22"/>
              </w:rPr>
              <w:t>Котельная «ЦРБ»</w:t>
            </w:r>
          </w:p>
        </w:tc>
        <w:tc>
          <w:tcPr>
            <w:tcW w:w="640" w:type="pct"/>
            <w:shd w:val="clear" w:color="auto" w:fill="auto"/>
            <w:hideMark/>
          </w:tcPr>
          <w:p w14:paraId="45C8CC3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35039FE"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77CDAC72"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285D9630"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25D598A" w14:textId="77777777" w:rsidTr="005A6B8D">
        <w:tc>
          <w:tcPr>
            <w:tcW w:w="898" w:type="pct"/>
            <w:shd w:val="clear" w:color="auto" w:fill="auto"/>
            <w:noWrap/>
            <w:vAlign w:val="bottom"/>
            <w:hideMark/>
          </w:tcPr>
          <w:p w14:paraId="702DA00D"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2162143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AADBD92"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64E6A1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94915A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3D16A75"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23EDF7D4" w14:textId="77777777" w:rsidR="005A6B8D" w:rsidRPr="000C51D8" w:rsidRDefault="005A6B8D" w:rsidP="00313B3E">
            <w:pPr>
              <w:jc w:val="center"/>
              <w:rPr>
                <w:sz w:val="22"/>
                <w:szCs w:val="22"/>
              </w:rPr>
            </w:pPr>
            <w:r w:rsidRPr="000C51D8">
              <w:rPr>
                <w:sz w:val="22"/>
                <w:szCs w:val="22"/>
              </w:rPr>
              <w:t>10</w:t>
            </w:r>
          </w:p>
        </w:tc>
      </w:tr>
      <w:tr w:rsidR="000C51D8" w:rsidRPr="000C51D8" w14:paraId="391E585C" w14:textId="77777777" w:rsidTr="005A6B8D">
        <w:tc>
          <w:tcPr>
            <w:tcW w:w="898" w:type="pct"/>
            <w:shd w:val="clear" w:color="auto" w:fill="auto"/>
            <w:noWrap/>
            <w:vAlign w:val="bottom"/>
            <w:hideMark/>
          </w:tcPr>
          <w:p w14:paraId="1240E61E"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5EC8BE59"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563B580A"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DAD4D3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C778800"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0A9461C"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08F37F69" w14:textId="77777777" w:rsidR="005A6B8D" w:rsidRPr="000C51D8" w:rsidRDefault="005A6B8D" w:rsidP="00313B3E">
            <w:pPr>
              <w:jc w:val="center"/>
              <w:rPr>
                <w:sz w:val="22"/>
                <w:szCs w:val="22"/>
              </w:rPr>
            </w:pPr>
            <w:r w:rsidRPr="000C51D8">
              <w:rPr>
                <w:sz w:val="22"/>
                <w:szCs w:val="22"/>
              </w:rPr>
              <w:t>10</w:t>
            </w:r>
          </w:p>
        </w:tc>
      </w:tr>
      <w:tr w:rsidR="000C51D8" w:rsidRPr="000C51D8" w14:paraId="27DEB6DD" w14:textId="77777777" w:rsidTr="005A6B8D">
        <w:tc>
          <w:tcPr>
            <w:tcW w:w="898" w:type="pct"/>
            <w:shd w:val="clear" w:color="auto" w:fill="auto"/>
            <w:noWrap/>
            <w:vAlign w:val="bottom"/>
            <w:hideMark/>
          </w:tcPr>
          <w:p w14:paraId="5C308442"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4C4EBE2E"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3E2BB4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C36B6E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A14AE23"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6696137"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3C32F0E" w14:textId="77777777" w:rsidR="005A6B8D" w:rsidRPr="000C51D8" w:rsidRDefault="005A6B8D" w:rsidP="00313B3E">
            <w:pPr>
              <w:jc w:val="center"/>
              <w:rPr>
                <w:sz w:val="22"/>
                <w:szCs w:val="22"/>
              </w:rPr>
            </w:pPr>
            <w:r w:rsidRPr="000C51D8">
              <w:rPr>
                <w:sz w:val="22"/>
                <w:szCs w:val="22"/>
              </w:rPr>
              <w:t>10</w:t>
            </w:r>
          </w:p>
        </w:tc>
      </w:tr>
      <w:tr w:rsidR="000C51D8" w:rsidRPr="000C51D8" w14:paraId="4AA6DF9C" w14:textId="77777777" w:rsidTr="005A6B8D">
        <w:tc>
          <w:tcPr>
            <w:tcW w:w="2127" w:type="pct"/>
            <w:gridSpan w:val="3"/>
            <w:shd w:val="clear" w:color="auto" w:fill="auto"/>
            <w:noWrap/>
            <w:vAlign w:val="bottom"/>
            <w:hideMark/>
          </w:tcPr>
          <w:p w14:paraId="261A0D82" w14:textId="49B4422A" w:rsidR="005A6B8D" w:rsidRPr="000C51D8" w:rsidRDefault="005A6B8D" w:rsidP="00313B3E">
            <w:pPr>
              <w:jc w:val="left"/>
              <w:rPr>
                <w:b/>
                <w:bCs/>
                <w:sz w:val="22"/>
                <w:szCs w:val="22"/>
              </w:rPr>
            </w:pPr>
            <w:r w:rsidRPr="000C51D8">
              <w:rPr>
                <w:b/>
                <w:bCs/>
                <w:sz w:val="22"/>
                <w:szCs w:val="22"/>
              </w:rPr>
              <w:t>Котельная «Быткомбината»</w:t>
            </w:r>
          </w:p>
        </w:tc>
        <w:tc>
          <w:tcPr>
            <w:tcW w:w="640" w:type="pct"/>
            <w:shd w:val="clear" w:color="auto" w:fill="auto"/>
            <w:hideMark/>
          </w:tcPr>
          <w:p w14:paraId="50850A2B"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AE3FA93"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3710A2E8"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14467F64"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777AC861" w14:textId="77777777" w:rsidTr="005A6B8D">
        <w:tc>
          <w:tcPr>
            <w:tcW w:w="898" w:type="pct"/>
            <w:shd w:val="clear" w:color="auto" w:fill="auto"/>
            <w:hideMark/>
          </w:tcPr>
          <w:p w14:paraId="7EDD3005" w14:textId="77777777" w:rsidR="005A6B8D" w:rsidRPr="000C51D8" w:rsidRDefault="005A6B8D" w:rsidP="00313B3E">
            <w:pPr>
              <w:jc w:val="left"/>
              <w:rPr>
                <w:sz w:val="22"/>
                <w:szCs w:val="22"/>
              </w:rPr>
            </w:pPr>
            <w:r w:rsidRPr="000C51D8">
              <w:rPr>
                <w:sz w:val="22"/>
                <w:szCs w:val="22"/>
              </w:rPr>
              <w:t>КВМ-300</w:t>
            </w:r>
          </w:p>
        </w:tc>
        <w:tc>
          <w:tcPr>
            <w:tcW w:w="817" w:type="pct"/>
            <w:shd w:val="clear" w:color="auto" w:fill="auto"/>
            <w:hideMark/>
          </w:tcPr>
          <w:p w14:paraId="0688338B"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322E1B90"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DE42267"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2408A103"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7A15B086" w14:textId="77777777" w:rsidR="005A6B8D" w:rsidRPr="000C51D8" w:rsidRDefault="005A6B8D" w:rsidP="00313B3E">
            <w:pPr>
              <w:jc w:val="center"/>
              <w:rPr>
                <w:sz w:val="22"/>
                <w:szCs w:val="22"/>
              </w:rPr>
            </w:pPr>
            <w:r w:rsidRPr="000C51D8">
              <w:rPr>
                <w:sz w:val="22"/>
                <w:szCs w:val="22"/>
              </w:rPr>
              <w:t>0,26</w:t>
            </w:r>
          </w:p>
        </w:tc>
        <w:tc>
          <w:tcPr>
            <w:tcW w:w="659" w:type="pct"/>
            <w:shd w:val="clear" w:color="auto" w:fill="auto"/>
            <w:hideMark/>
          </w:tcPr>
          <w:p w14:paraId="2D220CFA" w14:textId="77777777" w:rsidR="005A6B8D" w:rsidRPr="000C51D8" w:rsidRDefault="005A6B8D" w:rsidP="00313B3E">
            <w:pPr>
              <w:jc w:val="center"/>
              <w:rPr>
                <w:sz w:val="22"/>
                <w:szCs w:val="22"/>
              </w:rPr>
            </w:pPr>
            <w:r w:rsidRPr="000C51D8">
              <w:rPr>
                <w:sz w:val="22"/>
                <w:szCs w:val="22"/>
              </w:rPr>
              <w:t>3</w:t>
            </w:r>
          </w:p>
        </w:tc>
      </w:tr>
      <w:tr w:rsidR="000C51D8" w:rsidRPr="000C51D8" w14:paraId="02ED229E" w14:textId="77777777" w:rsidTr="005A6B8D">
        <w:tc>
          <w:tcPr>
            <w:tcW w:w="898" w:type="pct"/>
            <w:shd w:val="clear" w:color="auto" w:fill="auto"/>
            <w:hideMark/>
          </w:tcPr>
          <w:p w14:paraId="3C6623CE" w14:textId="77777777" w:rsidR="005A6B8D" w:rsidRPr="000C51D8" w:rsidRDefault="005A6B8D" w:rsidP="00313B3E">
            <w:pPr>
              <w:jc w:val="left"/>
              <w:rPr>
                <w:sz w:val="22"/>
                <w:szCs w:val="22"/>
              </w:rPr>
            </w:pPr>
            <w:r w:rsidRPr="000C51D8">
              <w:rPr>
                <w:sz w:val="22"/>
                <w:szCs w:val="22"/>
              </w:rPr>
              <w:t>КВМ-300</w:t>
            </w:r>
          </w:p>
        </w:tc>
        <w:tc>
          <w:tcPr>
            <w:tcW w:w="817" w:type="pct"/>
            <w:shd w:val="clear" w:color="auto" w:fill="auto"/>
            <w:hideMark/>
          </w:tcPr>
          <w:p w14:paraId="35786556"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66D4635D"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7CF4DFC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593A55FF"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E01FD2A" w14:textId="77777777" w:rsidR="005A6B8D" w:rsidRPr="000C51D8" w:rsidRDefault="005A6B8D" w:rsidP="00313B3E">
            <w:pPr>
              <w:jc w:val="center"/>
              <w:rPr>
                <w:sz w:val="22"/>
                <w:szCs w:val="22"/>
              </w:rPr>
            </w:pPr>
            <w:r w:rsidRPr="000C51D8">
              <w:rPr>
                <w:sz w:val="22"/>
                <w:szCs w:val="22"/>
              </w:rPr>
              <w:t>0,26</w:t>
            </w:r>
          </w:p>
        </w:tc>
        <w:tc>
          <w:tcPr>
            <w:tcW w:w="659" w:type="pct"/>
            <w:shd w:val="clear" w:color="auto" w:fill="auto"/>
            <w:hideMark/>
          </w:tcPr>
          <w:p w14:paraId="1D5A12D2" w14:textId="77777777" w:rsidR="005A6B8D" w:rsidRPr="000C51D8" w:rsidRDefault="005A6B8D" w:rsidP="00313B3E">
            <w:pPr>
              <w:jc w:val="center"/>
              <w:rPr>
                <w:sz w:val="22"/>
                <w:szCs w:val="22"/>
              </w:rPr>
            </w:pPr>
            <w:r w:rsidRPr="000C51D8">
              <w:rPr>
                <w:sz w:val="22"/>
                <w:szCs w:val="22"/>
              </w:rPr>
              <w:t>3</w:t>
            </w:r>
          </w:p>
        </w:tc>
      </w:tr>
      <w:tr w:rsidR="000C51D8" w:rsidRPr="000C51D8" w14:paraId="40A75588" w14:textId="77777777" w:rsidTr="005A6B8D">
        <w:tc>
          <w:tcPr>
            <w:tcW w:w="2766" w:type="pct"/>
            <w:gridSpan w:val="4"/>
            <w:shd w:val="clear" w:color="auto" w:fill="auto"/>
            <w:hideMark/>
          </w:tcPr>
          <w:p w14:paraId="5E55C6DC" w14:textId="404E29AF" w:rsidR="005A6B8D" w:rsidRPr="000C51D8" w:rsidRDefault="005A6B8D" w:rsidP="00313B3E">
            <w:pPr>
              <w:jc w:val="left"/>
              <w:rPr>
                <w:b/>
                <w:bCs/>
                <w:sz w:val="22"/>
                <w:szCs w:val="22"/>
              </w:rPr>
            </w:pPr>
            <w:r w:rsidRPr="000C51D8">
              <w:rPr>
                <w:b/>
                <w:bCs/>
                <w:sz w:val="22"/>
                <w:szCs w:val="22"/>
              </w:rPr>
              <w:t>Котельная «</w:t>
            </w:r>
            <w:r w:rsidR="00AB05C2" w:rsidRPr="000C51D8">
              <w:rPr>
                <w:b/>
                <w:bCs/>
                <w:sz w:val="22"/>
                <w:szCs w:val="22"/>
              </w:rPr>
              <w:t>Собственная база</w:t>
            </w:r>
            <w:r w:rsidRPr="000C51D8">
              <w:rPr>
                <w:b/>
                <w:bCs/>
                <w:sz w:val="22"/>
                <w:szCs w:val="22"/>
              </w:rPr>
              <w:t>»</w:t>
            </w:r>
          </w:p>
        </w:tc>
        <w:tc>
          <w:tcPr>
            <w:tcW w:w="659" w:type="pct"/>
            <w:shd w:val="clear" w:color="auto" w:fill="auto"/>
            <w:hideMark/>
          </w:tcPr>
          <w:p w14:paraId="1BBAE05C"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B3DEC41"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419D7AB7"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E930A5F" w14:textId="77777777" w:rsidTr="005A6B8D">
        <w:tc>
          <w:tcPr>
            <w:tcW w:w="898" w:type="pct"/>
            <w:shd w:val="clear" w:color="auto" w:fill="auto"/>
            <w:hideMark/>
          </w:tcPr>
          <w:p w14:paraId="6E891101" w14:textId="77777777" w:rsidR="005A6B8D" w:rsidRPr="000C51D8" w:rsidRDefault="005A6B8D" w:rsidP="00313B3E">
            <w:pPr>
              <w:jc w:val="left"/>
              <w:rPr>
                <w:sz w:val="22"/>
                <w:szCs w:val="22"/>
              </w:rPr>
            </w:pPr>
            <w:r w:rsidRPr="000C51D8">
              <w:rPr>
                <w:sz w:val="22"/>
                <w:szCs w:val="22"/>
              </w:rPr>
              <w:t>КВМ-600</w:t>
            </w:r>
          </w:p>
        </w:tc>
        <w:tc>
          <w:tcPr>
            <w:tcW w:w="817" w:type="pct"/>
            <w:shd w:val="clear" w:color="auto" w:fill="auto"/>
            <w:hideMark/>
          </w:tcPr>
          <w:p w14:paraId="1B5E41F6"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0A1531BE"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6A22026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5C385C8"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8F02B5D" w14:textId="77777777" w:rsidR="005A6B8D" w:rsidRPr="000C51D8" w:rsidRDefault="005A6B8D" w:rsidP="00313B3E">
            <w:pPr>
              <w:jc w:val="center"/>
              <w:rPr>
                <w:sz w:val="22"/>
                <w:szCs w:val="22"/>
              </w:rPr>
            </w:pPr>
            <w:r w:rsidRPr="000C51D8">
              <w:rPr>
                <w:sz w:val="22"/>
                <w:szCs w:val="22"/>
              </w:rPr>
              <w:t>0,51</w:t>
            </w:r>
          </w:p>
        </w:tc>
        <w:tc>
          <w:tcPr>
            <w:tcW w:w="659" w:type="pct"/>
            <w:shd w:val="clear" w:color="auto" w:fill="auto"/>
            <w:hideMark/>
          </w:tcPr>
          <w:p w14:paraId="20BC633B" w14:textId="77777777" w:rsidR="005A6B8D" w:rsidRPr="000C51D8" w:rsidRDefault="005A6B8D" w:rsidP="00313B3E">
            <w:pPr>
              <w:jc w:val="center"/>
              <w:rPr>
                <w:sz w:val="22"/>
                <w:szCs w:val="22"/>
              </w:rPr>
            </w:pPr>
            <w:r w:rsidRPr="000C51D8">
              <w:rPr>
                <w:sz w:val="22"/>
                <w:szCs w:val="22"/>
              </w:rPr>
              <w:t>3</w:t>
            </w:r>
          </w:p>
        </w:tc>
      </w:tr>
      <w:tr w:rsidR="000C51D8" w:rsidRPr="000C51D8" w14:paraId="693BD96E" w14:textId="77777777" w:rsidTr="005A6B8D">
        <w:tc>
          <w:tcPr>
            <w:tcW w:w="898" w:type="pct"/>
            <w:shd w:val="clear" w:color="auto" w:fill="auto"/>
            <w:hideMark/>
          </w:tcPr>
          <w:p w14:paraId="7A01B833" w14:textId="77777777" w:rsidR="005A6B8D" w:rsidRPr="000C51D8" w:rsidRDefault="005A6B8D" w:rsidP="00313B3E">
            <w:pPr>
              <w:jc w:val="left"/>
              <w:rPr>
                <w:sz w:val="22"/>
                <w:szCs w:val="22"/>
              </w:rPr>
            </w:pPr>
            <w:r w:rsidRPr="000C51D8">
              <w:rPr>
                <w:sz w:val="22"/>
                <w:szCs w:val="22"/>
              </w:rPr>
              <w:t>КВМ-600</w:t>
            </w:r>
          </w:p>
        </w:tc>
        <w:tc>
          <w:tcPr>
            <w:tcW w:w="817" w:type="pct"/>
            <w:shd w:val="clear" w:color="auto" w:fill="auto"/>
            <w:hideMark/>
          </w:tcPr>
          <w:p w14:paraId="2F0466A1" w14:textId="77777777" w:rsidR="005A6B8D" w:rsidRPr="000C51D8" w:rsidRDefault="005A6B8D" w:rsidP="00313B3E">
            <w:pPr>
              <w:jc w:val="left"/>
              <w:rPr>
                <w:sz w:val="22"/>
                <w:szCs w:val="22"/>
              </w:rPr>
            </w:pPr>
            <w:r w:rsidRPr="000C51D8">
              <w:rPr>
                <w:sz w:val="22"/>
                <w:szCs w:val="22"/>
              </w:rPr>
              <w:t>автоматизированная</w:t>
            </w:r>
          </w:p>
        </w:tc>
        <w:tc>
          <w:tcPr>
            <w:tcW w:w="411" w:type="pct"/>
            <w:shd w:val="clear" w:color="auto" w:fill="auto"/>
            <w:hideMark/>
          </w:tcPr>
          <w:p w14:paraId="56E1E9C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3D184F4"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07E65771" w14:textId="77777777" w:rsidR="005A6B8D" w:rsidRPr="000C51D8" w:rsidRDefault="005A6B8D" w:rsidP="00313B3E">
            <w:pPr>
              <w:jc w:val="center"/>
              <w:rPr>
                <w:sz w:val="22"/>
                <w:szCs w:val="22"/>
              </w:rPr>
            </w:pPr>
            <w:r w:rsidRPr="000C51D8">
              <w:rPr>
                <w:sz w:val="22"/>
                <w:szCs w:val="22"/>
              </w:rPr>
              <w:t>75-90</w:t>
            </w:r>
          </w:p>
        </w:tc>
        <w:tc>
          <w:tcPr>
            <w:tcW w:w="917" w:type="pct"/>
            <w:shd w:val="clear" w:color="auto" w:fill="auto"/>
            <w:hideMark/>
          </w:tcPr>
          <w:p w14:paraId="2AB53284" w14:textId="77777777" w:rsidR="005A6B8D" w:rsidRPr="000C51D8" w:rsidRDefault="005A6B8D" w:rsidP="00313B3E">
            <w:pPr>
              <w:jc w:val="center"/>
              <w:rPr>
                <w:sz w:val="22"/>
                <w:szCs w:val="22"/>
              </w:rPr>
            </w:pPr>
            <w:r w:rsidRPr="000C51D8">
              <w:rPr>
                <w:sz w:val="22"/>
                <w:szCs w:val="22"/>
              </w:rPr>
              <w:t>0,51</w:t>
            </w:r>
          </w:p>
        </w:tc>
        <w:tc>
          <w:tcPr>
            <w:tcW w:w="659" w:type="pct"/>
            <w:shd w:val="clear" w:color="auto" w:fill="auto"/>
            <w:hideMark/>
          </w:tcPr>
          <w:p w14:paraId="045FA8BB" w14:textId="77777777" w:rsidR="005A6B8D" w:rsidRPr="000C51D8" w:rsidRDefault="005A6B8D" w:rsidP="00313B3E">
            <w:pPr>
              <w:jc w:val="center"/>
              <w:rPr>
                <w:sz w:val="22"/>
                <w:szCs w:val="22"/>
              </w:rPr>
            </w:pPr>
            <w:r w:rsidRPr="000C51D8">
              <w:rPr>
                <w:sz w:val="22"/>
                <w:szCs w:val="22"/>
              </w:rPr>
              <w:t>3</w:t>
            </w:r>
          </w:p>
        </w:tc>
      </w:tr>
      <w:tr w:rsidR="000C51D8" w:rsidRPr="000C51D8" w14:paraId="5F52FA32" w14:textId="77777777" w:rsidTr="005A6B8D">
        <w:tc>
          <w:tcPr>
            <w:tcW w:w="2127" w:type="pct"/>
            <w:gridSpan w:val="3"/>
            <w:shd w:val="clear" w:color="auto" w:fill="auto"/>
            <w:hideMark/>
          </w:tcPr>
          <w:p w14:paraId="38112FAC" w14:textId="186C10BB" w:rsidR="005A6B8D" w:rsidRPr="000C51D8" w:rsidRDefault="005A6B8D" w:rsidP="00313B3E">
            <w:pPr>
              <w:jc w:val="left"/>
              <w:rPr>
                <w:b/>
                <w:bCs/>
                <w:sz w:val="22"/>
                <w:szCs w:val="22"/>
              </w:rPr>
            </w:pPr>
            <w:r w:rsidRPr="000C51D8">
              <w:rPr>
                <w:b/>
                <w:bCs/>
                <w:sz w:val="22"/>
                <w:szCs w:val="22"/>
              </w:rPr>
              <w:t>Котельная «Тополек»</w:t>
            </w:r>
          </w:p>
        </w:tc>
        <w:tc>
          <w:tcPr>
            <w:tcW w:w="640" w:type="pct"/>
            <w:shd w:val="clear" w:color="auto" w:fill="auto"/>
            <w:hideMark/>
          </w:tcPr>
          <w:p w14:paraId="065EA3B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7BC63B9"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114A96C9"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5876A1E"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3449154A" w14:textId="77777777" w:rsidTr="005A6B8D">
        <w:tc>
          <w:tcPr>
            <w:tcW w:w="898" w:type="pct"/>
            <w:shd w:val="clear" w:color="auto" w:fill="auto"/>
            <w:noWrap/>
            <w:vAlign w:val="bottom"/>
            <w:hideMark/>
          </w:tcPr>
          <w:p w14:paraId="0D552B6E"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176FD795"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38AE2095"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B24C97A"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1D51FC87"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6D518B26" w14:textId="77777777" w:rsidR="005A6B8D" w:rsidRPr="000C51D8" w:rsidRDefault="005A6B8D" w:rsidP="00313B3E">
            <w:pPr>
              <w:jc w:val="center"/>
              <w:rPr>
                <w:sz w:val="22"/>
                <w:szCs w:val="22"/>
              </w:rPr>
            </w:pPr>
            <w:r w:rsidRPr="000C51D8">
              <w:rPr>
                <w:sz w:val="22"/>
                <w:szCs w:val="22"/>
              </w:rPr>
              <w:t>0,69</w:t>
            </w:r>
          </w:p>
        </w:tc>
        <w:tc>
          <w:tcPr>
            <w:tcW w:w="659" w:type="pct"/>
            <w:shd w:val="clear" w:color="auto" w:fill="auto"/>
            <w:hideMark/>
          </w:tcPr>
          <w:p w14:paraId="6C543547" w14:textId="77777777" w:rsidR="005A6B8D" w:rsidRPr="000C51D8" w:rsidRDefault="005A6B8D" w:rsidP="00313B3E">
            <w:pPr>
              <w:jc w:val="center"/>
              <w:rPr>
                <w:sz w:val="22"/>
                <w:szCs w:val="22"/>
              </w:rPr>
            </w:pPr>
            <w:r w:rsidRPr="000C51D8">
              <w:rPr>
                <w:sz w:val="22"/>
                <w:szCs w:val="22"/>
              </w:rPr>
              <w:t>5</w:t>
            </w:r>
          </w:p>
        </w:tc>
      </w:tr>
      <w:tr w:rsidR="000C51D8" w:rsidRPr="000C51D8" w14:paraId="63547C4E" w14:textId="77777777" w:rsidTr="005A6B8D">
        <w:tc>
          <w:tcPr>
            <w:tcW w:w="898" w:type="pct"/>
            <w:shd w:val="clear" w:color="auto" w:fill="auto"/>
            <w:noWrap/>
            <w:vAlign w:val="bottom"/>
            <w:hideMark/>
          </w:tcPr>
          <w:p w14:paraId="72C27C24"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2A215D20"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5CFE6BC4"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779218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6D093F3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6CC14A1" w14:textId="77777777" w:rsidR="005A6B8D" w:rsidRPr="000C51D8" w:rsidRDefault="005A6B8D" w:rsidP="00313B3E">
            <w:pPr>
              <w:jc w:val="center"/>
              <w:rPr>
                <w:sz w:val="22"/>
                <w:szCs w:val="22"/>
              </w:rPr>
            </w:pPr>
            <w:r w:rsidRPr="000C51D8">
              <w:rPr>
                <w:sz w:val="22"/>
                <w:szCs w:val="22"/>
              </w:rPr>
              <w:t>0,69</w:t>
            </w:r>
          </w:p>
        </w:tc>
        <w:tc>
          <w:tcPr>
            <w:tcW w:w="659" w:type="pct"/>
            <w:shd w:val="clear" w:color="auto" w:fill="auto"/>
            <w:hideMark/>
          </w:tcPr>
          <w:p w14:paraId="2E401591" w14:textId="77777777" w:rsidR="005A6B8D" w:rsidRPr="000C51D8" w:rsidRDefault="005A6B8D" w:rsidP="00313B3E">
            <w:pPr>
              <w:jc w:val="center"/>
              <w:rPr>
                <w:sz w:val="22"/>
                <w:szCs w:val="22"/>
              </w:rPr>
            </w:pPr>
            <w:r w:rsidRPr="000C51D8">
              <w:rPr>
                <w:sz w:val="22"/>
                <w:szCs w:val="22"/>
              </w:rPr>
              <w:t>5</w:t>
            </w:r>
          </w:p>
        </w:tc>
      </w:tr>
      <w:tr w:rsidR="000C51D8" w:rsidRPr="000C51D8" w14:paraId="5E9AC586" w14:textId="77777777" w:rsidTr="005A6B8D">
        <w:tc>
          <w:tcPr>
            <w:tcW w:w="2127" w:type="pct"/>
            <w:gridSpan w:val="3"/>
            <w:shd w:val="clear" w:color="auto" w:fill="auto"/>
            <w:noWrap/>
            <w:vAlign w:val="bottom"/>
            <w:hideMark/>
          </w:tcPr>
          <w:p w14:paraId="0C263F19" w14:textId="49B0F1DB" w:rsidR="005A6B8D" w:rsidRPr="000C51D8" w:rsidRDefault="005A6B8D" w:rsidP="00313B3E">
            <w:pPr>
              <w:jc w:val="left"/>
              <w:rPr>
                <w:b/>
                <w:bCs/>
                <w:sz w:val="22"/>
                <w:szCs w:val="22"/>
              </w:rPr>
            </w:pPr>
            <w:r w:rsidRPr="000C51D8">
              <w:rPr>
                <w:b/>
                <w:bCs/>
                <w:sz w:val="22"/>
                <w:szCs w:val="22"/>
              </w:rPr>
              <w:t>Котельная «ЛМС»</w:t>
            </w:r>
          </w:p>
        </w:tc>
        <w:tc>
          <w:tcPr>
            <w:tcW w:w="640" w:type="pct"/>
            <w:shd w:val="clear" w:color="auto" w:fill="auto"/>
            <w:hideMark/>
          </w:tcPr>
          <w:p w14:paraId="324F5975"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292799E6"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F47CF77"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0EEE9F0"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520C5044" w14:textId="77777777" w:rsidTr="005A6B8D">
        <w:tc>
          <w:tcPr>
            <w:tcW w:w="898" w:type="pct"/>
            <w:shd w:val="clear" w:color="auto" w:fill="auto"/>
            <w:noWrap/>
            <w:vAlign w:val="bottom"/>
            <w:hideMark/>
          </w:tcPr>
          <w:p w14:paraId="72989B3D" w14:textId="77777777" w:rsidR="005A6B8D" w:rsidRPr="000C51D8" w:rsidRDefault="005A6B8D" w:rsidP="00313B3E">
            <w:pPr>
              <w:jc w:val="left"/>
              <w:rPr>
                <w:sz w:val="22"/>
                <w:szCs w:val="22"/>
              </w:rPr>
            </w:pPr>
            <w:r w:rsidRPr="000C51D8">
              <w:rPr>
                <w:sz w:val="22"/>
                <w:szCs w:val="22"/>
              </w:rPr>
              <w:t>Квр-0,6</w:t>
            </w:r>
          </w:p>
        </w:tc>
        <w:tc>
          <w:tcPr>
            <w:tcW w:w="817" w:type="pct"/>
            <w:shd w:val="clear" w:color="auto" w:fill="auto"/>
            <w:noWrap/>
            <w:vAlign w:val="bottom"/>
            <w:hideMark/>
          </w:tcPr>
          <w:p w14:paraId="63887323"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4B5E8D9"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51B28C3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9BA33CF" w14:textId="77777777" w:rsidR="005A6B8D" w:rsidRPr="000C51D8" w:rsidRDefault="005A6B8D" w:rsidP="00313B3E">
            <w:pPr>
              <w:jc w:val="center"/>
              <w:rPr>
                <w:sz w:val="22"/>
                <w:szCs w:val="22"/>
              </w:rPr>
            </w:pPr>
            <w:r w:rsidRPr="000C51D8">
              <w:rPr>
                <w:sz w:val="22"/>
                <w:szCs w:val="22"/>
              </w:rPr>
              <w:t>80,1</w:t>
            </w:r>
          </w:p>
        </w:tc>
        <w:tc>
          <w:tcPr>
            <w:tcW w:w="917" w:type="pct"/>
            <w:shd w:val="clear" w:color="auto" w:fill="auto"/>
            <w:hideMark/>
          </w:tcPr>
          <w:p w14:paraId="07626285" w14:textId="77777777" w:rsidR="005A6B8D" w:rsidRPr="000C51D8" w:rsidRDefault="005A6B8D" w:rsidP="00313B3E">
            <w:pPr>
              <w:jc w:val="center"/>
              <w:rPr>
                <w:sz w:val="22"/>
                <w:szCs w:val="22"/>
              </w:rPr>
            </w:pPr>
            <w:r w:rsidRPr="000C51D8">
              <w:rPr>
                <w:sz w:val="22"/>
                <w:szCs w:val="22"/>
              </w:rPr>
              <w:t>0,52</w:t>
            </w:r>
          </w:p>
        </w:tc>
        <w:tc>
          <w:tcPr>
            <w:tcW w:w="659" w:type="pct"/>
            <w:shd w:val="clear" w:color="auto" w:fill="auto"/>
            <w:hideMark/>
          </w:tcPr>
          <w:p w14:paraId="646A4562" w14:textId="77777777" w:rsidR="005A6B8D" w:rsidRPr="000C51D8" w:rsidRDefault="005A6B8D" w:rsidP="00313B3E">
            <w:pPr>
              <w:jc w:val="center"/>
              <w:rPr>
                <w:sz w:val="22"/>
                <w:szCs w:val="22"/>
              </w:rPr>
            </w:pPr>
            <w:r w:rsidRPr="000C51D8">
              <w:rPr>
                <w:sz w:val="22"/>
                <w:szCs w:val="22"/>
              </w:rPr>
              <w:t>4</w:t>
            </w:r>
          </w:p>
        </w:tc>
      </w:tr>
      <w:tr w:rsidR="000C51D8" w:rsidRPr="000C51D8" w14:paraId="2577814E" w14:textId="77777777" w:rsidTr="005A6B8D">
        <w:tc>
          <w:tcPr>
            <w:tcW w:w="898" w:type="pct"/>
            <w:shd w:val="clear" w:color="auto" w:fill="auto"/>
            <w:noWrap/>
            <w:vAlign w:val="bottom"/>
            <w:hideMark/>
          </w:tcPr>
          <w:p w14:paraId="3D701885" w14:textId="77777777" w:rsidR="005A6B8D" w:rsidRPr="000C51D8" w:rsidRDefault="005A6B8D" w:rsidP="00313B3E">
            <w:pPr>
              <w:jc w:val="left"/>
              <w:rPr>
                <w:sz w:val="22"/>
                <w:szCs w:val="22"/>
              </w:rPr>
            </w:pPr>
            <w:r w:rsidRPr="000C51D8">
              <w:rPr>
                <w:sz w:val="22"/>
                <w:szCs w:val="22"/>
              </w:rPr>
              <w:t>КВр-0,7</w:t>
            </w:r>
          </w:p>
        </w:tc>
        <w:tc>
          <w:tcPr>
            <w:tcW w:w="817" w:type="pct"/>
            <w:shd w:val="clear" w:color="auto" w:fill="auto"/>
            <w:noWrap/>
            <w:vAlign w:val="bottom"/>
            <w:hideMark/>
          </w:tcPr>
          <w:p w14:paraId="10697BAA"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39B9D7F7"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299EE2D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F713037" w14:textId="77777777" w:rsidR="005A6B8D" w:rsidRPr="000C51D8" w:rsidRDefault="005A6B8D" w:rsidP="00313B3E">
            <w:pPr>
              <w:jc w:val="center"/>
              <w:rPr>
                <w:sz w:val="22"/>
                <w:szCs w:val="22"/>
              </w:rPr>
            </w:pPr>
            <w:r w:rsidRPr="000C51D8">
              <w:rPr>
                <w:sz w:val="22"/>
                <w:szCs w:val="22"/>
              </w:rPr>
              <w:t>80</w:t>
            </w:r>
          </w:p>
        </w:tc>
        <w:tc>
          <w:tcPr>
            <w:tcW w:w="917" w:type="pct"/>
            <w:shd w:val="clear" w:color="auto" w:fill="auto"/>
            <w:hideMark/>
          </w:tcPr>
          <w:p w14:paraId="44538D37" w14:textId="77777777" w:rsidR="005A6B8D" w:rsidRPr="000C51D8" w:rsidRDefault="005A6B8D" w:rsidP="00313B3E">
            <w:pPr>
              <w:jc w:val="center"/>
              <w:rPr>
                <w:sz w:val="22"/>
                <w:szCs w:val="22"/>
              </w:rPr>
            </w:pPr>
            <w:r w:rsidRPr="000C51D8">
              <w:rPr>
                <w:sz w:val="22"/>
                <w:szCs w:val="22"/>
              </w:rPr>
              <w:t>0,6</w:t>
            </w:r>
          </w:p>
        </w:tc>
        <w:tc>
          <w:tcPr>
            <w:tcW w:w="659" w:type="pct"/>
            <w:shd w:val="clear" w:color="auto" w:fill="auto"/>
            <w:hideMark/>
          </w:tcPr>
          <w:p w14:paraId="545D4BA6" w14:textId="77777777" w:rsidR="005A6B8D" w:rsidRPr="000C51D8" w:rsidRDefault="005A6B8D" w:rsidP="00313B3E">
            <w:pPr>
              <w:jc w:val="center"/>
              <w:rPr>
                <w:sz w:val="22"/>
                <w:szCs w:val="22"/>
              </w:rPr>
            </w:pPr>
            <w:r w:rsidRPr="000C51D8">
              <w:rPr>
                <w:sz w:val="22"/>
                <w:szCs w:val="22"/>
              </w:rPr>
              <w:t>1</w:t>
            </w:r>
          </w:p>
        </w:tc>
      </w:tr>
      <w:tr w:rsidR="000C51D8" w:rsidRPr="000C51D8" w14:paraId="06815D5B" w14:textId="77777777" w:rsidTr="005A6B8D">
        <w:tc>
          <w:tcPr>
            <w:tcW w:w="2127" w:type="pct"/>
            <w:gridSpan w:val="3"/>
            <w:shd w:val="clear" w:color="auto" w:fill="auto"/>
            <w:noWrap/>
            <w:vAlign w:val="bottom"/>
            <w:hideMark/>
          </w:tcPr>
          <w:p w14:paraId="74A841B5" w14:textId="77BC6DCE" w:rsidR="005A6B8D" w:rsidRPr="000C51D8" w:rsidRDefault="00EE2473" w:rsidP="00313B3E">
            <w:pPr>
              <w:jc w:val="left"/>
              <w:rPr>
                <w:b/>
                <w:bCs/>
                <w:sz w:val="22"/>
                <w:szCs w:val="22"/>
              </w:rPr>
            </w:pPr>
            <w:r w:rsidRPr="000C51D8">
              <w:rPr>
                <w:b/>
                <w:bCs/>
                <w:sz w:val="22"/>
                <w:szCs w:val="22"/>
              </w:rPr>
              <w:t>Котельная «Школа»</w:t>
            </w:r>
          </w:p>
        </w:tc>
        <w:tc>
          <w:tcPr>
            <w:tcW w:w="640" w:type="pct"/>
            <w:shd w:val="clear" w:color="auto" w:fill="auto"/>
            <w:hideMark/>
          </w:tcPr>
          <w:p w14:paraId="75EDBBAE"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C45F706"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632281E9"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DDEB497"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1A05321C" w14:textId="77777777" w:rsidTr="005A6B8D">
        <w:tc>
          <w:tcPr>
            <w:tcW w:w="898" w:type="pct"/>
            <w:shd w:val="clear" w:color="auto" w:fill="auto"/>
            <w:noWrap/>
            <w:vAlign w:val="bottom"/>
            <w:hideMark/>
          </w:tcPr>
          <w:p w14:paraId="2BE726BB"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5DC59006"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7F3329F1"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68DCF4BD"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7FA5EFF7"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1BF3D9DC"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74F97B99" w14:textId="77777777" w:rsidR="005A6B8D" w:rsidRPr="000C51D8" w:rsidRDefault="005A6B8D" w:rsidP="00313B3E">
            <w:pPr>
              <w:jc w:val="center"/>
              <w:rPr>
                <w:sz w:val="22"/>
                <w:szCs w:val="22"/>
              </w:rPr>
            </w:pPr>
            <w:r w:rsidRPr="000C51D8">
              <w:rPr>
                <w:sz w:val="22"/>
                <w:szCs w:val="22"/>
              </w:rPr>
              <w:t>5</w:t>
            </w:r>
          </w:p>
        </w:tc>
      </w:tr>
      <w:tr w:rsidR="000C51D8" w:rsidRPr="000C51D8" w14:paraId="55EBB01B" w14:textId="77777777" w:rsidTr="005A6B8D">
        <w:tc>
          <w:tcPr>
            <w:tcW w:w="898" w:type="pct"/>
            <w:shd w:val="clear" w:color="auto" w:fill="auto"/>
            <w:noWrap/>
            <w:vAlign w:val="bottom"/>
            <w:hideMark/>
          </w:tcPr>
          <w:p w14:paraId="5460205B"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06C62824"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7AFEA1D3"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15931710"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6E87A95"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5FB381B1"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04833BCC" w14:textId="77777777" w:rsidR="005A6B8D" w:rsidRPr="000C51D8" w:rsidRDefault="005A6B8D" w:rsidP="00313B3E">
            <w:pPr>
              <w:jc w:val="center"/>
              <w:rPr>
                <w:sz w:val="22"/>
                <w:szCs w:val="22"/>
              </w:rPr>
            </w:pPr>
            <w:r w:rsidRPr="000C51D8">
              <w:rPr>
                <w:sz w:val="22"/>
                <w:szCs w:val="22"/>
              </w:rPr>
              <w:t>5</w:t>
            </w:r>
          </w:p>
        </w:tc>
      </w:tr>
      <w:tr w:rsidR="000C51D8" w:rsidRPr="000C51D8" w14:paraId="039DDDD9" w14:textId="77777777" w:rsidTr="005A6B8D">
        <w:tc>
          <w:tcPr>
            <w:tcW w:w="898" w:type="pct"/>
            <w:shd w:val="clear" w:color="auto" w:fill="auto"/>
            <w:noWrap/>
            <w:vAlign w:val="bottom"/>
            <w:hideMark/>
          </w:tcPr>
          <w:p w14:paraId="4DCFE9A7"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3C439072"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07094B05"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0A8FBDFC"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77824BE"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67266FB4" w14:textId="77777777" w:rsidR="005A6B8D" w:rsidRPr="000C51D8" w:rsidRDefault="005A6B8D" w:rsidP="00313B3E">
            <w:pPr>
              <w:jc w:val="center"/>
              <w:rPr>
                <w:sz w:val="22"/>
                <w:szCs w:val="22"/>
              </w:rPr>
            </w:pPr>
            <w:r w:rsidRPr="000C51D8">
              <w:rPr>
                <w:sz w:val="22"/>
                <w:szCs w:val="22"/>
              </w:rPr>
              <w:t>0,7</w:t>
            </w:r>
          </w:p>
        </w:tc>
        <w:tc>
          <w:tcPr>
            <w:tcW w:w="659" w:type="pct"/>
            <w:shd w:val="clear" w:color="auto" w:fill="auto"/>
            <w:hideMark/>
          </w:tcPr>
          <w:p w14:paraId="48982EB2" w14:textId="77777777" w:rsidR="005A6B8D" w:rsidRPr="000C51D8" w:rsidRDefault="005A6B8D" w:rsidP="00313B3E">
            <w:pPr>
              <w:jc w:val="center"/>
              <w:rPr>
                <w:sz w:val="22"/>
                <w:szCs w:val="22"/>
              </w:rPr>
            </w:pPr>
            <w:r w:rsidRPr="000C51D8">
              <w:rPr>
                <w:sz w:val="22"/>
                <w:szCs w:val="22"/>
              </w:rPr>
              <w:t>5</w:t>
            </w:r>
          </w:p>
        </w:tc>
      </w:tr>
      <w:tr w:rsidR="000C51D8" w:rsidRPr="000C51D8" w14:paraId="4236997C" w14:textId="77777777" w:rsidTr="005A6B8D">
        <w:tc>
          <w:tcPr>
            <w:tcW w:w="2127" w:type="pct"/>
            <w:gridSpan w:val="3"/>
            <w:shd w:val="clear" w:color="auto" w:fill="auto"/>
            <w:noWrap/>
            <w:vAlign w:val="bottom"/>
            <w:hideMark/>
          </w:tcPr>
          <w:p w14:paraId="5A5479AA" w14:textId="6FE438DA" w:rsidR="005A6B8D" w:rsidRPr="000C51D8" w:rsidRDefault="005A6B8D" w:rsidP="00313B3E">
            <w:pPr>
              <w:jc w:val="left"/>
              <w:rPr>
                <w:b/>
                <w:bCs/>
                <w:sz w:val="22"/>
                <w:szCs w:val="22"/>
              </w:rPr>
            </w:pPr>
            <w:r w:rsidRPr="000C51D8">
              <w:rPr>
                <w:b/>
                <w:bCs/>
                <w:sz w:val="22"/>
                <w:szCs w:val="22"/>
              </w:rPr>
              <w:t>Котельная «ПМК»</w:t>
            </w:r>
          </w:p>
        </w:tc>
        <w:tc>
          <w:tcPr>
            <w:tcW w:w="640" w:type="pct"/>
            <w:shd w:val="clear" w:color="auto" w:fill="auto"/>
            <w:hideMark/>
          </w:tcPr>
          <w:p w14:paraId="75CC528F"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3A88360E" w14:textId="77777777" w:rsidR="005A6B8D" w:rsidRPr="000C51D8" w:rsidRDefault="005A6B8D" w:rsidP="00313B3E">
            <w:pPr>
              <w:jc w:val="center"/>
              <w:rPr>
                <w:b/>
                <w:bCs/>
                <w:sz w:val="22"/>
                <w:szCs w:val="22"/>
              </w:rPr>
            </w:pPr>
            <w:r w:rsidRPr="000C51D8">
              <w:rPr>
                <w:b/>
                <w:bCs/>
                <w:sz w:val="22"/>
                <w:szCs w:val="22"/>
              </w:rPr>
              <w:t> </w:t>
            </w:r>
          </w:p>
        </w:tc>
        <w:tc>
          <w:tcPr>
            <w:tcW w:w="917" w:type="pct"/>
            <w:shd w:val="clear" w:color="auto" w:fill="auto"/>
            <w:hideMark/>
          </w:tcPr>
          <w:p w14:paraId="168E858A" w14:textId="77777777" w:rsidR="005A6B8D" w:rsidRPr="000C51D8" w:rsidRDefault="005A6B8D" w:rsidP="00313B3E">
            <w:pPr>
              <w:jc w:val="center"/>
              <w:rPr>
                <w:b/>
                <w:bCs/>
                <w:sz w:val="22"/>
                <w:szCs w:val="22"/>
              </w:rPr>
            </w:pPr>
            <w:r w:rsidRPr="000C51D8">
              <w:rPr>
                <w:b/>
                <w:bCs/>
                <w:sz w:val="22"/>
                <w:szCs w:val="22"/>
              </w:rPr>
              <w:t> </w:t>
            </w:r>
          </w:p>
        </w:tc>
        <w:tc>
          <w:tcPr>
            <w:tcW w:w="659" w:type="pct"/>
            <w:shd w:val="clear" w:color="auto" w:fill="auto"/>
            <w:hideMark/>
          </w:tcPr>
          <w:p w14:paraId="74A5B96D" w14:textId="77777777" w:rsidR="005A6B8D" w:rsidRPr="000C51D8" w:rsidRDefault="005A6B8D" w:rsidP="00313B3E">
            <w:pPr>
              <w:jc w:val="center"/>
              <w:rPr>
                <w:b/>
                <w:bCs/>
                <w:sz w:val="22"/>
                <w:szCs w:val="22"/>
              </w:rPr>
            </w:pPr>
            <w:r w:rsidRPr="000C51D8">
              <w:rPr>
                <w:b/>
                <w:bCs/>
                <w:sz w:val="22"/>
                <w:szCs w:val="22"/>
              </w:rPr>
              <w:t> </w:t>
            </w:r>
          </w:p>
        </w:tc>
      </w:tr>
      <w:tr w:rsidR="000C51D8" w:rsidRPr="000C51D8" w14:paraId="4B9BEC52" w14:textId="77777777" w:rsidTr="005A6B8D">
        <w:tc>
          <w:tcPr>
            <w:tcW w:w="898" w:type="pct"/>
            <w:shd w:val="clear" w:color="auto" w:fill="auto"/>
            <w:noWrap/>
            <w:vAlign w:val="bottom"/>
            <w:hideMark/>
          </w:tcPr>
          <w:p w14:paraId="43AAFAF8"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116ADC88"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B9AF81D"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132D5EE8"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4E9EB31C"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394A284B"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CF88708" w14:textId="77777777" w:rsidR="005A6B8D" w:rsidRPr="000C51D8" w:rsidRDefault="005A6B8D" w:rsidP="00313B3E">
            <w:pPr>
              <w:jc w:val="center"/>
              <w:rPr>
                <w:sz w:val="22"/>
                <w:szCs w:val="22"/>
              </w:rPr>
            </w:pPr>
            <w:r w:rsidRPr="000C51D8">
              <w:rPr>
                <w:sz w:val="22"/>
                <w:szCs w:val="22"/>
              </w:rPr>
              <w:t>6</w:t>
            </w:r>
          </w:p>
        </w:tc>
      </w:tr>
      <w:tr w:rsidR="000C51D8" w:rsidRPr="000C51D8" w14:paraId="3C9BA92A" w14:textId="77777777" w:rsidTr="005A6B8D">
        <w:tc>
          <w:tcPr>
            <w:tcW w:w="898" w:type="pct"/>
            <w:shd w:val="clear" w:color="auto" w:fill="auto"/>
            <w:noWrap/>
            <w:vAlign w:val="bottom"/>
            <w:hideMark/>
          </w:tcPr>
          <w:p w14:paraId="37C5D5D0" w14:textId="77777777" w:rsidR="005A6B8D" w:rsidRPr="000C51D8" w:rsidRDefault="005A6B8D" w:rsidP="00313B3E">
            <w:pPr>
              <w:jc w:val="left"/>
              <w:rPr>
                <w:sz w:val="22"/>
                <w:szCs w:val="22"/>
              </w:rPr>
            </w:pPr>
            <w:r w:rsidRPr="000C51D8">
              <w:rPr>
                <w:sz w:val="22"/>
                <w:szCs w:val="22"/>
              </w:rPr>
              <w:t>КВр-0,8</w:t>
            </w:r>
          </w:p>
        </w:tc>
        <w:tc>
          <w:tcPr>
            <w:tcW w:w="817" w:type="pct"/>
            <w:shd w:val="clear" w:color="auto" w:fill="auto"/>
            <w:noWrap/>
            <w:vAlign w:val="bottom"/>
            <w:hideMark/>
          </w:tcPr>
          <w:p w14:paraId="3BA8661A" w14:textId="77777777" w:rsidR="005A6B8D" w:rsidRPr="000C51D8" w:rsidRDefault="005A6B8D" w:rsidP="00313B3E">
            <w:pPr>
              <w:jc w:val="left"/>
              <w:rPr>
                <w:sz w:val="22"/>
                <w:szCs w:val="22"/>
              </w:rPr>
            </w:pPr>
            <w:r w:rsidRPr="000C51D8">
              <w:rPr>
                <w:sz w:val="22"/>
                <w:szCs w:val="22"/>
              </w:rPr>
              <w:t>ручная</w:t>
            </w:r>
          </w:p>
        </w:tc>
        <w:tc>
          <w:tcPr>
            <w:tcW w:w="411" w:type="pct"/>
            <w:shd w:val="clear" w:color="auto" w:fill="auto"/>
            <w:hideMark/>
          </w:tcPr>
          <w:p w14:paraId="4661CF9B" w14:textId="77777777" w:rsidR="005A6B8D" w:rsidRPr="000C51D8" w:rsidRDefault="005A6B8D" w:rsidP="00313B3E">
            <w:pPr>
              <w:jc w:val="center"/>
              <w:rPr>
                <w:sz w:val="22"/>
                <w:szCs w:val="22"/>
              </w:rPr>
            </w:pPr>
            <w:r w:rsidRPr="000C51D8">
              <w:rPr>
                <w:sz w:val="22"/>
                <w:szCs w:val="22"/>
              </w:rPr>
              <w:t>уголь</w:t>
            </w:r>
          </w:p>
        </w:tc>
        <w:tc>
          <w:tcPr>
            <w:tcW w:w="640" w:type="pct"/>
            <w:shd w:val="clear" w:color="auto" w:fill="auto"/>
            <w:hideMark/>
          </w:tcPr>
          <w:p w14:paraId="3166572F" w14:textId="77777777"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hideMark/>
          </w:tcPr>
          <w:p w14:paraId="3E2B72CD" w14:textId="77777777" w:rsidR="005A6B8D" w:rsidRPr="000C51D8" w:rsidRDefault="005A6B8D" w:rsidP="00313B3E">
            <w:pPr>
              <w:jc w:val="center"/>
              <w:rPr>
                <w:sz w:val="22"/>
                <w:szCs w:val="22"/>
              </w:rPr>
            </w:pPr>
            <w:r w:rsidRPr="000C51D8">
              <w:rPr>
                <w:sz w:val="22"/>
                <w:szCs w:val="22"/>
              </w:rPr>
              <w:t>85</w:t>
            </w:r>
          </w:p>
        </w:tc>
        <w:tc>
          <w:tcPr>
            <w:tcW w:w="917" w:type="pct"/>
            <w:shd w:val="clear" w:color="auto" w:fill="auto"/>
            <w:hideMark/>
          </w:tcPr>
          <w:p w14:paraId="23DFFC50" w14:textId="77777777" w:rsidR="005A6B8D" w:rsidRPr="000C51D8" w:rsidRDefault="005A6B8D" w:rsidP="00313B3E">
            <w:pPr>
              <w:jc w:val="center"/>
              <w:rPr>
                <w:sz w:val="22"/>
                <w:szCs w:val="22"/>
              </w:rPr>
            </w:pPr>
            <w:r w:rsidRPr="000C51D8">
              <w:rPr>
                <w:sz w:val="22"/>
                <w:szCs w:val="22"/>
              </w:rPr>
              <w:t>0,8</w:t>
            </w:r>
          </w:p>
        </w:tc>
        <w:tc>
          <w:tcPr>
            <w:tcW w:w="659" w:type="pct"/>
            <w:shd w:val="clear" w:color="auto" w:fill="auto"/>
            <w:hideMark/>
          </w:tcPr>
          <w:p w14:paraId="62DF5ABC" w14:textId="77777777" w:rsidR="005A6B8D" w:rsidRPr="000C51D8" w:rsidRDefault="005A6B8D" w:rsidP="00313B3E">
            <w:pPr>
              <w:jc w:val="center"/>
              <w:rPr>
                <w:sz w:val="22"/>
                <w:szCs w:val="22"/>
              </w:rPr>
            </w:pPr>
            <w:r w:rsidRPr="000C51D8">
              <w:rPr>
                <w:sz w:val="22"/>
                <w:szCs w:val="22"/>
              </w:rPr>
              <w:t>6</w:t>
            </w:r>
          </w:p>
        </w:tc>
      </w:tr>
      <w:tr w:rsidR="000C51D8" w:rsidRPr="000C51D8" w14:paraId="0E9824D8" w14:textId="77777777" w:rsidTr="005A6B8D">
        <w:tc>
          <w:tcPr>
            <w:tcW w:w="2766" w:type="pct"/>
            <w:gridSpan w:val="4"/>
            <w:shd w:val="clear" w:color="auto" w:fill="auto"/>
            <w:noWrap/>
            <w:vAlign w:val="center"/>
          </w:tcPr>
          <w:p w14:paraId="5DCFAB07" w14:textId="75518BF4" w:rsidR="005A6B8D" w:rsidRPr="000C51D8" w:rsidRDefault="005A6B8D" w:rsidP="00313B3E">
            <w:pPr>
              <w:jc w:val="center"/>
              <w:rPr>
                <w:b/>
                <w:bCs/>
                <w:sz w:val="22"/>
                <w:szCs w:val="22"/>
              </w:rPr>
            </w:pPr>
            <w:r w:rsidRPr="000C51D8">
              <w:rPr>
                <w:b/>
                <w:bCs/>
                <w:sz w:val="22"/>
                <w:szCs w:val="22"/>
              </w:rPr>
              <w:t>Котельная «Кочковскремтранс»</w:t>
            </w:r>
          </w:p>
        </w:tc>
        <w:tc>
          <w:tcPr>
            <w:tcW w:w="659" w:type="pct"/>
            <w:shd w:val="clear" w:color="auto" w:fill="auto"/>
          </w:tcPr>
          <w:p w14:paraId="02E11259" w14:textId="77777777" w:rsidR="005A6B8D" w:rsidRPr="000C51D8" w:rsidRDefault="005A6B8D" w:rsidP="00313B3E">
            <w:pPr>
              <w:jc w:val="center"/>
              <w:rPr>
                <w:b/>
                <w:bCs/>
                <w:sz w:val="22"/>
                <w:szCs w:val="22"/>
              </w:rPr>
            </w:pPr>
          </w:p>
        </w:tc>
        <w:tc>
          <w:tcPr>
            <w:tcW w:w="917" w:type="pct"/>
            <w:shd w:val="clear" w:color="auto" w:fill="auto"/>
          </w:tcPr>
          <w:p w14:paraId="0F899BE7" w14:textId="77777777" w:rsidR="005A6B8D" w:rsidRPr="000C51D8" w:rsidRDefault="005A6B8D" w:rsidP="00313B3E">
            <w:pPr>
              <w:jc w:val="center"/>
              <w:rPr>
                <w:b/>
                <w:bCs/>
                <w:sz w:val="22"/>
                <w:szCs w:val="22"/>
              </w:rPr>
            </w:pPr>
          </w:p>
        </w:tc>
        <w:tc>
          <w:tcPr>
            <w:tcW w:w="659" w:type="pct"/>
            <w:shd w:val="clear" w:color="auto" w:fill="auto"/>
          </w:tcPr>
          <w:p w14:paraId="2D2EAFE8" w14:textId="77777777" w:rsidR="005A6B8D" w:rsidRPr="000C51D8" w:rsidRDefault="005A6B8D" w:rsidP="00313B3E">
            <w:pPr>
              <w:jc w:val="center"/>
              <w:rPr>
                <w:b/>
                <w:bCs/>
                <w:sz w:val="22"/>
                <w:szCs w:val="22"/>
              </w:rPr>
            </w:pPr>
          </w:p>
        </w:tc>
      </w:tr>
      <w:tr w:rsidR="000C51D8" w:rsidRPr="000C51D8" w14:paraId="4EE3EC51" w14:textId="77777777" w:rsidTr="005A6B8D">
        <w:tc>
          <w:tcPr>
            <w:tcW w:w="898" w:type="pct"/>
            <w:shd w:val="clear" w:color="auto" w:fill="auto"/>
            <w:noWrap/>
            <w:vAlign w:val="center"/>
          </w:tcPr>
          <w:p w14:paraId="52DB22D0" w14:textId="5E8CE32A" w:rsidR="005A6B8D" w:rsidRPr="000C51D8" w:rsidRDefault="005A6B8D" w:rsidP="00313B3E">
            <w:pPr>
              <w:jc w:val="left"/>
              <w:rPr>
                <w:sz w:val="22"/>
                <w:szCs w:val="22"/>
              </w:rPr>
            </w:pPr>
            <w:r w:rsidRPr="000C51D8">
              <w:rPr>
                <w:sz w:val="22"/>
                <w:szCs w:val="22"/>
              </w:rPr>
              <w:lastRenderedPageBreak/>
              <w:t>КВр-0,6</w:t>
            </w:r>
          </w:p>
        </w:tc>
        <w:tc>
          <w:tcPr>
            <w:tcW w:w="817" w:type="pct"/>
            <w:shd w:val="clear" w:color="auto" w:fill="auto"/>
            <w:noWrap/>
            <w:vAlign w:val="bottom"/>
          </w:tcPr>
          <w:p w14:paraId="3BD35536" w14:textId="27215638"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3578D5AE" w14:textId="44F5736B"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77AA3E9D" w14:textId="175997E1"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5930F509" w14:textId="1AFC6326"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4635389B" w14:textId="61612A88" w:rsidR="005A6B8D" w:rsidRPr="000C51D8" w:rsidRDefault="005A6B8D" w:rsidP="00313B3E">
            <w:pPr>
              <w:jc w:val="center"/>
              <w:rPr>
                <w:sz w:val="22"/>
                <w:szCs w:val="22"/>
              </w:rPr>
            </w:pPr>
            <w:r w:rsidRPr="000C51D8">
              <w:rPr>
                <w:sz w:val="22"/>
                <w:szCs w:val="22"/>
              </w:rPr>
              <w:t>0,516</w:t>
            </w:r>
          </w:p>
        </w:tc>
        <w:tc>
          <w:tcPr>
            <w:tcW w:w="659" w:type="pct"/>
            <w:shd w:val="clear" w:color="auto" w:fill="auto"/>
          </w:tcPr>
          <w:p w14:paraId="02C96017" w14:textId="6D23605F" w:rsidR="005A6B8D" w:rsidRPr="000C51D8" w:rsidRDefault="005A6B8D" w:rsidP="00313B3E">
            <w:pPr>
              <w:jc w:val="center"/>
              <w:rPr>
                <w:sz w:val="22"/>
                <w:szCs w:val="22"/>
              </w:rPr>
            </w:pPr>
            <w:r w:rsidRPr="000C51D8">
              <w:rPr>
                <w:sz w:val="22"/>
                <w:szCs w:val="22"/>
              </w:rPr>
              <w:t>н/д</w:t>
            </w:r>
          </w:p>
        </w:tc>
      </w:tr>
      <w:tr w:rsidR="000C51D8" w:rsidRPr="000C51D8" w14:paraId="37727F67" w14:textId="77777777" w:rsidTr="005A6B8D">
        <w:tc>
          <w:tcPr>
            <w:tcW w:w="898" w:type="pct"/>
            <w:shd w:val="clear" w:color="auto" w:fill="auto"/>
            <w:noWrap/>
            <w:vAlign w:val="center"/>
          </w:tcPr>
          <w:p w14:paraId="4823CEBA" w14:textId="14A42966" w:rsidR="005A6B8D" w:rsidRPr="000C51D8" w:rsidRDefault="005A6B8D" w:rsidP="00313B3E">
            <w:pPr>
              <w:jc w:val="left"/>
              <w:rPr>
                <w:sz w:val="22"/>
                <w:szCs w:val="22"/>
              </w:rPr>
            </w:pPr>
            <w:r w:rsidRPr="000C51D8">
              <w:rPr>
                <w:sz w:val="22"/>
                <w:szCs w:val="22"/>
              </w:rPr>
              <w:t>КВр-0,6</w:t>
            </w:r>
          </w:p>
        </w:tc>
        <w:tc>
          <w:tcPr>
            <w:tcW w:w="817" w:type="pct"/>
            <w:shd w:val="clear" w:color="auto" w:fill="auto"/>
            <w:noWrap/>
            <w:vAlign w:val="bottom"/>
          </w:tcPr>
          <w:p w14:paraId="20BE8838" w14:textId="63245B91"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487C8D3B" w14:textId="04D9B8CC"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6D42F5CF" w14:textId="2F932BE6"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3CDCFD30" w14:textId="0F74F747"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04E9DF00" w14:textId="6E509154" w:rsidR="005A6B8D" w:rsidRPr="000C51D8" w:rsidRDefault="005A6B8D" w:rsidP="00313B3E">
            <w:pPr>
              <w:jc w:val="center"/>
              <w:rPr>
                <w:sz w:val="22"/>
                <w:szCs w:val="22"/>
              </w:rPr>
            </w:pPr>
            <w:r w:rsidRPr="000C51D8">
              <w:rPr>
                <w:sz w:val="22"/>
                <w:szCs w:val="22"/>
              </w:rPr>
              <w:t>0,516</w:t>
            </w:r>
          </w:p>
        </w:tc>
        <w:tc>
          <w:tcPr>
            <w:tcW w:w="659" w:type="pct"/>
            <w:shd w:val="clear" w:color="auto" w:fill="auto"/>
          </w:tcPr>
          <w:p w14:paraId="1B1CBE32" w14:textId="78ECDEAF" w:rsidR="005A6B8D" w:rsidRPr="000C51D8" w:rsidRDefault="005A6B8D" w:rsidP="00313B3E">
            <w:pPr>
              <w:jc w:val="center"/>
              <w:rPr>
                <w:sz w:val="22"/>
                <w:szCs w:val="22"/>
              </w:rPr>
            </w:pPr>
            <w:r w:rsidRPr="000C51D8">
              <w:rPr>
                <w:sz w:val="22"/>
                <w:szCs w:val="22"/>
              </w:rPr>
              <w:t>н/д</w:t>
            </w:r>
          </w:p>
        </w:tc>
      </w:tr>
      <w:tr w:rsidR="000C51D8" w:rsidRPr="000C51D8" w14:paraId="230D100C" w14:textId="77777777" w:rsidTr="005A6B8D">
        <w:tc>
          <w:tcPr>
            <w:tcW w:w="898" w:type="pct"/>
            <w:shd w:val="clear" w:color="auto" w:fill="auto"/>
            <w:noWrap/>
            <w:vAlign w:val="center"/>
          </w:tcPr>
          <w:p w14:paraId="0216FE92" w14:textId="478DEAC3" w:rsidR="005A6B8D" w:rsidRPr="000C51D8" w:rsidRDefault="005A6B8D" w:rsidP="00313B3E">
            <w:pPr>
              <w:jc w:val="left"/>
              <w:rPr>
                <w:sz w:val="22"/>
                <w:szCs w:val="22"/>
              </w:rPr>
            </w:pPr>
            <w:r w:rsidRPr="000C51D8">
              <w:rPr>
                <w:sz w:val="22"/>
                <w:szCs w:val="22"/>
              </w:rPr>
              <w:t>КВр-1,25</w:t>
            </w:r>
          </w:p>
        </w:tc>
        <w:tc>
          <w:tcPr>
            <w:tcW w:w="817" w:type="pct"/>
            <w:shd w:val="clear" w:color="auto" w:fill="auto"/>
            <w:noWrap/>
            <w:vAlign w:val="bottom"/>
          </w:tcPr>
          <w:p w14:paraId="4730C96E" w14:textId="14A186C4"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35AC691D" w14:textId="13BBD643"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32495A73" w14:textId="28177FA4"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431FAA3F" w14:textId="310B62F6" w:rsidR="005A6B8D" w:rsidRPr="000C51D8" w:rsidRDefault="005A6B8D" w:rsidP="00313B3E">
            <w:pPr>
              <w:jc w:val="center"/>
              <w:rPr>
                <w:sz w:val="22"/>
                <w:szCs w:val="22"/>
              </w:rPr>
            </w:pPr>
            <w:r w:rsidRPr="000C51D8">
              <w:rPr>
                <w:sz w:val="22"/>
                <w:szCs w:val="22"/>
              </w:rPr>
              <w:t>85</w:t>
            </w:r>
          </w:p>
        </w:tc>
        <w:tc>
          <w:tcPr>
            <w:tcW w:w="917" w:type="pct"/>
            <w:shd w:val="clear" w:color="auto" w:fill="auto"/>
          </w:tcPr>
          <w:p w14:paraId="30D2FCC4" w14:textId="74B7ACE1" w:rsidR="005A6B8D" w:rsidRPr="000C51D8" w:rsidRDefault="005A6B8D" w:rsidP="00313B3E">
            <w:pPr>
              <w:jc w:val="center"/>
              <w:rPr>
                <w:sz w:val="22"/>
                <w:szCs w:val="22"/>
              </w:rPr>
            </w:pPr>
            <w:r w:rsidRPr="000C51D8">
              <w:rPr>
                <w:sz w:val="22"/>
                <w:szCs w:val="22"/>
              </w:rPr>
              <w:t>1,08</w:t>
            </w:r>
          </w:p>
        </w:tc>
        <w:tc>
          <w:tcPr>
            <w:tcW w:w="659" w:type="pct"/>
            <w:shd w:val="clear" w:color="auto" w:fill="auto"/>
          </w:tcPr>
          <w:p w14:paraId="2937C8CA" w14:textId="2F11C6C9" w:rsidR="005A6B8D" w:rsidRPr="000C51D8" w:rsidRDefault="005A6B8D" w:rsidP="00313B3E">
            <w:pPr>
              <w:jc w:val="center"/>
              <w:rPr>
                <w:sz w:val="22"/>
                <w:szCs w:val="22"/>
              </w:rPr>
            </w:pPr>
            <w:r w:rsidRPr="000C51D8">
              <w:rPr>
                <w:sz w:val="22"/>
                <w:szCs w:val="22"/>
              </w:rPr>
              <w:t>н/д</w:t>
            </w:r>
          </w:p>
        </w:tc>
      </w:tr>
      <w:tr w:rsidR="000C51D8" w:rsidRPr="000C51D8" w14:paraId="123E03BE" w14:textId="77777777" w:rsidTr="005A6B8D">
        <w:tc>
          <w:tcPr>
            <w:tcW w:w="2766" w:type="pct"/>
            <w:gridSpan w:val="4"/>
            <w:shd w:val="clear" w:color="auto" w:fill="auto"/>
            <w:noWrap/>
            <w:vAlign w:val="center"/>
          </w:tcPr>
          <w:p w14:paraId="2374FAD0" w14:textId="330F5345" w:rsidR="005A6B8D" w:rsidRPr="000C51D8" w:rsidRDefault="005A6B8D" w:rsidP="00313B3E">
            <w:pPr>
              <w:jc w:val="center"/>
              <w:rPr>
                <w:b/>
                <w:bCs/>
                <w:sz w:val="22"/>
                <w:szCs w:val="22"/>
              </w:rPr>
            </w:pPr>
            <w:r w:rsidRPr="000C51D8">
              <w:rPr>
                <w:b/>
                <w:bCs/>
                <w:sz w:val="22"/>
                <w:szCs w:val="22"/>
              </w:rPr>
              <w:t>Котельная ГБПОУ НСО «Кочковский межрайонный аграрный лицей»</w:t>
            </w:r>
          </w:p>
        </w:tc>
        <w:tc>
          <w:tcPr>
            <w:tcW w:w="659" w:type="pct"/>
            <w:shd w:val="clear" w:color="auto" w:fill="auto"/>
          </w:tcPr>
          <w:p w14:paraId="59C6C9FD" w14:textId="77777777" w:rsidR="005A6B8D" w:rsidRPr="000C51D8" w:rsidRDefault="005A6B8D" w:rsidP="00313B3E">
            <w:pPr>
              <w:jc w:val="center"/>
              <w:rPr>
                <w:b/>
                <w:bCs/>
                <w:sz w:val="22"/>
                <w:szCs w:val="22"/>
              </w:rPr>
            </w:pPr>
          </w:p>
        </w:tc>
        <w:tc>
          <w:tcPr>
            <w:tcW w:w="917" w:type="pct"/>
            <w:shd w:val="clear" w:color="auto" w:fill="auto"/>
          </w:tcPr>
          <w:p w14:paraId="3A3FD33D" w14:textId="77777777" w:rsidR="005A6B8D" w:rsidRPr="000C51D8" w:rsidRDefault="005A6B8D" w:rsidP="00313B3E">
            <w:pPr>
              <w:jc w:val="center"/>
              <w:rPr>
                <w:b/>
                <w:bCs/>
                <w:sz w:val="22"/>
                <w:szCs w:val="22"/>
              </w:rPr>
            </w:pPr>
          </w:p>
        </w:tc>
        <w:tc>
          <w:tcPr>
            <w:tcW w:w="659" w:type="pct"/>
            <w:shd w:val="clear" w:color="auto" w:fill="auto"/>
          </w:tcPr>
          <w:p w14:paraId="3D97AD51" w14:textId="77777777" w:rsidR="005A6B8D" w:rsidRPr="000C51D8" w:rsidRDefault="005A6B8D" w:rsidP="00313B3E">
            <w:pPr>
              <w:jc w:val="center"/>
              <w:rPr>
                <w:b/>
                <w:bCs/>
                <w:sz w:val="22"/>
                <w:szCs w:val="22"/>
              </w:rPr>
            </w:pPr>
          </w:p>
        </w:tc>
      </w:tr>
      <w:tr w:rsidR="000C51D8" w:rsidRPr="000C51D8" w14:paraId="525BB1A4" w14:textId="77777777" w:rsidTr="005A6B8D">
        <w:tc>
          <w:tcPr>
            <w:tcW w:w="898" w:type="pct"/>
            <w:shd w:val="clear" w:color="auto" w:fill="auto"/>
            <w:noWrap/>
            <w:vAlign w:val="center"/>
          </w:tcPr>
          <w:p w14:paraId="6B4DE974" w14:textId="74742935" w:rsidR="005A6B8D" w:rsidRPr="000C51D8" w:rsidRDefault="005A6B8D" w:rsidP="00313B3E">
            <w:pPr>
              <w:jc w:val="left"/>
              <w:rPr>
                <w:sz w:val="22"/>
                <w:szCs w:val="22"/>
              </w:rPr>
            </w:pPr>
            <w:r w:rsidRPr="000C51D8">
              <w:rPr>
                <w:sz w:val="22"/>
                <w:szCs w:val="22"/>
              </w:rPr>
              <w:t>КВм-1,0кб</w:t>
            </w:r>
          </w:p>
        </w:tc>
        <w:tc>
          <w:tcPr>
            <w:tcW w:w="817" w:type="pct"/>
            <w:shd w:val="clear" w:color="auto" w:fill="auto"/>
            <w:noWrap/>
            <w:vAlign w:val="bottom"/>
          </w:tcPr>
          <w:p w14:paraId="2701F117" w14:textId="51676C1F"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108AD334" w14:textId="07ABB782"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38D52F2F" w14:textId="61ABAC53"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657FE7E0" w14:textId="241BAD09" w:rsidR="005A6B8D" w:rsidRPr="000C51D8" w:rsidRDefault="005A6B8D" w:rsidP="00313B3E">
            <w:pPr>
              <w:jc w:val="center"/>
              <w:rPr>
                <w:sz w:val="22"/>
                <w:szCs w:val="22"/>
              </w:rPr>
            </w:pPr>
            <w:r w:rsidRPr="000C51D8">
              <w:rPr>
                <w:sz w:val="22"/>
                <w:szCs w:val="22"/>
              </w:rPr>
              <w:t>85</w:t>
            </w:r>
          </w:p>
        </w:tc>
        <w:tc>
          <w:tcPr>
            <w:tcW w:w="917" w:type="pct"/>
            <w:vMerge w:val="restart"/>
            <w:shd w:val="clear" w:color="auto" w:fill="auto"/>
          </w:tcPr>
          <w:p w14:paraId="76EF795A" w14:textId="681BA477" w:rsidR="005A6B8D" w:rsidRPr="000C51D8" w:rsidRDefault="005A6B8D" w:rsidP="00313B3E">
            <w:pPr>
              <w:jc w:val="center"/>
              <w:rPr>
                <w:sz w:val="22"/>
                <w:szCs w:val="22"/>
              </w:rPr>
            </w:pPr>
            <w:r w:rsidRPr="000C51D8">
              <w:rPr>
                <w:sz w:val="22"/>
                <w:szCs w:val="22"/>
              </w:rPr>
              <w:t>2,4</w:t>
            </w:r>
          </w:p>
        </w:tc>
        <w:tc>
          <w:tcPr>
            <w:tcW w:w="659" w:type="pct"/>
            <w:vMerge w:val="restart"/>
            <w:shd w:val="clear" w:color="auto" w:fill="auto"/>
          </w:tcPr>
          <w:p w14:paraId="5C0F70FF" w14:textId="340A7549" w:rsidR="005A6B8D" w:rsidRPr="000C51D8" w:rsidRDefault="005A6B8D" w:rsidP="00313B3E">
            <w:pPr>
              <w:jc w:val="center"/>
              <w:rPr>
                <w:sz w:val="22"/>
                <w:szCs w:val="22"/>
              </w:rPr>
            </w:pPr>
            <w:r w:rsidRPr="000C51D8">
              <w:rPr>
                <w:sz w:val="22"/>
                <w:szCs w:val="22"/>
              </w:rPr>
              <w:t>н/д</w:t>
            </w:r>
          </w:p>
        </w:tc>
      </w:tr>
      <w:tr w:rsidR="000C51D8" w:rsidRPr="000C51D8" w14:paraId="4715E24A" w14:textId="77777777" w:rsidTr="005A6B8D">
        <w:tc>
          <w:tcPr>
            <w:tcW w:w="898" w:type="pct"/>
            <w:shd w:val="clear" w:color="auto" w:fill="auto"/>
            <w:noWrap/>
            <w:vAlign w:val="center"/>
          </w:tcPr>
          <w:p w14:paraId="2958E2C4" w14:textId="7BDB59E4" w:rsidR="005A6B8D" w:rsidRPr="000C51D8" w:rsidRDefault="005A6B8D" w:rsidP="00313B3E">
            <w:pPr>
              <w:jc w:val="left"/>
              <w:rPr>
                <w:sz w:val="22"/>
                <w:szCs w:val="22"/>
              </w:rPr>
            </w:pPr>
            <w:r w:rsidRPr="000C51D8">
              <w:rPr>
                <w:sz w:val="22"/>
                <w:szCs w:val="22"/>
              </w:rPr>
              <w:t>КВТС-0,8</w:t>
            </w:r>
          </w:p>
        </w:tc>
        <w:tc>
          <w:tcPr>
            <w:tcW w:w="817" w:type="pct"/>
            <w:shd w:val="clear" w:color="auto" w:fill="auto"/>
            <w:noWrap/>
            <w:vAlign w:val="bottom"/>
          </w:tcPr>
          <w:p w14:paraId="520044CE" w14:textId="76D3295F"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6F5C773D" w14:textId="1DE72337"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49574849" w14:textId="473EB8A4"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347CEC5E" w14:textId="64A45256" w:rsidR="005A6B8D" w:rsidRPr="000C51D8" w:rsidRDefault="005A6B8D" w:rsidP="00313B3E">
            <w:pPr>
              <w:jc w:val="center"/>
              <w:rPr>
                <w:sz w:val="22"/>
                <w:szCs w:val="22"/>
              </w:rPr>
            </w:pPr>
            <w:r w:rsidRPr="000C51D8">
              <w:rPr>
                <w:sz w:val="22"/>
                <w:szCs w:val="22"/>
              </w:rPr>
              <w:t>85</w:t>
            </w:r>
          </w:p>
        </w:tc>
        <w:tc>
          <w:tcPr>
            <w:tcW w:w="917" w:type="pct"/>
            <w:vMerge/>
            <w:shd w:val="clear" w:color="auto" w:fill="auto"/>
          </w:tcPr>
          <w:p w14:paraId="37848F71" w14:textId="34245124" w:rsidR="005A6B8D" w:rsidRPr="000C51D8" w:rsidRDefault="005A6B8D" w:rsidP="00313B3E">
            <w:pPr>
              <w:jc w:val="center"/>
              <w:rPr>
                <w:sz w:val="22"/>
                <w:szCs w:val="22"/>
              </w:rPr>
            </w:pPr>
          </w:p>
        </w:tc>
        <w:tc>
          <w:tcPr>
            <w:tcW w:w="659" w:type="pct"/>
            <w:vMerge/>
            <w:shd w:val="clear" w:color="auto" w:fill="auto"/>
          </w:tcPr>
          <w:p w14:paraId="737FABDA" w14:textId="77777777" w:rsidR="005A6B8D" w:rsidRPr="000C51D8" w:rsidRDefault="005A6B8D" w:rsidP="00313B3E">
            <w:pPr>
              <w:jc w:val="center"/>
              <w:rPr>
                <w:sz w:val="22"/>
                <w:szCs w:val="22"/>
              </w:rPr>
            </w:pPr>
          </w:p>
        </w:tc>
      </w:tr>
      <w:tr w:rsidR="005A6B8D" w:rsidRPr="000C51D8" w14:paraId="1D9C62F8" w14:textId="77777777" w:rsidTr="005A6B8D">
        <w:tc>
          <w:tcPr>
            <w:tcW w:w="898" w:type="pct"/>
            <w:shd w:val="clear" w:color="auto" w:fill="auto"/>
            <w:noWrap/>
            <w:vAlign w:val="center"/>
          </w:tcPr>
          <w:p w14:paraId="4AEC4100" w14:textId="0F980614" w:rsidR="005A6B8D" w:rsidRPr="000C51D8" w:rsidRDefault="005A6B8D" w:rsidP="00313B3E">
            <w:pPr>
              <w:jc w:val="left"/>
              <w:rPr>
                <w:sz w:val="22"/>
                <w:szCs w:val="22"/>
              </w:rPr>
            </w:pPr>
            <w:r w:rsidRPr="000C51D8">
              <w:rPr>
                <w:sz w:val="22"/>
                <w:szCs w:val="22"/>
              </w:rPr>
              <w:t>КВТС-0,8</w:t>
            </w:r>
          </w:p>
        </w:tc>
        <w:tc>
          <w:tcPr>
            <w:tcW w:w="817" w:type="pct"/>
            <w:shd w:val="clear" w:color="auto" w:fill="auto"/>
            <w:noWrap/>
            <w:vAlign w:val="bottom"/>
          </w:tcPr>
          <w:p w14:paraId="648674F7" w14:textId="0C198A20" w:rsidR="005A6B8D" w:rsidRPr="000C51D8" w:rsidRDefault="005A6B8D" w:rsidP="00313B3E">
            <w:pPr>
              <w:jc w:val="left"/>
              <w:rPr>
                <w:sz w:val="22"/>
                <w:szCs w:val="22"/>
              </w:rPr>
            </w:pPr>
            <w:r w:rsidRPr="000C51D8">
              <w:rPr>
                <w:sz w:val="22"/>
                <w:szCs w:val="22"/>
              </w:rPr>
              <w:t>ручная</w:t>
            </w:r>
          </w:p>
        </w:tc>
        <w:tc>
          <w:tcPr>
            <w:tcW w:w="411" w:type="pct"/>
            <w:shd w:val="clear" w:color="auto" w:fill="auto"/>
          </w:tcPr>
          <w:p w14:paraId="15420B03" w14:textId="4AD499AF" w:rsidR="005A6B8D" w:rsidRPr="000C51D8" w:rsidRDefault="005A6B8D" w:rsidP="00313B3E">
            <w:pPr>
              <w:jc w:val="center"/>
              <w:rPr>
                <w:sz w:val="22"/>
                <w:szCs w:val="22"/>
              </w:rPr>
            </w:pPr>
            <w:r w:rsidRPr="000C51D8">
              <w:rPr>
                <w:sz w:val="22"/>
                <w:szCs w:val="22"/>
              </w:rPr>
              <w:t>уголь</w:t>
            </w:r>
          </w:p>
        </w:tc>
        <w:tc>
          <w:tcPr>
            <w:tcW w:w="640" w:type="pct"/>
            <w:shd w:val="clear" w:color="auto" w:fill="auto"/>
          </w:tcPr>
          <w:p w14:paraId="21AD3F6B" w14:textId="5918A0EB" w:rsidR="005A6B8D" w:rsidRPr="000C51D8" w:rsidRDefault="005A6B8D" w:rsidP="00313B3E">
            <w:pPr>
              <w:jc w:val="center"/>
              <w:rPr>
                <w:sz w:val="22"/>
                <w:szCs w:val="22"/>
              </w:rPr>
            </w:pPr>
            <w:r w:rsidRPr="000C51D8">
              <w:rPr>
                <w:sz w:val="22"/>
                <w:szCs w:val="22"/>
              </w:rPr>
              <w:t>водогрейный</w:t>
            </w:r>
          </w:p>
        </w:tc>
        <w:tc>
          <w:tcPr>
            <w:tcW w:w="659" w:type="pct"/>
            <w:shd w:val="clear" w:color="auto" w:fill="auto"/>
          </w:tcPr>
          <w:p w14:paraId="0E66B0BC" w14:textId="4B088B27" w:rsidR="005A6B8D" w:rsidRPr="000C51D8" w:rsidRDefault="005A6B8D" w:rsidP="00313B3E">
            <w:pPr>
              <w:jc w:val="center"/>
              <w:rPr>
                <w:sz w:val="22"/>
                <w:szCs w:val="22"/>
              </w:rPr>
            </w:pPr>
            <w:r w:rsidRPr="000C51D8">
              <w:rPr>
                <w:sz w:val="22"/>
                <w:szCs w:val="22"/>
              </w:rPr>
              <w:t>85</w:t>
            </w:r>
          </w:p>
        </w:tc>
        <w:tc>
          <w:tcPr>
            <w:tcW w:w="917" w:type="pct"/>
            <w:vMerge/>
            <w:shd w:val="clear" w:color="auto" w:fill="auto"/>
          </w:tcPr>
          <w:p w14:paraId="1496CD01" w14:textId="70499716" w:rsidR="005A6B8D" w:rsidRPr="000C51D8" w:rsidRDefault="005A6B8D" w:rsidP="00313B3E">
            <w:pPr>
              <w:jc w:val="center"/>
              <w:rPr>
                <w:sz w:val="22"/>
                <w:szCs w:val="22"/>
              </w:rPr>
            </w:pPr>
          </w:p>
        </w:tc>
        <w:tc>
          <w:tcPr>
            <w:tcW w:w="659" w:type="pct"/>
            <w:vMerge/>
            <w:shd w:val="clear" w:color="auto" w:fill="auto"/>
          </w:tcPr>
          <w:p w14:paraId="78435562" w14:textId="77777777" w:rsidR="005A6B8D" w:rsidRPr="000C51D8" w:rsidRDefault="005A6B8D" w:rsidP="00313B3E">
            <w:pPr>
              <w:jc w:val="center"/>
              <w:rPr>
                <w:sz w:val="22"/>
                <w:szCs w:val="22"/>
              </w:rPr>
            </w:pPr>
          </w:p>
        </w:tc>
      </w:tr>
    </w:tbl>
    <w:p w14:paraId="6455194D" w14:textId="77777777" w:rsidR="00313B3E" w:rsidRPr="000C51D8" w:rsidRDefault="00313B3E"/>
    <w:p w14:paraId="16BAD9AD" w14:textId="77777777" w:rsidR="00014AC1" w:rsidRPr="000C51D8" w:rsidRDefault="00014AC1" w:rsidP="00014AC1">
      <w:pPr>
        <w:pStyle w:val="Affb"/>
        <w:rPr>
          <w:szCs w:val="24"/>
        </w:rPr>
      </w:pPr>
      <w:r w:rsidRPr="000C51D8">
        <w:rPr>
          <w:szCs w:val="24"/>
        </w:rPr>
        <w:t>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193D7CE5" w14:textId="77777777" w:rsidR="00014AC1" w:rsidRPr="000C51D8" w:rsidRDefault="00014AC1" w:rsidP="00014AC1">
      <w:pPr>
        <w:pStyle w:val="Affb"/>
        <w:rPr>
          <w:szCs w:val="24"/>
        </w:rPr>
      </w:pPr>
      <w:r w:rsidRPr="000C51D8">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04FD7319" w14:textId="77777777" w:rsidR="00313B3E" w:rsidRPr="000C51D8" w:rsidRDefault="00014AC1" w:rsidP="00014AC1">
      <w:pPr>
        <w:pStyle w:val="Affb"/>
        <w:rPr>
          <w:szCs w:val="24"/>
        </w:rPr>
      </w:pPr>
      <w:r w:rsidRPr="000C51D8">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18E8C584" w14:textId="77777777" w:rsidR="005A6B8D" w:rsidRPr="000C51D8" w:rsidRDefault="005A6B8D" w:rsidP="00014AC1">
      <w:pPr>
        <w:pStyle w:val="Affb"/>
        <w:rPr>
          <w:szCs w:val="24"/>
        </w:rPr>
        <w:sectPr w:rsidR="005A6B8D" w:rsidRPr="000C51D8" w:rsidSect="00313B3E">
          <w:pgSz w:w="16838" w:h="11906" w:orient="landscape"/>
          <w:pgMar w:top="851" w:right="1134" w:bottom="1134" w:left="1134" w:header="709" w:footer="709" w:gutter="0"/>
          <w:cols w:space="708"/>
          <w:docGrid w:linePitch="360"/>
        </w:sectPr>
      </w:pPr>
    </w:p>
    <w:p w14:paraId="1F48CBD7" w14:textId="77777777" w:rsidR="00641797" w:rsidRPr="000C51D8" w:rsidRDefault="00A734B1" w:rsidP="0006129B">
      <w:pPr>
        <w:pStyle w:val="31"/>
        <w:spacing w:line="240" w:lineRule="auto"/>
      </w:pPr>
      <w:bookmarkStart w:id="30" w:name="_Toc144018832"/>
      <w:r w:rsidRPr="000C51D8">
        <w:lastRenderedPageBreak/>
        <w:t>2.2</w:t>
      </w:r>
      <w:r w:rsidR="00641797" w:rsidRPr="000C51D8">
        <w:t xml:space="preserve"> </w:t>
      </w:r>
      <w:r w:rsidRPr="000C51D8">
        <w:t>П</w:t>
      </w:r>
      <w:r w:rsidR="00E800F8" w:rsidRPr="000C51D8">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0"/>
    </w:p>
    <w:p w14:paraId="46C0C482" w14:textId="03D12C07" w:rsidR="00B6059D" w:rsidRPr="000C51D8" w:rsidRDefault="00B6059D" w:rsidP="0006129B">
      <w:pPr>
        <w:ind w:firstLine="567"/>
      </w:pPr>
      <w:r w:rsidRPr="000C51D8">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«нетто» приведены в таблице </w:t>
      </w:r>
      <w:r w:rsidR="00B90C8A" w:rsidRPr="000C51D8">
        <w:t>4</w:t>
      </w:r>
      <w:r w:rsidR="00F0314C" w:rsidRPr="000C51D8">
        <w:t>.</w:t>
      </w:r>
    </w:p>
    <w:p w14:paraId="6C3F7B0D" w14:textId="77777777" w:rsidR="00B6059D" w:rsidRPr="000C51D8" w:rsidRDefault="00B6059D" w:rsidP="0006129B">
      <w:pPr>
        <w:ind w:firstLine="567"/>
      </w:pPr>
    </w:p>
    <w:p w14:paraId="5A609B08" w14:textId="2A92AFCB" w:rsidR="00B6059D" w:rsidRPr="000C51D8" w:rsidRDefault="00B6059D"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w:t>
      </w:r>
      <w:r w:rsidR="008A3CE6" w:rsidRPr="000C51D8">
        <w:rPr>
          <w:noProof/>
        </w:rPr>
        <w:fldChar w:fldCharType="end"/>
      </w:r>
      <w:r w:rsidRPr="000C51D8">
        <w:t xml:space="preserve"> - Параметры установленной тепловой мощно</w:t>
      </w:r>
      <w:r w:rsidR="00D80208" w:rsidRPr="000C51D8">
        <w:t>сти источников тепловой энергии</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3846"/>
        <w:gridCol w:w="1180"/>
        <w:gridCol w:w="1220"/>
        <w:gridCol w:w="1711"/>
        <w:gridCol w:w="1557"/>
      </w:tblGrid>
      <w:tr w:rsidR="000C51D8" w:rsidRPr="000C51D8" w14:paraId="06148448" w14:textId="77777777" w:rsidTr="00B90C8A">
        <w:trPr>
          <w:cantSplit/>
          <w:tblHeader/>
        </w:trPr>
        <w:tc>
          <w:tcPr>
            <w:tcW w:w="258" w:type="pct"/>
            <w:vMerge w:val="restart"/>
            <w:tcBorders>
              <w:right w:val="single" w:sz="4" w:space="0" w:color="auto"/>
            </w:tcBorders>
            <w:shd w:val="clear" w:color="auto" w:fill="auto"/>
            <w:vAlign w:val="center"/>
          </w:tcPr>
          <w:p w14:paraId="47285EBE" w14:textId="77777777" w:rsidR="00264AFC" w:rsidRPr="000C51D8" w:rsidRDefault="00264AFC" w:rsidP="0006129B">
            <w:pPr>
              <w:jc w:val="center"/>
              <w:rPr>
                <w:sz w:val="22"/>
                <w:szCs w:val="22"/>
              </w:rPr>
            </w:pPr>
            <w:r w:rsidRPr="000C51D8">
              <w:rPr>
                <w:sz w:val="22"/>
                <w:szCs w:val="22"/>
              </w:rPr>
              <w:t>№ п/п</w:t>
            </w:r>
          </w:p>
        </w:tc>
        <w:tc>
          <w:tcPr>
            <w:tcW w:w="1917" w:type="pct"/>
            <w:vMerge w:val="restart"/>
            <w:tcBorders>
              <w:left w:val="single" w:sz="4" w:space="0" w:color="auto"/>
            </w:tcBorders>
            <w:shd w:val="clear" w:color="auto" w:fill="auto"/>
            <w:vAlign w:val="center"/>
          </w:tcPr>
          <w:p w14:paraId="72C77AE2" w14:textId="77777777" w:rsidR="00264AFC" w:rsidRPr="000C51D8" w:rsidRDefault="00264AFC" w:rsidP="0006129B">
            <w:pPr>
              <w:rPr>
                <w:sz w:val="22"/>
                <w:szCs w:val="22"/>
              </w:rPr>
            </w:pPr>
            <w:r w:rsidRPr="000C51D8">
              <w:rPr>
                <w:sz w:val="22"/>
                <w:szCs w:val="22"/>
              </w:rPr>
              <w:t>Наименование СЦТ</w:t>
            </w:r>
          </w:p>
        </w:tc>
        <w:tc>
          <w:tcPr>
            <w:tcW w:w="588" w:type="pct"/>
            <w:shd w:val="clear" w:color="auto" w:fill="auto"/>
            <w:vAlign w:val="center"/>
          </w:tcPr>
          <w:p w14:paraId="69C22477" w14:textId="77777777" w:rsidR="00264AFC" w:rsidRPr="000C51D8" w:rsidRDefault="00264AFC" w:rsidP="0006129B">
            <w:pPr>
              <w:jc w:val="center"/>
              <w:rPr>
                <w:sz w:val="22"/>
                <w:szCs w:val="22"/>
              </w:rPr>
            </w:pPr>
            <w:r w:rsidRPr="000C51D8">
              <w:rPr>
                <w:sz w:val="22"/>
                <w:szCs w:val="22"/>
              </w:rPr>
              <w:t>УТМ</w:t>
            </w:r>
          </w:p>
        </w:tc>
        <w:tc>
          <w:tcPr>
            <w:tcW w:w="608" w:type="pct"/>
            <w:shd w:val="clear" w:color="auto" w:fill="auto"/>
            <w:vAlign w:val="center"/>
          </w:tcPr>
          <w:p w14:paraId="57FDC684" w14:textId="77777777" w:rsidR="00264AFC" w:rsidRPr="000C51D8" w:rsidRDefault="00264AFC" w:rsidP="0006129B">
            <w:pPr>
              <w:jc w:val="center"/>
              <w:rPr>
                <w:sz w:val="22"/>
                <w:szCs w:val="22"/>
              </w:rPr>
            </w:pPr>
            <w:r w:rsidRPr="000C51D8">
              <w:rPr>
                <w:sz w:val="22"/>
                <w:szCs w:val="22"/>
              </w:rPr>
              <w:t>РТМ</w:t>
            </w:r>
          </w:p>
        </w:tc>
        <w:tc>
          <w:tcPr>
            <w:tcW w:w="853" w:type="pct"/>
            <w:shd w:val="clear" w:color="auto" w:fill="auto"/>
            <w:vAlign w:val="center"/>
          </w:tcPr>
          <w:p w14:paraId="3DB59543" w14:textId="77777777" w:rsidR="00264AFC" w:rsidRPr="000C51D8" w:rsidRDefault="00264AFC" w:rsidP="00264AFC">
            <w:pPr>
              <w:jc w:val="center"/>
              <w:rPr>
                <w:sz w:val="22"/>
                <w:szCs w:val="22"/>
              </w:rPr>
            </w:pPr>
            <w:r w:rsidRPr="000C51D8">
              <w:rPr>
                <w:sz w:val="22"/>
                <w:szCs w:val="22"/>
              </w:rPr>
              <w:t>Расход тепла на собственные нужды источника</w:t>
            </w:r>
          </w:p>
        </w:tc>
        <w:tc>
          <w:tcPr>
            <w:tcW w:w="776" w:type="pct"/>
            <w:shd w:val="clear" w:color="auto" w:fill="auto"/>
            <w:vAlign w:val="center"/>
          </w:tcPr>
          <w:p w14:paraId="7A2C06F9" w14:textId="77777777" w:rsidR="00264AFC" w:rsidRPr="000C51D8" w:rsidRDefault="00264AFC" w:rsidP="00C92D67">
            <w:pPr>
              <w:jc w:val="center"/>
              <w:rPr>
                <w:sz w:val="22"/>
                <w:szCs w:val="22"/>
              </w:rPr>
            </w:pPr>
            <w:r w:rsidRPr="000C51D8">
              <w:rPr>
                <w:sz w:val="22"/>
                <w:szCs w:val="22"/>
              </w:rPr>
              <w:t>Тепловая мощность котельной нетто</w:t>
            </w:r>
          </w:p>
        </w:tc>
      </w:tr>
      <w:tr w:rsidR="000C51D8" w:rsidRPr="000C51D8" w14:paraId="05F5E1D1" w14:textId="77777777" w:rsidTr="00B90C8A">
        <w:trPr>
          <w:cantSplit/>
          <w:tblHeader/>
        </w:trPr>
        <w:tc>
          <w:tcPr>
            <w:tcW w:w="258" w:type="pct"/>
            <w:vMerge/>
            <w:tcBorders>
              <w:right w:val="single" w:sz="4" w:space="0" w:color="auto"/>
            </w:tcBorders>
            <w:shd w:val="clear" w:color="auto" w:fill="auto"/>
            <w:vAlign w:val="center"/>
          </w:tcPr>
          <w:p w14:paraId="5C238184" w14:textId="77777777" w:rsidR="00264AFC" w:rsidRPr="000C51D8" w:rsidRDefault="00264AFC" w:rsidP="0006129B">
            <w:pPr>
              <w:jc w:val="center"/>
              <w:rPr>
                <w:sz w:val="22"/>
                <w:szCs w:val="22"/>
              </w:rPr>
            </w:pPr>
          </w:p>
        </w:tc>
        <w:tc>
          <w:tcPr>
            <w:tcW w:w="1917" w:type="pct"/>
            <w:vMerge/>
            <w:tcBorders>
              <w:left w:val="single" w:sz="4" w:space="0" w:color="auto"/>
            </w:tcBorders>
            <w:shd w:val="clear" w:color="auto" w:fill="auto"/>
            <w:vAlign w:val="center"/>
          </w:tcPr>
          <w:p w14:paraId="592C8A1B" w14:textId="77777777" w:rsidR="00264AFC" w:rsidRPr="000C51D8" w:rsidRDefault="00264AFC" w:rsidP="0006129B">
            <w:pPr>
              <w:rPr>
                <w:sz w:val="22"/>
                <w:szCs w:val="22"/>
              </w:rPr>
            </w:pPr>
          </w:p>
        </w:tc>
        <w:tc>
          <w:tcPr>
            <w:tcW w:w="588" w:type="pct"/>
            <w:shd w:val="clear" w:color="auto" w:fill="auto"/>
            <w:vAlign w:val="center"/>
          </w:tcPr>
          <w:p w14:paraId="1CBB0FE4" w14:textId="77777777" w:rsidR="00264AFC" w:rsidRPr="000C51D8" w:rsidRDefault="00264AFC" w:rsidP="0006129B">
            <w:pPr>
              <w:jc w:val="center"/>
              <w:rPr>
                <w:sz w:val="22"/>
                <w:szCs w:val="22"/>
              </w:rPr>
            </w:pPr>
            <w:r w:rsidRPr="000C51D8">
              <w:rPr>
                <w:sz w:val="22"/>
                <w:szCs w:val="22"/>
              </w:rPr>
              <w:t>Гкал/час</w:t>
            </w:r>
          </w:p>
        </w:tc>
        <w:tc>
          <w:tcPr>
            <w:tcW w:w="608" w:type="pct"/>
            <w:shd w:val="clear" w:color="auto" w:fill="auto"/>
            <w:vAlign w:val="center"/>
          </w:tcPr>
          <w:p w14:paraId="4F5D6EC0" w14:textId="77777777" w:rsidR="00264AFC" w:rsidRPr="000C51D8" w:rsidRDefault="00264AFC" w:rsidP="0006129B">
            <w:pPr>
              <w:jc w:val="center"/>
              <w:rPr>
                <w:sz w:val="22"/>
                <w:szCs w:val="22"/>
              </w:rPr>
            </w:pPr>
            <w:r w:rsidRPr="000C51D8">
              <w:rPr>
                <w:sz w:val="22"/>
                <w:szCs w:val="22"/>
              </w:rPr>
              <w:t>Гкал/час</w:t>
            </w:r>
          </w:p>
        </w:tc>
        <w:tc>
          <w:tcPr>
            <w:tcW w:w="853" w:type="pct"/>
            <w:shd w:val="clear" w:color="auto" w:fill="auto"/>
            <w:vAlign w:val="center"/>
          </w:tcPr>
          <w:p w14:paraId="4E6E9C2F" w14:textId="77777777" w:rsidR="00264AFC" w:rsidRPr="000C51D8" w:rsidRDefault="00264AFC" w:rsidP="00C92D67">
            <w:pPr>
              <w:jc w:val="center"/>
              <w:rPr>
                <w:sz w:val="22"/>
                <w:szCs w:val="22"/>
              </w:rPr>
            </w:pPr>
            <w:r w:rsidRPr="000C51D8">
              <w:rPr>
                <w:sz w:val="22"/>
                <w:szCs w:val="22"/>
              </w:rPr>
              <w:t>Гкал/ч</w:t>
            </w:r>
          </w:p>
        </w:tc>
        <w:tc>
          <w:tcPr>
            <w:tcW w:w="776" w:type="pct"/>
            <w:shd w:val="clear" w:color="auto" w:fill="auto"/>
            <w:vAlign w:val="center"/>
          </w:tcPr>
          <w:p w14:paraId="046A8827" w14:textId="77777777" w:rsidR="00264AFC" w:rsidRPr="000C51D8" w:rsidRDefault="00264AFC" w:rsidP="00C92D67">
            <w:pPr>
              <w:jc w:val="center"/>
              <w:rPr>
                <w:sz w:val="22"/>
                <w:szCs w:val="22"/>
              </w:rPr>
            </w:pPr>
            <w:r w:rsidRPr="000C51D8">
              <w:rPr>
                <w:sz w:val="22"/>
                <w:szCs w:val="22"/>
              </w:rPr>
              <w:t>Гкал/ч</w:t>
            </w:r>
          </w:p>
        </w:tc>
      </w:tr>
      <w:tr w:rsidR="000C51D8" w:rsidRPr="000C51D8" w14:paraId="343A513E" w14:textId="77777777" w:rsidTr="00B90C8A">
        <w:trPr>
          <w:cantSplit/>
        </w:trPr>
        <w:tc>
          <w:tcPr>
            <w:tcW w:w="258" w:type="pct"/>
            <w:tcBorders>
              <w:right w:val="single" w:sz="4" w:space="0" w:color="auto"/>
            </w:tcBorders>
            <w:shd w:val="clear" w:color="auto" w:fill="auto"/>
            <w:vAlign w:val="center"/>
          </w:tcPr>
          <w:p w14:paraId="44E4B165" w14:textId="5780DD95" w:rsidR="00AE4952" w:rsidRPr="000C51D8" w:rsidRDefault="00AE4952" w:rsidP="00AE4952">
            <w:pPr>
              <w:pStyle w:val="ab"/>
              <w:jc w:val="center"/>
              <w:rPr>
                <w:sz w:val="22"/>
                <w:szCs w:val="22"/>
              </w:rPr>
            </w:pPr>
            <w:r w:rsidRPr="000C51D8">
              <w:rPr>
                <w:sz w:val="22"/>
                <w:szCs w:val="22"/>
              </w:rPr>
              <w:t>1</w:t>
            </w:r>
          </w:p>
        </w:tc>
        <w:tc>
          <w:tcPr>
            <w:tcW w:w="1917" w:type="pct"/>
            <w:tcBorders>
              <w:top w:val="single" w:sz="8" w:space="0" w:color="auto"/>
              <w:left w:val="single" w:sz="8" w:space="0" w:color="auto"/>
              <w:bottom w:val="single" w:sz="8" w:space="0" w:color="auto"/>
              <w:right w:val="single" w:sz="8" w:space="0" w:color="auto"/>
            </w:tcBorders>
            <w:shd w:val="clear" w:color="auto" w:fill="auto"/>
            <w:vAlign w:val="center"/>
          </w:tcPr>
          <w:p w14:paraId="14763873" w14:textId="24FE9EC2" w:rsidR="00AE4952" w:rsidRPr="000C51D8" w:rsidRDefault="00AE4952" w:rsidP="00AE4952">
            <w:pPr>
              <w:jc w:val="center"/>
              <w:rPr>
                <w:sz w:val="22"/>
                <w:szCs w:val="22"/>
              </w:rPr>
            </w:pPr>
            <w:r w:rsidRPr="000C51D8">
              <w:rPr>
                <w:sz w:val="22"/>
                <w:szCs w:val="22"/>
              </w:rPr>
              <w:t>Котельная «Центральная»</w:t>
            </w:r>
          </w:p>
        </w:tc>
        <w:tc>
          <w:tcPr>
            <w:tcW w:w="588" w:type="pct"/>
            <w:tcBorders>
              <w:top w:val="single" w:sz="8" w:space="0" w:color="auto"/>
              <w:left w:val="single" w:sz="8" w:space="0" w:color="auto"/>
              <w:bottom w:val="single" w:sz="8" w:space="0" w:color="auto"/>
              <w:right w:val="single" w:sz="8" w:space="0" w:color="auto"/>
            </w:tcBorders>
            <w:shd w:val="clear" w:color="auto" w:fill="auto"/>
            <w:vAlign w:val="center"/>
          </w:tcPr>
          <w:p w14:paraId="16605591" w14:textId="099CF846" w:rsidR="00AE4952" w:rsidRPr="000C51D8" w:rsidRDefault="00AE4952" w:rsidP="00AE4952">
            <w:pPr>
              <w:jc w:val="center"/>
              <w:rPr>
                <w:sz w:val="22"/>
                <w:szCs w:val="22"/>
              </w:rPr>
            </w:pPr>
            <w:r w:rsidRPr="000C51D8">
              <w:rPr>
                <w:sz w:val="22"/>
                <w:szCs w:val="22"/>
              </w:rPr>
              <w:t>5,46</w:t>
            </w:r>
          </w:p>
        </w:tc>
        <w:tc>
          <w:tcPr>
            <w:tcW w:w="608" w:type="pct"/>
            <w:tcBorders>
              <w:top w:val="nil"/>
              <w:left w:val="nil"/>
              <w:bottom w:val="single" w:sz="8" w:space="0" w:color="auto"/>
              <w:right w:val="single" w:sz="8" w:space="0" w:color="auto"/>
            </w:tcBorders>
            <w:shd w:val="clear" w:color="auto" w:fill="auto"/>
            <w:vAlign w:val="center"/>
          </w:tcPr>
          <w:p w14:paraId="08BF6196" w14:textId="5AF8DF1E" w:rsidR="00AE4952" w:rsidRPr="000C51D8" w:rsidRDefault="00AE4952" w:rsidP="00AE4952">
            <w:pPr>
              <w:jc w:val="center"/>
              <w:rPr>
                <w:sz w:val="22"/>
                <w:szCs w:val="22"/>
              </w:rPr>
            </w:pPr>
            <w:r w:rsidRPr="000C51D8">
              <w:rPr>
                <w:sz w:val="22"/>
                <w:szCs w:val="22"/>
              </w:rPr>
              <w:t>5,460</w:t>
            </w:r>
          </w:p>
        </w:tc>
        <w:tc>
          <w:tcPr>
            <w:tcW w:w="853" w:type="pct"/>
            <w:tcBorders>
              <w:top w:val="nil"/>
              <w:left w:val="nil"/>
              <w:bottom w:val="single" w:sz="8" w:space="0" w:color="000000"/>
              <w:right w:val="single" w:sz="8" w:space="0" w:color="000000"/>
            </w:tcBorders>
            <w:shd w:val="clear" w:color="auto" w:fill="auto"/>
            <w:vAlign w:val="center"/>
          </w:tcPr>
          <w:p w14:paraId="310F7D07" w14:textId="0E4E164F" w:rsidR="00AE4952" w:rsidRPr="000C51D8" w:rsidRDefault="00AE4952" w:rsidP="00AE4952">
            <w:pPr>
              <w:jc w:val="center"/>
              <w:rPr>
                <w:sz w:val="22"/>
                <w:szCs w:val="22"/>
              </w:rPr>
            </w:pPr>
            <w:r w:rsidRPr="000C51D8">
              <w:rPr>
                <w:sz w:val="22"/>
                <w:szCs w:val="22"/>
              </w:rPr>
              <w:t>0,059</w:t>
            </w:r>
          </w:p>
        </w:tc>
        <w:tc>
          <w:tcPr>
            <w:tcW w:w="776" w:type="pct"/>
            <w:tcBorders>
              <w:top w:val="nil"/>
              <w:left w:val="nil"/>
              <w:bottom w:val="single" w:sz="8" w:space="0" w:color="000000"/>
              <w:right w:val="single" w:sz="8" w:space="0" w:color="000000"/>
            </w:tcBorders>
            <w:shd w:val="clear" w:color="auto" w:fill="auto"/>
            <w:vAlign w:val="center"/>
          </w:tcPr>
          <w:p w14:paraId="3A3C3E99" w14:textId="65AA79A0" w:rsidR="00AE4952" w:rsidRPr="000C51D8" w:rsidRDefault="00AE4952" w:rsidP="00AE4952">
            <w:pPr>
              <w:jc w:val="center"/>
              <w:rPr>
                <w:sz w:val="22"/>
                <w:szCs w:val="22"/>
              </w:rPr>
            </w:pPr>
            <w:r w:rsidRPr="000C51D8">
              <w:rPr>
                <w:sz w:val="22"/>
                <w:szCs w:val="22"/>
              </w:rPr>
              <w:t>5,401</w:t>
            </w:r>
          </w:p>
        </w:tc>
      </w:tr>
      <w:tr w:rsidR="000C51D8" w:rsidRPr="000C51D8" w14:paraId="73492246" w14:textId="77777777" w:rsidTr="00B90C8A">
        <w:trPr>
          <w:cantSplit/>
        </w:trPr>
        <w:tc>
          <w:tcPr>
            <w:tcW w:w="258" w:type="pct"/>
            <w:tcBorders>
              <w:right w:val="single" w:sz="4" w:space="0" w:color="auto"/>
            </w:tcBorders>
            <w:shd w:val="clear" w:color="auto" w:fill="auto"/>
            <w:vAlign w:val="center"/>
          </w:tcPr>
          <w:p w14:paraId="3C4B9350" w14:textId="0F523227" w:rsidR="00AE4952" w:rsidRPr="000C51D8" w:rsidRDefault="00AE4952" w:rsidP="00AE4952">
            <w:pPr>
              <w:pStyle w:val="ab"/>
              <w:jc w:val="center"/>
              <w:rPr>
                <w:sz w:val="22"/>
                <w:szCs w:val="22"/>
              </w:rPr>
            </w:pPr>
            <w:r w:rsidRPr="000C51D8">
              <w:rPr>
                <w:sz w:val="22"/>
                <w:szCs w:val="22"/>
              </w:rPr>
              <w:t>2</w:t>
            </w:r>
          </w:p>
        </w:tc>
        <w:tc>
          <w:tcPr>
            <w:tcW w:w="1917" w:type="pct"/>
            <w:tcBorders>
              <w:top w:val="nil"/>
              <w:left w:val="single" w:sz="8" w:space="0" w:color="auto"/>
              <w:bottom w:val="single" w:sz="8" w:space="0" w:color="auto"/>
              <w:right w:val="single" w:sz="8" w:space="0" w:color="auto"/>
            </w:tcBorders>
            <w:shd w:val="clear" w:color="auto" w:fill="auto"/>
            <w:vAlign w:val="center"/>
          </w:tcPr>
          <w:p w14:paraId="3A5F2B18" w14:textId="6B9D762E" w:rsidR="00AE4952" w:rsidRPr="000C51D8" w:rsidRDefault="00AE4952" w:rsidP="00AE4952">
            <w:pPr>
              <w:jc w:val="center"/>
              <w:rPr>
                <w:sz w:val="22"/>
                <w:szCs w:val="22"/>
              </w:rPr>
            </w:pPr>
            <w:r w:rsidRPr="000C51D8">
              <w:rPr>
                <w:sz w:val="22"/>
                <w:szCs w:val="22"/>
              </w:rPr>
              <w:t>Котельная «Школа»</w:t>
            </w:r>
          </w:p>
        </w:tc>
        <w:tc>
          <w:tcPr>
            <w:tcW w:w="588" w:type="pct"/>
            <w:tcBorders>
              <w:top w:val="nil"/>
              <w:left w:val="single" w:sz="8" w:space="0" w:color="auto"/>
              <w:bottom w:val="single" w:sz="8" w:space="0" w:color="auto"/>
              <w:right w:val="single" w:sz="8" w:space="0" w:color="auto"/>
            </w:tcBorders>
            <w:shd w:val="clear" w:color="auto" w:fill="auto"/>
            <w:vAlign w:val="center"/>
          </w:tcPr>
          <w:p w14:paraId="7005190C" w14:textId="6859AC21" w:rsidR="00AE4952" w:rsidRPr="000C51D8" w:rsidRDefault="00AE4952" w:rsidP="00AE4952">
            <w:pPr>
              <w:jc w:val="center"/>
              <w:rPr>
                <w:sz w:val="22"/>
                <w:szCs w:val="22"/>
              </w:rPr>
            </w:pPr>
            <w:r w:rsidRPr="000C51D8">
              <w:rPr>
                <w:sz w:val="22"/>
                <w:szCs w:val="22"/>
              </w:rPr>
              <w:t>2,064</w:t>
            </w:r>
          </w:p>
        </w:tc>
        <w:tc>
          <w:tcPr>
            <w:tcW w:w="608" w:type="pct"/>
            <w:tcBorders>
              <w:top w:val="nil"/>
              <w:left w:val="nil"/>
              <w:bottom w:val="single" w:sz="8" w:space="0" w:color="auto"/>
              <w:right w:val="single" w:sz="8" w:space="0" w:color="auto"/>
            </w:tcBorders>
            <w:shd w:val="clear" w:color="auto" w:fill="auto"/>
            <w:vAlign w:val="center"/>
          </w:tcPr>
          <w:p w14:paraId="0E9EDFB1" w14:textId="0B827DAF" w:rsidR="00AE4952" w:rsidRPr="000C51D8" w:rsidRDefault="00AE4952" w:rsidP="00AE4952">
            <w:pPr>
              <w:jc w:val="center"/>
              <w:rPr>
                <w:sz w:val="22"/>
                <w:szCs w:val="22"/>
              </w:rPr>
            </w:pPr>
            <w:r w:rsidRPr="000C51D8">
              <w:rPr>
                <w:sz w:val="22"/>
                <w:szCs w:val="22"/>
              </w:rPr>
              <w:t>2,064</w:t>
            </w:r>
          </w:p>
        </w:tc>
        <w:tc>
          <w:tcPr>
            <w:tcW w:w="853" w:type="pct"/>
            <w:tcBorders>
              <w:top w:val="nil"/>
              <w:left w:val="nil"/>
              <w:bottom w:val="single" w:sz="8" w:space="0" w:color="000000"/>
              <w:right w:val="single" w:sz="8" w:space="0" w:color="000000"/>
            </w:tcBorders>
            <w:shd w:val="clear" w:color="auto" w:fill="auto"/>
            <w:vAlign w:val="center"/>
          </w:tcPr>
          <w:p w14:paraId="7FF8465D" w14:textId="6026F906" w:rsidR="00AE4952" w:rsidRPr="000C51D8" w:rsidRDefault="00AE4952" w:rsidP="00AE4952">
            <w:pPr>
              <w:jc w:val="center"/>
              <w:rPr>
                <w:sz w:val="22"/>
                <w:szCs w:val="22"/>
              </w:rPr>
            </w:pPr>
            <w:r w:rsidRPr="000C51D8">
              <w:rPr>
                <w:sz w:val="22"/>
                <w:szCs w:val="22"/>
              </w:rPr>
              <w:t>0,028</w:t>
            </w:r>
          </w:p>
        </w:tc>
        <w:tc>
          <w:tcPr>
            <w:tcW w:w="776" w:type="pct"/>
            <w:tcBorders>
              <w:top w:val="nil"/>
              <w:left w:val="nil"/>
              <w:bottom w:val="single" w:sz="8" w:space="0" w:color="000000"/>
              <w:right w:val="single" w:sz="8" w:space="0" w:color="000000"/>
            </w:tcBorders>
            <w:shd w:val="clear" w:color="auto" w:fill="auto"/>
            <w:vAlign w:val="center"/>
          </w:tcPr>
          <w:p w14:paraId="72B05F69" w14:textId="09813E60" w:rsidR="00AE4952" w:rsidRPr="000C51D8" w:rsidRDefault="00AE4952" w:rsidP="00AE4952">
            <w:pPr>
              <w:jc w:val="center"/>
              <w:rPr>
                <w:sz w:val="22"/>
                <w:szCs w:val="22"/>
              </w:rPr>
            </w:pPr>
            <w:r w:rsidRPr="000C51D8">
              <w:rPr>
                <w:sz w:val="22"/>
                <w:szCs w:val="22"/>
              </w:rPr>
              <w:t>2,036</w:t>
            </w:r>
          </w:p>
        </w:tc>
      </w:tr>
      <w:tr w:rsidR="000C51D8" w:rsidRPr="000C51D8" w14:paraId="56B7C39A" w14:textId="77777777" w:rsidTr="00B90C8A">
        <w:trPr>
          <w:cantSplit/>
        </w:trPr>
        <w:tc>
          <w:tcPr>
            <w:tcW w:w="258" w:type="pct"/>
            <w:tcBorders>
              <w:right w:val="single" w:sz="4" w:space="0" w:color="auto"/>
            </w:tcBorders>
            <w:shd w:val="clear" w:color="auto" w:fill="auto"/>
            <w:vAlign w:val="center"/>
          </w:tcPr>
          <w:p w14:paraId="57B4BD42" w14:textId="7F22B723" w:rsidR="00AE4952" w:rsidRPr="000C51D8" w:rsidRDefault="00AE4952" w:rsidP="00AE4952">
            <w:pPr>
              <w:pStyle w:val="ab"/>
              <w:jc w:val="center"/>
              <w:rPr>
                <w:sz w:val="22"/>
                <w:szCs w:val="22"/>
              </w:rPr>
            </w:pPr>
            <w:r w:rsidRPr="000C51D8">
              <w:rPr>
                <w:sz w:val="22"/>
                <w:szCs w:val="22"/>
              </w:rPr>
              <w:t>3</w:t>
            </w:r>
          </w:p>
        </w:tc>
        <w:tc>
          <w:tcPr>
            <w:tcW w:w="1917" w:type="pct"/>
            <w:tcBorders>
              <w:top w:val="nil"/>
              <w:left w:val="single" w:sz="8" w:space="0" w:color="auto"/>
              <w:bottom w:val="single" w:sz="8" w:space="0" w:color="auto"/>
              <w:right w:val="single" w:sz="8" w:space="0" w:color="auto"/>
            </w:tcBorders>
            <w:shd w:val="clear" w:color="auto" w:fill="auto"/>
            <w:vAlign w:val="center"/>
          </w:tcPr>
          <w:p w14:paraId="4BCD611F" w14:textId="4E820699" w:rsidR="00AE4952" w:rsidRPr="000C51D8" w:rsidRDefault="00AE4952" w:rsidP="00AE4952">
            <w:pPr>
              <w:jc w:val="center"/>
              <w:rPr>
                <w:sz w:val="22"/>
                <w:szCs w:val="22"/>
              </w:rPr>
            </w:pPr>
            <w:r w:rsidRPr="000C51D8">
              <w:rPr>
                <w:sz w:val="22"/>
                <w:szCs w:val="22"/>
              </w:rPr>
              <w:t>Котельная «ПМК»</w:t>
            </w:r>
          </w:p>
        </w:tc>
        <w:tc>
          <w:tcPr>
            <w:tcW w:w="588" w:type="pct"/>
            <w:tcBorders>
              <w:top w:val="nil"/>
              <w:left w:val="single" w:sz="8" w:space="0" w:color="auto"/>
              <w:bottom w:val="single" w:sz="8" w:space="0" w:color="auto"/>
              <w:right w:val="single" w:sz="8" w:space="0" w:color="auto"/>
            </w:tcBorders>
            <w:shd w:val="clear" w:color="auto" w:fill="auto"/>
            <w:vAlign w:val="center"/>
          </w:tcPr>
          <w:p w14:paraId="2113BB6E" w14:textId="1AB76E6A" w:rsidR="00AE4952" w:rsidRPr="000C51D8" w:rsidRDefault="00AE4952" w:rsidP="00AE4952">
            <w:pPr>
              <w:jc w:val="center"/>
              <w:rPr>
                <w:sz w:val="22"/>
                <w:szCs w:val="22"/>
              </w:rPr>
            </w:pPr>
            <w:r w:rsidRPr="000C51D8">
              <w:rPr>
                <w:sz w:val="22"/>
                <w:szCs w:val="22"/>
              </w:rPr>
              <w:t>1,6</w:t>
            </w:r>
          </w:p>
        </w:tc>
        <w:tc>
          <w:tcPr>
            <w:tcW w:w="608" w:type="pct"/>
            <w:tcBorders>
              <w:top w:val="nil"/>
              <w:left w:val="nil"/>
              <w:bottom w:val="single" w:sz="8" w:space="0" w:color="auto"/>
              <w:right w:val="single" w:sz="8" w:space="0" w:color="auto"/>
            </w:tcBorders>
            <w:shd w:val="clear" w:color="auto" w:fill="auto"/>
            <w:vAlign w:val="center"/>
          </w:tcPr>
          <w:p w14:paraId="0D0A2449" w14:textId="2E9A09EE" w:rsidR="00AE4952" w:rsidRPr="000C51D8" w:rsidRDefault="00AE4952" w:rsidP="00AE4952">
            <w:pPr>
              <w:jc w:val="center"/>
              <w:rPr>
                <w:sz w:val="22"/>
                <w:szCs w:val="22"/>
              </w:rPr>
            </w:pPr>
            <w:r w:rsidRPr="000C51D8">
              <w:rPr>
                <w:sz w:val="22"/>
                <w:szCs w:val="22"/>
              </w:rPr>
              <w:t>1,600</w:t>
            </w:r>
          </w:p>
        </w:tc>
        <w:tc>
          <w:tcPr>
            <w:tcW w:w="853" w:type="pct"/>
            <w:tcBorders>
              <w:top w:val="nil"/>
              <w:left w:val="nil"/>
              <w:bottom w:val="single" w:sz="8" w:space="0" w:color="000000"/>
              <w:right w:val="single" w:sz="8" w:space="0" w:color="000000"/>
            </w:tcBorders>
            <w:shd w:val="clear" w:color="auto" w:fill="auto"/>
            <w:vAlign w:val="center"/>
          </w:tcPr>
          <w:p w14:paraId="591EB645" w14:textId="351A49D4" w:rsidR="00AE4952" w:rsidRPr="000C51D8" w:rsidRDefault="00AE4952" w:rsidP="00AE4952">
            <w:pPr>
              <w:jc w:val="center"/>
              <w:rPr>
                <w:sz w:val="22"/>
                <w:szCs w:val="22"/>
              </w:rPr>
            </w:pPr>
            <w:r w:rsidRPr="000C51D8">
              <w:rPr>
                <w:sz w:val="22"/>
                <w:szCs w:val="22"/>
              </w:rPr>
              <w:t>0,010</w:t>
            </w:r>
          </w:p>
        </w:tc>
        <w:tc>
          <w:tcPr>
            <w:tcW w:w="776" w:type="pct"/>
            <w:tcBorders>
              <w:top w:val="nil"/>
              <w:left w:val="nil"/>
              <w:bottom w:val="single" w:sz="8" w:space="0" w:color="000000"/>
              <w:right w:val="single" w:sz="8" w:space="0" w:color="000000"/>
            </w:tcBorders>
            <w:shd w:val="clear" w:color="auto" w:fill="auto"/>
            <w:vAlign w:val="center"/>
          </w:tcPr>
          <w:p w14:paraId="0A436649" w14:textId="282913B6" w:rsidR="00AE4952" w:rsidRPr="000C51D8" w:rsidRDefault="00AE4952" w:rsidP="00AE4952">
            <w:pPr>
              <w:jc w:val="center"/>
              <w:rPr>
                <w:sz w:val="22"/>
                <w:szCs w:val="22"/>
              </w:rPr>
            </w:pPr>
            <w:r w:rsidRPr="000C51D8">
              <w:rPr>
                <w:sz w:val="22"/>
                <w:szCs w:val="22"/>
              </w:rPr>
              <w:t>1,590</w:t>
            </w:r>
          </w:p>
        </w:tc>
      </w:tr>
      <w:tr w:rsidR="000C51D8" w:rsidRPr="000C51D8" w14:paraId="42F7D7E7" w14:textId="77777777" w:rsidTr="00B90C8A">
        <w:trPr>
          <w:cantSplit/>
        </w:trPr>
        <w:tc>
          <w:tcPr>
            <w:tcW w:w="258" w:type="pct"/>
            <w:tcBorders>
              <w:right w:val="single" w:sz="4" w:space="0" w:color="auto"/>
            </w:tcBorders>
            <w:shd w:val="clear" w:color="auto" w:fill="auto"/>
            <w:vAlign w:val="center"/>
          </w:tcPr>
          <w:p w14:paraId="10914E36" w14:textId="3922965B" w:rsidR="00AE4952" w:rsidRPr="000C51D8" w:rsidRDefault="00AE4952" w:rsidP="00AE4952">
            <w:pPr>
              <w:pStyle w:val="ab"/>
              <w:jc w:val="center"/>
              <w:rPr>
                <w:sz w:val="22"/>
                <w:szCs w:val="22"/>
              </w:rPr>
            </w:pPr>
            <w:r w:rsidRPr="000C51D8">
              <w:rPr>
                <w:sz w:val="22"/>
                <w:szCs w:val="22"/>
              </w:rPr>
              <w:t>4</w:t>
            </w:r>
          </w:p>
        </w:tc>
        <w:tc>
          <w:tcPr>
            <w:tcW w:w="1917" w:type="pct"/>
            <w:tcBorders>
              <w:top w:val="nil"/>
              <w:left w:val="single" w:sz="8" w:space="0" w:color="auto"/>
              <w:bottom w:val="single" w:sz="8" w:space="0" w:color="auto"/>
              <w:right w:val="single" w:sz="8" w:space="0" w:color="auto"/>
            </w:tcBorders>
            <w:shd w:val="clear" w:color="auto" w:fill="auto"/>
            <w:vAlign w:val="center"/>
          </w:tcPr>
          <w:p w14:paraId="31722A29" w14:textId="43F6EE01" w:rsidR="00AE4952" w:rsidRPr="000C51D8" w:rsidRDefault="00AE4952" w:rsidP="00AE4952">
            <w:pPr>
              <w:jc w:val="center"/>
              <w:rPr>
                <w:sz w:val="22"/>
                <w:szCs w:val="22"/>
              </w:rPr>
            </w:pPr>
            <w:r w:rsidRPr="000C51D8">
              <w:rPr>
                <w:sz w:val="22"/>
                <w:szCs w:val="22"/>
              </w:rPr>
              <w:t>Котельная «ЛМС»</w:t>
            </w:r>
          </w:p>
        </w:tc>
        <w:tc>
          <w:tcPr>
            <w:tcW w:w="588" w:type="pct"/>
            <w:tcBorders>
              <w:top w:val="nil"/>
              <w:left w:val="single" w:sz="8" w:space="0" w:color="auto"/>
              <w:bottom w:val="single" w:sz="8" w:space="0" w:color="auto"/>
              <w:right w:val="single" w:sz="8" w:space="0" w:color="auto"/>
            </w:tcBorders>
            <w:shd w:val="clear" w:color="auto" w:fill="auto"/>
            <w:vAlign w:val="center"/>
          </w:tcPr>
          <w:p w14:paraId="03C837BF" w14:textId="70C34EEE" w:rsidR="00AE4952" w:rsidRPr="000C51D8" w:rsidRDefault="00AE4952" w:rsidP="00AE4952">
            <w:pPr>
              <w:jc w:val="center"/>
              <w:rPr>
                <w:sz w:val="22"/>
                <w:szCs w:val="22"/>
              </w:rPr>
            </w:pPr>
            <w:r w:rsidRPr="000C51D8">
              <w:rPr>
                <w:sz w:val="22"/>
                <w:szCs w:val="22"/>
              </w:rPr>
              <w:t>1,12</w:t>
            </w:r>
          </w:p>
        </w:tc>
        <w:tc>
          <w:tcPr>
            <w:tcW w:w="608" w:type="pct"/>
            <w:tcBorders>
              <w:top w:val="nil"/>
              <w:left w:val="nil"/>
              <w:bottom w:val="single" w:sz="8" w:space="0" w:color="auto"/>
              <w:right w:val="single" w:sz="8" w:space="0" w:color="auto"/>
            </w:tcBorders>
            <w:shd w:val="clear" w:color="auto" w:fill="auto"/>
            <w:vAlign w:val="center"/>
          </w:tcPr>
          <w:p w14:paraId="330F4D7D" w14:textId="1F5D7E56" w:rsidR="00AE4952" w:rsidRPr="000C51D8" w:rsidRDefault="00AE4952" w:rsidP="00AE4952">
            <w:pPr>
              <w:jc w:val="center"/>
              <w:rPr>
                <w:sz w:val="22"/>
                <w:szCs w:val="22"/>
              </w:rPr>
            </w:pPr>
            <w:r w:rsidRPr="000C51D8">
              <w:rPr>
                <w:sz w:val="22"/>
                <w:szCs w:val="22"/>
              </w:rPr>
              <w:t>1,120</w:t>
            </w:r>
          </w:p>
        </w:tc>
        <w:tc>
          <w:tcPr>
            <w:tcW w:w="853" w:type="pct"/>
            <w:tcBorders>
              <w:top w:val="nil"/>
              <w:left w:val="nil"/>
              <w:bottom w:val="single" w:sz="8" w:space="0" w:color="000000"/>
              <w:right w:val="single" w:sz="8" w:space="0" w:color="000000"/>
            </w:tcBorders>
            <w:shd w:val="clear" w:color="auto" w:fill="auto"/>
            <w:vAlign w:val="center"/>
          </w:tcPr>
          <w:p w14:paraId="6D1C899A" w14:textId="67BB754C" w:rsidR="00AE4952" w:rsidRPr="000C51D8" w:rsidRDefault="00AE4952" w:rsidP="00AE4952">
            <w:pPr>
              <w:jc w:val="center"/>
              <w:rPr>
                <w:sz w:val="22"/>
                <w:szCs w:val="22"/>
              </w:rPr>
            </w:pPr>
            <w:r w:rsidRPr="000C51D8">
              <w:rPr>
                <w:sz w:val="22"/>
                <w:szCs w:val="22"/>
              </w:rPr>
              <w:t>0,016</w:t>
            </w:r>
          </w:p>
        </w:tc>
        <w:tc>
          <w:tcPr>
            <w:tcW w:w="776" w:type="pct"/>
            <w:tcBorders>
              <w:top w:val="nil"/>
              <w:left w:val="nil"/>
              <w:bottom w:val="single" w:sz="8" w:space="0" w:color="000000"/>
              <w:right w:val="single" w:sz="8" w:space="0" w:color="000000"/>
            </w:tcBorders>
            <w:shd w:val="clear" w:color="auto" w:fill="auto"/>
            <w:vAlign w:val="center"/>
          </w:tcPr>
          <w:p w14:paraId="7AD7C6F0" w14:textId="341333B1" w:rsidR="00AE4952" w:rsidRPr="000C51D8" w:rsidRDefault="00AE4952" w:rsidP="00AE4952">
            <w:pPr>
              <w:jc w:val="center"/>
              <w:rPr>
                <w:sz w:val="22"/>
                <w:szCs w:val="22"/>
              </w:rPr>
            </w:pPr>
            <w:r w:rsidRPr="000C51D8">
              <w:rPr>
                <w:sz w:val="22"/>
                <w:szCs w:val="22"/>
              </w:rPr>
              <w:t>1,104</w:t>
            </w:r>
          </w:p>
        </w:tc>
      </w:tr>
      <w:tr w:rsidR="000C51D8" w:rsidRPr="000C51D8" w14:paraId="5E88F688" w14:textId="77777777" w:rsidTr="00B90C8A">
        <w:trPr>
          <w:cantSplit/>
        </w:trPr>
        <w:tc>
          <w:tcPr>
            <w:tcW w:w="258" w:type="pct"/>
            <w:tcBorders>
              <w:right w:val="single" w:sz="4" w:space="0" w:color="auto"/>
            </w:tcBorders>
            <w:shd w:val="clear" w:color="auto" w:fill="auto"/>
            <w:vAlign w:val="center"/>
          </w:tcPr>
          <w:p w14:paraId="65E019A2" w14:textId="4766AD1A" w:rsidR="00AE4952" w:rsidRPr="000C51D8" w:rsidRDefault="00AE4952" w:rsidP="00AE4952">
            <w:pPr>
              <w:pStyle w:val="ab"/>
              <w:jc w:val="center"/>
              <w:rPr>
                <w:sz w:val="22"/>
                <w:szCs w:val="22"/>
              </w:rPr>
            </w:pPr>
            <w:r w:rsidRPr="000C51D8">
              <w:rPr>
                <w:sz w:val="22"/>
                <w:szCs w:val="22"/>
              </w:rPr>
              <w:t>5</w:t>
            </w:r>
          </w:p>
        </w:tc>
        <w:tc>
          <w:tcPr>
            <w:tcW w:w="1917" w:type="pct"/>
            <w:tcBorders>
              <w:top w:val="nil"/>
              <w:left w:val="single" w:sz="8" w:space="0" w:color="auto"/>
              <w:bottom w:val="single" w:sz="8" w:space="0" w:color="auto"/>
              <w:right w:val="single" w:sz="8" w:space="0" w:color="auto"/>
            </w:tcBorders>
            <w:shd w:val="clear" w:color="auto" w:fill="auto"/>
            <w:vAlign w:val="center"/>
          </w:tcPr>
          <w:p w14:paraId="61444460" w14:textId="7AB67C7D" w:rsidR="00AE4952" w:rsidRPr="000C51D8" w:rsidRDefault="00AE4952" w:rsidP="00AE4952">
            <w:pPr>
              <w:jc w:val="center"/>
              <w:rPr>
                <w:sz w:val="22"/>
                <w:szCs w:val="22"/>
              </w:rPr>
            </w:pPr>
            <w:r w:rsidRPr="000C51D8">
              <w:rPr>
                <w:sz w:val="22"/>
                <w:szCs w:val="22"/>
              </w:rPr>
              <w:t>Котельная «ЦРБ»</w:t>
            </w:r>
          </w:p>
        </w:tc>
        <w:tc>
          <w:tcPr>
            <w:tcW w:w="588" w:type="pct"/>
            <w:tcBorders>
              <w:top w:val="nil"/>
              <w:left w:val="single" w:sz="8" w:space="0" w:color="auto"/>
              <w:bottom w:val="single" w:sz="8" w:space="0" w:color="auto"/>
              <w:right w:val="single" w:sz="8" w:space="0" w:color="auto"/>
            </w:tcBorders>
            <w:shd w:val="clear" w:color="auto" w:fill="auto"/>
            <w:vAlign w:val="center"/>
          </w:tcPr>
          <w:p w14:paraId="12FFFFA1" w14:textId="6D853FCF" w:rsidR="00AE4952" w:rsidRPr="000C51D8" w:rsidRDefault="00AE4952" w:rsidP="00AE4952">
            <w:pPr>
              <w:jc w:val="center"/>
              <w:rPr>
                <w:sz w:val="22"/>
                <w:szCs w:val="22"/>
              </w:rPr>
            </w:pPr>
            <w:r w:rsidRPr="000C51D8">
              <w:rPr>
                <w:sz w:val="22"/>
                <w:szCs w:val="22"/>
              </w:rPr>
              <w:t>2,58</w:t>
            </w:r>
          </w:p>
        </w:tc>
        <w:tc>
          <w:tcPr>
            <w:tcW w:w="608" w:type="pct"/>
            <w:tcBorders>
              <w:top w:val="nil"/>
              <w:left w:val="nil"/>
              <w:bottom w:val="single" w:sz="8" w:space="0" w:color="auto"/>
              <w:right w:val="single" w:sz="8" w:space="0" w:color="auto"/>
            </w:tcBorders>
            <w:shd w:val="clear" w:color="auto" w:fill="auto"/>
            <w:vAlign w:val="center"/>
          </w:tcPr>
          <w:p w14:paraId="01FE746C" w14:textId="5D649258" w:rsidR="00AE4952" w:rsidRPr="000C51D8" w:rsidRDefault="00AE4952" w:rsidP="00AE4952">
            <w:pPr>
              <w:jc w:val="center"/>
              <w:rPr>
                <w:sz w:val="22"/>
                <w:szCs w:val="22"/>
              </w:rPr>
            </w:pPr>
            <w:r w:rsidRPr="000C51D8">
              <w:rPr>
                <w:sz w:val="22"/>
                <w:szCs w:val="22"/>
              </w:rPr>
              <w:t>2,580</w:t>
            </w:r>
          </w:p>
        </w:tc>
        <w:tc>
          <w:tcPr>
            <w:tcW w:w="853" w:type="pct"/>
            <w:tcBorders>
              <w:top w:val="nil"/>
              <w:left w:val="nil"/>
              <w:bottom w:val="single" w:sz="8" w:space="0" w:color="000000"/>
              <w:right w:val="single" w:sz="8" w:space="0" w:color="000000"/>
            </w:tcBorders>
            <w:shd w:val="clear" w:color="auto" w:fill="auto"/>
            <w:vAlign w:val="center"/>
          </w:tcPr>
          <w:p w14:paraId="19C4F7CD" w14:textId="54304CEE" w:rsidR="00AE4952" w:rsidRPr="000C51D8" w:rsidRDefault="00AE4952" w:rsidP="00AE4952">
            <w:pPr>
              <w:jc w:val="center"/>
              <w:rPr>
                <w:sz w:val="22"/>
                <w:szCs w:val="22"/>
              </w:rPr>
            </w:pPr>
            <w:r w:rsidRPr="000C51D8">
              <w:rPr>
                <w:sz w:val="22"/>
                <w:szCs w:val="22"/>
              </w:rPr>
              <w:t>0,033</w:t>
            </w:r>
          </w:p>
        </w:tc>
        <w:tc>
          <w:tcPr>
            <w:tcW w:w="776" w:type="pct"/>
            <w:tcBorders>
              <w:top w:val="nil"/>
              <w:left w:val="nil"/>
              <w:bottom w:val="single" w:sz="8" w:space="0" w:color="000000"/>
              <w:right w:val="single" w:sz="8" w:space="0" w:color="000000"/>
            </w:tcBorders>
            <w:shd w:val="clear" w:color="auto" w:fill="auto"/>
            <w:vAlign w:val="center"/>
          </w:tcPr>
          <w:p w14:paraId="34633F87" w14:textId="24DF4114" w:rsidR="00AE4952" w:rsidRPr="000C51D8" w:rsidRDefault="00AE4952" w:rsidP="00AE4952">
            <w:pPr>
              <w:jc w:val="center"/>
              <w:rPr>
                <w:sz w:val="22"/>
                <w:szCs w:val="22"/>
              </w:rPr>
            </w:pPr>
            <w:r w:rsidRPr="000C51D8">
              <w:rPr>
                <w:sz w:val="22"/>
                <w:szCs w:val="22"/>
              </w:rPr>
              <w:t>2,547</w:t>
            </w:r>
          </w:p>
        </w:tc>
      </w:tr>
      <w:tr w:rsidR="000C51D8" w:rsidRPr="000C51D8" w14:paraId="00EC46CD" w14:textId="77777777" w:rsidTr="00B90C8A">
        <w:trPr>
          <w:cantSplit/>
        </w:trPr>
        <w:tc>
          <w:tcPr>
            <w:tcW w:w="258" w:type="pct"/>
            <w:tcBorders>
              <w:right w:val="single" w:sz="4" w:space="0" w:color="auto"/>
            </w:tcBorders>
            <w:shd w:val="clear" w:color="auto" w:fill="auto"/>
            <w:vAlign w:val="center"/>
          </w:tcPr>
          <w:p w14:paraId="06EF2D79" w14:textId="0364D9CD" w:rsidR="00AE4952" w:rsidRPr="000C51D8" w:rsidRDefault="00AE4952" w:rsidP="00AE4952">
            <w:pPr>
              <w:pStyle w:val="ab"/>
              <w:jc w:val="center"/>
              <w:rPr>
                <w:sz w:val="22"/>
                <w:szCs w:val="22"/>
              </w:rPr>
            </w:pPr>
            <w:r w:rsidRPr="000C51D8">
              <w:rPr>
                <w:sz w:val="22"/>
                <w:szCs w:val="22"/>
              </w:rPr>
              <w:t>6</w:t>
            </w:r>
          </w:p>
        </w:tc>
        <w:tc>
          <w:tcPr>
            <w:tcW w:w="1917" w:type="pct"/>
            <w:tcBorders>
              <w:top w:val="nil"/>
              <w:left w:val="single" w:sz="8" w:space="0" w:color="auto"/>
              <w:bottom w:val="single" w:sz="8" w:space="0" w:color="auto"/>
              <w:right w:val="single" w:sz="8" w:space="0" w:color="auto"/>
            </w:tcBorders>
            <w:shd w:val="clear" w:color="auto" w:fill="auto"/>
            <w:vAlign w:val="center"/>
          </w:tcPr>
          <w:p w14:paraId="20B03A6C" w14:textId="14FADB03" w:rsidR="00AE4952" w:rsidRPr="000C51D8" w:rsidRDefault="00AE4952" w:rsidP="00AE4952">
            <w:pPr>
              <w:jc w:val="center"/>
              <w:rPr>
                <w:sz w:val="22"/>
                <w:szCs w:val="22"/>
              </w:rPr>
            </w:pPr>
            <w:r w:rsidRPr="000C51D8">
              <w:rPr>
                <w:sz w:val="22"/>
                <w:szCs w:val="22"/>
              </w:rPr>
              <w:t>Котельная «Тополек»</w:t>
            </w:r>
          </w:p>
        </w:tc>
        <w:tc>
          <w:tcPr>
            <w:tcW w:w="588" w:type="pct"/>
            <w:tcBorders>
              <w:top w:val="nil"/>
              <w:left w:val="single" w:sz="8" w:space="0" w:color="auto"/>
              <w:bottom w:val="single" w:sz="8" w:space="0" w:color="auto"/>
              <w:right w:val="single" w:sz="8" w:space="0" w:color="auto"/>
            </w:tcBorders>
            <w:shd w:val="clear" w:color="auto" w:fill="auto"/>
            <w:vAlign w:val="center"/>
          </w:tcPr>
          <w:p w14:paraId="23BE154E" w14:textId="0C6FDC97" w:rsidR="00AE4952" w:rsidRPr="000C51D8" w:rsidRDefault="00AE4952" w:rsidP="00AE4952">
            <w:pPr>
              <w:jc w:val="center"/>
              <w:rPr>
                <w:sz w:val="22"/>
                <w:szCs w:val="22"/>
              </w:rPr>
            </w:pPr>
            <w:r w:rsidRPr="000C51D8">
              <w:rPr>
                <w:sz w:val="22"/>
                <w:szCs w:val="22"/>
              </w:rPr>
              <w:t>1,376</w:t>
            </w:r>
          </w:p>
        </w:tc>
        <w:tc>
          <w:tcPr>
            <w:tcW w:w="608" w:type="pct"/>
            <w:tcBorders>
              <w:top w:val="nil"/>
              <w:left w:val="nil"/>
              <w:bottom w:val="single" w:sz="8" w:space="0" w:color="auto"/>
              <w:right w:val="single" w:sz="8" w:space="0" w:color="auto"/>
            </w:tcBorders>
            <w:shd w:val="clear" w:color="auto" w:fill="auto"/>
            <w:vAlign w:val="center"/>
          </w:tcPr>
          <w:p w14:paraId="4E442388" w14:textId="35756E38" w:rsidR="00AE4952" w:rsidRPr="000C51D8" w:rsidRDefault="00AE4952" w:rsidP="00AE4952">
            <w:pPr>
              <w:jc w:val="center"/>
              <w:rPr>
                <w:sz w:val="22"/>
                <w:szCs w:val="22"/>
              </w:rPr>
            </w:pPr>
            <w:r w:rsidRPr="000C51D8">
              <w:rPr>
                <w:sz w:val="22"/>
                <w:szCs w:val="22"/>
              </w:rPr>
              <w:t>1,376</w:t>
            </w:r>
          </w:p>
        </w:tc>
        <w:tc>
          <w:tcPr>
            <w:tcW w:w="853" w:type="pct"/>
            <w:tcBorders>
              <w:top w:val="nil"/>
              <w:left w:val="nil"/>
              <w:bottom w:val="single" w:sz="8" w:space="0" w:color="000000"/>
              <w:right w:val="single" w:sz="8" w:space="0" w:color="000000"/>
            </w:tcBorders>
            <w:shd w:val="clear" w:color="auto" w:fill="auto"/>
            <w:vAlign w:val="center"/>
          </w:tcPr>
          <w:p w14:paraId="2713FC36" w14:textId="572C37F3" w:rsidR="00AE4952" w:rsidRPr="000C51D8" w:rsidRDefault="00AE4952" w:rsidP="00AE4952">
            <w:pPr>
              <w:jc w:val="center"/>
              <w:rPr>
                <w:sz w:val="22"/>
                <w:szCs w:val="22"/>
              </w:rPr>
            </w:pPr>
            <w:r w:rsidRPr="000C51D8">
              <w:rPr>
                <w:sz w:val="22"/>
                <w:szCs w:val="22"/>
              </w:rPr>
              <w:t>0,027</w:t>
            </w:r>
          </w:p>
        </w:tc>
        <w:tc>
          <w:tcPr>
            <w:tcW w:w="776" w:type="pct"/>
            <w:tcBorders>
              <w:top w:val="nil"/>
              <w:left w:val="nil"/>
              <w:bottom w:val="single" w:sz="8" w:space="0" w:color="000000"/>
              <w:right w:val="single" w:sz="8" w:space="0" w:color="000000"/>
            </w:tcBorders>
            <w:shd w:val="clear" w:color="auto" w:fill="auto"/>
            <w:vAlign w:val="center"/>
          </w:tcPr>
          <w:p w14:paraId="44BF7B5C" w14:textId="6F55060C" w:rsidR="00AE4952" w:rsidRPr="000C51D8" w:rsidRDefault="00AE4952" w:rsidP="00AE4952">
            <w:pPr>
              <w:jc w:val="center"/>
              <w:rPr>
                <w:sz w:val="22"/>
                <w:szCs w:val="22"/>
              </w:rPr>
            </w:pPr>
            <w:r w:rsidRPr="000C51D8">
              <w:rPr>
                <w:sz w:val="22"/>
                <w:szCs w:val="22"/>
              </w:rPr>
              <w:t>1,349</w:t>
            </w:r>
          </w:p>
        </w:tc>
      </w:tr>
      <w:tr w:rsidR="000C51D8" w:rsidRPr="000C51D8" w14:paraId="2BF57FE5" w14:textId="77777777" w:rsidTr="00B90C8A">
        <w:trPr>
          <w:cantSplit/>
        </w:trPr>
        <w:tc>
          <w:tcPr>
            <w:tcW w:w="258" w:type="pct"/>
            <w:tcBorders>
              <w:right w:val="single" w:sz="4" w:space="0" w:color="auto"/>
            </w:tcBorders>
            <w:shd w:val="clear" w:color="auto" w:fill="auto"/>
            <w:vAlign w:val="center"/>
          </w:tcPr>
          <w:p w14:paraId="75FDF342" w14:textId="04384F29" w:rsidR="00AE4952" w:rsidRPr="000C51D8" w:rsidRDefault="00AE4952" w:rsidP="00AE4952">
            <w:pPr>
              <w:pStyle w:val="ab"/>
              <w:jc w:val="center"/>
              <w:rPr>
                <w:sz w:val="22"/>
                <w:szCs w:val="22"/>
              </w:rPr>
            </w:pPr>
            <w:r w:rsidRPr="000C51D8">
              <w:rPr>
                <w:sz w:val="22"/>
                <w:szCs w:val="22"/>
              </w:rPr>
              <w:t>7</w:t>
            </w:r>
          </w:p>
        </w:tc>
        <w:tc>
          <w:tcPr>
            <w:tcW w:w="1917" w:type="pct"/>
            <w:tcBorders>
              <w:top w:val="nil"/>
              <w:left w:val="single" w:sz="8" w:space="0" w:color="auto"/>
              <w:bottom w:val="single" w:sz="8" w:space="0" w:color="auto"/>
              <w:right w:val="single" w:sz="8" w:space="0" w:color="auto"/>
            </w:tcBorders>
            <w:shd w:val="clear" w:color="auto" w:fill="auto"/>
            <w:vAlign w:val="center"/>
          </w:tcPr>
          <w:p w14:paraId="2A6A2051" w14:textId="285F25F4" w:rsidR="00AE4952" w:rsidRPr="000C51D8" w:rsidRDefault="00AE4952" w:rsidP="00AE4952">
            <w:pPr>
              <w:jc w:val="center"/>
              <w:rPr>
                <w:sz w:val="22"/>
                <w:szCs w:val="22"/>
              </w:rPr>
            </w:pPr>
            <w:r w:rsidRPr="000C51D8">
              <w:rPr>
                <w:sz w:val="22"/>
                <w:szCs w:val="22"/>
              </w:rPr>
              <w:t>Котельная «Быткомбината»</w:t>
            </w:r>
          </w:p>
        </w:tc>
        <w:tc>
          <w:tcPr>
            <w:tcW w:w="588" w:type="pct"/>
            <w:tcBorders>
              <w:top w:val="nil"/>
              <w:left w:val="single" w:sz="8" w:space="0" w:color="auto"/>
              <w:bottom w:val="single" w:sz="8" w:space="0" w:color="auto"/>
              <w:right w:val="single" w:sz="8" w:space="0" w:color="auto"/>
            </w:tcBorders>
            <w:shd w:val="clear" w:color="auto" w:fill="auto"/>
            <w:vAlign w:val="center"/>
          </w:tcPr>
          <w:p w14:paraId="44668849" w14:textId="463D2EA2" w:rsidR="00AE4952" w:rsidRPr="000C51D8" w:rsidRDefault="00AE4952" w:rsidP="00AE4952">
            <w:pPr>
              <w:jc w:val="center"/>
              <w:rPr>
                <w:sz w:val="22"/>
                <w:szCs w:val="22"/>
              </w:rPr>
            </w:pPr>
            <w:r w:rsidRPr="000C51D8">
              <w:rPr>
                <w:sz w:val="22"/>
                <w:szCs w:val="22"/>
              </w:rPr>
              <w:t>0,516</w:t>
            </w:r>
          </w:p>
        </w:tc>
        <w:tc>
          <w:tcPr>
            <w:tcW w:w="608" w:type="pct"/>
            <w:tcBorders>
              <w:top w:val="nil"/>
              <w:left w:val="nil"/>
              <w:bottom w:val="single" w:sz="8" w:space="0" w:color="auto"/>
              <w:right w:val="single" w:sz="8" w:space="0" w:color="auto"/>
            </w:tcBorders>
            <w:shd w:val="clear" w:color="auto" w:fill="auto"/>
            <w:vAlign w:val="center"/>
          </w:tcPr>
          <w:p w14:paraId="2C872F96" w14:textId="2045D4BD" w:rsidR="00AE4952" w:rsidRPr="000C51D8" w:rsidRDefault="00AE4952" w:rsidP="00AE4952">
            <w:pPr>
              <w:jc w:val="center"/>
              <w:rPr>
                <w:sz w:val="22"/>
                <w:szCs w:val="22"/>
              </w:rPr>
            </w:pPr>
            <w:r w:rsidRPr="000C51D8">
              <w:rPr>
                <w:sz w:val="22"/>
                <w:szCs w:val="22"/>
              </w:rPr>
              <w:t>0,516</w:t>
            </w:r>
          </w:p>
        </w:tc>
        <w:tc>
          <w:tcPr>
            <w:tcW w:w="853" w:type="pct"/>
            <w:tcBorders>
              <w:top w:val="nil"/>
              <w:left w:val="nil"/>
              <w:bottom w:val="single" w:sz="8" w:space="0" w:color="000000"/>
              <w:right w:val="single" w:sz="8" w:space="0" w:color="000000"/>
            </w:tcBorders>
            <w:shd w:val="clear" w:color="auto" w:fill="auto"/>
            <w:vAlign w:val="center"/>
          </w:tcPr>
          <w:p w14:paraId="593969E1" w14:textId="2265392C" w:rsidR="00AE4952" w:rsidRPr="000C51D8" w:rsidRDefault="00AE4952" w:rsidP="00AE4952">
            <w:pPr>
              <w:jc w:val="center"/>
              <w:rPr>
                <w:sz w:val="22"/>
                <w:szCs w:val="22"/>
              </w:rPr>
            </w:pPr>
            <w:r w:rsidRPr="000C51D8">
              <w:rPr>
                <w:sz w:val="22"/>
                <w:szCs w:val="22"/>
              </w:rPr>
              <w:t>0,011</w:t>
            </w:r>
          </w:p>
        </w:tc>
        <w:tc>
          <w:tcPr>
            <w:tcW w:w="776" w:type="pct"/>
            <w:tcBorders>
              <w:top w:val="nil"/>
              <w:left w:val="nil"/>
              <w:bottom w:val="single" w:sz="8" w:space="0" w:color="000000"/>
              <w:right w:val="single" w:sz="8" w:space="0" w:color="000000"/>
            </w:tcBorders>
            <w:shd w:val="clear" w:color="auto" w:fill="auto"/>
            <w:vAlign w:val="center"/>
          </w:tcPr>
          <w:p w14:paraId="0A9FB528" w14:textId="120DDDD4" w:rsidR="00AE4952" w:rsidRPr="000C51D8" w:rsidRDefault="00AE4952" w:rsidP="00AE4952">
            <w:pPr>
              <w:jc w:val="center"/>
              <w:rPr>
                <w:sz w:val="22"/>
                <w:szCs w:val="22"/>
              </w:rPr>
            </w:pPr>
            <w:r w:rsidRPr="000C51D8">
              <w:rPr>
                <w:sz w:val="22"/>
                <w:szCs w:val="22"/>
              </w:rPr>
              <w:t>0,505</w:t>
            </w:r>
          </w:p>
        </w:tc>
      </w:tr>
      <w:tr w:rsidR="000C51D8" w:rsidRPr="000C51D8" w14:paraId="6230DAAA" w14:textId="77777777" w:rsidTr="00B90C8A">
        <w:trPr>
          <w:cantSplit/>
        </w:trPr>
        <w:tc>
          <w:tcPr>
            <w:tcW w:w="258" w:type="pct"/>
            <w:tcBorders>
              <w:right w:val="single" w:sz="4" w:space="0" w:color="auto"/>
            </w:tcBorders>
            <w:shd w:val="clear" w:color="auto" w:fill="auto"/>
            <w:vAlign w:val="center"/>
          </w:tcPr>
          <w:p w14:paraId="1D840E80" w14:textId="07419B54" w:rsidR="00AE4952" w:rsidRPr="000C51D8" w:rsidRDefault="00AE4952" w:rsidP="00AE4952">
            <w:pPr>
              <w:pStyle w:val="ab"/>
              <w:jc w:val="center"/>
              <w:rPr>
                <w:sz w:val="22"/>
                <w:szCs w:val="22"/>
              </w:rPr>
            </w:pPr>
            <w:r w:rsidRPr="000C51D8">
              <w:rPr>
                <w:sz w:val="22"/>
                <w:szCs w:val="22"/>
              </w:rPr>
              <w:t>8</w:t>
            </w:r>
          </w:p>
        </w:tc>
        <w:tc>
          <w:tcPr>
            <w:tcW w:w="1917" w:type="pct"/>
            <w:tcBorders>
              <w:top w:val="nil"/>
              <w:left w:val="single" w:sz="8" w:space="0" w:color="auto"/>
              <w:bottom w:val="single" w:sz="8" w:space="0" w:color="auto"/>
              <w:right w:val="single" w:sz="8" w:space="0" w:color="auto"/>
            </w:tcBorders>
            <w:shd w:val="clear" w:color="auto" w:fill="auto"/>
            <w:vAlign w:val="center"/>
          </w:tcPr>
          <w:p w14:paraId="6E2D0995" w14:textId="0F98571A" w:rsidR="00AE4952" w:rsidRPr="000C51D8" w:rsidRDefault="00AE4952" w:rsidP="00AE4952">
            <w:pPr>
              <w:jc w:val="center"/>
              <w:rPr>
                <w:sz w:val="22"/>
                <w:szCs w:val="22"/>
              </w:rPr>
            </w:pPr>
            <w:r w:rsidRPr="000C51D8">
              <w:rPr>
                <w:sz w:val="22"/>
                <w:szCs w:val="22"/>
              </w:rPr>
              <w:t>Котельная «Собственная база»</w:t>
            </w:r>
          </w:p>
        </w:tc>
        <w:tc>
          <w:tcPr>
            <w:tcW w:w="588" w:type="pct"/>
            <w:tcBorders>
              <w:top w:val="nil"/>
              <w:left w:val="single" w:sz="8" w:space="0" w:color="auto"/>
              <w:bottom w:val="single" w:sz="8" w:space="0" w:color="auto"/>
              <w:right w:val="single" w:sz="8" w:space="0" w:color="auto"/>
            </w:tcBorders>
            <w:shd w:val="clear" w:color="auto" w:fill="auto"/>
            <w:vAlign w:val="center"/>
          </w:tcPr>
          <w:p w14:paraId="50D5851A" w14:textId="5E990229" w:rsidR="00AE4952" w:rsidRPr="000C51D8" w:rsidRDefault="00AE4952" w:rsidP="00AE4952">
            <w:pPr>
              <w:jc w:val="center"/>
              <w:rPr>
                <w:sz w:val="22"/>
                <w:szCs w:val="22"/>
              </w:rPr>
            </w:pPr>
            <w:r w:rsidRPr="000C51D8">
              <w:rPr>
                <w:sz w:val="22"/>
                <w:szCs w:val="22"/>
              </w:rPr>
              <w:t>1,032</w:t>
            </w:r>
          </w:p>
        </w:tc>
        <w:tc>
          <w:tcPr>
            <w:tcW w:w="608" w:type="pct"/>
            <w:tcBorders>
              <w:top w:val="nil"/>
              <w:left w:val="nil"/>
              <w:bottom w:val="single" w:sz="8" w:space="0" w:color="auto"/>
              <w:right w:val="single" w:sz="8" w:space="0" w:color="auto"/>
            </w:tcBorders>
            <w:shd w:val="clear" w:color="auto" w:fill="auto"/>
            <w:vAlign w:val="center"/>
          </w:tcPr>
          <w:p w14:paraId="2A60068C" w14:textId="016D8749" w:rsidR="00AE4952" w:rsidRPr="000C51D8" w:rsidRDefault="00AE4952" w:rsidP="00AE4952">
            <w:pPr>
              <w:jc w:val="center"/>
              <w:rPr>
                <w:sz w:val="22"/>
                <w:szCs w:val="22"/>
              </w:rPr>
            </w:pPr>
            <w:r w:rsidRPr="000C51D8">
              <w:rPr>
                <w:sz w:val="22"/>
                <w:szCs w:val="22"/>
              </w:rPr>
              <w:t>1,032</w:t>
            </w:r>
          </w:p>
        </w:tc>
        <w:tc>
          <w:tcPr>
            <w:tcW w:w="853" w:type="pct"/>
            <w:tcBorders>
              <w:top w:val="nil"/>
              <w:left w:val="nil"/>
              <w:bottom w:val="single" w:sz="8" w:space="0" w:color="000000"/>
              <w:right w:val="single" w:sz="8" w:space="0" w:color="000000"/>
            </w:tcBorders>
            <w:shd w:val="clear" w:color="auto" w:fill="auto"/>
            <w:vAlign w:val="center"/>
          </w:tcPr>
          <w:p w14:paraId="40E7E301" w14:textId="2AD8D079" w:rsidR="00AE4952" w:rsidRPr="000C51D8" w:rsidRDefault="00AE4952" w:rsidP="00AE4952">
            <w:pPr>
              <w:jc w:val="center"/>
              <w:rPr>
                <w:sz w:val="22"/>
                <w:szCs w:val="22"/>
              </w:rPr>
            </w:pPr>
            <w:r w:rsidRPr="000C51D8">
              <w:rPr>
                <w:sz w:val="22"/>
                <w:szCs w:val="22"/>
              </w:rPr>
              <w:t>0,025</w:t>
            </w:r>
          </w:p>
        </w:tc>
        <w:tc>
          <w:tcPr>
            <w:tcW w:w="776" w:type="pct"/>
            <w:tcBorders>
              <w:top w:val="nil"/>
              <w:left w:val="nil"/>
              <w:bottom w:val="single" w:sz="8" w:space="0" w:color="000000"/>
              <w:right w:val="single" w:sz="8" w:space="0" w:color="000000"/>
            </w:tcBorders>
            <w:shd w:val="clear" w:color="auto" w:fill="auto"/>
            <w:vAlign w:val="center"/>
          </w:tcPr>
          <w:p w14:paraId="1AFC7568" w14:textId="7349307D" w:rsidR="00AE4952" w:rsidRPr="000C51D8" w:rsidRDefault="00AE4952" w:rsidP="00AE4952">
            <w:pPr>
              <w:jc w:val="center"/>
              <w:rPr>
                <w:sz w:val="22"/>
                <w:szCs w:val="22"/>
              </w:rPr>
            </w:pPr>
            <w:r w:rsidRPr="000C51D8">
              <w:rPr>
                <w:sz w:val="22"/>
                <w:szCs w:val="22"/>
              </w:rPr>
              <w:t>1,007</w:t>
            </w:r>
          </w:p>
        </w:tc>
      </w:tr>
      <w:tr w:rsidR="000C51D8" w:rsidRPr="000C51D8" w14:paraId="360655D6" w14:textId="77777777" w:rsidTr="00B90C8A">
        <w:trPr>
          <w:cantSplit/>
        </w:trPr>
        <w:tc>
          <w:tcPr>
            <w:tcW w:w="258" w:type="pct"/>
            <w:tcBorders>
              <w:right w:val="single" w:sz="4" w:space="0" w:color="auto"/>
            </w:tcBorders>
            <w:shd w:val="clear" w:color="auto" w:fill="auto"/>
            <w:vAlign w:val="center"/>
          </w:tcPr>
          <w:p w14:paraId="286D4D4B" w14:textId="2C17B4AF" w:rsidR="00AE4952" w:rsidRPr="000C51D8" w:rsidRDefault="00AE4952" w:rsidP="00AE4952">
            <w:pPr>
              <w:pStyle w:val="ab"/>
              <w:jc w:val="center"/>
              <w:rPr>
                <w:sz w:val="22"/>
                <w:szCs w:val="22"/>
              </w:rPr>
            </w:pPr>
            <w:r w:rsidRPr="000C51D8">
              <w:rPr>
                <w:sz w:val="22"/>
                <w:szCs w:val="22"/>
              </w:rPr>
              <w:t>9</w:t>
            </w:r>
          </w:p>
        </w:tc>
        <w:tc>
          <w:tcPr>
            <w:tcW w:w="1917" w:type="pct"/>
            <w:tcBorders>
              <w:top w:val="nil"/>
              <w:left w:val="single" w:sz="8" w:space="0" w:color="auto"/>
              <w:bottom w:val="single" w:sz="8" w:space="0" w:color="auto"/>
              <w:right w:val="single" w:sz="8" w:space="0" w:color="auto"/>
            </w:tcBorders>
            <w:shd w:val="clear" w:color="auto" w:fill="auto"/>
            <w:vAlign w:val="center"/>
          </w:tcPr>
          <w:p w14:paraId="043B0D51" w14:textId="3B7FCEDA" w:rsidR="00AE4952" w:rsidRPr="000C51D8" w:rsidRDefault="00AE4952" w:rsidP="00AE4952">
            <w:pPr>
              <w:jc w:val="center"/>
              <w:rPr>
                <w:sz w:val="22"/>
                <w:szCs w:val="22"/>
              </w:rPr>
            </w:pPr>
            <w:r w:rsidRPr="000C51D8">
              <w:rPr>
                <w:sz w:val="22"/>
                <w:szCs w:val="22"/>
              </w:rPr>
              <w:t>Котельная «Кочковскремтранс»</w:t>
            </w:r>
          </w:p>
        </w:tc>
        <w:tc>
          <w:tcPr>
            <w:tcW w:w="588" w:type="pct"/>
            <w:tcBorders>
              <w:top w:val="nil"/>
              <w:left w:val="single" w:sz="8" w:space="0" w:color="auto"/>
              <w:bottom w:val="single" w:sz="8" w:space="0" w:color="auto"/>
              <w:right w:val="single" w:sz="8" w:space="0" w:color="auto"/>
            </w:tcBorders>
            <w:shd w:val="clear" w:color="auto" w:fill="auto"/>
            <w:vAlign w:val="center"/>
          </w:tcPr>
          <w:p w14:paraId="687A9272" w14:textId="04BC212C" w:rsidR="00AE4952" w:rsidRPr="000C51D8" w:rsidRDefault="00AE4952" w:rsidP="00AE4952">
            <w:pPr>
              <w:jc w:val="center"/>
              <w:rPr>
                <w:sz w:val="22"/>
                <w:szCs w:val="22"/>
              </w:rPr>
            </w:pPr>
            <w:r w:rsidRPr="000C51D8">
              <w:rPr>
                <w:sz w:val="22"/>
                <w:szCs w:val="22"/>
              </w:rPr>
              <w:t>2,112</w:t>
            </w:r>
          </w:p>
        </w:tc>
        <w:tc>
          <w:tcPr>
            <w:tcW w:w="608" w:type="pct"/>
            <w:tcBorders>
              <w:top w:val="nil"/>
              <w:left w:val="nil"/>
              <w:bottom w:val="single" w:sz="8" w:space="0" w:color="auto"/>
              <w:right w:val="single" w:sz="8" w:space="0" w:color="auto"/>
            </w:tcBorders>
            <w:shd w:val="clear" w:color="auto" w:fill="auto"/>
            <w:vAlign w:val="center"/>
          </w:tcPr>
          <w:p w14:paraId="41511E31" w14:textId="06B7E6AD" w:rsidR="00AE4952" w:rsidRPr="000C51D8" w:rsidRDefault="00AE4952" w:rsidP="00AE4952">
            <w:pPr>
              <w:jc w:val="center"/>
              <w:rPr>
                <w:sz w:val="22"/>
                <w:szCs w:val="22"/>
              </w:rPr>
            </w:pPr>
            <w:r w:rsidRPr="000C51D8">
              <w:rPr>
                <w:sz w:val="22"/>
                <w:szCs w:val="22"/>
              </w:rPr>
              <w:t>2,112</w:t>
            </w:r>
          </w:p>
        </w:tc>
        <w:tc>
          <w:tcPr>
            <w:tcW w:w="853" w:type="pct"/>
            <w:tcBorders>
              <w:top w:val="nil"/>
              <w:left w:val="nil"/>
              <w:bottom w:val="single" w:sz="8" w:space="0" w:color="000000"/>
              <w:right w:val="single" w:sz="8" w:space="0" w:color="000000"/>
            </w:tcBorders>
            <w:shd w:val="clear" w:color="auto" w:fill="auto"/>
            <w:vAlign w:val="center"/>
          </w:tcPr>
          <w:p w14:paraId="60002487" w14:textId="592CD6A9" w:rsidR="00AE4952" w:rsidRPr="000C51D8" w:rsidRDefault="00AE4952" w:rsidP="00AE4952">
            <w:pPr>
              <w:jc w:val="center"/>
              <w:rPr>
                <w:sz w:val="22"/>
                <w:szCs w:val="22"/>
              </w:rPr>
            </w:pPr>
            <w:r w:rsidRPr="000C51D8">
              <w:rPr>
                <w:sz w:val="22"/>
                <w:szCs w:val="22"/>
              </w:rPr>
              <w:t>0,006</w:t>
            </w:r>
          </w:p>
        </w:tc>
        <w:tc>
          <w:tcPr>
            <w:tcW w:w="776" w:type="pct"/>
            <w:tcBorders>
              <w:top w:val="nil"/>
              <w:left w:val="nil"/>
              <w:bottom w:val="single" w:sz="8" w:space="0" w:color="000000"/>
              <w:right w:val="single" w:sz="8" w:space="0" w:color="000000"/>
            </w:tcBorders>
            <w:shd w:val="clear" w:color="auto" w:fill="auto"/>
            <w:vAlign w:val="center"/>
          </w:tcPr>
          <w:p w14:paraId="00862A03" w14:textId="6AF3CD0B" w:rsidR="00AE4952" w:rsidRPr="000C51D8" w:rsidRDefault="00AE4952" w:rsidP="00AE4952">
            <w:pPr>
              <w:jc w:val="center"/>
              <w:rPr>
                <w:sz w:val="22"/>
                <w:szCs w:val="22"/>
              </w:rPr>
            </w:pPr>
            <w:r w:rsidRPr="000C51D8">
              <w:rPr>
                <w:sz w:val="22"/>
                <w:szCs w:val="22"/>
              </w:rPr>
              <w:t>2,106</w:t>
            </w:r>
          </w:p>
        </w:tc>
      </w:tr>
      <w:tr w:rsidR="00AE4952" w:rsidRPr="000C51D8" w14:paraId="1C2894D5" w14:textId="77777777" w:rsidTr="00B90C8A">
        <w:trPr>
          <w:cantSplit/>
        </w:trPr>
        <w:tc>
          <w:tcPr>
            <w:tcW w:w="258" w:type="pct"/>
            <w:tcBorders>
              <w:right w:val="single" w:sz="4" w:space="0" w:color="auto"/>
            </w:tcBorders>
            <w:shd w:val="clear" w:color="auto" w:fill="auto"/>
            <w:vAlign w:val="center"/>
          </w:tcPr>
          <w:p w14:paraId="690925DB" w14:textId="5BE2713D" w:rsidR="00AE4952" w:rsidRPr="000C51D8" w:rsidRDefault="00AE4952" w:rsidP="00AE4952">
            <w:pPr>
              <w:pStyle w:val="ab"/>
              <w:jc w:val="center"/>
              <w:rPr>
                <w:sz w:val="22"/>
                <w:szCs w:val="22"/>
              </w:rPr>
            </w:pPr>
            <w:r w:rsidRPr="000C51D8">
              <w:rPr>
                <w:sz w:val="22"/>
                <w:szCs w:val="22"/>
              </w:rPr>
              <w:t>10</w:t>
            </w:r>
          </w:p>
        </w:tc>
        <w:tc>
          <w:tcPr>
            <w:tcW w:w="1917" w:type="pct"/>
            <w:tcBorders>
              <w:top w:val="nil"/>
              <w:left w:val="single" w:sz="8" w:space="0" w:color="auto"/>
              <w:bottom w:val="single" w:sz="8" w:space="0" w:color="auto"/>
              <w:right w:val="single" w:sz="8" w:space="0" w:color="auto"/>
            </w:tcBorders>
            <w:shd w:val="clear" w:color="auto" w:fill="auto"/>
            <w:vAlign w:val="center"/>
          </w:tcPr>
          <w:p w14:paraId="1EFE3CEB" w14:textId="2E14F2BD" w:rsidR="00AE4952" w:rsidRPr="000C51D8" w:rsidRDefault="00AE4952" w:rsidP="00AE4952">
            <w:pPr>
              <w:jc w:val="center"/>
              <w:rPr>
                <w:sz w:val="22"/>
                <w:szCs w:val="22"/>
              </w:rPr>
            </w:pPr>
            <w:r w:rsidRPr="000C51D8">
              <w:rPr>
                <w:sz w:val="22"/>
                <w:szCs w:val="22"/>
              </w:rPr>
              <w:t>Котельная ГБПОУ НСО «Кочковский межрайонный аграрный лицей»</w:t>
            </w:r>
          </w:p>
        </w:tc>
        <w:tc>
          <w:tcPr>
            <w:tcW w:w="588" w:type="pct"/>
            <w:tcBorders>
              <w:top w:val="nil"/>
              <w:left w:val="single" w:sz="8" w:space="0" w:color="auto"/>
              <w:bottom w:val="single" w:sz="8" w:space="0" w:color="auto"/>
              <w:right w:val="single" w:sz="8" w:space="0" w:color="auto"/>
            </w:tcBorders>
            <w:shd w:val="clear" w:color="auto" w:fill="auto"/>
            <w:vAlign w:val="center"/>
          </w:tcPr>
          <w:p w14:paraId="1A73CE9A" w14:textId="05B32602" w:rsidR="00AE4952" w:rsidRPr="000C51D8" w:rsidRDefault="00AE4952" w:rsidP="00AE4952">
            <w:pPr>
              <w:jc w:val="center"/>
              <w:rPr>
                <w:sz w:val="22"/>
                <w:szCs w:val="22"/>
              </w:rPr>
            </w:pPr>
            <w:r w:rsidRPr="000C51D8">
              <w:rPr>
                <w:sz w:val="22"/>
                <w:szCs w:val="22"/>
              </w:rPr>
              <w:t>2,4</w:t>
            </w:r>
          </w:p>
        </w:tc>
        <w:tc>
          <w:tcPr>
            <w:tcW w:w="608" w:type="pct"/>
            <w:tcBorders>
              <w:top w:val="nil"/>
              <w:left w:val="nil"/>
              <w:bottom w:val="single" w:sz="8" w:space="0" w:color="auto"/>
              <w:right w:val="single" w:sz="8" w:space="0" w:color="auto"/>
            </w:tcBorders>
            <w:shd w:val="clear" w:color="auto" w:fill="auto"/>
            <w:vAlign w:val="center"/>
          </w:tcPr>
          <w:p w14:paraId="67C9AB81" w14:textId="7159AB85" w:rsidR="00AE4952" w:rsidRPr="000C51D8" w:rsidRDefault="00AE4952" w:rsidP="00AE4952">
            <w:pPr>
              <w:jc w:val="center"/>
              <w:rPr>
                <w:sz w:val="22"/>
                <w:szCs w:val="22"/>
              </w:rPr>
            </w:pPr>
            <w:r w:rsidRPr="000C51D8">
              <w:rPr>
                <w:sz w:val="22"/>
                <w:szCs w:val="22"/>
              </w:rPr>
              <w:t>2,400</w:t>
            </w:r>
          </w:p>
        </w:tc>
        <w:tc>
          <w:tcPr>
            <w:tcW w:w="853" w:type="pct"/>
            <w:tcBorders>
              <w:top w:val="nil"/>
              <w:left w:val="nil"/>
              <w:bottom w:val="single" w:sz="8" w:space="0" w:color="000000"/>
              <w:right w:val="single" w:sz="8" w:space="0" w:color="000000"/>
            </w:tcBorders>
            <w:shd w:val="clear" w:color="auto" w:fill="auto"/>
            <w:vAlign w:val="center"/>
          </w:tcPr>
          <w:p w14:paraId="3EC57198" w14:textId="1F766B7C" w:rsidR="00AE4952" w:rsidRPr="000C51D8" w:rsidRDefault="00AE4952" w:rsidP="00AE4952">
            <w:pPr>
              <w:jc w:val="center"/>
              <w:rPr>
                <w:sz w:val="22"/>
                <w:szCs w:val="22"/>
              </w:rPr>
            </w:pPr>
            <w:r w:rsidRPr="000C51D8">
              <w:rPr>
                <w:sz w:val="22"/>
                <w:szCs w:val="22"/>
              </w:rPr>
              <w:t>0,086</w:t>
            </w:r>
          </w:p>
        </w:tc>
        <w:tc>
          <w:tcPr>
            <w:tcW w:w="776" w:type="pct"/>
            <w:tcBorders>
              <w:top w:val="nil"/>
              <w:left w:val="nil"/>
              <w:bottom w:val="single" w:sz="8" w:space="0" w:color="000000"/>
              <w:right w:val="single" w:sz="8" w:space="0" w:color="000000"/>
            </w:tcBorders>
            <w:shd w:val="clear" w:color="auto" w:fill="auto"/>
            <w:vAlign w:val="center"/>
          </w:tcPr>
          <w:p w14:paraId="37A3A61E" w14:textId="12299A35" w:rsidR="00AE4952" w:rsidRPr="000C51D8" w:rsidRDefault="00AE4952" w:rsidP="00AE4952">
            <w:pPr>
              <w:jc w:val="center"/>
              <w:rPr>
                <w:sz w:val="22"/>
                <w:szCs w:val="22"/>
              </w:rPr>
            </w:pPr>
            <w:r w:rsidRPr="000C51D8">
              <w:rPr>
                <w:sz w:val="22"/>
                <w:szCs w:val="22"/>
              </w:rPr>
              <w:t>2,314</w:t>
            </w:r>
          </w:p>
        </w:tc>
      </w:tr>
    </w:tbl>
    <w:p w14:paraId="0A35416E" w14:textId="77777777" w:rsidR="005A6B8D" w:rsidRPr="000C51D8" w:rsidRDefault="005A6B8D"/>
    <w:p w14:paraId="05D9D5C6" w14:textId="77777777" w:rsidR="008A451F" w:rsidRPr="000C51D8" w:rsidRDefault="00F0314C" w:rsidP="0006129B">
      <w:pPr>
        <w:pStyle w:val="31"/>
        <w:spacing w:line="240" w:lineRule="auto"/>
      </w:pPr>
      <w:bookmarkStart w:id="31" w:name="_Toc144018833"/>
      <w:r w:rsidRPr="000C51D8">
        <w:t>2.3</w:t>
      </w:r>
      <w:r w:rsidR="008A451F" w:rsidRPr="000C51D8">
        <w:t xml:space="preserve"> </w:t>
      </w:r>
      <w:r w:rsidRPr="000C51D8">
        <w:t>О</w:t>
      </w:r>
      <w:r w:rsidR="00E800F8" w:rsidRPr="000C51D8">
        <w:t>граничения тепловой мощности и параметров располагаемой тепловой мощности</w:t>
      </w:r>
      <w:bookmarkEnd w:id="31"/>
    </w:p>
    <w:p w14:paraId="10EAD3BD" w14:textId="6BADBC88" w:rsidR="0051534E" w:rsidRPr="000C51D8" w:rsidRDefault="00747101" w:rsidP="0006129B">
      <w:pPr>
        <w:pStyle w:val="Affb"/>
        <w:rPr>
          <w:szCs w:val="22"/>
        </w:rPr>
      </w:pPr>
      <w:r w:rsidRPr="000C51D8">
        <w:rPr>
          <w:szCs w:val="22"/>
        </w:rPr>
        <w:t>Ограничения использования тепловой мощности котельного оборудования на источник</w:t>
      </w:r>
      <w:r w:rsidR="00F24CE2" w:rsidRPr="000C51D8">
        <w:rPr>
          <w:szCs w:val="22"/>
        </w:rPr>
        <w:t>ах</w:t>
      </w:r>
      <w:r w:rsidRPr="000C51D8">
        <w:rPr>
          <w:szCs w:val="22"/>
        </w:rPr>
        <w:t xml:space="preserve"> теплоснабжения отсутствуют. Установленная тепловая мощность основного оборудования источник</w:t>
      </w:r>
      <w:r w:rsidR="00F24CE2" w:rsidRPr="000C51D8">
        <w:rPr>
          <w:szCs w:val="22"/>
        </w:rPr>
        <w:t>ов</w:t>
      </w:r>
      <w:r w:rsidRPr="000C51D8">
        <w:rPr>
          <w:szCs w:val="22"/>
        </w:rPr>
        <w:t xml:space="preserve"> централизованного теплоснабжения составляет </w:t>
      </w:r>
      <w:r w:rsidR="005A6B8D" w:rsidRPr="000C51D8">
        <w:rPr>
          <w:szCs w:val="22"/>
        </w:rPr>
        <w:t>20,26</w:t>
      </w:r>
      <w:r w:rsidRPr="000C51D8">
        <w:rPr>
          <w:szCs w:val="22"/>
        </w:rPr>
        <w:t xml:space="preserve"> Гкал/час.</w:t>
      </w:r>
    </w:p>
    <w:p w14:paraId="1BC9C617" w14:textId="77777777" w:rsidR="00747101" w:rsidRPr="000C51D8" w:rsidRDefault="00747101" w:rsidP="0006129B">
      <w:pPr>
        <w:pStyle w:val="Affb"/>
      </w:pPr>
    </w:p>
    <w:p w14:paraId="26C11E53" w14:textId="77777777" w:rsidR="008A451F" w:rsidRPr="000C51D8" w:rsidRDefault="00F0314C" w:rsidP="0006129B">
      <w:pPr>
        <w:pStyle w:val="31"/>
        <w:spacing w:line="240" w:lineRule="auto"/>
      </w:pPr>
      <w:bookmarkStart w:id="32" w:name="_Toc144018834"/>
      <w:r w:rsidRPr="000C51D8">
        <w:t>2.4</w:t>
      </w:r>
      <w:r w:rsidR="008A451F" w:rsidRPr="000C51D8">
        <w:t xml:space="preserve"> </w:t>
      </w:r>
      <w:r w:rsidRPr="000C51D8">
        <w:t>О</w:t>
      </w:r>
      <w:r w:rsidR="00E800F8" w:rsidRPr="000C51D8">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2"/>
    </w:p>
    <w:p w14:paraId="59B511F2" w14:textId="1641475B" w:rsidR="00A357B4" w:rsidRPr="000C51D8" w:rsidRDefault="00A357B4" w:rsidP="0006129B">
      <w:pPr>
        <w:ind w:firstLine="567"/>
      </w:pPr>
      <w:r w:rsidRPr="000C51D8">
        <w:t>Объ</w:t>
      </w:r>
      <w:r w:rsidR="00B518E3" w:rsidRPr="000C51D8">
        <w:t>е</w:t>
      </w:r>
      <w:r w:rsidRPr="000C51D8">
        <w:t>мы потребления тепловой энергии (мощности) на собственные и хозяйственные нужды ТСО в отноше</w:t>
      </w:r>
      <w:r w:rsidR="00CA5EBA" w:rsidRPr="000C51D8">
        <w:t>нии источников тепловой энергии,</w:t>
      </w:r>
      <w:r w:rsidRPr="000C51D8">
        <w:t xml:space="preserve"> представлены в таблице </w:t>
      </w:r>
      <w:r w:rsidR="00B90C8A" w:rsidRPr="000C51D8">
        <w:t>5</w:t>
      </w:r>
      <w:r w:rsidRPr="000C51D8">
        <w:t xml:space="preserve">. </w:t>
      </w:r>
    </w:p>
    <w:p w14:paraId="127E48CF" w14:textId="77777777" w:rsidR="002D48F2" w:rsidRPr="000C51D8" w:rsidRDefault="002D48F2" w:rsidP="0006129B">
      <w:pPr>
        <w:ind w:firstLine="567"/>
      </w:pPr>
    </w:p>
    <w:p w14:paraId="11BBE327" w14:textId="697EAA87" w:rsidR="00A357B4" w:rsidRPr="000C51D8" w:rsidRDefault="00A357B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w:t>
      </w:r>
      <w:r w:rsidR="008A3CE6" w:rsidRPr="000C51D8">
        <w:rPr>
          <w:noProof/>
        </w:rPr>
        <w:fldChar w:fldCharType="end"/>
      </w:r>
      <w:r w:rsidRPr="000C51D8">
        <w:t xml:space="preserve"> - Объем потребления тепловой энергии (мощности) на собственные и хозяйственные нужды теплоснабжающей организации в отноше</w:t>
      </w:r>
      <w:r w:rsidR="00B57620" w:rsidRPr="000C51D8">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2966"/>
        <w:gridCol w:w="1141"/>
        <w:gridCol w:w="1861"/>
        <w:gridCol w:w="1802"/>
        <w:gridCol w:w="1792"/>
      </w:tblGrid>
      <w:tr w:rsidR="000C51D8" w:rsidRPr="000C51D8" w14:paraId="5EB02E5D" w14:textId="7059DA41" w:rsidTr="00AE4952">
        <w:trPr>
          <w:cantSplit/>
          <w:tblHeader/>
        </w:trPr>
        <w:tc>
          <w:tcPr>
            <w:tcW w:w="283" w:type="pct"/>
            <w:tcBorders>
              <w:right w:val="single" w:sz="4" w:space="0" w:color="auto"/>
            </w:tcBorders>
            <w:shd w:val="clear" w:color="auto" w:fill="auto"/>
            <w:vAlign w:val="center"/>
          </w:tcPr>
          <w:p w14:paraId="7005FA40" w14:textId="77777777" w:rsidR="005A6B8D" w:rsidRPr="000C51D8" w:rsidRDefault="005A6B8D" w:rsidP="00AE2755">
            <w:pPr>
              <w:jc w:val="center"/>
              <w:rPr>
                <w:sz w:val="22"/>
                <w:szCs w:val="22"/>
              </w:rPr>
            </w:pPr>
            <w:r w:rsidRPr="000C51D8">
              <w:rPr>
                <w:sz w:val="22"/>
                <w:szCs w:val="22"/>
              </w:rPr>
              <w:t>№ п/п</w:t>
            </w:r>
          </w:p>
        </w:tc>
        <w:tc>
          <w:tcPr>
            <w:tcW w:w="1463" w:type="pct"/>
            <w:tcBorders>
              <w:left w:val="single" w:sz="4" w:space="0" w:color="auto"/>
              <w:right w:val="single" w:sz="4" w:space="0" w:color="auto"/>
            </w:tcBorders>
            <w:shd w:val="clear" w:color="auto" w:fill="auto"/>
            <w:vAlign w:val="center"/>
          </w:tcPr>
          <w:p w14:paraId="305E5419" w14:textId="77777777" w:rsidR="005A6B8D" w:rsidRPr="000C51D8" w:rsidRDefault="005A6B8D" w:rsidP="00AE2755">
            <w:pPr>
              <w:jc w:val="center"/>
              <w:rPr>
                <w:sz w:val="22"/>
                <w:szCs w:val="22"/>
              </w:rPr>
            </w:pPr>
            <w:r w:rsidRPr="000C51D8">
              <w:rPr>
                <w:sz w:val="22"/>
                <w:szCs w:val="22"/>
              </w:rPr>
              <w:t>Наименование СЦТ</w:t>
            </w:r>
          </w:p>
        </w:tc>
        <w:tc>
          <w:tcPr>
            <w:tcW w:w="563" w:type="pct"/>
            <w:tcBorders>
              <w:top w:val="single" w:sz="4" w:space="0" w:color="auto"/>
              <w:left w:val="single" w:sz="4" w:space="0" w:color="auto"/>
              <w:bottom w:val="single" w:sz="4" w:space="0" w:color="auto"/>
              <w:right w:val="single" w:sz="4" w:space="0" w:color="auto"/>
            </w:tcBorders>
            <w:vAlign w:val="center"/>
          </w:tcPr>
          <w:p w14:paraId="7468100B" w14:textId="5F988C5F" w:rsidR="005A6B8D" w:rsidRPr="000C51D8" w:rsidRDefault="005A6B8D" w:rsidP="00AE2755">
            <w:pPr>
              <w:jc w:val="center"/>
              <w:rPr>
                <w:sz w:val="22"/>
                <w:szCs w:val="22"/>
              </w:rPr>
            </w:pPr>
            <w:r w:rsidRPr="000C51D8">
              <w:rPr>
                <w:sz w:val="22"/>
                <w:szCs w:val="22"/>
              </w:rPr>
              <w:t>УТМ,</w:t>
            </w:r>
          </w:p>
          <w:p w14:paraId="5ACDA133" w14:textId="573C7B5E" w:rsidR="005A6B8D" w:rsidRPr="000C51D8" w:rsidRDefault="005A6B8D" w:rsidP="00AE2755">
            <w:pPr>
              <w:jc w:val="center"/>
              <w:rPr>
                <w:sz w:val="22"/>
                <w:szCs w:val="22"/>
              </w:rPr>
            </w:pPr>
            <w:r w:rsidRPr="000C51D8">
              <w:rPr>
                <w:sz w:val="22"/>
                <w:szCs w:val="22"/>
              </w:rPr>
              <w:t>Гкал/час</w:t>
            </w:r>
          </w:p>
        </w:tc>
        <w:tc>
          <w:tcPr>
            <w:tcW w:w="918" w:type="pct"/>
            <w:tcBorders>
              <w:top w:val="single" w:sz="4" w:space="0" w:color="auto"/>
              <w:left w:val="single" w:sz="4" w:space="0" w:color="auto"/>
              <w:bottom w:val="single" w:sz="4" w:space="0" w:color="auto"/>
              <w:right w:val="single" w:sz="4" w:space="0" w:color="auto"/>
            </w:tcBorders>
            <w:vAlign w:val="center"/>
          </w:tcPr>
          <w:p w14:paraId="159B74DD" w14:textId="77777777" w:rsidR="005A6B8D" w:rsidRPr="000C51D8" w:rsidRDefault="005A6B8D" w:rsidP="00AE2755">
            <w:pPr>
              <w:jc w:val="center"/>
              <w:rPr>
                <w:sz w:val="22"/>
                <w:szCs w:val="22"/>
              </w:rPr>
            </w:pPr>
            <w:r w:rsidRPr="000C51D8">
              <w:rPr>
                <w:sz w:val="22"/>
                <w:szCs w:val="22"/>
              </w:rPr>
              <w:t>Собственные и хозяйственные нужды источника тепловой энергии, Гкал/час</w:t>
            </w:r>
          </w:p>
        </w:tc>
        <w:tc>
          <w:tcPr>
            <w:tcW w:w="889" w:type="pct"/>
            <w:tcBorders>
              <w:left w:val="single" w:sz="4" w:space="0" w:color="auto"/>
            </w:tcBorders>
            <w:shd w:val="clear" w:color="auto" w:fill="auto"/>
            <w:vAlign w:val="center"/>
          </w:tcPr>
          <w:p w14:paraId="07DEEEA5" w14:textId="0F32FACB" w:rsidR="005A6B8D" w:rsidRPr="000C51D8" w:rsidRDefault="005A6B8D" w:rsidP="00AE2755">
            <w:pPr>
              <w:jc w:val="center"/>
              <w:rPr>
                <w:sz w:val="22"/>
                <w:szCs w:val="22"/>
              </w:rPr>
            </w:pPr>
            <w:r w:rsidRPr="000C51D8">
              <w:rPr>
                <w:sz w:val="22"/>
                <w:szCs w:val="22"/>
              </w:rPr>
              <w:t>Отношение собственных нужд котельных к установленной тепловой мощности. %</w:t>
            </w:r>
          </w:p>
        </w:tc>
        <w:tc>
          <w:tcPr>
            <w:tcW w:w="885" w:type="pct"/>
            <w:tcBorders>
              <w:left w:val="single" w:sz="4" w:space="0" w:color="auto"/>
            </w:tcBorders>
          </w:tcPr>
          <w:p w14:paraId="4216D045" w14:textId="7C220EE9" w:rsidR="005A6B8D" w:rsidRPr="000C51D8" w:rsidRDefault="005A6B8D" w:rsidP="00AE2755">
            <w:pPr>
              <w:jc w:val="center"/>
              <w:rPr>
                <w:sz w:val="22"/>
                <w:szCs w:val="22"/>
              </w:rPr>
            </w:pPr>
            <w:r w:rsidRPr="000C51D8">
              <w:rPr>
                <w:sz w:val="22"/>
                <w:szCs w:val="22"/>
              </w:rPr>
              <w:t>Затраты тепловой энергии на собственные и хозяйственные нужды, Гкал</w:t>
            </w:r>
          </w:p>
        </w:tc>
      </w:tr>
      <w:tr w:rsidR="000C51D8" w:rsidRPr="000C51D8" w14:paraId="65FB1B98" w14:textId="0040CD33" w:rsidTr="00AE4952">
        <w:trPr>
          <w:cantSplit/>
        </w:trPr>
        <w:tc>
          <w:tcPr>
            <w:tcW w:w="283" w:type="pct"/>
            <w:tcBorders>
              <w:right w:val="single" w:sz="4" w:space="0" w:color="auto"/>
            </w:tcBorders>
            <w:shd w:val="clear" w:color="auto" w:fill="auto"/>
            <w:vAlign w:val="center"/>
          </w:tcPr>
          <w:p w14:paraId="27EF9D26" w14:textId="05139FE8" w:rsidR="00AE4952" w:rsidRPr="000C51D8" w:rsidRDefault="00AE4952" w:rsidP="00AE4952">
            <w:pPr>
              <w:pStyle w:val="ab"/>
              <w:jc w:val="center"/>
              <w:rPr>
                <w:sz w:val="22"/>
                <w:szCs w:val="22"/>
              </w:rPr>
            </w:pPr>
            <w:r w:rsidRPr="000C51D8">
              <w:rPr>
                <w:sz w:val="22"/>
                <w:szCs w:val="22"/>
              </w:rPr>
              <w:t>1</w:t>
            </w:r>
          </w:p>
        </w:tc>
        <w:tc>
          <w:tcPr>
            <w:tcW w:w="1463" w:type="pct"/>
            <w:tcBorders>
              <w:top w:val="nil"/>
              <w:left w:val="nil"/>
              <w:bottom w:val="single" w:sz="8" w:space="0" w:color="000000"/>
              <w:right w:val="single" w:sz="8" w:space="0" w:color="000000"/>
            </w:tcBorders>
            <w:shd w:val="clear" w:color="auto" w:fill="auto"/>
            <w:vAlign w:val="center"/>
          </w:tcPr>
          <w:p w14:paraId="2E6C7BD8" w14:textId="73C0ADA3" w:rsidR="00AE4952" w:rsidRPr="000C51D8" w:rsidRDefault="00AE4952" w:rsidP="00AE4952">
            <w:pPr>
              <w:jc w:val="center"/>
              <w:rPr>
                <w:sz w:val="22"/>
                <w:szCs w:val="22"/>
              </w:rPr>
            </w:pPr>
            <w:r w:rsidRPr="000C51D8">
              <w:rPr>
                <w:sz w:val="22"/>
                <w:szCs w:val="22"/>
              </w:rPr>
              <w:t>Котельная «Центральная»</w:t>
            </w:r>
          </w:p>
        </w:tc>
        <w:tc>
          <w:tcPr>
            <w:tcW w:w="563" w:type="pct"/>
            <w:tcBorders>
              <w:top w:val="nil"/>
              <w:left w:val="nil"/>
              <w:bottom w:val="single" w:sz="8" w:space="0" w:color="000000"/>
              <w:right w:val="single" w:sz="8" w:space="0" w:color="000000"/>
            </w:tcBorders>
            <w:shd w:val="clear" w:color="auto" w:fill="auto"/>
            <w:vAlign w:val="center"/>
          </w:tcPr>
          <w:p w14:paraId="39937429" w14:textId="1B20DB8B" w:rsidR="00AE4952" w:rsidRPr="000C51D8" w:rsidRDefault="00AE4952" w:rsidP="00AE4952">
            <w:pPr>
              <w:jc w:val="center"/>
              <w:rPr>
                <w:sz w:val="22"/>
                <w:szCs w:val="22"/>
              </w:rPr>
            </w:pPr>
            <w:r w:rsidRPr="000C51D8">
              <w:rPr>
                <w:sz w:val="20"/>
                <w:szCs w:val="20"/>
              </w:rPr>
              <w:t>5,460</w:t>
            </w:r>
          </w:p>
        </w:tc>
        <w:tc>
          <w:tcPr>
            <w:tcW w:w="918" w:type="pct"/>
            <w:tcBorders>
              <w:top w:val="nil"/>
              <w:left w:val="nil"/>
              <w:bottom w:val="single" w:sz="8" w:space="0" w:color="000000"/>
              <w:right w:val="single" w:sz="8" w:space="0" w:color="000000"/>
            </w:tcBorders>
            <w:shd w:val="clear" w:color="auto" w:fill="auto"/>
            <w:vAlign w:val="center"/>
          </w:tcPr>
          <w:p w14:paraId="7DE3299D" w14:textId="6643A4D7" w:rsidR="00AE4952" w:rsidRPr="000C51D8" w:rsidRDefault="00AE4952" w:rsidP="00AE4952">
            <w:pPr>
              <w:jc w:val="center"/>
              <w:rPr>
                <w:sz w:val="22"/>
                <w:szCs w:val="22"/>
              </w:rPr>
            </w:pPr>
            <w:r w:rsidRPr="000C51D8">
              <w:rPr>
                <w:sz w:val="20"/>
                <w:szCs w:val="20"/>
              </w:rPr>
              <w:t>0,059</w:t>
            </w:r>
          </w:p>
        </w:tc>
        <w:tc>
          <w:tcPr>
            <w:tcW w:w="889" w:type="pct"/>
            <w:tcBorders>
              <w:top w:val="nil"/>
              <w:left w:val="nil"/>
              <w:bottom w:val="single" w:sz="8" w:space="0" w:color="000000"/>
              <w:right w:val="single" w:sz="8" w:space="0" w:color="000000"/>
            </w:tcBorders>
            <w:shd w:val="clear" w:color="auto" w:fill="auto"/>
            <w:vAlign w:val="center"/>
          </w:tcPr>
          <w:p w14:paraId="0EC057B6" w14:textId="4420513F" w:rsidR="00AE4952" w:rsidRPr="000C51D8" w:rsidRDefault="00AE4952" w:rsidP="00AE4952">
            <w:pPr>
              <w:jc w:val="center"/>
              <w:rPr>
                <w:sz w:val="22"/>
                <w:szCs w:val="22"/>
              </w:rPr>
            </w:pPr>
            <w:r w:rsidRPr="000C51D8">
              <w:rPr>
                <w:sz w:val="20"/>
                <w:szCs w:val="20"/>
              </w:rPr>
              <w:t>1,074</w:t>
            </w:r>
          </w:p>
        </w:tc>
        <w:tc>
          <w:tcPr>
            <w:tcW w:w="885" w:type="pct"/>
            <w:tcBorders>
              <w:top w:val="nil"/>
              <w:left w:val="nil"/>
              <w:bottom w:val="single" w:sz="8" w:space="0" w:color="000000"/>
              <w:right w:val="single" w:sz="8" w:space="0" w:color="000000"/>
            </w:tcBorders>
            <w:shd w:val="clear" w:color="auto" w:fill="auto"/>
            <w:vAlign w:val="center"/>
          </w:tcPr>
          <w:p w14:paraId="510CC0BE" w14:textId="0AEE3AC9" w:rsidR="00AE4952" w:rsidRPr="000C51D8" w:rsidRDefault="00AE4952" w:rsidP="00AE4952">
            <w:pPr>
              <w:jc w:val="center"/>
              <w:rPr>
                <w:sz w:val="22"/>
                <w:szCs w:val="22"/>
              </w:rPr>
            </w:pPr>
            <w:r w:rsidRPr="000C51D8">
              <w:rPr>
                <w:sz w:val="20"/>
                <w:szCs w:val="20"/>
              </w:rPr>
              <w:t>127,2</w:t>
            </w:r>
          </w:p>
        </w:tc>
      </w:tr>
      <w:tr w:rsidR="000C51D8" w:rsidRPr="000C51D8" w14:paraId="2CA0F484" w14:textId="714B2119" w:rsidTr="00AE4952">
        <w:trPr>
          <w:cantSplit/>
        </w:trPr>
        <w:tc>
          <w:tcPr>
            <w:tcW w:w="283" w:type="pct"/>
            <w:tcBorders>
              <w:right w:val="single" w:sz="4" w:space="0" w:color="auto"/>
            </w:tcBorders>
            <w:shd w:val="clear" w:color="auto" w:fill="auto"/>
            <w:vAlign w:val="center"/>
          </w:tcPr>
          <w:p w14:paraId="6D5E931F" w14:textId="351319E8" w:rsidR="00AE4952" w:rsidRPr="000C51D8" w:rsidRDefault="00AE4952" w:rsidP="00AE4952">
            <w:pPr>
              <w:pStyle w:val="ab"/>
              <w:jc w:val="center"/>
              <w:rPr>
                <w:sz w:val="22"/>
                <w:szCs w:val="22"/>
              </w:rPr>
            </w:pPr>
            <w:r w:rsidRPr="000C51D8">
              <w:rPr>
                <w:sz w:val="22"/>
                <w:szCs w:val="22"/>
              </w:rPr>
              <w:t>2</w:t>
            </w:r>
          </w:p>
        </w:tc>
        <w:tc>
          <w:tcPr>
            <w:tcW w:w="1463" w:type="pct"/>
            <w:tcBorders>
              <w:top w:val="nil"/>
              <w:left w:val="nil"/>
              <w:bottom w:val="single" w:sz="8" w:space="0" w:color="000000"/>
              <w:right w:val="single" w:sz="8" w:space="0" w:color="000000"/>
            </w:tcBorders>
            <w:shd w:val="clear" w:color="auto" w:fill="auto"/>
            <w:vAlign w:val="center"/>
          </w:tcPr>
          <w:p w14:paraId="603F0498" w14:textId="29C5AD96" w:rsidR="00AE4952" w:rsidRPr="000C51D8" w:rsidRDefault="00AE4952" w:rsidP="00AE4952">
            <w:pPr>
              <w:jc w:val="center"/>
              <w:rPr>
                <w:sz w:val="22"/>
                <w:szCs w:val="22"/>
              </w:rPr>
            </w:pPr>
            <w:r w:rsidRPr="000C51D8">
              <w:rPr>
                <w:sz w:val="22"/>
                <w:szCs w:val="22"/>
              </w:rPr>
              <w:t>Котельная «Школа»</w:t>
            </w:r>
          </w:p>
        </w:tc>
        <w:tc>
          <w:tcPr>
            <w:tcW w:w="563" w:type="pct"/>
            <w:tcBorders>
              <w:top w:val="nil"/>
              <w:left w:val="nil"/>
              <w:bottom w:val="single" w:sz="8" w:space="0" w:color="000000"/>
              <w:right w:val="single" w:sz="8" w:space="0" w:color="000000"/>
            </w:tcBorders>
            <w:shd w:val="clear" w:color="auto" w:fill="auto"/>
            <w:vAlign w:val="center"/>
          </w:tcPr>
          <w:p w14:paraId="61528AC7" w14:textId="13836D9C" w:rsidR="00AE4952" w:rsidRPr="000C51D8" w:rsidRDefault="00AE4952" w:rsidP="00AE4952">
            <w:pPr>
              <w:jc w:val="center"/>
              <w:rPr>
                <w:sz w:val="22"/>
                <w:szCs w:val="22"/>
              </w:rPr>
            </w:pPr>
            <w:r w:rsidRPr="000C51D8">
              <w:rPr>
                <w:sz w:val="20"/>
                <w:szCs w:val="20"/>
              </w:rPr>
              <w:t>2,064</w:t>
            </w:r>
          </w:p>
        </w:tc>
        <w:tc>
          <w:tcPr>
            <w:tcW w:w="918" w:type="pct"/>
            <w:tcBorders>
              <w:top w:val="nil"/>
              <w:left w:val="nil"/>
              <w:bottom w:val="single" w:sz="8" w:space="0" w:color="000000"/>
              <w:right w:val="single" w:sz="8" w:space="0" w:color="000000"/>
            </w:tcBorders>
            <w:shd w:val="clear" w:color="auto" w:fill="auto"/>
            <w:vAlign w:val="center"/>
          </w:tcPr>
          <w:p w14:paraId="58768287" w14:textId="0033CC72" w:rsidR="00AE4952" w:rsidRPr="000C51D8" w:rsidRDefault="00AE4952" w:rsidP="00AE4952">
            <w:pPr>
              <w:jc w:val="center"/>
              <w:rPr>
                <w:sz w:val="22"/>
                <w:szCs w:val="22"/>
              </w:rPr>
            </w:pPr>
            <w:r w:rsidRPr="000C51D8">
              <w:rPr>
                <w:sz w:val="20"/>
                <w:szCs w:val="20"/>
              </w:rPr>
              <w:t>0,028</w:t>
            </w:r>
          </w:p>
        </w:tc>
        <w:tc>
          <w:tcPr>
            <w:tcW w:w="889" w:type="pct"/>
            <w:tcBorders>
              <w:top w:val="nil"/>
              <w:left w:val="nil"/>
              <w:bottom w:val="single" w:sz="8" w:space="0" w:color="000000"/>
              <w:right w:val="single" w:sz="8" w:space="0" w:color="000000"/>
            </w:tcBorders>
            <w:shd w:val="clear" w:color="auto" w:fill="auto"/>
            <w:vAlign w:val="center"/>
          </w:tcPr>
          <w:p w14:paraId="557A6090" w14:textId="790F267C" w:rsidR="00AE4952" w:rsidRPr="000C51D8" w:rsidRDefault="00AE4952" w:rsidP="00AE4952">
            <w:pPr>
              <w:jc w:val="center"/>
              <w:rPr>
                <w:sz w:val="22"/>
                <w:szCs w:val="22"/>
              </w:rPr>
            </w:pPr>
            <w:r w:rsidRPr="000C51D8">
              <w:rPr>
                <w:sz w:val="20"/>
                <w:szCs w:val="20"/>
              </w:rPr>
              <w:t>1,350</w:t>
            </w:r>
          </w:p>
        </w:tc>
        <w:tc>
          <w:tcPr>
            <w:tcW w:w="885" w:type="pct"/>
            <w:tcBorders>
              <w:top w:val="nil"/>
              <w:left w:val="nil"/>
              <w:bottom w:val="single" w:sz="8" w:space="0" w:color="000000"/>
              <w:right w:val="single" w:sz="8" w:space="0" w:color="000000"/>
            </w:tcBorders>
            <w:shd w:val="clear" w:color="auto" w:fill="auto"/>
            <w:vAlign w:val="center"/>
          </w:tcPr>
          <w:p w14:paraId="6A41AFC5" w14:textId="397878D4" w:rsidR="00AE4952" w:rsidRPr="000C51D8" w:rsidRDefault="00AE4952" w:rsidP="00AE4952">
            <w:pPr>
              <w:jc w:val="center"/>
              <w:rPr>
                <w:sz w:val="22"/>
                <w:szCs w:val="22"/>
              </w:rPr>
            </w:pPr>
            <w:r w:rsidRPr="000C51D8">
              <w:rPr>
                <w:sz w:val="20"/>
                <w:szCs w:val="20"/>
              </w:rPr>
              <w:t>60,4</w:t>
            </w:r>
          </w:p>
        </w:tc>
      </w:tr>
      <w:tr w:rsidR="000C51D8" w:rsidRPr="000C51D8" w14:paraId="7783894C" w14:textId="750103C9" w:rsidTr="00AE4952">
        <w:trPr>
          <w:cantSplit/>
        </w:trPr>
        <w:tc>
          <w:tcPr>
            <w:tcW w:w="283" w:type="pct"/>
            <w:tcBorders>
              <w:right w:val="single" w:sz="4" w:space="0" w:color="auto"/>
            </w:tcBorders>
            <w:shd w:val="clear" w:color="auto" w:fill="auto"/>
            <w:vAlign w:val="center"/>
          </w:tcPr>
          <w:p w14:paraId="35D145DE" w14:textId="0B73DC93" w:rsidR="00AE4952" w:rsidRPr="000C51D8" w:rsidRDefault="00AE4952" w:rsidP="00AE4952">
            <w:pPr>
              <w:pStyle w:val="ab"/>
              <w:jc w:val="center"/>
              <w:rPr>
                <w:sz w:val="22"/>
                <w:szCs w:val="22"/>
              </w:rPr>
            </w:pPr>
            <w:r w:rsidRPr="000C51D8">
              <w:rPr>
                <w:sz w:val="22"/>
                <w:szCs w:val="22"/>
              </w:rPr>
              <w:t>3</w:t>
            </w:r>
          </w:p>
        </w:tc>
        <w:tc>
          <w:tcPr>
            <w:tcW w:w="1463" w:type="pct"/>
            <w:tcBorders>
              <w:top w:val="nil"/>
              <w:left w:val="nil"/>
              <w:bottom w:val="single" w:sz="8" w:space="0" w:color="000000"/>
              <w:right w:val="single" w:sz="8" w:space="0" w:color="000000"/>
            </w:tcBorders>
            <w:shd w:val="clear" w:color="auto" w:fill="auto"/>
            <w:vAlign w:val="center"/>
          </w:tcPr>
          <w:p w14:paraId="38722E4A" w14:textId="721AF413" w:rsidR="00AE4952" w:rsidRPr="000C51D8" w:rsidRDefault="00AE4952" w:rsidP="00AE4952">
            <w:pPr>
              <w:jc w:val="center"/>
              <w:rPr>
                <w:sz w:val="22"/>
                <w:szCs w:val="22"/>
              </w:rPr>
            </w:pPr>
            <w:r w:rsidRPr="000C51D8">
              <w:rPr>
                <w:sz w:val="22"/>
                <w:szCs w:val="22"/>
              </w:rPr>
              <w:t>Котельная «ПМК»</w:t>
            </w:r>
          </w:p>
        </w:tc>
        <w:tc>
          <w:tcPr>
            <w:tcW w:w="563" w:type="pct"/>
            <w:tcBorders>
              <w:top w:val="nil"/>
              <w:left w:val="nil"/>
              <w:bottom w:val="single" w:sz="8" w:space="0" w:color="000000"/>
              <w:right w:val="single" w:sz="8" w:space="0" w:color="000000"/>
            </w:tcBorders>
            <w:shd w:val="clear" w:color="auto" w:fill="auto"/>
            <w:vAlign w:val="center"/>
          </w:tcPr>
          <w:p w14:paraId="1EF8BDF5" w14:textId="30D76ED0" w:rsidR="00AE4952" w:rsidRPr="000C51D8" w:rsidRDefault="00AE4952" w:rsidP="00AE4952">
            <w:pPr>
              <w:jc w:val="center"/>
              <w:rPr>
                <w:sz w:val="22"/>
                <w:szCs w:val="22"/>
              </w:rPr>
            </w:pPr>
            <w:r w:rsidRPr="000C51D8">
              <w:rPr>
                <w:sz w:val="20"/>
                <w:szCs w:val="20"/>
              </w:rPr>
              <w:t>1,600</w:t>
            </w:r>
          </w:p>
        </w:tc>
        <w:tc>
          <w:tcPr>
            <w:tcW w:w="918" w:type="pct"/>
            <w:tcBorders>
              <w:top w:val="nil"/>
              <w:left w:val="nil"/>
              <w:bottom w:val="single" w:sz="8" w:space="0" w:color="000000"/>
              <w:right w:val="single" w:sz="8" w:space="0" w:color="000000"/>
            </w:tcBorders>
            <w:shd w:val="clear" w:color="auto" w:fill="auto"/>
            <w:vAlign w:val="center"/>
          </w:tcPr>
          <w:p w14:paraId="6F6780C4" w14:textId="75FD8096" w:rsidR="00AE4952" w:rsidRPr="000C51D8" w:rsidRDefault="00AE4952" w:rsidP="00AE4952">
            <w:pPr>
              <w:jc w:val="center"/>
              <w:rPr>
                <w:sz w:val="22"/>
                <w:szCs w:val="22"/>
              </w:rPr>
            </w:pPr>
            <w:r w:rsidRPr="000C51D8">
              <w:rPr>
                <w:sz w:val="20"/>
                <w:szCs w:val="20"/>
              </w:rPr>
              <w:t>0,010</w:t>
            </w:r>
          </w:p>
        </w:tc>
        <w:tc>
          <w:tcPr>
            <w:tcW w:w="889" w:type="pct"/>
            <w:tcBorders>
              <w:top w:val="nil"/>
              <w:left w:val="nil"/>
              <w:bottom w:val="single" w:sz="8" w:space="0" w:color="000000"/>
              <w:right w:val="single" w:sz="8" w:space="0" w:color="000000"/>
            </w:tcBorders>
            <w:shd w:val="clear" w:color="auto" w:fill="auto"/>
            <w:vAlign w:val="center"/>
          </w:tcPr>
          <w:p w14:paraId="70C3CDCB" w14:textId="028020BA" w:rsidR="00AE4952" w:rsidRPr="000C51D8" w:rsidRDefault="00AE4952" w:rsidP="00AE4952">
            <w:pPr>
              <w:jc w:val="center"/>
              <w:rPr>
                <w:sz w:val="22"/>
                <w:szCs w:val="22"/>
              </w:rPr>
            </w:pPr>
            <w:r w:rsidRPr="000C51D8">
              <w:rPr>
                <w:sz w:val="20"/>
                <w:szCs w:val="20"/>
              </w:rPr>
              <w:t>0,616</w:t>
            </w:r>
          </w:p>
        </w:tc>
        <w:tc>
          <w:tcPr>
            <w:tcW w:w="885" w:type="pct"/>
            <w:tcBorders>
              <w:top w:val="nil"/>
              <w:left w:val="nil"/>
              <w:bottom w:val="single" w:sz="8" w:space="0" w:color="000000"/>
              <w:right w:val="single" w:sz="8" w:space="0" w:color="000000"/>
            </w:tcBorders>
            <w:shd w:val="clear" w:color="auto" w:fill="auto"/>
            <w:vAlign w:val="center"/>
          </w:tcPr>
          <w:p w14:paraId="42FB3373" w14:textId="6F41293A" w:rsidR="00AE4952" w:rsidRPr="000C51D8" w:rsidRDefault="00AE4952" w:rsidP="00AE4952">
            <w:pPr>
              <w:jc w:val="center"/>
              <w:rPr>
                <w:sz w:val="22"/>
                <w:szCs w:val="22"/>
              </w:rPr>
            </w:pPr>
            <w:r w:rsidRPr="000C51D8">
              <w:rPr>
                <w:sz w:val="20"/>
                <w:szCs w:val="20"/>
              </w:rPr>
              <w:t>21,4</w:t>
            </w:r>
          </w:p>
        </w:tc>
      </w:tr>
      <w:tr w:rsidR="000C51D8" w:rsidRPr="000C51D8" w14:paraId="7EB2C9DA" w14:textId="39F19F51" w:rsidTr="00AE4952">
        <w:trPr>
          <w:cantSplit/>
        </w:trPr>
        <w:tc>
          <w:tcPr>
            <w:tcW w:w="283" w:type="pct"/>
            <w:tcBorders>
              <w:right w:val="single" w:sz="4" w:space="0" w:color="auto"/>
            </w:tcBorders>
            <w:shd w:val="clear" w:color="auto" w:fill="auto"/>
            <w:vAlign w:val="center"/>
          </w:tcPr>
          <w:p w14:paraId="4AEF38C2" w14:textId="2BF6AFCD" w:rsidR="00AE4952" w:rsidRPr="000C51D8" w:rsidRDefault="00AE4952" w:rsidP="00AE4952">
            <w:pPr>
              <w:pStyle w:val="ab"/>
              <w:jc w:val="center"/>
              <w:rPr>
                <w:sz w:val="22"/>
                <w:szCs w:val="22"/>
              </w:rPr>
            </w:pPr>
            <w:r w:rsidRPr="000C51D8">
              <w:rPr>
                <w:sz w:val="22"/>
                <w:szCs w:val="22"/>
              </w:rPr>
              <w:t>4</w:t>
            </w:r>
          </w:p>
        </w:tc>
        <w:tc>
          <w:tcPr>
            <w:tcW w:w="1463" w:type="pct"/>
            <w:tcBorders>
              <w:top w:val="nil"/>
              <w:left w:val="nil"/>
              <w:bottom w:val="single" w:sz="8" w:space="0" w:color="000000"/>
              <w:right w:val="single" w:sz="8" w:space="0" w:color="000000"/>
            </w:tcBorders>
            <w:shd w:val="clear" w:color="auto" w:fill="auto"/>
            <w:vAlign w:val="center"/>
          </w:tcPr>
          <w:p w14:paraId="56613F38" w14:textId="0CB10D91" w:rsidR="00AE4952" w:rsidRPr="000C51D8" w:rsidRDefault="00AE4952" w:rsidP="00AE4952">
            <w:pPr>
              <w:jc w:val="center"/>
              <w:rPr>
                <w:sz w:val="22"/>
                <w:szCs w:val="22"/>
              </w:rPr>
            </w:pPr>
            <w:r w:rsidRPr="000C51D8">
              <w:rPr>
                <w:sz w:val="22"/>
                <w:szCs w:val="22"/>
              </w:rPr>
              <w:t>Котельная «ЛМС»</w:t>
            </w:r>
          </w:p>
        </w:tc>
        <w:tc>
          <w:tcPr>
            <w:tcW w:w="563" w:type="pct"/>
            <w:tcBorders>
              <w:top w:val="nil"/>
              <w:left w:val="nil"/>
              <w:bottom w:val="single" w:sz="8" w:space="0" w:color="000000"/>
              <w:right w:val="single" w:sz="8" w:space="0" w:color="000000"/>
            </w:tcBorders>
            <w:shd w:val="clear" w:color="auto" w:fill="auto"/>
            <w:vAlign w:val="center"/>
          </w:tcPr>
          <w:p w14:paraId="6BC331E4" w14:textId="33C112CA" w:rsidR="00AE4952" w:rsidRPr="000C51D8" w:rsidRDefault="00AE4952" w:rsidP="00AE4952">
            <w:pPr>
              <w:jc w:val="center"/>
              <w:rPr>
                <w:sz w:val="22"/>
                <w:szCs w:val="22"/>
              </w:rPr>
            </w:pPr>
            <w:r w:rsidRPr="000C51D8">
              <w:rPr>
                <w:sz w:val="20"/>
                <w:szCs w:val="20"/>
              </w:rPr>
              <w:t>1,120</w:t>
            </w:r>
          </w:p>
        </w:tc>
        <w:tc>
          <w:tcPr>
            <w:tcW w:w="918" w:type="pct"/>
            <w:tcBorders>
              <w:top w:val="nil"/>
              <w:left w:val="nil"/>
              <w:bottom w:val="single" w:sz="8" w:space="0" w:color="000000"/>
              <w:right w:val="single" w:sz="8" w:space="0" w:color="000000"/>
            </w:tcBorders>
            <w:shd w:val="clear" w:color="auto" w:fill="auto"/>
            <w:vAlign w:val="center"/>
          </w:tcPr>
          <w:p w14:paraId="3DF08B78" w14:textId="7B7CDE67" w:rsidR="00AE4952" w:rsidRPr="000C51D8" w:rsidRDefault="00AE4952" w:rsidP="00AE4952">
            <w:pPr>
              <w:jc w:val="center"/>
              <w:rPr>
                <w:sz w:val="22"/>
                <w:szCs w:val="22"/>
              </w:rPr>
            </w:pPr>
            <w:r w:rsidRPr="000C51D8">
              <w:rPr>
                <w:sz w:val="20"/>
                <w:szCs w:val="20"/>
              </w:rPr>
              <w:t>0,016</w:t>
            </w:r>
          </w:p>
        </w:tc>
        <w:tc>
          <w:tcPr>
            <w:tcW w:w="889" w:type="pct"/>
            <w:tcBorders>
              <w:top w:val="nil"/>
              <w:left w:val="nil"/>
              <w:bottom w:val="single" w:sz="8" w:space="0" w:color="000000"/>
              <w:right w:val="single" w:sz="8" w:space="0" w:color="000000"/>
            </w:tcBorders>
            <w:shd w:val="clear" w:color="auto" w:fill="auto"/>
            <w:vAlign w:val="center"/>
          </w:tcPr>
          <w:p w14:paraId="5023569B" w14:textId="711D4660" w:rsidR="00AE4952" w:rsidRPr="000C51D8" w:rsidRDefault="00AE4952" w:rsidP="00AE4952">
            <w:pPr>
              <w:jc w:val="center"/>
              <w:rPr>
                <w:sz w:val="22"/>
                <w:szCs w:val="22"/>
              </w:rPr>
            </w:pPr>
            <w:r w:rsidRPr="000C51D8">
              <w:rPr>
                <w:sz w:val="20"/>
                <w:szCs w:val="20"/>
              </w:rPr>
              <w:t>1,444</w:t>
            </w:r>
          </w:p>
        </w:tc>
        <w:tc>
          <w:tcPr>
            <w:tcW w:w="885" w:type="pct"/>
            <w:tcBorders>
              <w:top w:val="nil"/>
              <w:left w:val="nil"/>
              <w:bottom w:val="single" w:sz="8" w:space="0" w:color="000000"/>
              <w:right w:val="single" w:sz="8" w:space="0" w:color="000000"/>
            </w:tcBorders>
            <w:shd w:val="clear" w:color="auto" w:fill="auto"/>
            <w:vAlign w:val="center"/>
          </w:tcPr>
          <w:p w14:paraId="0579A66B" w14:textId="289E892A" w:rsidR="00AE4952" w:rsidRPr="000C51D8" w:rsidRDefault="00AE4952" w:rsidP="00AE4952">
            <w:pPr>
              <w:jc w:val="center"/>
              <w:rPr>
                <w:sz w:val="22"/>
                <w:szCs w:val="22"/>
              </w:rPr>
            </w:pPr>
            <w:r w:rsidRPr="000C51D8">
              <w:rPr>
                <w:sz w:val="20"/>
                <w:szCs w:val="20"/>
              </w:rPr>
              <w:t>35,1</w:t>
            </w:r>
          </w:p>
        </w:tc>
      </w:tr>
      <w:tr w:rsidR="000C51D8" w:rsidRPr="000C51D8" w14:paraId="6016973A" w14:textId="26F20EFF" w:rsidTr="00AE4952">
        <w:trPr>
          <w:cantSplit/>
        </w:trPr>
        <w:tc>
          <w:tcPr>
            <w:tcW w:w="283" w:type="pct"/>
            <w:tcBorders>
              <w:right w:val="single" w:sz="4" w:space="0" w:color="auto"/>
            </w:tcBorders>
            <w:shd w:val="clear" w:color="auto" w:fill="auto"/>
            <w:vAlign w:val="center"/>
          </w:tcPr>
          <w:p w14:paraId="2EAF887A" w14:textId="5DB47B0A" w:rsidR="00AE4952" w:rsidRPr="000C51D8" w:rsidRDefault="00AE4952" w:rsidP="00AE4952">
            <w:pPr>
              <w:pStyle w:val="ab"/>
              <w:jc w:val="center"/>
              <w:rPr>
                <w:sz w:val="22"/>
                <w:szCs w:val="22"/>
              </w:rPr>
            </w:pPr>
            <w:r w:rsidRPr="000C51D8">
              <w:rPr>
                <w:sz w:val="22"/>
                <w:szCs w:val="22"/>
              </w:rPr>
              <w:t>5</w:t>
            </w:r>
          </w:p>
        </w:tc>
        <w:tc>
          <w:tcPr>
            <w:tcW w:w="1463" w:type="pct"/>
            <w:tcBorders>
              <w:top w:val="nil"/>
              <w:left w:val="nil"/>
              <w:bottom w:val="single" w:sz="8" w:space="0" w:color="000000"/>
              <w:right w:val="single" w:sz="8" w:space="0" w:color="000000"/>
            </w:tcBorders>
            <w:shd w:val="clear" w:color="auto" w:fill="auto"/>
            <w:vAlign w:val="center"/>
          </w:tcPr>
          <w:p w14:paraId="1F137B2D" w14:textId="351F68D3" w:rsidR="00AE4952" w:rsidRPr="000C51D8" w:rsidRDefault="00AE4952" w:rsidP="00AE4952">
            <w:pPr>
              <w:jc w:val="center"/>
              <w:rPr>
                <w:sz w:val="22"/>
                <w:szCs w:val="22"/>
              </w:rPr>
            </w:pPr>
            <w:r w:rsidRPr="000C51D8">
              <w:rPr>
                <w:sz w:val="22"/>
                <w:szCs w:val="22"/>
              </w:rPr>
              <w:t>Котельная «ЦРБ»</w:t>
            </w:r>
          </w:p>
        </w:tc>
        <w:tc>
          <w:tcPr>
            <w:tcW w:w="563" w:type="pct"/>
            <w:tcBorders>
              <w:top w:val="nil"/>
              <w:left w:val="nil"/>
              <w:bottom w:val="single" w:sz="8" w:space="0" w:color="000000"/>
              <w:right w:val="single" w:sz="8" w:space="0" w:color="000000"/>
            </w:tcBorders>
            <w:shd w:val="clear" w:color="auto" w:fill="auto"/>
            <w:vAlign w:val="center"/>
          </w:tcPr>
          <w:p w14:paraId="4969326E" w14:textId="6AFCE279" w:rsidR="00AE4952" w:rsidRPr="000C51D8" w:rsidRDefault="00AE4952" w:rsidP="00AE4952">
            <w:pPr>
              <w:jc w:val="center"/>
              <w:rPr>
                <w:sz w:val="22"/>
                <w:szCs w:val="22"/>
              </w:rPr>
            </w:pPr>
            <w:r w:rsidRPr="000C51D8">
              <w:rPr>
                <w:sz w:val="20"/>
                <w:szCs w:val="20"/>
              </w:rPr>
              <w:t>2,580</w:t>
            </w:r>
          </w:p>
        </w:tc>
        <w:tc>
          <w:tcPr>
            <w:tcW w:w="918" w:type="pct"/>
            <w:tcBorders>
              <w:top w:val="nil"/>
              <w:left w:val="nil"/>
              <w:bottom w:val="single" w:sz="8" w:space="0" w:color="000000"/>
              <w:right w:val="single" w:sz="8" w:space="0" w:color="000000"/>
            </w:tcBorders>
            <w:shd w:val="clear" w:color="auto" w:fill="auto"/>
            <w:vAlign w:val="center"/>
          </w:tcPr>
          <w:p w14:paraId="6DAB4DD8" w14:textId="63B0BB44" w:rsidR="00AE4952" w:rsidRPr="000C51D8" w:rsidRDefault="00AE4952" w:rsidP="00AE4952">
            <w:pPr>
              <w:jc w:val="center"/>
              <w:rPr>
                <w:sz w:val="22"/>
                <w:szCs w:val="22"/>
              </w:rPr>
            </w:pPr>
            <w:r w:rsidRPr="000C51D8">
              <w:rPr>
                <w:sz w:val="20"/>
                <w:szCs w:val="20"/>
              </w:rPr>
              <w:t>0,033</w:t>
            </w:r>
          </w:p>
        </w:tc>
        <w:tc>
          <w:tcPr>
            <w:tcW w:w="889" w:type="pct"/>
            <w:tcBorders>
              <w:top w:val="nil"/>
              <w:left w:val="nil"/>
              <w:bottom w:val="single" w:sz="8" w:space="0" w:color="000000"/>
              <w:right w:val="single" w:sz="8" w:space="0" w:color="000000"/>
            </w:tcBorders>
            <w:shd w:val="clear" w:color="auto" w:fill="auto"/>
            <w:vAlign w:val="center"/>
          </w:tcPr>
          <w:p w14:paraId="5FD6575F" w14:textId="25B6B0AD" w:rsidR="00AE4952" w:rsidRPr="000C51D8" w:rsidRDefault="00AE4952" w:rsidP="00AE4952">
            <w:pPr>
              <w:jc w:val="center"/>
              <w:rPr>
                <w:sz w:val="22"/>
                <w:szCs w:val="22"/>
              </w:rPr>
            </w:pPr>
            <w:r w:rsidRPr="000C51D8">
              <w:rPr>
                <w:sz w:val="20"/>
                <w:szCs w:val="20"/>
              </w:rPr>
              <w:t>1,289</w:t>
            </w:r>
          </w:p>
        </w:tc>
        <w:tc>
          <w:tcPr>
            <w:tcW w:w="885" w:type="pct"/>
            <w:tcBorders>
              <w:top w:val="nil"/>
              <w:left w:val="nil"/>
              <w:bottom w:val="single" w:sz="8" w:space="0" w:color="000000"/>
              <w:right w:val="single" w:sz="8" w:space="0" w:color="000000"/>
            </w:tcBorders>
            <w:shd w:val="clear" w:color="auto" w:fill="auto"/>
            <w:vAlign w:val="center"/>
          </w:tcPr>
          <w:p w14:paraId="2F3601FD" w14:textId="0599D445" w:rsidR="00AE4952" w:rsidRPr="000C51D8" w:rsidRDefault="00AE4952" w:rsidP="00AE4952">
            <w:pPr>
              <w:jc w:val="center"/>
              <w:rPr>
                <w:sz w:val="22"/>
                <w:szCs w:val="22"/>
              </w:rPr>
            </w:pPr>
            <w:r w:rsidRPr="000C51D8">
              <w:rPr>
                <w:sz w:val="20"/>
                <w:szCs w:val="20"/>
              </w:rPr>
              <w:t>72,1</w:t>
            </w:r>
          </w:p>
        </w:tc>
      </w:tr>
      <w:tr w:rsidR="000C51D8" w:rsidRPr="000C51D8" w14:paraId="317C5100" w14:textId="45F706F9" w:rsidTr="00AE4952">
        <w:trPr>
          <w:cantSplit/>
        </w:trPr>
        <w:tc>
          <w:tcPr>
            <w:tcW w:w="283" w:type="pct"/>
            <w:tcBorders>
              <w:right w:val="single" w:sz="4" w:space="0" w:color="auto"/>
            </w:tcBorders>
            <w:shd w:val="clear" w:color="auto" w:fill="auto"/>
            <w:vAlign w:val="center"/>
          </w:tcPr>
          <w:p w14:paraId="37AD6DAB" w14:textId="093C2B1F" w:rsidR="00AE4952" w:rsidRPr="000C51D8" w:rsidRDefault="00AE4952" w:rsidP="00AE4952">
            <w:pPr>
              <w:pStyle w:val="ab"/>
              <w:jc w:val="center"/>
              <w:rPr>
                <w:sz w:val="22"/>
                <w:szCs w:val="22"/>
              </w:rPr>
            </w:pPr>
            <w:r w:rsidRPr="000C51D8">
              <w:rPr>
                <w:sz w:val="22"/>
                <w:szCs w:val="22"/>
              </w:rPr>
              <w:t>6</w:t>
            </w:r>
          </w:p>
        </w:tc>
        <w:tc>
          <w:tcPr>
            <w:tcW w:w="1463" w:type="pct"/>
            <w:tcBorders>
              <w:top w:val="nil"/>
              <w:left w:val="nil"/>
              <w:bottom w:val="single" w:sz="8" w:space="0" w:color="000000"/>
              <w:right w:val="single" w:sz="8" w:space="0" w:color="000000"/>
            </w:tcBorders>
            <w:shd w:val="clear" w:color="auto" w:fill="auto"/>
            <w:vAlign w:val="center"/>
          </w:tcPr>
          <w:p w14:paraId="1354FB10" w14:textId="05C195D6" w:rsidR="00AE4952" w:rsidRPr="000C51D8" w:rsidRDefault="00AE4952" w:rsidP="00AE4952">
            <w:pPr>
              <w:jc w:val="center"/>
              <w:rPr>
                <w:sz w:val="22"/>
                <w:szCs w:val="22"/>
              </w:rPr>
            </w:pPr>
            <w:r w:rsidRPr="000C51D8">
              <w:rPr>
                <w:sz w:val="22"/>
                <w:szCs w:val="22"/>
              </w:rPr>
              <w:t>Котельная «Тополек»</w:t>
            </w:r>
          </w:p>
        </w:tc>
        <w:tc>
          <w:tcPr>
            <w:tcW w:w="563" w:type="pct"/>
            <w:tcBorders>
              <w:top w:val="nil"/>
              <w:left w:val="nil"/>
              <w:bottom w:val="single" w:sz="8" w:space="0" w:color="000000"/>
              <w:right w:val="single" w:sz="8" w:space="0" w:color="000000"/>
            </w:tcBorders>
            <w:shd w:val="clear" w:color="auto" w:fill="auto"/>
            <w:vAlign w:val="center"/>
          </w:tcPr>
          <w:p w14:paraId="3E30424B" w14:textId="0078C57C" w:rsidR="00AE4952" w:rsidRPr="000C51D8" w:rsidRDefault="00AE4952" w:rsidP="00AE4952">
            <w:pPr>
              <w:jc w:val="center"/>
              <w:rPr>
                <w:sz w:val="22"/>
                <w:szCs w:val="22"/>
              </w:rPr>
            </w:pPr>
            <w:r w:rsidRPr="000C51D8">
              <w:rPr>
                <w:sz w:val="20"/>
                <w:szCs w:val="20"/>
              </w:rPr>
              <w:t>1,376</w:t>
            </w:r>
          </w:p>
        </w:tc>
        <w:tc>
          <w:tcPr>
            <w:tcW w:w="918" w:type="pct"/>
            <w:tcBorders>
              <w:top w:val="nil"/>
              <w:left w:val="nil"/>
              <w:bottom w:val="single" w:sz="8" w:space="0" w:color="000000"/>
              <w:right w:val="single" w:sz="8" w:space="0" w:color="000000"/>
            </w:tcBorders>
            <w:shd w:val="clear" w:color="auto" w:fill="auto"/>
            <w:vAlign w:val="center"/>
          </w:tcPr>
          <w:p w14:paraId="3A50D9B9" w14:textId="1BDF4D76" w:rsidR="00AE4952" w:rsidRPr="000C51D8" w:rsidRDefault="00AE4952" w:rsidP="00AE4952">
            <w:pPr>
              <w:jc w:val="center"/>
              <w:rPr>
                <w:sz w:val="22"/>
                <w:szCs w:val="22"/>
              </w:rPr>
            </w:pPr>
            <w:r w:rsidRPr="000C51D8">
              <w:rPr>
                <w:sz w:val="20"/>
                <w:szCs w:val="20"/>
              </w:rPr>
              <w:t>0,027</w:t>
            </w:r>
          </w:p>
        </w:tc>
        <w:tc>
          <w:tcPr>
            <w:tcW w:w="889" w:type="pct"/>
            <w:tcBorders>
              <w:top w:val="nil"/>
              <w:left w:val="nil"/>
              <w:bottom w:val="single" w:sz="8" w:space="0" w:color="000000"/>
              <w:right w:val="single" w:sz="8" w:space="0" w:color="000000"/>
            </w:tcBorders>
            <w:shd w:val="clear" w:color="auto" w:fill="auto"/>
            <w:vAlign w:val="center"/>
          </w:tcPr>
          <w:p w14:paraId="4ABD64D3" w14:textId="2ABD8AFB" w:rsidR="00AE4952" w:rsidRPr="000C51D8" w:rsidRDefault="00AE4952" w:rsidP="00AE4952">
            <w:pPr>
              <w:jc w:val="center"/>
              <w:rPr>
                <w:sz w:val="22"/>
                <w:szCs w:val="22"/>
              </w:rPr>
            </w:pPr>
            <w:r w:rsidRPr="000C51D8">
              <w:rPr>
                <w:sz w:val="20"/>
                <w:szCs w:val="20"/>
              </w:rPr>
              <w:t>1,954</w:t>
            </w:r>
          </w:p>
        </w:tc>
        <w:tc>
          <w:tcPr>
            <w:tcW w:w="885" w:type="pct"/>
            <w:tcBorders>
              <w:top w:val="nil"/>
              <w:left w:val="nil"/>
              <w:bottom w:val="single" w:sz="8" w:space="0" w:color="000000"/>
              <w:right w:val="single" w:sz="8" w:space="0" w:color="000000"/>
            </w:tcBorders>
            <w:shd w:val="clear" w:color="auto" w:fill="auto"/>
            <w:vAlign w:val="center"/>
          </w:tcPr>
          <w:p w14:paraId="30D363E9" w14:textId="6AD7CE58" w:rsidR="00AE4952" w:rsidRPr="000C51D8" w:rsidRDefault="00AE4952" w:rsidP="00AE4952">
            <w:pPr>
              <w:jc w:val="center"/>
              <w:rPr>
                <w:sz w:val="22"/>
                <w:szCs w:val="22"/>
              </w:rPr>
            </w:pPr>
            <w:r w:rsidRPr="000C51D8">
              <w:rPr>
                <w:sz w:val="20"/>
                <w:szCs w:val="20"/>
              </w:rPr>
              <w:t>58,3</w:t>
            </w:r>
          </w:p>
        </w:tc>
      </w:tr>
      <w:tr w:rsidR="000C51D8" w:rsidRPr="000C51D8" w14:paraId="34C4F05A" w14:textId="38ACB93D" w:rsidTr="00AE4952">
        <w:trPr>
          <w:cantSplit/>
        </w:trPr>
        <w:tc>
          <w:tcPr>
            <w:tcW w:w="283" w:type="pct"/>
            <w:tcBorders>
              <w:right w:val="single" w:sz="4" w:space="0" w:color="auto"/>
            </w:tcBorders>
            <w:shd w:val="clear" w:color="auto" w:fill="auto"/>
            <w:vAlign w:val="center"/>
          </w:tcPr>
          <w:p w14:paraId="326C0BC1" w14:textId="02456C9D" w:rsidR="00AE4952" w:rsidRPr="000C51D8" w:rsidRDefault="00AE4952" w:rsidP="00AE4952">
            <w:pPr>
              <w:pStyle w:val="ab"/>
              <w:jc w:val="center"/>
              <w:rPr>
                <w:sz w:val="22"/>
                <w:szCs w:val="22"/>
              </w:rPr>
            </w:pPr>
            <w:r w:rsidRPr="000C51D8">
              <w:rPr>
                <w:sz w:val="22"/>
                <w:szCs w:val="22"/>
              </w:rPr>
              <w:t>7</w:t>
            </w:r>
          </w:p>
        </w:tc>
        <w:tc>
          <w:tcPr>
            <w:tcW w:w="1463" w:type="pct"/>
            <w:tcBorders>
              <w:top w:val="nil"/>
              <w:left w:val="nil"/>
              <w:bottom w:val="single" w:sz="8" w:space="0" w:color="000000"/>
              <w:right w:val="single" w:sz="8" w:space="0" w:color="000000"/>
            </w:tcBorders>
            <w:shd w:val="clear" w:color="auto" w:fill="auto"/>
            <w:vAlign w:val="center"/>
          </w:tcPr>
          <w:p w14:paraId="760BC9BF" w14:textId="3E521F92" w:rsidR="00AE4952" w:rsidRPr="000C51D8" w:rsidRDefault="00AE4952" w:rsidP="00AE4952">
            <w:pPr>
              <w:jc w:val="center"/>
              <w:rPr>
                <w:sz w:val="22"/>
                <w:szCs w:val="22"/>
              </w:rPr>
            </w:pPr>
            <w:r w:rsidRPr="000C51D8">
              <w:rPr>
                <w:sz w:val="22"/>
                <w:szCs w:val="22"/>
              </w:rPr>
              <w:t>Котельная «Быткомбината»</w:t>
            </w:r>
          </w:p>
        </w:tc>
        <w:tc>
          <w:tcPr>
            <w:tcW w:w="563" w:type="pct"/>
            <w:tcBorders>
              <w:top w:val="nil"/>
              <w:left w:val="nil"/>
              <w:bottom w:val="single" w:sz="8" w:space="0" w:color="000000"/>
              <w:right w:val="single" w:sz="8" w:space="0" w:color="000000"/>
            </w:tcBorders>
            <w:shd w:val="clear" w:color="auto" w:fill="auto"/>
            <w:vAlign w:val="center"/>
          </w:tcPr>
          <w:p w14:paraId="3D478E09" w14:textId="3E26C45A" w:rsidR="00AE4952" w:rsidRPr="000C51D8" w:rsidRDefault="00AE4952" w:rsidP="00AE4952">
            <w:pPr>
              <w:jc w:val="center"/>
              <w:rPr>
                <w:sz w:val="22"/>
                <w:szCs w:val="22"/>
              </w:rPr>
            </w:pPr>
            <w:r w:rsidRPr="000C51D8">
              <w:rPr>
                <w:sz w:val="20"/>
                <w:szCs w:val="20"/>
              </w:rPr>
              <w:t>0,516</w:t>
            </w:r>
          </w:p>
        </w:tc>
        <w:tc>
          <w:tcPr>
            <w:tcW w:w="918" w:type="pct"/>
            <w:tcBorders>
              <w:top w:val="nil"/>
              <w:left w:val="nil"/>
              <w:bottom w:val="single" w:sz="8" w:space="0" w:color="000000"/>
              <w:right w:val="single" w:sz="8" w:space="0" w:color="000000"/>
            </w:tcBorders>
            <w:shd w:val="clear" w:color="auto" w:fill="auto"/>
            <w:vAlign w:val="center"/>
          </w:tcPr>
          <w:p w14:paraId="6E7C8115" w14:textId="024D0A73" w:rsidR="00AE4952" w:rsidRPr="000C51D8" w:rsidRDefault="00AE4952" w:rsidP="00AE4952">
            <w:pPr>
              <w:jc w:val="center"/>
              <w:rPr>
                <w:sz w:val="22"/>
                <w:szCs w:val="22"/>
              </w:rPr>
            </w:pPr>
            <w:r w:rsidRPr="000C51D8">
              <w:rPr>
                <w:sz w:val="20"/>
                <w:szCs w:val="20"/>
              </w:rPr>
              <w:t>0,011</w:t>
            </w:r>
          </w:p>
        </w:tc>
        <w:tc>
          <w:tcPr>
            <w:tcW w:w="889" w:type="pct"/>
            <w:tcBorders>
              <w:top w:val="nil"/>
              <w:left w:val="nil"/>
              <w:bottom w:val="single" w:sz="8" w:space="0" w:color="000000"/>
              <w:right w:val="single" w:sz="8" w:space="0" w:color="000000"/>
            </w:tcBorders>
            <w:shd w:val="clear" w:color="auto" w:fill="auto"/>
            <w:vAlign w:val="center"/>
          </w:tcPr>
          <w:p w14:paraId="3970F173" w14:textId="082A6081" w:rsidR="00AE4952" w:rsidRPr="000C51D8" w:rsidRDefault="00AE4952" w:rsidP="00AE4952">
            <w:pPr>
              <w:jc w:val="center"/>
              <w:rPr>
                <w:sz w:val="22"/>
                <w:szCs w:val="22"/>
              </w:rPr>
            </w:pPr>
            <w:r w:rsidRPr="000C51D8">
              <w:rPr>
                <w:sz w:val="20"/>
                <w:szCs w:val="20"/>
              </w:rPr>
              <w:t>2,048</w:t>
            </w:r>
          </w:p>
        </w:tc>
        <w:tc>
          <w:tcPr>
            <w:tcW w:w="885" w:type="pct"/>
            <w:tcBorders>
              <w:top w:val="nil"/>
              <w:left w:val="nil"/>
              <w:bottom w:val="single" w:sz="8" w:space="0" w:color="000000"/>
              <w:right w:val="single" w:sz="8" w:space="0" w:color="000000"/>
            </w:tcBorders>
            <w:shd w:val="clear" w:color="auto" w:fill="auto"/>
            <w:vAlign w:val="center"/>
          </w:tcPr>
          <w:p w14:paraId="554B1999" w14:textId="07269965" w:rsidR="00AE4952" w:rsidRPr="000C51D8" w:rsidRDefault="00AE4952" w:rsidP="00AE4952">
            <w:pPr>
              <w:jc w:val="center"/>
              <w:rPr>
                <w:sz w:val="22"/>
                <w:szCs w:val="22"/>
              </w:rPr>
            </w:pPr>
            <w:r w:rsidRPr="000C51D8">
              <w:rPr>
                <w:sz w:val="20"/>
                <w:szCs w:val="20"/>
              </w:rPr>
              <w:t>22,9</w:t>
            </w:r>
          </w:p>
        </w:tc>
      </w:tr>
      <w:tr w:rsidR="000C51D8" w:rsidRPr="000C51D8" w14:paraId="55DA591D" w14:textId="3D21E484" w:rsidTr="00AE4952">
        <w:trPr>
          <w:cantSplit/>
        </w:trPr>
        <w:tc>
          <w:tcPr>
            <w:tcW w:w="283" w:type="pct"/>
            <w:tcBorders>
              <w:right w:val="single" w:sz="4" w:space="0" w:color="auto"/>
            </w:tcBorders>
            <w:shd w:val="clear" w:color="auto" w:fill="auto"/>
            <w:vAlign w:val="center"/>
          </w:tcPr>
          <w:p w14:paraId="2CD17325" w14:textId="34999264" w:rsidR="00AE4952" w:rsidRPr="000C51D8" w:rsidRDefault="00AE4952" w:rsidP="00AE4952">
            <w:pPr>
              <w:pStyle w:val="ab"/>
              <w:jc w:val="center"/>
              <w:rPr>
                <w:sz w:val="22"/>
                <w:szCs w:val="22"/>
              </w:rPr>
            </w:pPr>
            <w:r w:rsidRPr="000C51D8">
              <w:rPr>
                <w:sz w:val="22"/>
                <w:szCs w:val="22"/>
              </w:rPr>
              <w:t>8</w:t>
            </w:r>
          </w:p>
        </w:tc>
        <w:tc>
          <w:tcPr>
            <w:tcW w:w="1463" w:type="pct"/>
            <w:tcBorders>
              <w:top w:val="nil"/>
              <w:left w:val="nil"/>
              <w:bottom w:val="single" w:sz="8" w:space="0" w:color="000000"/>
              <w:right w:val="single" w:sz="8" w:space="0" w:color="000000"/>
            </w:tcBorders>
            <w:shd w:val="clear" w:color="auto" w:fill="auto"/>
            <w:vAlign w:val="center"/>
          </w:tcPr>
          <w:p w14:paraId="7A3B2B3A" w14:textId="095EF6BA" w:rsidR="00AE4952" w:rsidRPr="000C51D8" w:rsidRDefault="00AE4952" w:rsidP="00AE4952">
            <w:pPr>
              <w:jc w:val="center"/>
              <w:rPr>
                <w:sz w:val="22"/>
                <w:szCs w:val="22"/>
              </w:rPr>
            </w:pPr>
            <w:r w:rsidRPr="000C51D8">
              <w:rPr>
                <w:sz w:val="22"/>
                <w:szCs w:val="22"/>
              </w:rPr>
              <w:t>Котельная «Собственная база»</w:t>
            </w:r>
          </w:p>
        </w:tc>
        <w:tc>
          <w:tcPr>
            <w:tcW w:w="563" w:type="pct"/>
            <w:tcBorders>
              <w:top w:val="nil"/>
              <w:left w:val="nil"/>
              <w:bottom w:val="single" w:sz="8" w:space="0" w:color="000000"/>
              <w:right w:val="single" w:sz="8" w:space="0" w:color="000000"/>
            </w:tcBorders>
            <w:shd w:val="clear" w:color="auto" w:fill="auto"/>
            <w:vAlign w:val="center"/>
          </w:tcPr>
          <w:p w14:paraId="4AF659A3" w14:textId="5B452AA0" w:rsidR="00AE4952" w:rsidRPr="000C51D8" w:rsidRDefault="00AE4952" w:rsidP="00AE4952">
            <w:pPr>
              <w:jc w:val="center"/>
              <w:rPr>
                <w:sz w:val="22"/>
                <w:szCs w:val="22"/>
              </w:rPr>
            </w:pPr>
            <w:r w:rsidRPr="000C51D8">
              <w:rPr>
                <w:sz w:val="20"/>
                <w:szCs w:val="20"/>
              </w:rPr>
              <w:t>1,032</w:t>
            </w:r>
          </w:p>
        </w:tc>
        <w:tc>
          <w:tcPr>
            <w:tcW w:w="918" w:type="pct"/>
            <w:tcBorders>
              <w:top w:val="nil"/>
              <w:left w:val="nil"/>
              <w:bottom w:val="single" w:sz="8" w:space="0" w:color="000000"/>
              <w:right w:val="single" w:sz="8" w:space="0" w:color="000000"/>
            </w:tcBorders>
            <w:shd w:val="clear" w:color="auto" w:fill="auto"/>
            <w:vAlign w:val="center"/>
          </w:tcPr>
          <w:p w14:paraId="2518F62B" w14:textId="001D206C" w:rsidR="00AE4952" w:rsidRPr="000C51D8" w:rsidRDefault="00AE4952" w:rsidP="00AE4952">
            <w:pPr>
              <w:jc w:val="center"/>
              <w:rPr>
                <w:sz w:val="22"/>
                <w:szCs w:val="22"/>
              </w:rPr>
            </w:pPr>
            <w:r w:rsidRPr="000C51D8">
              <w:rPr>
                <w:sz w:val="20"/>
                <w:szCs w:val="20"/>
              </w:rPr>
              <w:t>0,025</w:t>
            </w:r>
          </w:p>
        </w:tc>
        <w:tc>
          <w:tcPr>
            <w:tcW w:w="889" w:type="pct"/>
            <w:tcBorders>
              <w:top w:val="nil"/>
              <w:left w:val="nil"/>
              <w:bottom w:val="single" w:sz="8" w:space="0" w:color="000000"/>
              <w:right w:val="single" w:sz="8" w:space="0" w:color="000000"/>
            </w:tcBorders>
            <w:shd w:val="clear" w:color="auto" w:fill="auto"/>
            <w:vAlign w:val="center"/>
          </w:tcPr>
          <w:p w14:paraId="49A8A650" w14:textId="341DE3E6" w:rsidR="00AE4952" w:rsidRPr="000C51D8" w:rsidRDefault="00AE4952" w:rsidP="00AE4952">
            <w:pPr>
              <w:jc w:val="center"/>
              <w:rPr>
                <w:sz w:val="22"/>
                <w:szCs w:val="22"/>
              </w:rPr>
            </w:pPr>
            <w:r w:rsidRPr="000C51D8">
              <w:rPr>
                <w:sz w:val="20"/>
                <w:szCs w:val="20"/>
              </w:rPr>
              <w:t>2,442</w:t>
            </w:r>
          </w:p>
        </w:tc>
        <w:tc>
          <w:tcPr>
            <w:tcW w:w="885" w:type="pct"/>
            <w:tcBorders>
              <w:top w:val="nil"/>
              <w:left w:val="nil"/>
              <w:bottom w:val="single" w:sz="8" w:space="0" w:color="000000"/>
              <w:right w:val="single" w:sz="8" w:space="0" w:color="000000"/>
            </w:tcBorders>
            <w:shd w:val="clear" w:color="auto" w:fill="auto"/>
            <w:vAlign w:val="center"/>
          </w:tcPr>
          <w:p w14:paraId="58485EF0" w14:textId="56F103F0" w:rsidR="00AE4952" w:rsidRPr="000C51D8" w:rsidRDefault="00AE4952" w:rsidP="00AE4952">
            <w:pPr>
              <w:jc w:val="center"/>
              <w:rPr>
                <w:sz w:val="22"/>
                <w:szCs w:val="22"/>
              </w:rPr>
            </w:pPr>
            <w:r w:rsidRPr="000C51D8">
              <w:rPr>
                <w:sz w:val="20"/>
                <w:szCs w:val="20"/>
              </w:rPr>
              <w:t>54,7</w:t>
            </w:r>
          </w:p>
        </w:tc>
      </w:tr>
      <w:tr w:rsidR="000C51D8" w:rsidRPr="000C51D8" w14:paraId="0DDFEDC8" w14:textId="6B6F05DC" w:rsidTr="00AE4952">
        <w:trPr>
          <w:cantSplit/>
        </w:trPr>
        <w:tc>
          <w:tcPr>
            <w:tcW w:w="283" w:type="pct"/>
            <w:tcBorders>
              <w:right w:val="single" w:sz="4" w:space="0" w:color="auto"/>
            </w:tcBorders>
            <w:shd w:val="clear" w:color="auto" w:fill="auto"/>
            <w:vAlign w:val="center"/>
          </w:tcPr>
          <w:p w14:paraId="286F14B7" w14:textId="62B1D40A" w:rsidR="00AE4952" w:rsidRPr="000C51D8" w:rsidRDefault="00AE4952" w:rsidP="00AE4952">
            <w:pPr>
              <w:pStyle w:val="ab"/>
              <w:jc w:val="center"/>
              <w:rPr>
                <w:sz w:val="22"/>
                <w:szCs w:val="22"/>
              </w:rPr>
            </w:pPr>
            <w:r w:rsidRPr="000C51D8">
              <w:rPr>
                <w:sz w:val="22"/>
                <w:szCs w:val="22"/>
              </w:rPr>
              <w:lastRenderedPageBreak/>
              <w:t>9</w:t>
            </w:r>
          </w:p>
        </w:tc>
        <w:tc>
          <w:tcPr>
            <w:tcW w:w="1463" w:type="pct"/>
            <w:tcBorders>
              <w:top w:val="nil"/>
              <w:left w:val="nil"/>
              <w:bottom w:val="single" w:sz="8" w:space="0" w:color="000000"/>
              <w:right w:val="single" w:sz="8" w:space="0" w:color="000000"/>
            </w:tcBorders>
            <w:shd w:val="clear" w:color="auto" w:fill="auto"/>
            <w:vAlign w:val="center"/>
          </w:tcPr>
          <w:p w14:paraId="487A7C88" w14:textId="47AB8ABE" w:rsidR="00AE4952" w:rsidRPr="000C51D8" w:rsidRDefault="00AE4952" w:rsidP="00AE4952">
            <w:pPr>
              <w:jc w:val="center"/>
              <w:rPr>
                <w:sz w:val="22"/>
                <w:szCs w:val="22"/>
              </w:rPr>
            </w:pPr>
            <w:r w:rsidRPr="000C51D8">
              <w:rPr>
                <w:sz w:val="22"/>
                <w:szCs w:val="22"/>
              </w:rPr>
              <w:t>Котельная «Кочковскремтранс»</w:t>
            </w:r>
          </w:p>
        </w:tc>
        <w:tc>
          <w:tcPr>
            <w:tcW w:w="563" w:type="pct"/>
            <w:tcBorders>
              <w:top w:val="nil"/>
              <w:left w:val="nil"/>
              <w:bottom w:val="single" w:sz="8" w:space="0" w:color="000000"/>
              <w:right w:val="single" w:sz="8" w:space="0" w:color="000000"/>
            </w:tcBorders>
            <w:shd w:val="clear" w:color="auto" w:fill="auto"/>
            <w:vAlign w:val="center"/>
          </w:tcPr>
          <w:p w14:paraId="1E085542" w14:textId="29732F87" w:rsidR="00AE4952" w:rsidRPr="000C51D8" w:rsidRDefault="00AE4952" w:rsidP="00AE4952">
            <w:pPr>
              <w:jc w:val="center"/>
              <w:rPr>
                <w:sz w:val="22"/>
                <w:szCs w:val="22"/>
              </w:rPr>
            </w:pPr>
            <w:r w:rsidRPr="000C51D8">
              <w:rPr>
                <w:sz w:val="20"/>
                <w:szCs w:val="20"/>
              </w:rPr>
              <w:t>2,112</w:t>
            </w:r>
          </w:p>
        </w:tc>
        <w:tc>
          <w:tcPr>
            <w:tcW w:w="918" w:type="pct"/>
            <w:tcBorders>
              <w:top w:val="nil"/>
              <w:left w:val="nil"/>
              <w:bottom w:val="single" w:sz="8" w:space="0" w:color="000000"/>
              <w:right w:val="single" w:sz="8" w:space="0" w:color="000000"/>
            </w:tcBorders>
            <w:shd w:val="clear" w:color="auto" w:fill="auto"/>
            <w:vAlign w:val="center"/>
          </w:tcPr>
          <w:p w14:paraId="775E59E4" w14:textId="03BB6CE2" w:rsidR="00AE4952" w:rsidRPr="000C51D8" w:rsidRDefault="00AE4952" w:rsidP="00AE4952">
            <w:pPr>
              <w:jc w:val="center"/>
              <w:rPr>
                <w:sz w:val="22"/>
                <w:szCs w:val="22"/>
              </w:rPr>
            </w:pPr>
            <w:r w:rsidRPr="000C51D8">
              <w:rPr>
                <w:sz w:val="20"/>
                <w:szCs w:val="20"/>
              </w:rPr>
              <w:t>0,006</w:t>
            </w:r>
          </w:p>
        </w:tc>
        <w:tc>
          <w:tcPr>
            <w:tcW w:w="889" w:type="pct"/>
            <w:tcBorders>
              <w:top w:val="nil"/>
              <w:left w:val="nil"/>
              <w:bottom w:val="single" w:sz="8" w:space="0" w:color="000000"/>
              <w:right w:val="single" w:sz="8" w:space="0" w:color="000000"/>
            </w:tcBorders>
            <w:shd w:val="clear" w:color="auto" w:fill="auto"/>
            <w:vAlign w:val="center"/>
          </w:tcPr>
          <w:p w14:paraId="79AB6DBF" w14:textId="459FB6A0" w:rsidR="00AE4952" w:rsidRPr="000C51D8" w:rsidRDefault="00AE4952" w:rsidP="00AE4952">
            <w:pPr>
              <w:jc w:val="center"/>
              <w:rPr>
                <w:sz w:val="22"/>
                <w:szCs w:val="22"/>
              </w:rPr>
            </w:pPr>
            <w:r w:rsidRPr="000C51D8">
              <w:rPr>
                <w:sz w:val="20"/>
                <w:szCs w:val="20"/>
              </w:rPr>
              <w:t>0,263</w:t>
            </w:r>
          </w:p>
        </w:tc>
        <w:tc>
          <w:tcPr>
            <w:tcW w:w="885" w:type="pct"/>
            <w:tcBorders>
              <w:top w:val="nil"/>
              <w:left w:val="nil"/>
              <w:bottom w:val="single" w:sz="8" w:space="0" w:color="000000"/>
              <w:right w:val="single" w:sz="8" w:space="0" w:color="000000"/>
            </w:tcBorders>
            <w:shd w:val="clear" w:color="auto" w:fill="auto"/>
            <w:vAlign w:val="center"/>
          </w:tcPr>
          <w:p w14:paraId="1D40BF9C" w14:textId="4F714254" w:rsidR="00AE4952" w:rsidRPr="000C51D8" w:rsidRDefault="00AE4952" w:rsidP="00AE4952">
            <w:pPr>
              <w:jc w:val="center"/>
              <w:rPr>
                <w:sz w:val="22"/>
                <w:szCs w:val="22"/>
              </w:rPr>
            </w:pPr>
            <w:r w:rsidRPr="000C51D8">
              <w:rPr>
                <w:sz w:val="20"/>
                <w:szCs w:val="20"/>
              </w:rPr>
              <w:t>12,1</w:t>
            </w:r>
          </w:p>
        </w:tc>
      </w:tr>
      <w:tr w:rsidR="00AE4952" w:rsidRPr="000C51D8" w14:paraId="10C9A573" w14:textId="580392B8" w:rsidTr="00AE4952">
        <w:trPr>
          <w:cantSplit/>
        </w:trPr>
        <w:tc>
          <w:tcPr>
            <w:tcW w:w="283" w:type="pct"/>
            <w:tcBorders>
              <w:right w:val="single" w:sz="4" w:space="0" w:color="auto"/>
            </w:tcBorders>
            <w:shd w:val="clear" w:color="auto" w:fill="auto"/>
            <w:vAlign w:val="center"/>
          </w:tcPr>
          <w:p w14:paraId="2FCC98C2" w14:textId="22DCE846" w:rsidR="00AE4952" w:rsidRPr="000C51D8" w:rsidRDefault="00AE4952" w:rsidP="00AE4952">
            <w:pPr>
              <w:pStyle w:val="ab"/>
              <w:jc w:val="center"/>
              <w:rPr>
                <w:sz w:val="22"/>
                <w:szCs w:val="22"/>
              </w:rPr>
            </w:pPr>
            <w:r w:rsidRPr="000C51D8">
              <w:rPr>
                <w:sz w:val="22"/>
                <w:szCs w:val="22"/>
              </w:rPr>
              <w:t>10</w:t>
            </w:r>
          </w:p>
        </w:tc>
        <w:tc>
          <w:tcPr>
            <w:tcW w:w="1463" w:type="pct"/>
            <w:tcBorders>
              <w:top w:val="nil"/>
              <w:left w:val="nil"/>
              <w:bottom w:val="single" w:sz="8" w:space="0" w:color="000000"/>
              <w:right w:val="single" w:sz="8" w:space="0" w:color="000000"/>
            </w:tcBorders>
            <w:shd w:val="clear" w:color="auto" w:fill="auto"/>
            <w:vAlign w:val="center"/>
          </w:tcPr>
          <w:p w14:paraId="570D05E5" w14:textId="6D6BB60E" w:rsidR="00AE4952" w:rsidRPr="000C51D8" w:rsidRDefault="00AE4952" w:rsidP="00AE4952">
            <w:pPr>
              <w:jc w:val="center"/>
              <w:rPr>
                <w:sz w:val="22"/>
                <w:szCs w:val="22"/>
              </w:rPr>
            </w:pPr>
            <w:r w:rsidRPr="000C51D8">
              <w:rPr>
                <w:sz w:val="22"/>
                <w:szCs w:val="22"/>
              </w:rPr>
              <w:t>Котельная ГБПОУ НСО «Кочковский межрайонный аграрный лицей»</w:t>
            </w:r>
          </w:p>
        </w:tc>
        <w:tc>
          <w:tcPr>
            <w:tcW w:w="563" w:type="pct"/>
            <w:tcBorders>
              <w:top w:val="nil"/>
              <w:left w:val="nil"/>
              <w:bottom w:val="single" w:sz="8" w:space="0" w:color="000000"/>
              <w:right w:val="single" w:sz="8" w:space="0" w:color="000000"/>
            </w:tcBorders>
            <w:shd w:val="clear" w:color="auto" w:fill="auto"/>
            <w:vAlign w:val="center"/>
          </w:tcPr>
          <w:p w14:paraId="29A7FD9B" w14:textId="779E9FB5" w:rsidR="00AE4952" w:rsidRPr="000C51D8" w:rsidRDefault="00AE4952" w:rsidP="00AE4952">
            <w:pPr>
              <w:jc w:val="center"/>
              <w:rPr>
                <w:sz w:val="22"/>
                <w:szCs w:val="22"/>
              </w:rPr>
            </w:pPr>
            <w:r w:rsidRPr="000C51D8">
              <w:rPr>
                <w:sz w:val="20"/>
                <w:szCs w:val="20"/>
              </w:rPr>
              <w:t>2,400</w:t>
            </w:r>
          </w:p>
        </w:tc>
        <w:tc>
          <w:tcPr>
            <w:tcW w:w="918" w:type="pct"/>
            <w:tcBorders>
              <w:top w:val="nil"/>
              <w:left w:val="nil"/>
              <w:bottom w:val="single" w:sz="8" w:space="0" w:color="000000"/>
              <w:right w:val="single" w:sz="8" w:space="0" w:color="000000"/>
            </w:tcBorders>
            <w:shd w:val="clear" w:color="auto" w:fill="auto"/>
            <w:vAlign w:val="center"/>
          </w:tcPr>
          <w:p w14:paraId="4D8A06DC" w14:textId="14892B8C" w:rsidR="00AE4952" w:rsidRPr="000C51D8" w:rsidRDefault="00AE4952" w:rsidP="00AE4952">
            <w:pPr>
              <w:jc w:val="center"/>
              <w:rPr>
                <w:sz w:val="22"/>
                <w:szCs w:val="22"/>
              </w:rPr>
            </w:pPr>
            <w:r w:rsidRPr="000C51D8">
              <w:rPr>
                <w:sz w:val="20"/>
                <w:szCs w:val="20"/>
              </w:rPr>
              <w:t>0,086</w:t>
            </w:r>
          </w:p>
        </w:tc>
        <w:tc>
          <w:tcPr>
            <w:tcW w:w="889" w:type="pct"/>
            <w:tcBorders>
              <w:top w:val="nil"/>
              <w:left w:val="nil"/>
              <w:bottom w:val="single" w:sz="8" w:space="0" w:color="000000"/>
              <w:right w:val="single" w:sz="8" w:space="0" w:color="000000"/>
            </w:tcBorders>
            <w:shd w:val="clear" w:color="auto" w:fill="auto"/>
            <w:vAlign w:val="center"/>
          </w:tcPr>
          <w:p w14:paraId="4335FC04" w14:textId="72562E7C" w:rsidR="00AE4952" w:rsidRPr="000C51D8" w:rsidRDefault="00AE4952" w:rsidP="00AE4952">
            <w:pPr>
              <w:jc w:val="center"/>
              <w:rPr>
                <w:sz w:val="22"/>
                <w:szCs w:val="22"/>
              </w:rPr>
            </w:pPr>
            <w:r w:rsidRPr="000C51D8">
              <w:rPr>
                <w:sz w:val="20"/>
                <w:szCs w:val="20"/>
              </w:rPr>
              <w:t>3,583</w:t>
            </w:r>
          </w:p>
        </w:tc>
        <w:tc>
          <w:tcPr>
            <w:tcW w:w="885" w:type="pct"/>
            <w:tcBorders>
              <w:top w:val="nil"/>
              <w:left w:val="nil"/>
              <w:bottom w:val="single" w:sz="8" w:space="0" w:color="000000"/>
              <w:right w:val="single" w:sz="8" w:space="0" w:color="000000"/>
            </w:tcBorders>
            <w:shd w:val="clear" w:color="auto" w:fill="auto"/>
            <w:vAlign w:val="center"/>
          </w:tcPr>
          <w:p w14:paraId="1C208EE3" w14:textId="5CA6EF7F" w:rsidR="00AE4952" w:rsidRPr="000C51D8" w:rsidRDefault="00AE4952" w:rsidP="00AE4952">
            <w:pPr>
              <w:jc w:val="center"/>
              <w:rPr>
                <w:sz w:val="22"/>
                <w:szCs w:val="22"/>
              </w:rPr>
            </w:pPr>
            <w:r w:rsidRPr="000C51D8">
              <w:rPr>
                <w:sz w:val="20"/>
                <w:szCs w:val="20"/>
              </w:rPr>
              <w:t>0,0</w:t>
            </w:r>
          </w:p>
        </w:tc>
      </w:tr>
    </w:tbl>
    <w:p w14:paraId="3B54220F" w14:textId="77777777" w:rsidR="005A6B8D" w:rsidRPr="000C51D8" w:rsidRDefault="005A6B8D"/>
    <w:p w14:paraId="6A558E71" w14:textId="77777777" w:rsidR="00BD0202" w:rsidRPr="000C51D8" w:rsidRDefault="00F0314C" w:rsidP="0006129B">
      <w:pPr>
        <w:pStyle w:val="31"/>
        <w:spacing w:line="240" w:lineRule="auto"/>
      </w:pPr>
      <w:bookmarkStart w:id="33" w:name="_Toc144018835"/>
      <w:r w:rsidRPr="000C51D8">
        <w:t>2.5</w:t>
      </w:r>
      <w:r w:rsidR="00BD0202" w:rsidRPr="000C51D8">
        <w:t xml:space="preserve"> </w:t>
      </w:r>
      <w:r w:rsidRPr="000C51D8">
        <w:t>С</w:t>
      </w:r>
      <w:r w:rsidR="00E800F8" w:rsidRPr="000C51D8">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3"/>
    </w:p>
    <w:p w14:paraId="6F467178" w14:textId="38D9ADC9" w:rsidR="00535E22" w:rsidRPr="000C51D8" w:rsidRDefault="00535E22" w:rsidP="0006129B">
      <w:pPr>
        <w:ind w:firstLine="567"/>
      </w:pPr>
      <w:r w:rsidRPr="000C51D8">
        <w:t xml:space="preserve">Сроки </w:t>
      </w:r>
      <w:r w:rsidR="005A6B8D" w:rsidRPr="000C51D8">
        <w:t>эксплуатации</w:t>
      </w:r>
      <w:r w:rsidRPr="000C51D8">
        <w:t xml:space="preserve"> котлоагрегатов</w:t>
      </w:r>
      <w:r w:rsidR="00221C86" w:rsidRPr="000C51D8">
        <w:t xml:space="preserve"> </w:t>
      </w:r>
      <w:r w:rsidRPr="000C51D8">
        <w:t>приведены в табли</w:t>
      </w:r>
      <w:r w:rsidR="00264AFC" w:rsidRPr="000C51D8">
        <w:t>ц</w:t>
      </w:r>
      <w:r w:rsidR="00221C86" w:rsidRPr="000C51D8">
        <w:t>е</w:t>
      </w:r>
      <w:r w:rsidRPr="000C51D8">
        <w:t xml:space="preserve"> </w:t>
      </w:r>
      <w:r w:rsidR="00B90C8A" w:rsidRPr="000C51D8">
        <w:t>3</w:t>
      </w:r>
      <w:r w:rsidR="00A24E42" w:rsidRPr="000C51D8">
        <w:t>.</w:t>
      </w:r>
      <w:r w:rsidRPr="000C51D8">
        <w:t xml:space="preserve"> </w:t>
      </w:r>
    </w:p>
    <w:p w14:paraId="7C7C026C" w14:textId="77777777" w:rsidR="00535E22" w:rsidRPr="000C51D8" w:rsidRDefault="00535E22" w:rsidP="0006129B">
      <w:pPr>
        <w:ind w:firstLine="567"/>
      </w:pPr>
    </w:p>
    <w:p w14:paraId="3C75F6ED" w14:textId="77777777" w:rsidR="00BD0202" w:rsidRPr="000C51D8" w:rsidRDefault="00F0314C" w:rsidP="0006129B">
      <w:pPr>
        <w:pStyle w:val="31"/>
        <w:spacing w:line="240" w:lineRule="auto"/>
      </w:pPr>
      <w:bookmarkStart w:id="34" w:name="_Toc144018836"/>
      <w:r w:rsidRPr="000C51D8">
        <w:t>2.6</w:t>
      </w:r>
      <w:r w:rsidR="00BD0202" w:rsidRPr="000C51D8">
        <w:t xml:space="preserve"> </w:t>
      </w:r>
      <w:r w:rsidRPr="000C51D8">
        <w:t>С</w:t>
      </w:r>
      <w:r w:rsidR="00E800F8" w:rsidRPr="000C51D8">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4"/>
    </w:p>
    <w:p w14:paraId="148EA829" w14:textId="5CFF1556" w:rsidR="000308C9" w:rsidRPr="000C51D8" w:rsidRDefault="008049D9" w:rsidP="0006129B">
      <w:pPr>
        <w:ind w:firstLine="567"/>
      </w:pPr>
      <w:r w:rsidRPr="000C51D8">
        <w:t>Комбинированная выработка теп</w:t>
      </w:r>
      <w:r w:rsidR="000166B6" w:rsidRPr="000C51D8">
        <w:t xml:space="preserve">ловой и электрической энергии </w:t>
      </w:r>
      <w:r w:rsidR="003E5018" w:rsidRPr="000C51D8">
        <w:t xml:space="preserve">на территории поселения </w:t>
      </w:r>
      <w:r w:rsidRPr="000C51D8">
        <w:t>не осуществляется.</w:t>
      </w:r>
    </w:p>
    <w:p w14:paraId="3FD5DA00" w14:textId="77777777" w:rsidR="008049D9" w:rsidRPr="000C51D8" w:rsidRDefault="008049D9" w:rsidP="0006129B">
      <w:pPr>
        <w:ind w:firstLine="567"/>
      </w:pPr>
    </w:p>
    <w:p w14:paraId="0A19192E" w14:textId="77777777" w:rsidR="008A451F" w:rsidRPr="000C51D8" w:rsidRDefault="00F0314C" w:rsidP="0006129B">
      <w:pPr>
        <w:pStyle w:val="31"/>
        <w:spacing w:line="240" w:lineRule="auto"/>
      </w:pPr>
      <w:bookmarkStart w:id="35" w:name="_Toc144018837"/>
      <w:r w:rsidRPr="000C51D8">
        <w:t>2.7</w:t>
      </w:r>
      <w:r w:rsidR="008A451F" w:rsidRPr="000C51D8">
        <w:t xml:space="preserve"> </w:t>
      </w:r>
      <w:r w:rsidRPr="000C51D8">
        <w:t>С</w:t>
      </w:r>
      <w:r w:rsidR="00E800F8" w:rsidRPr="000C51D8">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5"/>
    </w:p>
    <w:p w14:paraId="7FE7B1C1" w14:textId="77777777" w:rsidR="00BA6CB9" w:rsidRPr="000C51D8" w:rsidRDefault="00BA6CB9" w:rsidP="0006129B">
      <w:pPr>
        <w:ind w:right="180" w:firstLine="567"/>
      </w:pPr>
      <w:r w:rsidRPr="000C51D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0C51D8">
        <w:t>оде этой воды.</w:t>
      </w:r>
    </w:p>
    <w:p w14:paraId="769B3438" w14:textId="427E5626" w:rsidR="00C92D67" w:rsidRPr="000C51D8" w:rsidRDefault="00B94F28" w:rsidP="00C92D67">
      <w:pPr>
        <w:ind w:firstLine="567"/>
      </w:pPr>
      <w:r w:rsidRPr="000C51D8">
        <w:t xml:space="preserve">На котельных </w:t>
      </w:r>
      <w:r w:rsidR="00CA5E5B" w:rsidRPr="000C51D8">
        <w:t xml:space="preserve">предусмотрен </w:t>
      </w:r>
      <w:r w:rsidR="008618F3" w:rsidRPr="000C51D8">
        <w:t>качественный мето</w:t>
      </w:r>
      <w:r w:rsidR="00787B99" w:rsidRPr="000C51D8">
        <w:t xml:space="preserve">д </w:t>
      </w:r>
      <w:r w:rsidR="008618F3" w:rsidRPr="000C51D8">
        <w:t xml:space="preserve">регулирования отпуска </w:t>
      </w:r>
      <w:r w:rsidR="00122079" w:rsidRPr="000C51D8">
        <w:t>теплоносителя</w:t>
      </w:r>
      <w:r w:rsidR="008618F3" w:rsidRPr="000C51D8">
        <w:t>.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0C51D8">
        <w:t xml:space="preserve"> </w:t>
      </w:r>
      <w:r w:rsidR="00BA6CB9" w:rsidRPr="000C51D8">
        <w:t>Сведения о температурных графиках котельных приведены в таблиц</w:t>
      </w:r>
      <w:r w:rsidR="00356395" w:rsidRPr="000C51D8">
        <w:t>е</w:t>
      </w:r>
      <w:r w:rsidR="00C92D67" w:rsidRPr="000C51D8">
        <w:t xml:space="preserve"> </w:t>
      </w:r>
      <w:r w:rsidR="00B90C8A" w:rsidRPr="000C51D8">
        <w:t>6</w:t>
      </w:r>
      <w:r w:rsidR="00BA6CB9" w:rsidRPr="000C51D8">
        <w:t>.</w:t>
      </w:r>
      <w:r w:rsidR="00C92D67" w:rsidRPr="000C51D8">
        <w:t xml:space="preserve"> </w:t>
      </w:r>
    </w:p>
    <w:p w14:paraId="1CC319DB" w14:textId="77777777" w:rsidR="005164FD" w:rsidRPr="000C51D8" w:rsidRDefault="005164FD" w:rsidP="0006129B">
      <w:pPr>
        <w:ind w:firstLine="709"/>
      </w:pPr>
    </w:p>
    <w:p w14:paraId="03C39E29" w14:textId="0094A767" w:rsidR="000166B6" w:rsidRPr="000C51D8" w:rsidRDefault="00B57620"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6</w:t>
      </w:r>
      <w:r w:rsidR="008A3CE6" w:rsidRPr="000C51D8">
        <w:rPr>
          <w:noProof/>
        </w:rPr>
        <w:fldChar w:fldCharType="end"/>
      </w:r>
      <w:r w:rsidRPr="000C51D8">
        <w:t xml:space="preserve"> – Общие сведения о температурных графиках источников тепла</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4640"/>
        <w:gridCol w:w="4376"/>
      </w:tblGrid>
      <w:tr w:rsidR="000C51D8" w:rsidRPr="000C51D8" w14:paraId="702D0B57" w14:textId="6267D170" w:rsidTr="009B5EE4">
        <w:trPr>
          <w:cantSplit/>
          <w:tblHeader/>
        </w:trPr>
        <w:tc>
          <w:tcPr>
            <w:tcW w:w="498" w:type="pct"/>
            <w:tcBorders>
              <w:right w:val="single" w:sz="4" w:space="0" w:color="auto"/>
            </w:tcBorders>
            <w:shd w:val="clear" w:color="auto" w:fill="auto"/>
            <w:vAlign w:val="center"/>
          </w:tcPr>
          <w:p w14:paraId="029735D5" w14:textId="77777777" w:rsidR="009B5EE4" w:rsidRPr="000C51D8" w:rsidRDefault="009B5EE4" w:rsidP="004B751E">
            <w:pPr>
              <w:jc w:val="center"/>
              <w:rPr>
                <w:sz w:val="22"/>
                <w:szCs w:val="22"/>
              </w:rPr>
            </w:pPr>
            <w:bookmarkStart w:id="36" w:name="_Hlk141885928"/>
            <w:bookmarkStart w:id="37" w:name="_Hlk141089927"/>
            <w:bookmarkStart w:id="38" w:name="_Hlk128491717"/>
            <w:r w:rsidRPr="000C51D8">
              <w:rPr>
                <w:sz w:val="22"/>
                <w:szCs w:val="22"/>
              </w:rPr>
              <w:t>№ п/п</w:t>
            </w:r>
          </w:p>
        </w:tc>
        <w:tc>
          <w:tcPr>
            <w:tcW w:w="2317" w:type="pct"/>
            <w:tcBorders>
              <w:left w:val="single" w:sz="4" w:space="0" w:color="auto"/>
            </w:tcBorders>
            <w:shd w:val="clear" w:color="auto" w:fill="auto"/>
            <w:vAlign w:val="center"/>
          </w:tcPr>
          <w:p w14:paraId="7DF8E2EC" w14:textId="77777777" w:rsidR="009B5EE4" w:rsidRPr="000C51D8" w:rsidRDefault="009B5EE4" w:rsidP="004B751E">
            <w:pPr>
              <w:jc w:val="center"/>
              <w:rPr>
                <w:sz w:val="22"/>
                <w:szCs w:val="22"/>
              </w:rPr>
            </w:pPr>
            <w:r w:rsidRPr="000C51D8">
              <w:rPr>
                <w:sz w:val="22"/>
                <w:szCs w:val="22"/>
              </w:rPr>
              <w:t>Наименование СЦТ</w:t>
            </w:r>
          </w:p>
        </w:tc>
        <w:tc>
          <w:tcPr>
            <w:tcW w:w="2185" w:type="pct"/>
            <w:shd w:val="clear" w:color="auto" w:fill="auto"/>
            <w:vAlign w:val="center"/>
          </w:tcPr>
          <w:p w14:paraId="502680EE" w14:textId="21EAC113" w:rsidR="009B5EE4" w:rsidRPr="000C51D8" w:rsidRDefault="009B5EE4" w:rsidP="004B751E">
            <w:pPr>
              <w:jc w:val="center"/>
              <w:rPr>
                <w:sz w:val="22"/>
                <w:szCs w:val="22"/>
              </w:rPr>
            </w:pPr>
            <w:r w:rsidRPr="000C51D8">
              <w:rPr>
                <w:sz w:val="22"/>
                <w:szCs w:val="22"/>
              </w:rPr>
              <w:t>Температурный график тепловой сети</w:t>
            </w:r>
          </w:p>
        </w:tc>
      </w:tr>
      <w:tr w:rsidR="000C51D8" w:rsidRPr="000C51D8" w14:paraId="28FEE140" w14:textId="34CC3F2E" w:rsidTr="00AB05C2">
        <w:trPr>
          <w:cantSplit/>
        </w:trPr>
        <w:tc>
          <w:tcPr>
            <w:tcW w:w="498" w:type="pct"/>
            <w:tcBorders>
              <w:right w:val="single" w:sz="4" w:space="0" w:color="auto"/>
            </w:tcBorders>
            <w:shd w:val="clear" w:color="auto" w:fill="auto"/>
            <w:vAlign w:val="center"/>
          </w:tcPr>
          <w:p w14:paraId="0B19037E" w14:textId="3C5F73FB" w:rsidR="005A6B8D" w:rsidRPr="000C51D8" w:rsidRDefault="005A6B8D" w:rsidP="005A6B8D">
            <w:pPr>
              <w:pStyle w:val="ab"/>
              <w:jc w:val="center"/>
              <w:rPr>
                <w:sz w:val="22"/>
                <w:szCs w:val="22"/>
              </w:rPr>
            </w:pPr>
            <w:r w:rsidRPr="000C51D8">
              <w:rPr>
                <w:sz w:val="22"/>
                <w:szCs w:val="22"/>
              </w:rPr>
              <w:t>1</w:t>
            </w:r>
          </w:p>
        </w:tc>
        <w:tc>
          <w:tcPr>
            <w:tcW w:w="2317" w:type="pct"/>
            <w:tcBorders>
              <w:left w:val="single" w:sz="4" w:space="0" w:color="auto"/>
            </w:tcBorders>
            <w:shd w:val="clear" w:color="auto" w:fill="auto"/>
            <w:vAlign w:val="center"/>
          </w:tcPr>
          <w:p w14:paraId="59A7A80D" w14:textId="7AFC7114" w:rsidR="005A6B8D" w:rsidRPr="000C51D8" w:rsidRDefault="005A6B8D" w:rsidP="005A6B8D">
            <w:pPr>
              <w:jc w:val="center"/>
              <w:rPr>
                <w:sz w:val="22"/>
                <w:szCs w:val="22"/>
              </w:rPr>
            </w:pPr>
            <w:r w:rsidRPr="000C51D8">
              <w:rPr>
                <w:sz w:val="22"/>
                <w:szCs w:val="22"/>
              </w:rPr>
              <w:t>Котельная «Центральная»</w:t>
            </w:r>
          </w:p>
        </w:tc>
        <w:tc>
          <w:tcPr>
            <w:tcW w:w="2185" w:type="pct"/>
            <w:shd w:val="clear" w:color="auto" w:fill="auto"/>
            <w:vAlign w:val="center"/>
          </w:tcPr>
          <w:p w14:paraId="0FE6EC2B" w14:textId="50016EDD" w:rsidR="005A6B8D" w:rsidRPr="000C51D8" w:rsidRDefault="005A6B8D" w:rsidP="005A6B8D">
            <w:pPr>
              <w:jc w:val="center"/>
              <w:rPr>
                <w:sz w:val="22"/>
                <w:szCs w:val="22"/>
              </w:rPr>
            </w:pPr>
            <w:r w:rsidRPr="000C51D8">
              <w:rPr>
                <w:sz w:val="22"/>
                <w:szCs w:val="22"/>
              </w:rPr>
              <w:t>95/70</w:t>
            </w:r>
          </w:p>
        </w:tc>
      </w:tr>
      <w:tr w:rsidR="000C51D8" w:rsidRPr="000C51D8" w14:paraId="39DCD1FF" w14:textId="208A8294" w:rsidTr="00AB05C2">
        <w:trPr>
          <w:cantSplit/>
        </w:trPr>
        <w:tc>
          <w:tcPr>
            <w:tcW w:w="498" w:type="pct"/>
            <w:tcBorders>
              <w:right w:val="single" w:sz="4" w:space="0" w:color="auto"/>
            </w:tcBorders>
            <w:shd w:val="clear" w:color="auto" w:fill="auto"/>
            <w:vAlign w:val="center"/>
          </w:tcPr>
          <w:p w14:paraId="55140D7F" w14:textId="5BF8F38A" w:rsidR="005A6B8D" w:rsidRPr="000C51D8" w:rsidRDefault="005A6B8D" w:rsidP="005A6B8D">
            <w:pPr>
              <w:pStyle w:val="ab"/>
              <w:jc w:val="center"/>
              <w:rPr>
                <w:sz w:val="22"/>
                <w:szCs w:val="22"/>
              </w:rPr>
            </w:pPr>
            <w:r w:rsidRPr="000C51D8">
              <w:rPr>
                <w:sz w:val="22"/>
                <w:szCs w:val="22"/>
              </w:rPr>
              <w:t>2</w:t>
            </w:r>
          </w:p>
        </w:tc>
        <w:tc>
          <w:tcPr>
            <w:tcW w:w="2317" w:type="pct"/>
            <w:tcBorders>
              <w:left w:val="single" w:sz="4" w:space="0" w:color="auto"/>
            </w:tcBorders>
            <w:shd w:val="clear" w:color="auto" w:fill="auto"/>
            <w:vAlign w:val="center"/>
          </w:tcPr>
          <w:p w14:paraId="7D569248" w14:textId="04779183" w:rsidR="005A6B8D" w:rsidRPr="000C51D8" w:rsidRDefault="00EE2473" w:rsidP="005A6B8D">
            <w:pPr>
              <w:jc w:val="center"/>
              <w:rPr>
                <w:sz w:val="22"/>
                <w:szCs w:val="22"/>
              </w:rPr>
            </w:pPr>
            <w:r w:rsidRPr="000C51D8">
              <w:rPr>
                <w:sz w:val="22"/>
                <w:szCs w:val="22"/>
              </w:rPr>
              <w:t>Котельная «Школа»</w:t>
            </w:r>
          </w:p>
        </w:tc>
        <w:tc>
          <w:tcPr>
            <w:tcW w:w="2185" w:type="pct"/>
            <w:shd w:val="clear" w:color="auto" w:fill="auto"/>
            <w:vAlign w:val="center"/>
          </w:tcPr>
          <w:p w14:paraId="7D36C97E" w14:textId="6206F384" w:rsidR="005A6B8D" w:rsidRPr="000C51D8" w:rsidRDefault="005A6B8D" w:rsidP="005A6B8D">
            <w:pPr>
              <w:jc w:val="center"/>
              <w:rPr>
                <w:sz w:val="22"/>
                <w:szCs w:val="22"/>
              </w:rPr>
            </w:pPr>
            <w:r w:rsidRPr="000C51D8">
              <w:rPr>
                <w:sz w:val="22"/>
                <w:szCs w:val="22"/>
              </w:rPr>
              <w:t>95/70</w:t>
            </w:r>
          </w:p>
        </w:tc>
      </w:tr>
      <w:tr w:rsidR="000C51D8" w:rsidRPr="000C51D8" w14:paraId="4E3C37C2" w14:textId="7071D03D" w:rsidTr="00AB05C2">
        <w:trPr>
          <w:cantSplit/>
        </w:trPr>
        <w:tc>
          <w:tcPr>
            <w:tcW w:w="498" w:type="pct"/>
            <w:tcBorders>
              <w:right w:val="single" w:sz="4" w:space="0" w:color="auto"/>
            </w:tcBorders>
            <w:shd w:val="clear" w:color="auto" w:fill="auto"/>
            <w:vAlign w:val="center"/>
          </w:tcPr>
          <w:p w14:paraId="6770FAC7" w14:textId="406E1214" w:rsidR="005A6B8D" w:rsidRPr="000C51D8" w:rsidRDefault="005A6B8D" w:rsidP="005A6B8D">
            <w:pPr>
              <w:pStyle w:val="ab"/>
              <w:jc w:val="center"/>
              <w:rPr>
                <w:sz w:val="22"/>
                <w:szCs w:val="22"/>
              </w:rPr>
            </w:pPr>
            <w:r w:rsidRPr="000C51D8">
              <w:rPr>
                <w:sz w:val="22"/>
                <w:szCs w:val="22"/>
              </w:rPr>
              <w:t>3</w:t>
            </w:r>
          </w:p>
        </w:tc>
        <w:tc>
          <w:tcPr>
            <w:tcW w:w="2317" w:type="pct"/>
            <w:tcBorders>
              <w:left w:val="single" w:sz="4" w:space="0" w:color="auto"/>
            </w:tcBorders>
            <w:shd w:val="clear" w:color="auto" w:fill="auto"/>
            <w:vAlign w:val="center"/>
          </w:tcPr>
          <w:p w14:paraId="745187A5" w14:textId="4C6CF809" w:rsidR="005A6B8D" w:rsidRPr="000C51D8" w:rsidRDefault="005A6B8D" w:rsidP="005A6B8D">
            <w:pPr>
              <w:jc w:val="center"/>
              <w:rPr>
                <w:sz w:val="22"/>
                <w:szCs w:val="22"/>
              </w:rPr>
            </w:pPr>
            <w:r w:rsidRPr="000C51D8">
              <w:rPr>
                <w:sz w:val="22"/>
                <w:szCs w:val="22"/>
              </w:rPr>
              <w:t>Котельная «ПМК»</w:t>
            </w:r>
          </w:p>
        </w:tc>
        <w:tc>
          <w:tcPr>
            <w:tcW w:w="2185" w:type="pct"/>
            <w:shd w:val="clear" w:color="auto" w:fill="auto"/>
            <w:vAlign w:val="center"/>
          </w:tcPr>
          <w:p w14:paraId="76CDBF99" w14:textId="2F0C252C" w:rsidR="005A6B8D" w:rsidRPr="000C51D8" w:rsidRDefault="005A6B8D" w:rsidP="005A6B8D">
            <w:pPr>
              <w:jc w:val="center"/>
              <w:rPr>
                <w:sz w:val="22"/>
                <w:szCs w:val="22"/>
              </w:rPr>
            </w:pPr>
            <w:r w:rsidRPr="000C51D8">
              <w:rPr>
                <w:sz w:val="22"/>
                <w:szCs w:val="22"/>
              </w:rPr>
              <w:t>95/70</w:t>
            </w:r>
          </w:p>
        </w:tc>
      </w:tr>
      <w:tr w:rsidR="000C51D8" w:rsidRPr="000C51D8" w14:paraId="5029246F" w14:textId="77777777" w:rsidTr="00AB05C2">
        <w:trPr>
          <w:cantSplit/>
        </w:trPr>
        <w:tc>
          <w:tcPr>
            <w:tcW w:w="498" w:type="pct"/>
            <w:tcBorders>
              <w:right w:val="single" w:sz="4" w:space="0" w:color="auto"/>
            </w:tcBorders>
            <w:shd w:val="clear" w:color="auto" w:fill="auto"/>
            <w:vAlign w:val="center"/>
          </w:tcPr>
          <w:p w14:paraId="0E19C987" w14:textId="55679ACD" w:rsidR="005A6B8D" w:rsidRPr="000C51D8" w:rsidRDefault="005A6B8D" w:rsidP="005A6B8D">
            <w:pPr>
              <w:pStyle w:val="ab"/>
              <w:jc w:val="center"/>
              <w:rPr>
                <w:sz w:val="22"/>
                <w:szCs w:val="22"/>
              </w:rPr>
            </w:pPr>
            <w:r w:rsidRPr="000C51D8">
              <w:rPr>
                <w:sz w:val="22"/>
                <w:szCs w:val="22"/>
              </w:rPr>
              <w:t>4</w:t>
            </w:r>
          </w:p>
        </w:tc>
        <w:tc>
          <w:tcPr>
            <w:tcW w:w="2317" w:type="pct"/>
            <w:tcBorders>
              <w:left w:val="single" w:sz="4" w:space="0" w:color="auto"/>
            </w:tcBorders>
            <w:shd w:val="clear" w:color="auto" w:fill="auto"/>
            <w:vAlign w:val="center"/>
          </w:tcPr>
          <w:p w14:paraId="0E55074E" w14:textId="0A2703AE" w:rsidR="005A6B8D" w:rsidRPr="000C51D8" w:rsidRDefault="005A6B8D" w:rsidP="005A6B8D">
            <w:pPr>
              <w:jc w:val="center"/>
              <w:rPr>
                <w:sz w:val="22"/>
                <w:szCs w:val="22"/>
              </w:rPr>
            </w:pPr>
            <w:r w:rsidRPr="000C51D8">
              <w:rPr>
                <w:sz w:val="22"/>
                <w:szCs w:val="22"/>
              </w:rPr>
              <w:t>Котельная «ЛМС»</w:t>
            </w:r>
          </w:p>
        </w:tc>
        <w:tc>
          <w:tcPr>
            <w:tcW w:w="2185" w:type="pct"/>
            <w:shd w:val="clear" w:color="auto" w:fill="auto"/>
            <w:vAlign w:val="center"/>
          </w:tcPr>
          <w:p w14:paraId="6F05E4D8" w14:textId="7FFAE00C" w:rsidR="005A6B8D" w:rsidRPr="000C51D8" w:rsidRDefault="005A6B8D" w:rsidP="005A6B8D">
            <w:pPr>
              <w:jc w:val="center"/>
              <w:rPr>
                <w:sz w:val="22"/>
                <w:szCs w:val="22"/>
              </w:rPr>
            </w:pPr>
            <w:r w:rsidRPr="000C51D8">
              <w:rPr>
                <w:sz w:val="22"/>
                <w:szCs w:val="22"/>
              </w:rPr>
              <w:t>95/70</w:t>
            </w:r>
          </w:p>
        </w:tc>
      </w:tr>
      <w:tr w:rsidR="000C51D8" w:rsidRPr="000C51D8" w14:paraId="30D39C6A" w14:textId="77777777" w:rsidTr="00AB05C2">
        <w:trPr>
          <w:cantSplit/>
        </w:trPr>
        <w:tc>
          <w:tcPr>
            <w:tcW w:w="498" w:type="pct"/>
            <w:tcBorders>
              <w:right w:val="single" w:sz="4" w:space="0" w:color="auto"/>
            </w:tcBorders>
            <w:shd w:val="clear" w:color="auto" w:fill="auto"/>
            <w:vAlign w:val="center"/>
          </w:tcPr>
          <w:p w14:paraId="4ED2D8E6" w14:textId="412450F8" w:rsidR="005A6B8D" w:rsidRPr="000C51D8" w:rsidRDefault="005A6B8D" w:rsidP="005A6B8D">
            <w:pPr>
              <w:pStyle w:val="ab"/>
              <w:jc w:val="center"/>
              <w:rPr>
                <w:sz w:val="22"/>
                <w:szCs w:val="22"/>
              </w:rPr>
            </w:pPr>
            <w:r w:rsidRPr="000C51D8">
              <w:rPr>
                <w:sz w:val="22"/>
                <w:szCs w:val="22"/>
              </w:rPr>
              <w:t>5</w:t>
            </w:r>
          </w:p>
        </w:tc>
        <w:tc>
          <w:tcPr>
            <w:tcW w:w="2317" w:type="pct"/>
            <w:tcBorders>
              <w:left w:val="single" w:sz="4" w:space="0" w:color="auto"/>
            </w:tcBorders>
            <w:shd w:val="clear" w:color="auto" w:fill="auto"/>
            <w:vAlign w:val="center"/>
          </w:tcPr>
          <w:p w14:paraId="09D7CEB8" w14:textId="3D0C1404" w:rsidR="005A6B8D" w:rsidRPr="000C51D8" w:rsidRDefault="005A6B8D" w:rsidP="005A6B8D">
            <w:pPr>
              <w:jc w:val="center"/>
              <w:rPr>
                <w:sz w:val="22"/>
                <w:szCs w:val="22"/>
              </w:rPr>
            </w:pPr>
            <w:r w:rsidRPr="000C51D8">
              <w:rPr>
                <w:sz w:val="22"/>
                <w:szCs w:val="22"/>
              </w:rPr>
              <w:t>Котельная «ЦРБ»</w:t>
            </w:r>
          </w:p>
        </w:tc>
        <w:tc>
          <w:tcPr>
            <w:tcW w:w="2185" w:type="pct"/>
            <w:shd w:val="clear" w:color="auto" w:fill="auto"/>
            <w:vAlign w:val="center"/>
          </w:tcPr>
          <w:p w14:paraId="3722102F" w14:textId="56722F1C" w:rsidR="005A6B8D" w:rsidRPr="000C51D8" w:rsidRDefault="005A6B8D" w:rsidP="005A6B8D">
            <w:pPr>
              <w:jc w:val="center"/>
              <w:rPr>
                <w:sz w:val="22"/>
                <w:szCs w:val="22"/>
              </w:rPr>
            </w:pPr>
            <w:r w:rsidRPr="000C51D8">
              <w:rPr>
                <w:sz w:val="22"/>
                <w:szCs w:val="22"/>
              </w:rPr>
              <w:t>95/70</w:t>
            </w:r>
          </w:p>
        </w:tc>
      </w:tr>
      <w:tr w:rsidR="000C51D8" w:rsidRPr="000C51D8" w14:paraId="57413F41" w14:textId="77777777" w:rsidTr="00AB05C2">
        <w:trPr>
          <w:cantSplit/>
        </w:trPr>
        <w:tc>
          <w:tcPr>
            <w:tcW w:w="498" w:type="pct"/>
            <w:tcBorders>
              <w:right w:val="single" w:sz="4" w:space="0" w:color="auto"/>
            </w:tcBorders>
            <w:shd w:val="clear" w:color="auto" w:fill="auto"/>
            <w:vAlign w:val="center"/>
          </w:tcPr>
          <w:p w14:paraId="318E6097" w14:textId="7D248C35" w:rsidR="005A6B8D" w:rsidRPr="000C51D8" w:rsidRDefault="005A6B8D" w:rsidP="005A6B8D">
            <w:pPr>
              <w:pStyle w:val="ab"/>
              <w:jc w:val="center"/>
              <w:rPr>
                <w:sz w:val="22"/>
                <w:szCs w:val="22"/>
              </w:rPr>
            </w:pPr>
            <w:r w:rsidRPr="000C51D8">
              <w:rPr>
                <w:sz w:val="22"/>
                <w:szCs w:val="22"/>
              </w:rPr>
              <w:t>6</w:t>
            </w:r>
          </w:p>
        </w:tc>
        <w:tc>
          <w:tcPr>
            <w:tcW w:w="2317" w:type="pct"/>
            <w:tcBorders>
              <w:left w:val="single" w:sz="4" w:space="0" w:color="auto"/>
            </w:tcBorders>
            <w:shd w:val="clear" w:color="auto" w:fill="auto"/>
            <w:vAlign w:val="center"/>
          </w:tcPr>
          <w:p w14:paraId="3E1C58E6" w14:textId="307B0A61" w:rsidR="005A6B8D" w:rsidRPr="000C51D8" w:rsidRDefault="005A6B8D" w:rsidP="005A6B8D">
            <w:pPr>
              <w:jc w:val="center"/>
              <w:rPr>
                <w:sz w:val="22"/>
                <w:szCs w:val="22"/>
              </w:rPr>
            </w:pPr>
            <w:r w:rsidRPr="000C51D8">
              <w:rPr>
                <w:sz w:val="22"/>
                <w:szCs w:val="22"/>
              </w:rPr>
              <w:t>Котельная «Тополек»</w:t>
            </w:r>
          </w:p>
        </w:tc>
        <w:tc>
          <w:tcPr>
            <w:tcW w:w="2185" w:type="pct"/>
            <w:shd w:val="clear" w:color="auto" w:fill="auto"/>
            <w:vAlign w:val="center"/>
          </w:tcPr>
          <w:p w14:paraId="608B3370" w14:textId="75861DA9" w:rsidR="005A6B8D" w:rsidRPr="000C51D8" w:rsidRDefault="005A6B8D" w:rsidP="005A6B8D">
            <w:pPr>
              <w:jc w:val="center"/>
              <w:rPr>
                <w:sz w:val="22"/>
                <w:szCs w:val="22"/>
              </w:rPr>
            </w:pPr>
            <w:r w:rsidRPr="000C51D8">
              <w:rPr>
                <w:sz w:val="22"/>
                <w:szCs w:val="22"/>
              </w:rPr>
              <w:t>95/70</w:t>
            </w:r>
          </w:p>
        </w:tc>
      </w:tr>
      <w:tr w:rsidR="000C51D8" w:rsidRPr="000C51D8" w14:paraId="4763D26A" w14:textId="77777777" w:rsidTr="00AB05C2">
        <w:trPr>
          <w:cantSplit/>
        </w:trPr>
        <w:tc>
          <w:tcPr>
            <w:tcW w:w="498" w:type="pct"/>
            <w:tcBorders>
              <w:right w:val="single" w:sz="4" w:space="0" w:color="auto"/>
            </w:tcBorders>
            <w:shd w:val="clear" w:color="auto" w:fill="auto"/>
            <w:vAlign w:val="center"/>
          </w:tcPr>
          <w:p w14:paraId="29252D51" w14:textId="5B8C0958" w:rsidR="005A6B8D" w:rsidRPr="000C51D8" w:rsidRDefault="005A6B8D" w:rsidP="005A6B8D">
            <w:pPr>
              <w:pStyle w:val="ab"/>
              <w:jc w:val="center"/>
              <w:rPr>
                <w:sz w:val="22"/>
                <w:szCs w:val="22"/>
              </w:rPr>
            </w:pPr>
            <w:r w:rsidRPr="000C51D8">
              <w:rPr>
                <w:sz w:val="22"/>
                <w:szCs w:val="22"/>
              </w:rPr>
              <w:t>7</w:t>
            </w:r>
          </w:p>
        </w:tc>
        <w:tc>
          <w:tcPr>
            <w:tcW w:w="2317" w:type="pct"/>
            <w:tcBorders>
              <w:left w:val="single" w:sz="4" w:space="0" w:color="auto"/>
            </w:tcBorders>
            <w:shd w:val="clear" w:color="auto" w:fill="auto"/>
            <w:vAlign w:val="center"/>
          </w:tcPr>
          <w:p w14:paraId="124849D4" w14:textId="6169C52B" w:rsidR="005A6B8D" w:rsidRPr="000C51D8" w:rsidRDefault="005A6B8D" w:rsidP="005A6B8D">
            <w:pPr>
              <w:jc w:val="center"/>
              <w:rPr>
                <w:sz w:val="22"/>
                <w:szCs w:val="22"/>
              </w:rPr>
            </w:pPr>
            <w:r w:rsidRPr="000C51D8">
              <w:rPr>
                <w:sz w:val="22"/>
                <w:szCs w:val="22"/>
              </w:rPr>
              <w:t>Котельная «Быткомбината»</w:t>
            </w:r>
          </w:p>
        </w:tc>
        <w:tc>
          <w:tcPr>
            <w:tcW w:w="2185" w:type="pct"/>
            <w:shd w:val="clear" w:color="auto" w:fill="auto"/>
            <w:vAlign w:val="center"/>
          </w:tcPr>
          <w:p w14:paraId="7A4515D7" w14:textId="352CCA17" w:rsidR="005A6B8D" w:rsidRPr="000C51D8" w:rsidRDefault="005A6B8D" w:rsidP="005A6B8D">
            <w:pPr>
              <w:jc w:val="center"/>
              <w:rPr>
                <w:sz w:val="22"/>
                <w:szCs w:val="22"/>
              </w:rPr>
            </w:pPr>
            <w:r w:rsidRPr="000C51D8">
              <w:rPr>
                <w:sz w:val="22"/>
                <w:szCs w:val="22"/>
              </w:rPr>
              <w:t>95/70</w:t>
            </w:r>
          </w:p>
        </w:tc>
      </w:tr>
      <w:tr w:rsidR="000C51D8" w:rsidRPr="000C51D8" w14:paraId="74371283" w14:textId="77777777" w:rsidTr="00AB05C2">
        <w:trPr>
          <w:cantSplit/>
        </w:trPr>
        <w:tc>
          <w:tcPr>
            <w:tcW w:w="498" w:type="pct"/>
            <w:tcBorders>
              <w:right w:val="single" w:sz="4" w:space="0" w:color="auto"/>
            </w:tcBorders>
            <w:shd w:val="clear" w:color="auto" w:fill="auto"/>
            <w:vAlign w:val="center"/>
          </w:tcPr>
          <w:p w14:paraId="2C1FA5BC" w14:textId="7FCE1084" w:rsidR="005A6B8D" w:rsidRPr="000C51D8" w:rsidRDefault="005A6B8D" w:rsidP="005A6B8D">
            <w:pPr>
              <w:pStyle w:val="ab"/>
              <w:jc w:val="center"/>
              <w:rPr>
                <w:sz w:val="22"/>
                <w:szCs w:val="22"/>
              </w:rPr>
            </w:pPr>
            <w:r w:rsidRPr="000C51D8">
              <w:rPr>
                <w:sz w:val="22"/>
                <w:szCs w:val="22"/>
              </w:rPr>
              <w:t>8</w:t>
            </w:r>
          </w:p>
        </w:tc>
        <w:tc>
          <w:tcPr>
            <w:tcW w:w="2317" w:type="pct"/>
            <w:tcBorders>
              <w:left w:val="single" w:sz="4" w:space="0" w:color="auto"/>
            </w:tcBorders>
            <w:shd w:val="clear" w:color="auto" w:fill="auto"/>
            <w:vAlign w:val="center"/>
          </w:tcPr>
          <w:p w14:paraId="5525DCFC" w14:textId="7DE560E2" w:rsidR="005A6B8D" w:rsidRPr="000C51D8" w:rsidRDefault="005A6B8D" w:rsidP="005A6B8D">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185" w:type="pct"/>
            <w:shd w:val="clear" w:color="auto" w:fill="auto"/>
            <w:vAlign w:val="center"/>
          </w:tcPr>
          <w:p w14:paraId="289B9886" w14:textId="1251AB33" w:rsidR="005A6B8D" w:rsidRPr="000C51D8" w:rsidRDefault="005A6B8D" w:rsidP="005A6B8D">
            <w:pPr>
              <w:jc w:val="center"/>
              <w:rPr>
                <w:sz w:val="22"/>
                <w:szCs w:val="22"/>
              </w:rPr>
            </w:pPr>
            <w:r w:rsidRPr="000C51D8">
              <w:rPr>
                <w:sz w:val="22"/>
                <w:szCs w:val="22"/>
              </w:rPr>
              <w:t>95/70</w:t>
            </w:r>
          </w:p>
        </w:tc>
      </w:tr>
      <w:tr w:rsidR="000C51D8" w:rsidRPr="000C51D8" w14:paraId="344B25B5" w14:textId="77777777" w:rsidTr="00AB05C2">
        <w:trPr>
          <w:cantSplit/>
        </w:trPr>
        <w:tc>
          <w:tcPr>
            <w:tcW w:w="498" w:type="pct"/>
            <w:tcBorders>
              <w:right w:val="single" w:sz="4" w:space="0" w:color="auto"/>
            </w:tcBorders>
            <w:shd w:val="clear" w:color="auto" w:fill="auto"/>
            <w:vAlign w:val="center"/>
          </w:tcPr>
          <w:p w14:paraId="7EE39990" w14:textId="41F25E3B" w:rsidR="005A6B8D" w:rsidRPr="000C51D8" w:rsidRDefault="005A6B8D" w:rsidP="005A6B8D">
            <w:pPr>
              <w:pStyle w:val="ab"/>
              <w:jc w:val="center"/>
              <w:rPr>
                <w:sz w:val="22"/>
                <w:szCs w:val="22"/>
              </w:rPr>
            </w:pPr>
            <w:r w:rsidRPr="000C51D8">
              <w:rPr>
                <w:sz w:val="22"/>
                <w:szCs w:val="22"/>
              </w:rPr>
              <w:t>9</w:t>
            </w:r>
          </w:p>
        </w:tc>
        <w:tc>
          <w:tcPr>
            <w:tcW w:w="2317" w:type="pct"/>
            <w:tcBorders>
              <w:left w:val="single" w:sz="4" w:space="0" w:color="auto"/>
            </w:tcBorders>
            <w:shd w:val="clear" w:color="auto" w:fill="auto"/>
            <w:vAlign w:val="center"/>
          </w:tcPr>
          <w:p w14:paraId="7C87211F" w14:textId="55852010" w:rsidR="005A6B8D" w:rsidRPr="000C51D8" w:rsidRDefault="005A6B8D" w:rsidP="005A6B8D">
            <w:pPr>
              <w:jc w:val="center"/>
              <w:rPr>
                <w:sz w:val="22"/>
                <w:szCs w:val="22"/>
              </w:rPr>
            </w:pPr>
            <w:r w:rsidRPr="000C51D8">
              <w:rPr>
                <w:sz w:val="22"/>
                <w:szCs w:val="22"/>
              </w:rPr>
              <w:t>Котельная «Кочковскремтранс»</w:t>
            </w:r>
          </w:p>
        </w:tc>
        <w:tc>
          <w:tcPr>
            <w:tcW w:w="2185" w:type="pct"/>
            <w:shd w:val="clear" w:color="auto" w:fill="auto"/>
            <w:vAlign w:val="center"/>
          </w:tcPr>
          <w:p w14:paraId="670E8D2F" w14:textId="62218B02" w:rsidR="005A6B8D" w:rsidRPr="000C51D8" w:rsidRDefault="005A6B8D" w:rsidP="005A6B8D">
            <w:pPr>
              <w:jc w:val="center"/>
              <w:rPr>
                <w:sz w:val="22"/>
                <w:szCs w:val="22"/>
              </w:rPr>
            </w:pPr>
            <w:r w:rsidRPr="000C51D8">
              <w:rPr>
                <w:sz w:val="22"/>
                <w:szCs w:val="22"/>
              </w:rPr>
              <w:t>95/70</w:t>
            </w:r>
          </w:p>
        </w:tc>
      </w:tr>
      <w:tr w:rsidR="005A6B8D" w:rsidRPr="000C51D8" w14:paraId="28EC1FA1" w14:textId="77777777" w:rsidTr="00AB05C2">
        <w:trPr>
          <w:cantSplit/>
        </w:trPr>
        <w:tc>
          <w:tcPr>
            <w:tcW w:w="498" w:type="pct"/>
            <w:tcBorders>
              <w:right w:val="single" w:sz="4" w:space="0" w:color="auto"/>
            </w:tcBorders>
            <w:shd w:val="clear" w:color="auto" w:fill="auto"/>
            <w:vAlign w:val="center"/>
          </w:tcPr>
          <w:p w14:paraId="52773B2A" w14:textId="05861CBD" w:rsidR="005A6B8D" w:rsidRPr="000C51D8" w:rsidRDefault="005A6B8D" w:rsidP="005A6B8D">
            <w:pPr>
              <w:pStyle w:val="ab"/>
              <w:jc w:val="center"/>
              <w:rPr>
                <w:sz w:val="22"/>
                <w:szCs w:val="22"/>
              </w:rPr>
            </w:pPr>
            <w:r w:rsidRPr="000C51D8">
              <w:rPr>
                <w:sz w:val="22"/>
                <w:szCs w:val="22"/>
              </w:rPr>
              <w:t>10</w:t>
            </w:r>
          </w:p>
        </w:tc>
        <w:tc>
          <w:tcPr>
            <w:tcW w:w="2317" w:type="pct"/>
            <w:tcBorders>
              <w:left w:val="single" w:sz="4" w:space="0" w:color="auto"/>
            </w:tcBorders>
            <w:shd w:val="clear" w:color="auto" w:fill="auto"/>
            <w:vAlign w:val="center"/>
          </w:tcPr>
          <w:p w14:paraId="43258FE7" w14:textId="007223E1" w:rsidR="005A6B8D" w:rsidRPr="000C51D8" w:rsidRDefault="005A6B8D" w:rsidP="005A6B8D">
            <w:pPr>
              <w:jc w:val="center"/>
              <w:rPr>
                <w:sz w:val="22"/>
                <w:szCs w:val="22"/>
              </w:rPr>
            </w:pPr>
            <w:r w:rsidRPr="000C51D8">
              <w:rPr>
                <w:sz w:val="22"/>
                <w:szCs w:val="22"/>
              </w:rPr>
              <w:t>Котельная ГБПОУ НСО «Кочковский межрайонный аграрный лицей»</w:t>
            </w:r>
          </w:p>
        </w:tc>
        <w:tc>
          <w:tcPr>
            <w:tcW w:w="2185" w:type="pct"/>
            <w:shd w:val="clear" w:color="auto" w:fill="auto"/>
            <w:vAlign w:val="center"/>
          </w:tcPr>
          <w:p w14:paraId="130E5C00" w14:textId="3BDEB081" w:rsidR="005A6B8D" w:rsidRPr="000C51D8" w:rsidRDefault="005A6B8D" w:rsidP="005A6B8D">
            <w:pPr>
              <w:jc w:val="center"/>
              <w:rPr>
                <w:sz w:val="22"/>
                <w:szCs w:val="22"/>
              </w:rPr>
            </w:pPr>
            <w:r w:rsidRPr="000C51D8">
              <w:rPr>
                <w:sz w:val="22"/>
                <w:szCs w:val="22"/>
              </w:rPr>
              <w:t>95/70</w:t>
            </w:r>
          </w:p>
        </w:tc>
      </w:tr>
      <w:bookmarkEnd w:id="36"/>
    </w:tbl>
    <w:p w14:paraId="311F2C98" w14:textId="77777777" w:rsidR="005A6B8D" w:rsidRPr="000C51D8" w:rsidRDefault="005A6B8D"/>
    <w:bookmarkEnd w:id="37"/>
    <w:bookmarkEnd w:id="38"/>
    <w:p w14:paraId="04096344" w14:textId="2E69ADC0" w:rsidR="00627542" w:rsidRPr="000C51D8" w:rsidRDefault="00193B51" w:rsidP="00C92D67">
      <w:pPr>
        <w:ind w:firstLine="567"/>
      </w:pPr>
      <w:r w:rsidRPr="000C51D8">
        <w:t>Р</w:t>
      </w:r>
      <w:r w:rsidR="00C92D67" w:rsidRPr="000C51D8">
        <w:t>асчетные значени</w:t>
      </w:r>
      <w:r w:rsidRPr="000C51D8">
        <w:t xml:space="preserve">я температур </w:t>
      </w:r>
      <w:r w:rsidR="00C92D67" w:rsidRPr="000C51D8">
        <w:t xml:space="preserve">сетевой воды в прямом и обратном трубопроводах </w:t>
      </w:r>
      <w:r w:rsidR="00627542" w:rsidRPr="000C51D8">
        <w:t>в зависимости от температуры наружного воздуха представлены</w:t>
      </w:r>
      <w:r w:rsidR="00F22EBD" w:rsidRPr="000C51D8">
        <w:t xml:space="preserve"> на рисунке ниже</w:t>
      </w:r>
      <w:r w:rsidR="00627542" w:rsidRPr="000C51D8">
        <w:t>.</w:t>
      </w:r>
    </w:p>
    <w:p w14:paraId="15910FEC" w14:textId="77777777" w:rsidR="008C068D" w:rsidRPr="000C51D8" w:rsidRDefault="008C068D" w:rsidP="008C068D">
      <w:pPr>
        <w:pStyle w:val="afffffff8"/>
      </w:pPr>
    </w:p>
    <w:p w14:paraId="687526A4" w14:textId="0EC2C61E" w:rsidR="00F22EBD" w:rsidRPr="000C51D8" w:rsidRDefault="00F22EBD" w:rsidP="008C068D">
      <w:pPr>
        <w:pStyle w:val="afffffff8"/>
      </w:pPr>
      <w:r w:rsidRPr="000C51D8">
        <w:rPr>
          <w:noProof/>
        </w:rPr>
        <w:lastRenderedPageBreak/>
        <w:drawing>
          <wp:inline distT="0" distB="0" distL="0" distR="0" wp14:anchorId="02CA1041" wp14:editId="1E73EB6C">
            <wp:extent cx="5610225" cy="7639050"/>
            <wp:effectExtent l="0" t="0" r="0" b="0"/>
            <wp:docPr id="1821199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85"/>
                    <a:stretch/>
                  </pic:blipFill>
                  <pic:spPr bwMode="auto">
                    <a:xfrm>
                      <a:off x="0" y="0"/>
                      <a:ext cx="5610225" cy="7639050"/>
                    </a:xfrm>
                    <a:prstGeom prst="rect">
                      <a:avLst/>
                    </a:prstGeom>
                    <a:noFill/>
                    <a:ln>
                      <a:noFill/>
                    </a:ln>
                    <a:extLst>
                      <a:ext uri="{53640926-AAD7-44D8-BBD7-CCE9431645EC}">
                        <a14:shadowObscured xmlns:a14="http://schemas.microsoft.com/office/drawing/2010/main"/>
                      </a:ext>
                    </a:extLst>
                  </pic:spPr>
                </pic:pic>
              </a:graphicData>
            </a:graphic>
          </wp:inline>
        </w:drawing>
      </w:r>
    </w:p>
    <w:p w14:paraId="2F3D8E26" w14:textId="7474E8D0" w:rsidR="00F22EBD" w:rsidRPr="000C51D8" w:rsidRDefault="00F22EBD" w:rsidP="00F22EBD">
      <w:pPr>
        <w:pStyle w:val="aff9"/>
        <w:jc w:val="center"/>
      </w:pPr>
      <w:r w:rsidRPr="000C51D8">
        <w:t xml:space="preserve">Рисунок </w:t>
      </w:r>
      <w:fldSimple w:instr=" SEQ Рисунок \* ARABIC ">
        <w:r w:rsidR="000C51D8">
          <w:rPr>
            <w:noProof/>
          </w:rPr>
          <w:t>1</w:t>
        </w:r>
      </w:fldSimple>
      <w:r w:rsidRPr="000C51D8">
        <w:t xml:space="preserve"> - Температурный график</w:t>
      </w:r>
      <w:r w:rsidR="005B6046">
        <w:t xml:space="preserve"> </w:t>
      </w:r>
      <w:r w:rsidRPr="000C51D8">
        <w:t>95-70 ⁰С</w:t>
      </w:r>
    </w:p>
    <w:p w14:paraId="26FB8D12" w14:textId="77777777" w:rsidR="00F22EBD" w:rsidRPr="000C51D8" w:rsidRDefault="00F22EBD" w:rsidP="00F22EBD"/>
    <w:p w14:paraId="3A63AB11" w14:textId="27557C5F" w:rsidR="008A451F" w:rsidRPr="000C51D8" w:rsidRDefault="00F0314C" w:rsidP="0006129B">
      <w:pPr>
        <w:pStyle w:val="31"/>
        <w:spacing w:line="240" w:lineRule="auto"/>
        <w:rPr>
          <w:szCs w:val="28"/>
        </w:rPr>
      </w:pPr>
      <w:bookmarkStart w:id="39" w:name="_Toc144018838"/>
      <w:r w:rsidRPr="000C51D8">
        <w:t>2.8</w:t>
      </w:r>
      <w:r w:rsidR="008A451F" w:rsidRPr="000C51D8">
        <w:t xml:space="preserve"> </w:t>
      </w:r>
      <w:r w:rsidRPr="000C51D8">
        <w:t>С</w:t>
      </w:r>
      <w:r w:rsidR="00E800F8" w:rsidRPr="000C51D8">
        <w:t>реднегодовая загрузка оборудования</w:t>
      </w:r>
      <w:bookmarkEnd w:id="39"/>
    </w:p>
    <w:p w14:paraId="1CA67B0D" w14:textId="5758C36C" w:rsidR="00A146A4" w:rsidRPr="000C51D8" w:rsidRDefault="00901FA5" w:rsidP="0006129B">
      <w:pPr>
        <w:pStyle w:val="Affb"/>
      </w:pPr>
      <w:r w:rsidRPr="000C51D8">
        <w:t xml:space="preserve">Проведенный по укрупненным показателям расчет позволил определить среднегодовую загрузку оборудования </w:t>
      </w:r>
      <w:r w:rsidR="005F6DC9" w:rsidRPr="000C51D8">
        <w:t>источников тепл</w:t>
      </w:r>
      <w:r w:rsidR="005C79EF" w:rsidRPr="000C51D8">
        <w:t>а</w:t>
      </w:r>
      <w:r w:rsidRPr="000C51D8">
        <w:t>.</w:t>
      </w:r>
      <w:r w:rsidR="004C347C" w:rsidRPr="000C51D8">
        <w:t xml:space="preserve"> </w:t>
      </w:r>
      <w:r w:rsidR="000308C9" w:rsidRPr="000C51D8">
        <w:t>Среднегодовая загрузка котлоагрегатов котельных</w:t>
      </w:r>
      <w:r w:rsidR="004C347C" w:rsidRPr="000C51D8">
        <w:t>, являющихся централизованными источниками тепла,</w:t>
      </w:r>
      <w:r w:rsidR="000308C9" w:rsidRPr="000C51D8">
        <w:t xml:space="preserve"> представлена в таблице </w:t>
      </w:r>
      <w:r w:rsidR="00B90C8A" w:rsidRPr="000C51D8">
        <w:t>7</w:t>
      </w:r>
      <w:r w:rsidR="000308C9" w:rsidRPr="000C51D8">
        <w:t>.</w:t>
      </w:r>
    </w:p>
    <w:p w14:paraId="39CB6D53" w14:textId="77777777" w:rsidR="000308C9" w:rsidRPr="000C51D8" w:rsidRDefault="000308C9" w:rsidP="0006129B">
      <w:pPr>
        <w:pStyle w:val="Affb"/>
      </w:pPr>
    </w:p>
    <w:p w14:paraId="58477566" w14:textId="77777777" w:rsidR="00F22EBD" w:rsidRPr="000C51D8" w:rsidRDefault="00F22EBD" w:rsidP="0006129B">
      <w:pPr>
        <w:pStyle w:val="Affb"/>
      </w:pPr>
    </w:p>
    <w:p w14:paraId="4C2DED8E" w14:textId="3A3D8179" w:rsidR="00901FA5" w:rsidRPr="000C51D8" w:rsidRDefault="00A146A4" w:rsidP="0006129B">
      <w:pPr>
        <w:pStyle w:val="aff9"/>
        <w:spacing w:line="240" w:lineRule="auto"/>
      </w:pPr>
      <w:r w:rsidRPr="000C51D8">
        <w:lastRenderedPageBreak/>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7</w:t>
      </w:r>
      <w:r w:rsidR="008A3CE6" w:rsidRPr="000C51D8">
        <w:rPr>
          <w:noProof/>
        </w:rPr>
        <w:fldChar w:fldCharType="end"/>
      </w:r>
      <w:r w:rsidRPr="000C51D8">
        <w:t xml:space="preserve"> </w:t>
      </w:r>
      <w:r w:rsidR="005F6DC9" w:rsidRPr="000C51D8">
        <w:t>–</w:t>
      </w:r>
      <w:r w:rsidR="00901FA5" w:rsidRPr="000C51D8">
        <w:t xml:space="preserve"> Среднегодовая загрузка оборудования</w:t>
      </w:r>
      <w:r w:rsidR="000308C9" w:rsidRPr="000C51D8">
        <w:t xml:space="preserve">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739"/>
        <w:gridCol w:w="1835"/>
        <w:gridCol w:w="1391"/>
        <w:gridCol w:w="1800"/>
        <w:gridCol w:w="1796"/>
      </w:tblGrid>
      <w:tr w:rsidR="000C51D8" w:rsidRPr="000C51D8" w14:paraId="47626C66" w14:textId="77777777" w:rsidTr="00C92D67">
        <w:trPr>
          <w:cantSplit/>
          <w:tblHeader/>
        </w:trPr>
        <w:tc>
          <w:tcPr>
            <w:tcW w:w="284" w:type="pct"/>
            <w:vMerge w:val="restart"/>
            <w:tcBorders>
              <w:right w:val="single" w:sz="4" w:space="0" w:color="auto"/>
            </w:tcBorders>
            <w:shd w:val="clear" w:color="auto" w:fill="auto"/>
            <w:vAlign w:val="center"/>
          </w:tcPr>
          <w:p w14:paraId="18FF49B7" w14:textId="77777777" w:rsidR="00C92D67" w:rsidRPr="000C51D8" w:rsidRDefault="00C92D67" w:rsidP="0006129B">
            <w:pPr>
              <w:jc w:val="center"/>
              <w:rPr>
                <w:sz w:val="22"/>
                <w:szCs w:val="22"/>
              </w:rPr>
            </w:pPr>
            <w:r w:rsidRPr="000C51D8">
              <w:rPr>
                <w:sz w:val="22"/>
                <w:szCs w:val="22"/>
              </w:rPr>
              <w:t>№ п/п</w:t>
            </w:r>
          </w:p>
        </w:tc>
        <w:tc>
          <w:tcPr>
            <w:tcW w:w="1351" w:type="pct"/>
            <w:vMerge w:val="restart"/>
            <w:tcBorders>
              <w:left w:val="single" w:sz="4" w:space="0" w:color="auto"/>
            </w:tcBorders>
            <w:shd w:val="clear" w:color="auto" w:fill="auto"/>
            <w:vAlign w:val="center"/>
          </w:tcPr>
          <w:p w14:paraId="14BB9EE4" w14:textId="77777777" w:rsidR="00C92D67" w:rsidRPr="000C51D8" w:rsidRDefault="00C92D67" w:rsidP="0006129B">
            <w:pPr>
              <w:jc w:val="center"/>
              <w:rPr>
                <w:sz w:val="22"/>
                <w:szCs w:val="22"/>
              </w:rPr>
            </w:pPr>
            <w:r w:rsidRPr="000C51D8">
              <w:rPr>
                <w:sz w:val="22"/>
                <w:szCs w:val="22"/>
              </w:rPr>
              <w:t>Наименование котельной</w:t>
            </w:r>
          </w:p>
        </w:tc>
        <w:tc>
          <w:tcPr>
            <w:tcW w:w="905" w:type="pct"/>
            <w:tcBorders>
              <w:right w:val="single" w:sz="4" w:space="0" w:color="auto"/>
            </w:tcBorders>
            <w:shd w:val="clear" w:color="auto" w:fill="auto"/>
            <w:vAlign w:val="center"/>
          </w:tcPr>
          <w:p w14:paraId="7CCB4726" w14:textId="77777777" w:rsidR="00C92D67" w:rsidRPr="000C51D8" w:rsidRDefault="00C92D67" w:rsidP="0006129B">
            <w:pPr>
              <w:jc w:val="center"/>
              <w:rPr>
                <w:sz w:val="22"/>
                <w:szCs w:val="22"/>
              </w:rPr>
            </w:pPr>
            <w:r w:rsidRPr="000C51D8">
              <w:rPr>
                <w:sz w:val="22"/>
                <w:szCs w:val="22"/>
              </w:rPr>
              <w:t>Установленная тепловая мощность</w:t>
            </w:r>
          </w:p>
        </w:tc>
        <w:tc>
          <w:tcPr>
            <w:tcW w:w="686" w:type="pct"/>
            <w:tcBorders>
              <w:left w:val="single" w:sz="4" w:space="0" w:color="auto"/>
            </w:tcBorders>
            <w:shd w:val="clear" w:color="auto" w:fill="auto"/>
            <w:vAlign w:val="center"/>
          </w:tcPr>
          <w:p w14:paraId="1D757119" w14:textId="33DCF05A" w:rsidR="00C92D67" w:rsidRPr="000C51D8" w:rsidRDefault="00C92D67" w:rsidP="0006129B">
            <w:pPr>
              <w:jc w:val="center"/>
              <w:rPr>
                <w:sz w:val="22"/>
                <w:szCs w:val="22"/>
              </w:rPr>
            </w:pPr>
            <w:r w:rsidRPr="000C51D8">
              <w:rPr>
                <w:sz w:val="22"/>
                <w:szCs w:val="22"/>
              </w:rPr>
              <w:t>Выработка тепла</w:t>
            </w:r>
            <w:r w:rsidR="00F4275C" w:rsidRPr="000C51D8">
              <w:rPr>
                <w:sz w:val="22"/>
                <w:szCs w:val="22"/>
              </w:rPr>
              <w:t xml:space="preserve"> </w:t>
            </w:r>
          </w:p>
        </w:tc>
        <w:tc>
          <w:tcPr>
            <w:tcW w:w="888" w:type="pct"/>
            <w:shd w:val="clear" w:color="auto" w:fill="auto"/>
            <w:vAlign w:val="center"/>
          </w:tcPr>
          <w:p w14:paraId="3D807BF6" w14:textId="77777777" w:rsidR="00C92D67" w:rsidRPr="000C51D8" w:rsidRDefault="00C92D67" w:rsidP="0006129B">
            <w:pPr>
              <w:jc w:val="center"/>
              <w:rPr>
                <w:sz w:val="22"/>
                <w:szCs w:val="22"/>
              </w:rPr>
            </w:pPr>
            <w:r w:rsidRPr="000C51D8">
              <w:rPr>
                <w:sz w:val="22"/>
                <w:szCs w:val="22"/>
              </w:rPr>
              <w:t>Число часов использования УТМ</w:t>
            </w:r>
          </w:p>
        </w:tc>
        <w:tc>
          <w:tcPr>
            <w:tcW w:w="886" w:type="pct"/>
          </w:tcPr>
          <w:p w14:paraId="052068D5" w14:textId="77777777" w:rsidR="00C92D67" w:rsidRPr="000C51D8" w:rsidRDefault="00C92D67" w:rsidP="00C92D67">
            <w:pPr>
              <w:jc w:val="center"/>
              <w:rPr>
                <w:sz w:val="22"/>
                <w:szCs w:val="22"/>
              </w:rPr>
            </w:pPr>
            <w:r w:rsidRPr="000C51D8">
              <w:rPr>
                <w:sz w:val="22"/>
                <w:szCs w:val="22"/>
              </w:rPr>
              <w:t>Среднегодовая загрузка оборудования</w:t>
            </w:r>
          </w:p>
        </w:tc>
      </w:tr>
      <w:tr w:rsidR="000C51D8" w:rsidRPr="000C51D8" w14:paraId="4C60CF16" w14:textId="77777777" w:rsidTr="00F22EBD">
        <w:trPr>
          <w:cantSplit/>
          <w:tblHeader/>
        </w:trPr>
        <w:tc>
          <w:tcPr>
            <w:tcW w:w="284" w:type="pct"/>
            <w:vMerge/>
            <w:tcBorders>
              <w:right w:val="single" w:sz="4" w:space="0" w:color="auto"/>
            </w:tcBorders>
            <w:shd w:val="clear" w:color="auto" w:fill="auto"/>
            <w:vAlign w:val="center"/>
          </w:tcPr>
          <w:p w14:paraId="25E567AA" w14:textId="77777777" w:rsidR="00C92D67" w:rsidRPr="000C51D8" w:rsidRDefault="00C92D67" w:rsidP="0006129B">
            <w:pPr>
              <w:jc w:val="center"/>
              <w:rPr>
                <w:sz w:val="22"/>
                <w:szCs w:val="22"/>
              </w:rPr>
            </w:pPr>
          </w:p>
        </w:tc>
        <w:tc>
          <w:tcPr>
            <w:tcW w:w="1351" w:type="pct"/>
            <w:vMerge/>
            <w:tcBorders>
              <w:left w:val="single" w:sz="4" w:space="0" w:color="auto"/>
            </w:tcBorders>
            <w:shd w:val="clear" w:color="auto" w:fill="auto"/>
            <w:vAlign w:val="center"/>
          </w:tcPr>
          <w:p w14:paraId="6CC699BB" w14:textId="77777777" w:rsidR="00C92D67" w:rsidRPr="000C51D8" w:rsidRDefault="00C92D67" w:rsidP="0006129B">
            <w:pPr>
              <w:jc w:val="center"/>
              <w:rPr>
                <w:sz w:val="22"/>
                <w:szCs w:val="22"/>
              </w:rPr>
            </w:pPr>
          </w:p>
        </w:tc>
        <w:tc>
          <w:tcPr>
            <w:tcW w:w="905" w:type="pct"/>
            <w:tcBorders>
              <w:bottom w:val="single" w:sz="4" w:space="0" w:color="auto"/>
              <w:right w:val="single" w:sz="4" w:space="0" w:color="auto"/>
            </w:tcBorders>
            <w:shd w:val="clear" w:color="auto" w:fill="auto"/>
            <w:vAlign w:val="center"/>
          </w:tcPr>
          <w:p w14:paraId="1A0484E3" w14:textId="77777777" w:rsidR="00C92D67" w:rsidRPr="000C51D8" w:rsidRDefault="00C92D67" w:rsidP="0006129B">
            <w:pPr>
              <w:jc w:val="center"/>
              <w:rPr>
                <w:sz w:val="22"/>
                <w:szCs w:val="22"/>
              </w:rPr>
            </w:pPr>
            <w:r w:rsidRPr="000C51D8">
              <w:rPr>
                <w:sz w:val="22"/>
                <w:szCs w:val="22"/>
              </w:rPr>
              <w:t>Гкал/ч</w:t>
            </w:r>
          </w:p>
        </w:tc>
        <w:tc>
          <w:tcPr>
            <w:tcW w:w="686" w:type="pct"/>
            <w:tcBorders>
              <w:left w:val="single" w:sz="4" w:space="0" w:color="auto"/>
              <w:bottom w:val="single" w:sz="4" w:space="0" w:color="auto"/>
            </w:tcBorders>
            <w:shd w:val="clear" w:color="auto" w:fill="auto"/>
            <w:vAlign w:val="center"/>
          </w:tcPr>
          <w:p w14:paraId="3A6AA5F2" w14:textId="77777777" w:rsidR="00C92D67" w:rsidRPr="000C51D8" w:rsidRDefault="00C92D67" w:rsidP="0006129B">
            <w:pPr>
              <w:jc w:val="center"/>
              <w:rPr>
                <w:sz w:val="22"/>
                <w:szCs w:val="22"/>
              </w:rPr>
            </w:pPr>
            <w:r w:rsidRPr="000C51D8">
              <w:rPr>
                <w:sz w:val="22"/>
                <w:szCs w:val="22"/>
              </w:rPr>
              <w:t>Гкал</w:t>
            </w:r>
          </w:p>
        </w:tc>
        <w:tc>
          <w:tcPr>
            <w:tcW w:w="888" w:type="pct"/>
            <w:tcBorders>
              <w:bottom w:val="single" w:sz="4" w:space="0" w:color="auto"/>
            </w:tcBorders>
            <w:shd w:val="clear" w:color="auto" w:fill="auto"/>
            <w:vAlign w:val="center"/>
          </w:tcPr>
          <w:p w14:paraId="286D1892" w14:textId="77777777" w:rsidR="00C92D67" w:rsidRPr="000C51D8" w:rsidRDefault="00C92D67" w:rsidP="0006129B">
            <w:pPr>
              <w:jc w:val="center"/>
              <w:rPr>
                <w:sz w:val="22"/>
                <w:szCs w:val="22"/>
              </w:rPr>
            </w:pPr>
            <w:r w:rsidRPr="000C51D8">
              <w:rPr>
                <w:sz w:val="22"/>
                <w:szCs w:val="22"/>
              </w:rPr>
              <w:t>час</w:t>
            </w:r>
          </w:p>
        </w:tc>
        <w:tc>
          <w:tcPr>
            <w:tcW w:w="886" w:type="pct"/>
            <w:tcBorders>
              <w:bottom w:val="single" w:sz="4" w:space="0" w:color="auto"/>
            </w:tcBorders>
          </w:tcPr>
          <w:p w14:paraId="7C5462D7" w14:textId="77777777" w:rsidR="00C92D67" w:rsidRPr="000C51D8" w:rsidRDefault="00C92D67" w:rsidP="0006129B">
            <w:pPr>
              <w:jc w:val="center"/>
              <w:rPr>
                <w:sz w:val="22"/>
                <w:szCs w:val="22"/>
              </w:rPr>
            </w:pPr>
            <w:r w:rsidRPr="000C51D8">
              <w:rPr>
                <w:sz w:val="22"/>
                <w:szCs w:val="22"/>
              </w:rPr>
              <w:t>%</w:t>
            </w:r>
          </w:p>
        </w:tc>
      </w:tr>
      <w:tr w:rsidR="000C51D8" w:rsidRPr="000C51D8" w14:paraId="31A5C332" w14:textId="77777777" w:rsidTr="00F22EBD">
        <w:trPr>
          <w:cantSplit/>
        </w:trPr>
        <w:tc>
          <w:tcPr>
            <w:tcW w:w="284" w:type="pct"/>
            <w:tcBorders>
              <w:right w:val="single" w:sz="4" w:space="0" w:color="auto"/>
            </w:tcBorders>
            <w:shd w:val="clear" w:color="auto" w:fill="auto"/>
            <w:vAlign w:val="center"/>
          </w:tcPr>
          <w:p w14:paraId="38F557EF" w14:textId="1A9005DB" w:rsidR="00F22EBD" w:rsidRPr="000C51D8" w:rsidRDefault="00F22EBD" w:rsidP="00F22EBD">
            <w:pPr>
              <w:pStyle w:val="ab"/>
              <w:jc w:val="center"/>
              <w:rPr>
                <w:sz w:val="22"/>
                <w:szCs w:val="22"/>
              </w:rPr>
            </w:pPr>
            <w:r w:rsidRPr="000C51D8">
              <w:rPr>
                <w:sz w:val="22"/>
                <w:szCs w:val="22"/>
              </w:rPr>
              <w:t>1</w:t>
            </w:r>
          </w:p>
        </w:tc>
        <w:tc>
          <w:tcPr>
            <w:tcW w:w="1351" w:type="pct"/>
            <w:tcBorders>
              <w:top w:val="nil"/>
              <w:left w:val="nil"/>
              <w:bottom w:val="single" w:sz="8" w:space="0" w:color="000000"/>
              <w:right w:val="single" w:sz="8" w:space="0" w:color="000000"/>
            </w:tcBorders>
            <w:shd w:val="clear" w:color="auto" w:fill="auto"/>
            <w:vAlign w:val="center"/>
          </w:tcPr>
          <w:p w14:paraId="373B369B" w14:textId="22EFB05A" w:rsidR="00F22EBD" w:rsidRPr="000C51D8" w:rsidRDefault="00F22EBD" w:rsidP="00F22EBD">
            <w:pPr>
              <w:jc w:val="center"/>
              <w:rPr>
                <w:sz w:val="22"/>
                <w:szCs w:val="22"/>
              </w:rPr>
            </w:pPr>
            <w:r w:rsidRPr="000C51D8">
              <w:rPr>
                <w:sz w:val="22"/>
                <w:szCs w:val="22"/>
              </w:rPr>
              <w:t>Котельная «Центральная»</w:t>
            </w:r>
          </w:p>
        </w:tc>
        <w:tc>
          <w:tcPr>
            <w:tcW w:w="905" w:type="pct"/>
            <w:tcBorders>
              <w:top w:val="nil"/>
              <w:left w:val="nil"/>
              <w:bottom w:val="single" w:sz="8" w:space="0" w:color="000000"/>
              <w:right w:val="single" w:sz="8" w:space="0" w:color="000000"/>
            </w:tcBorders>
            <w:shd w:val="clear" w:color="auto" w:fill="auto"/>
            <w:vAlign w:val="center"/>
          </w:tcPr>
          <w:p w14:paraId="75AA966C" w14:textId="0B95959D" w:rsidR="00F22EBD" w:rsidRPr="000C51D8" w:rsidRDefault="00F22EBD" w:rsidP="00F22EBD">
            <w:pPr>
              <w:jc w:val="center"/>
              <w:rPr>
                <w:sz w:val="22"/>
                <w:szCs w:val="22"/>
              </w:rPr>
            </w:pPr>
            <w:r w:rsidRPr="000C51D8">
              <w:rPr>
                <w:sz w:val="22"/>
                <w:szCs w:val="22"/>
              </w:rPr>
              <w:t>5,46</w:t>
            </w:r>
          </w:p>
        </w:tc>
        <w:tc>
          <w:tcPr>
            <w:tcW w:w="686" w:type="pct"/>
            <w:tcBorders>
              <w:top w:val="nil"/>
              <w:left w:val="nil"/>
              <w:bottom w:val="single" w:sz="8" w:space="0" w:color="000000"/>
              <w:right w:val="single" w:sz="8" w:space="0" w:color="000000"/>
            </w:tcBorders>
            <w:shd w:val="clear" w:color="auto" w:fill="auto"/>
            <w:vAlign w:val="center"/>
          </w:tcPr>
          <w:p w14:paraId="2C599D54" w14:textId="0C49CBE4" w:rsidR="00F22EBD" w:rsidRPr="000C51D8" w:rsidRDefault="00F22EBD" w:rsidP="00F22EBD">
            <w:pPr>
              <w:jc w:val="center"/>
              <w:rPr>
                <w:sz w:val="22"/>
                <w:szCs w:val="22"/>
              </w:rPr>
            </w:pPr>
            <w:r w:rsidRPr="000C51D8">
              <w:rPr>
                <w:sz w:val="22"/>
                <w:szCs w:val="22"/>
              </w:rPr>
              <w:t>4796,1</w:t>
            </w:r>
          </w:p>
        </w:tc>
        <w:tc>
          <w:tcPr>
            <w:tcW w:w="888" w:type="pct"/>
            <w:tcBorders>
              <w:top w:val="nil"/>
              <w:left w:val="nil"/>
              <w:bottom w:val="single" w:sz="8" w:space="0" w:color="000000"/>
              <w:right w:val="single" w:sz="4" w:space="0" w:color="auto"/>
            </w:tcBorders>
            <w:shd w:val="clear" w:color="auto" w:fill="auto"/>
            <w:vAlign w:val="center"/>
          </w:tcPr>
          <w:p w14:paraId="04F56F2B" w14:textId="0835903E" w:rsidR="00F22EBD" w:rsidRPr="000C51D8" w:rsidRDefault="00F22EBD" w:rsidP="00F22EBD">
            <w:pPr>
              <w:jc w:val="center"/>
              <w:rPr>
                <w:sz w:val="22"/>
                <w:szCs w:val="22"/>
              </w:rPr>
            </w:pPr>
            <w:r w:rsidRPr="000C51D8">
              <w:rPr>
                <w:sz w:val="22"/>
                <w:szCs w:val="22"/>
              </w:rPr>
              <w:t>878,4</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6B67B51" w14:textId="0AE519D5" w:rsidR="00F22EBD" w:rsidRPr="000C51D8" w:rsidRDefault="00F22EBD" w:rsidP="00F22EBD">
            <w:pPr>
              <w:jc w:val="center"/>
              <w:rPr>
                <w:sz w:val="22"/>
                <w:szCs w:val="22"/>
              </w:rPr>
            </w:pPr>
            <w:r w:rsidRPr="000C51D8">
              <w:rPr>
                <w:sz w:val="22"/>
                <w:szCs w:val="22"/>
              </w:rPr>
              <w:t>16,6</w:t>
            </w:r>
          </w:p>
        </w:tc>
      </w:tr>
      <w:tr w:rsidR="000C51D8" w:rsidRPr="000C51D8" w14:paraId="4B6CFD74" w14:textId="77777777" w:rsidTr="00F22EBD">
        <w:trPr>
          <w:cantSplit/>
        </w:trPr>
        <w:tc>
          <w:tcPr>
            <w:tcW w:w="284" w:type="pct"/>
            <w:tcBorders>
              <w:right w:val="single" w:sz="4" w:space="0" w:color="auto"/>
            </w:tcBorders>
            <w:shd w:val="clear" w:color="auto" w:fill="auto"/>
            <w:vAlign w:val="center"/>
          </w:tcPr>
          <w:p w14:paraId="3F3E16CD" w14:textId="493ACA17" w:rsidR="00F22EBD" w:rsidRPr="000C51D8" w:rsidRDefault="00F22EBD" w:rsidP="00F22EBD">
            <w:pPr>
              <w:pStyle w:val="ab"/>
              <w:jc w:val="center"/>
              <w:rPr>
                <w:sz w:val="22"/>
                <w:szCs w:val="22"/>
              </w:rPr>
            </w:pPr>
            <w:r w:rsidRPr="000C51D8">
              <w:rPr>
                <w:sz w:val="22"/>
                <w:szCs w:val="22"/>
              </w:rPr>
              <w:t>2</w:t>
            </w:r>
          </w:p>
        </w:tc>
        <w:tc>
          <w:tcPr>
            <w:tcW w:w="1351" w:type="pct"/>
            <w:tcBorders>
              <w:top w:val="nil"/>
              <w:left w:val="nil"/>
              <w:bottom w:val="single" w:sz="8" w:space="0" w:color="000000"/>
              <w:right w:val="single" w:sz="8" w:space="0" w:color="000000"/>
            </w:tcBorders>
            <w:shd w:val="clear" w:color="auto" w:fill="auto"/>
            <w:vAlign w:val="center"/>
          </w:tcPr>
          <w:p w14:paraId="4BFD94CF" w14:textId="3AD866A6" w:rsidR="00F22EBD" w:rsidRPr="000C51D8" w:rsidRDefault="00EE2473" w:rsidP="00F22EBD">
            <w:pPr>
              <w:jc w:val="center"/>
              <w:rPr>
                <w:sz w:val="22"/>
                <w:szCs w:val="22"/>
              </w:rPr>
            </w:pPr>
            <w:r w:rsidRPr="000C51D8">
              <w:rPr>
                <w:sz w:val="22"/>
                <w:szCs w:val="22"/>
              </w:rPr>
              <w:t>Котельная «Школа»</w:t>
            </w:r>
          </w:p>
        </w:tc>
        <w:tc>
          <w:tcPr>
            <w:tcW w:w="905" w:type="pct"/>
            <w:tcBorders>
              <w:top w:val="nil"/>
              <w:left w:val="nil"/>
              <w:bottom w:val="single" w:sz="8" w:space="0" w:color="000000"/>
              <w:right w:val="single" w:sz="8" w:space="0" w:color="000000"/>
            </w:tcBorders>
            <w:shd w:val="clear" w:color="auto" w:fill="auto"/>
            <w:vAlign w:val="center"/>
          </w:tcPr>
          <w:p w14:paraId="5A4296F9" w14:textId="03D9F7DA" w:rsidR="00F22EBD" w:rsidRPr="000C51D8" w:rsidRDefault="00F22EBD" w:rsidP="00F22EBD">
            <w:pPr>
              <w:jc w:val="center"/>
              <w:rPr>
                <w:sz w:val="22"/>
                <w:szCs w:val="22"/>
              </w:rPr>
            </w:pPr>
            <w:r w:rsidRPr="000C51D8">
              <w:rPr>
                <w:sz w:val="22"/>
                <w:szCs w:val="22"/>
              </w:rPr>
              <w:t>2,064</w:t>
            </w:r>
          </w:p>
        </w:tc>
        <w:tc>
          <w:tcPr>
            <w:tcW w:w="686" w:type="pct"/>
            <w:tcBorders>
              <w:top w:val="nil"/>
              <w:left w:val="nil"/>
              <w:bottom w:val="single" w:sz="8" w:space="0" w:color="000000"/>
              <w:right w:val="single" w:sz="8" w:space="0" w:color="000000"/>
            </w:tcBorders>
            <w:shd w:val="clear" w:color="auto" w:fill="auto"/>
            <w:vAlign w:val="center"/>
          </w:tcPr>
          <w:p w14:paraId="47A6BD20" w14:textId="72BFF9E2" w:rsidR="00F22EBD" w:rsidRPr="000C51D8" w:rsidRDefault="00F22EBD" w:rsidP="00F22EBD">
            <w:pPr>
              <w:jc w:val="center"/>
              <w:rPr>
                <w:sz w:val="22"/>
                <w:szCs w:val="22"/>
              </w:rPr>
            </w:pPr>
            <w:r w:rsidRPr="000C51D8">
              <w:rPr>
                <w:sz w:val="22"/>
                <w:szCs w:val="22"/>
              </w:rPr>
              <w:t>2278,9</w:t>
            </w:r>
          </w:p>
        </w:tc>
        <w:tc>
          <w:tcPr>
            <w:tcW w:w="888" w:type="pct"/>
            <w:tcBorders>
              <w:top w:val="nil"/>
              <w:left w:val="nil"/>
              <w:bottom w:val="single" w:sz="8" w:space="0" w:color="000000"/>
              <w:right w:val="single" w:sz="4" w:space="0" w:color="auto"/>
            </w:tcBorders>
            <w:shd w:val="clear" w:color="auto" w:fill="auto"/>
            <w:vAlign w:val="center"/>
          </w:tcPr>
          <w:p w14:paraId="62B25954" w14:textId="0A88CA53" w:rsidR="00F22EBD" w:rsidRPr="000C51D8" w:rsidRDefault="00F22EBD" w:rsidP="00F22EBD">
            <w:pPr>
              <w:jc w:val="center"/>
              <w:rPr>
                <w:sz w:val="22"/>
                <w:szCs w:val="22"/>
              </w:rPr>
            </w:pPr>
            <w:r w:rsidRPr="000C51D8">
              <w:rPr>
                <w:sz w:val="22"/>
                <w:szCs w:val="22"/>
              </w:rPr>
              <w:t>1104,1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F19CA26" w14:textId="121CABC4" w:rsidR="00F22EBD" w:rsidRPr="000C51D8" w:rsidRDefault="00F22EBD" w:rsidP="00F22EBD">
            <w:pPr>
              <w:jc w:val="center"/>
              <w:rPr>
                <w:sz w:val="22"/>
                <w:szCs w:val="22"/>
              </w:rPr>
            </w:pPr>
            <w:r w:rsidRPr="000C51D8">
              <w:rPr>
                <w:sz w:val="22"/>
                <w:szCs w:val="22"/>
              </w:rPr>
              <w:t>20,8</w:t>
            </w:r>
          </w:p>
        </w:tc>
      </w:tr>
      <w:tr w:rsidR="000C51D8" w:rsidRPr="000C51D8" w14:paraId="3ACA9E06" w14:textId="77777777" w:rsidTr="00F22EBD">
        <w:trPr>
          <w:cantSplit/>
        </w:trPr>
        <w:tc>
          <w:tcPr>
            <w:tcW w:w="284" w:type="pct"/>
            <w:tcBorders>
              <w:right w:val="single" w:sz="4" w:space="0" w:color="auto"/>
            </w:tcBorders>
            <w:shd w:val="clear" w:color="auto" w:fill="auto"/>
            <w:vAlign w:val="center"/>
          </w:tcPr>
          <w:p w14:paraId="2F44297A" w14:textId="118A94F1" w:rsidR="00F22EBD" w:rsidRPr="000C51D8" w:rsidRDefault="00F22EBD" w:rsidP="00F22EBD">
            <w:pPr>
              <w:pStyle w:val="ab"/>
              <w:jc w:val="center"/>
              <w:rPr>
                <w:sz w:val="22"/>
                <w:szCs w:val="22"/>
              </w:rPr>
            </w:pPr>
            <w:r w:rsidRPr="000C51D8">
              <w:rPr>
                <w:sz w:val="22"/>
                <w:szCs w:val="22"/>
              </w:rPr>
              <w:t>3</w:t>
            </w:r>
          </w:p>
        </w:tc>
        <w:tc>
          <w:tcPr>
            <w:tcW w:w="1351" w:type="pct"/>
            <w:tcBorders>
              <w:top w:val="nil"/>
              <w:left w:val="nil"/>
              <w:bottom w:val="single" w:sz="8" w:space="0" w:color="000000"/>
              <w:right w:val="single" w:sz="8" w:space="0" w:color="000000"/>
            </w:tcBorders>
            <w:shd w:val="clear" w:color="auto" w:fill="auto"/>
            <w:vAlign w:val="center"/>
          </w:tcPr>
          <w:p w14:paraId="64F7FB18" w14:textId="28D5CE15" w:rsidR="00F22EBD" w:rsidRPr="000C51D8" w:rsidRDefault="00F22EBD" w:rsidP="00F22EBD">
            <w:pPr>
              <w:jc w:val="center"/>
              <w:rPr>
                <w:sz w:val="22"/>
                <w:szCs w:val="22"/>
              </w:rPr>
            </w:pPr>
            <w:r w:rsidRPr="000C51D8">
              <w:rPr>
                <w:sz w:val="22"/>
                <w:szCs w:val="22"/>
              </w:rPr>
              <w:t>Котельная «ПМК»</w:t>
            </w:r>
          </w:p>
        </w:tc>
        <w:tc>
          <w:tcPr>
            <w:tcW w:w="905" w:type="pct"/>
            <w:tcBorders>
              <w:top w:val="nil"/>
              <w:left w:val="nil"/>
              <w:bottom w:val="single" w:sz="8" w:space="0" w:color="000000"/>
              <w:right w:val="single" w:sz="8" w:space="0" w:color="000000"/>
            </w:tcBorders>
            <w:shd w:val="clear" w:color="auto" w:fill="auto"/>
            <w:vAlign w:val="center"/>
          </w:tcPr>
          <w:p w14:paraId="1868B664" w14:textId="67BDB0CB" w:rsidR="00F22EBD" w:rsidRPr="000C51D8" w:rsidRDefault="00F22EBD" w:rsidP="00F22EBD">
            <w:pPr>
              <w:jc w:val="center"/>
              <w:rPr>
                <w:sz w:val="22"/>
                <w:szCs w:val="22"/>
              </w:rPr>
            </w:pPr>
            <w:r w:rsidRPr="000C51D8">
              <w:rPr>
                <w:sz w:val="22"/>
                <w:szCs w:val="22"/>
              </w:rPr>
              <w:t>1,6</w:t>
            </w:r>
          </w:p>
        </w:tc>
        <w:tc>
          <w:tcPr>
            <w:tcW w:w="686" w:type="pct"/>
            <w:tcBorders>
              <w:top w:val="nil"/>
              <w:left w:val="nil"/>
              <w:bottom w:val="single" w:sz="8" w:space="0" w:color="000000"/>
              <w:right w:val="single" w:sz="8" w:space="0" w:color="000000"/>
            </w:tcBorders>
            <w:shd w:val="clear" w:color="auto" w:fill="auto"/>
            <w:vAlign w:val="center"/>
          </w:tcPr>
          <w:p w14:paraId="0429D8AC" w14:textId="38D280CE" w:rsidR="00F22EBD" w:rsidRPr="000C51D8" w:rsidRDefault="00F22EBD" w:rsidP="00F22EBD">
            <w:pPr>
              <w:jc w:val="center"/>
              <w:rPr>
                <w:sz w:val="22"/>
                <w:szCs w:val="22"/>
              </w:rPr>
            </w:pPr>
            <w:r w:rsidRPr="000C51D8">
              <w:rPr>
                <w:sz w:val="22"/>
                <w:szCs w:val="22"/>
              </w:rPr>
              <w:t>806,0</w:t>
            </w:r>
          </w:p>
        </w:tc>
        <w:tc>
          <w:tcPr>
            <w:tcW w:w="888" w:type="pct"/>
            <w:tcBorders>
              <w:top w:val="nil"/>
              <w:left w:val="nil"/>
              <w:bottom w:val="single" w:sz="8" w:space="0" w:color="000000"/>
              <w:right w:val="single" w:sz="4" w:space="0" w:color="auto"/>
            </w:tcBorders>
            <w:shd w:val="clear" w:color="auto" w:fill="auto"/>
            <w:vAlign w:val="center"/>
          </w:tcPr>
          <w:p w14:paraId="5469F6C1" w14:textId="7DF3CCF2" w:rsidR="00F22EBD" w:rsidRPr="000C51D8" w:rsidRDefault="00F22EBD" w:rsidP="00F22EBD">
            <w:pPr>
              <w:jc w:val="center"/>
              <w:rPr>
                <w:sz w:val="22"/>
                <w:szCs w:val="22"/>
              </w:rPr>
            </w:pPr>
            <w:r w:rsidRPr="000C51D8">
              <w:rPr>
                <w:sz w:val="22"/>
                <w:szCs w:val="22"/>
              </w:rPr>
              <w:t>503,8</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02C33C4" w14:textId="70F63832" w:rsidR="00F22EBD" w:rsidRPr="000C51D8" w:rsidRDefault="00F22EBD" w:rsidP="00F22EBD">
            <w:pPr>
              <w:jc w:val="center"/>
              <w:rPr>
                <w:sz w:val="22"/>
                <w:szCs w:val="22"/>
              </w:rPr>
            </w:pPr>
            <w:r w:rsidRPr="000C51D8">
              <w:rPr>
                <w:sz w:val="22"/>
                <w:szCs w:val="22"/>
              </w:rPr>
              <w:t>9,5</w:t>
            </w:r>
          </w:p>
        </w:tc>
      </w:tr>
      <w:tr w:rsidR="000C51D8" w:rsidRPr="000C51D8" w14:paraId="016189A6" w14:textId="77777777" w:rsidTr="00F22EBD">
        <w:trPr>
          <w:cantSplit/>
        </w:trPr>
        <w:tc>
          <w:tcPr>
            <w:tcW w:w="284" w:type="pct"/>
            <w:tcBorders>
              <w:right w:val="single" w:sz="4" w:space="0" w:color="auto"/>
            </w:tcBorders>
            <w:shd w:val="clear" w:color="auto" w:fill="auto"/>
            <w:vAlign w:val="center"/>
          </w:tcPr>
          <w:p w14:paraId="191BF39B" w14:textId="15EA6047" w:rsidR="00F22EBD" w:rsidRPr="000C51D8" w:rsidRDefault="00F22EBD" w:rsidP="00F22EBD">
            <w:pPr>
              <w:pStyle w:val="ab"/>
              <w:jc w:val="center"/>
              <w:rPr>
                <w:sz w:val="22"/>
                <w:szCs w:val="22"/>
              </w:rPr>
            </w:pPr>
            <w:r w:rsidRPr="000C51D8">
              <w:rPr>
                <w:sz w:val="22"/>
                <w:szCs w:val="22"/>
              </w:rPr>
              <w:t>4</w:t>
            </w:r>
          </w:p>
        </w:tc>
        <w:tc>
          <w:tcPr>
            <w:tcW w:w="1351" w:type="pct"/>
            <w:tcBorders>
              <w:top w:val="nil"/>
              <w:left w:val="nil"/>
              <w:bottom w:val="single" w:sz="8" w:space="0" w:color="000000"/>
              <w:right w:val="single" w:sz="8" w:space="0" w:color="000000"/>
            </w:tcBorders>
            <w:shd w:val="clear" w:color="auto" w:fill="auto"/>
            <w:vAlign w:val="center"/>
          </w:tcPr>
          <w:p w14:paraId="605D475D" w14:textId="624FAE0F" w:rsidR="00F22EBD" w:rsidRPr="000C51D8" w:rsidRDefault="00F22EBD" w:rsidP="00F22EBD">
            <w:pPr>
              <w:jc w:val="center"/>
              <w:rPr>
                <w:sz w:val="22"/>
                <w:szCs w:val="22"/>
              </w:rPr>
            </w:pPr>
            <w:r w:rsidRPr="000C51D8">
              <w:rPr>
                <w:sz w:val="22"/>
                <w:szCs w:val="22"/>
              </w:rPr>
              <w:t>Котельная «ЛМС»</w:t>
            </w:r>
          </w:p>
        </w:tc>
        <w:tc>
          <w:tcPr>
            <w:tcW w:w="905" w:type="pct"/>
            <w:tcBorders>
              <w:top w:val="nil"/>
              <w:left w:val="nil"/>
              <w:bottom w:val="single" w:sz="8" w:space="0" w:color="000000"/>
              <w:right w:val="single" w:sz="8" w:space="0" w:color="000000"/>
            </w:tcBorders>
            <w:shd w:val="clear" w:color="auto" w:fill="auto"/>
            <w:vAlign w:val="center"/>
          </w:tcPr>
          <w:p w14:paraId="7587B49E" w14:textId="036F3A23" w:rsidR="00F22EBD" w:rsidRPr="000C51D8" w:rsidRDefault="00F22EBD" w:rsidP="00F22EBD">
            <w:pPr>
              <w:jc w:val="center"/>
              <w:rPr>
                <w:sz w:val="22"/>
                <w:szCs w:val="22"/>
              </w:rPr>
            </w:pPr>
            <w:r w:rsidRPr="000C51D8">
              <w:rPr>
                <w:sz w:val="22"/>
                <w:szCs w:val="22"/>
              </w:rPr>
              <w:t>1,12</w:t>
            </w:r>
          </w:p>
        </w:tc>
        <w:tc>
          <w:tcPr>
            <w:tcW w:w="686" w:type="pct"/>
            <w:tcBorders>
              <w:top w:val="nil"/>
              <w:left w:val="nil"/>
              <w:bottom w:val="single" w:sz="8" w:space="0" w:color="000000"/>
              <w:right w:val="single" w:sz="8" w:space="0" w:color="000000"/>
            </w:tcBorders>
            <w:shd w:val="clear" w:color="auto" w:fill="auto"/>
            <w:vAlign w:val="center"/>
          </w:tcPr>
          <w:p w14:paraId="7228F892" w14:textId="2F8F0A47" w:rsidR="00F22EBD" w:rsidRPr="000C51D8" w:rsidRDefault="00F22EBD" w:rsidP="00F22EBD">
            <w:pPr>
              <w:jc w:val="center"/>
              <w:rPr>
                <w:sz w:val="22"/>
                <w:szCs w:val="22"/>
              </w:rPr>
            </w:pPr>
            <w:r w:rsidRPr="000C51D8">
              <w:rPr>
                <w:sz w:val="22"/>
                <w:szCs w:val="22"/>
              </w:rPr>
              <w:t>1322,4</w:t>
            </w:r>
          </w:p>
        </w:tc>
        <w:tc>
          <w:tcPr>
            <w:tcW w:w="888" w:type="pct"/>
            <w:tcBorders>
              <w:top w:val="nil"/>
              <w:left w:val="nil"/>
              <w:bottom w:val="single" w:sz="8" w:space="0" w:color="000000"/>
              <w:right w:val="single" w:sz="4" w:space="0" w:color="auto"/>
            </w:tcBorders>
            <w:shd w:val="clear" w:color="auto" w:fill="auto"/>
            <w:vAlign w:val="center"/>
          </w:tcPr>
          <w:p w14:paraId="28D4FDE3" w14:textId="54C1947B" w:rsidR="00F22EBD" w:rsidRPr="000C51D8" w:rsidRDefault="00F22EBD" w:rsidP="00F22EBD">
            <w:pPr>
              <w:jc w:val="center"/>
              <w:rPr>
                <w:sz w:val="22"/>
                <w:szCs w:val="22"/>
              </w:rPr>
            </w:pPr>
            <w:r w:rsidRPr="000C51D8">
              <w:rPr>
                <w:sz w:val="22"/>
                <w:szCs w:val="22"/>
              </w:rPr>
              <w:t>1180,7</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E1CC941" w14:textId="30D6C6A2" w:rsidR="00F22EBD" w:rsidRPr="000C51D8" w:rsidRDefault="00F22EBD" w:rsidP="00F22EBD">
            <w:pPr>
              <w:jc w:val="center"/>
              <w:rPr>
                <w:sz w:val="22"/>
                <w:szCs w:val="22"/>
              </w:rPr>
            </w:pPr>
            <w:r w:rsidRPr="000C51D8">
              <w:rPr>
                <w:sz w:val="22"/>
                <w:szCs w:val="22"/>
              </w:rPr>
              <w:t>22,3</w:t>
            </w:r>
          </w:p>
        </w:tc>
      </w:tr>
      <w:tr w:rsidR="000C51D8" w:rsidRPr="000C51D8" w14:paraId="057942FB" w14:textId="77777777" w:rsidTr="00F22EBD">
        <w:trPr>
          <w:cantSplit/>
        </w:trPr>
        <w:tc>
          <w:tcPr>
            <w:tcW w:w="284" w:type="pct"/>
            <w:tcBorders>
              <w:right w:val="single" w:sz="4" w:space="0" w:color="auto"/>
            </w:tcBorders>
            <w:shd w:val="clear" w:color="auto" w:fill="auto"/>
            <w:vAlign w:val="center"/>
          </w:tcPr>
          <w:p w14:paraId="7C4B7726" w14:textId="180B4AF6" w:rsidR="00F22EBD" w:rsidRPr="000C51D8" w:rsidRDefault="00F22EBD" w:rsidP="00F22EBD">
            <w:pPr>
              <w:pStyle w:val="ab"/>
              <w:jc w:val="center"/>
              <w:rPr>
                <w:sz w:val="22"/>
                <w:szCs w:val="22"/>
              </w:rPr>
            </w:pPr>
            <w:r w:rsidRPr="000C51D8">
              <w:rPr>
                <w:sz w:val="22"/>
                <w:szCs w:val="22"/>
              </w:rPr>
              <w:t>5</w:t>
            </w:r>
          </w:p>
        </w:tc>
        <w:tc>
          <w:tcPr>
            <w:tcW w:w="1351" w:type="pct"/>
            <w:tcBorders>
              <w:top w:val="nil"/>
              <w:left w:val="nil"/>
              <w:bottom w:val="single" w:sz="8" w:space="0" w:color="000000"/>
              <w:right w:val="single" w:sz="8" w:space="0" w:color="000000"/>
            </w:tcBorders>
            <w:shd w:val="clear" w:color="auto" w:fill="auto"/>
            <w:vAlign w:val="center"/>
          </w:tcPr>
          <w:p w14:paraId="7626DDA5" w14:textId="0093F2A2" w:rsidR="00F22EBD" w:rsidRPr="000C51D8" w:rsidRDefault="00F22EBD" w:rsidP="00F22EBD">
            <w:pPr>
              <w:jc w:val="center"/>
              <w:rPr>
                <w:sz w:val="22"/>
                <w:szCs w:val="22"/>
              </w:rPr>
            </w:pPr>
            <w:r w:rsidRPr="000C51D8">
              <w:rPr>
                <w:sz w:val="22"/>
                <w:szCs w:val="22"/>
              </w:rPr>
              <w:t>Котельная «ЦРБ»</w:t>
            </w:r>
          </w:p>
        </w:tc>
        <w:tc>
          <w:tcPr>
            <w:tcW w:w="905" w:type="pct"/>
            <w:tcBorders>
              <w:top w:val="nil"/>
              <w:left w:val="nil"/>
              <w:bottom w:val="single" w:sz="8" w:space="0" w:color="000000"/>
              <w:right w:val="single" w:sz="8" w:space="0" w:color="000000"/>
            </w:tcBorders>
            <w:shd w:val="clear" w:color="auto" w:fill="auto"/>
            <w:vAlign w:val="center"/>
          </w:tcPr>
          <w:p w14:paraId="4C11F20F" w14:textId="3279C50A" w:rsidR="00F22EBD" w:rsidRPr="000C51D8" w:rsidRDefault="00F22EBD" w:rsidP="00F22EBD">
            <w:pPr>
              <w:jc w:val="center"/>
              <w:rPr>
                <w:sz w:val="22"/>
                <w:szCs w:val="22"/>
              </w:rPr>
            </w:pPr>
            <w:r w:rsidRPr="000C51D8">
              <w:rPr>
                <w:sz w:val="22"/>
                <w:szCs w:val="22"/>
              </w:rPr>
              <w:t>2,58</w:t>
            </w:r>
          </w:p>
        </w:tc>
        <w:tc>
          <w:tcPr>
            <w:tcW w:w="686" w:type="pct"/>
            <w:tcBorders>
              <w:top w:val="nil"/>
              <w:left w:val="nil"/>
              <w:bottom w:val="single" w:sz="8" w:space="0" w:color="000000"/>
              <w:right w:val="single" w:sz="8" w:space="0" w:color="000000"/>
            </w:tcBorders>
            <w:shd w:val="clear" w:color="auto" w:fill="auto"/>
            <w:vAlign w:val="center"/>
          </w:tcPr>
          <w:p w14:paraId="678011AC" w14:textId="13EE31C1" w:rsidR="00F22EBD" w:rsidRPr="000C51D8" w:rsidRDefault="00F22EBD" w:rsidP="00F22EBD">
            <w:pPr>
              <w:jc w:val="center"/>
              <w:rPr>
                <w:sz w:val="22"/>
                <w:szCs w:val="22"/>
              </w:rPr>
            </w:pPr>
            <w:r w:rsidRPr="000C51D8">
              <w:rPr>
                <w:sz w:val="22"/>
                <w:szCs w:val="22"/>
              </w:rPr>
              <w:t>2719,4</w:t>
            </w:r>
          </w:p>
        </w:tc>
        <w:tc>
          <w:tcPr>
            <w:tcW w:w="888" w:type="pct"/>
            <w:tcBorders>
              <w:top w:val="nil"/>
              <w:left w:val="nil"/>
              <w:bottom w:val="single" w:sz="8" w:space="0" w:color="000000"/>
              <w:right w:val="single" w:sz="4" w:space="0" w:color="auto"/>
            </w:tcBorders>
            <w:shd w:val="clear" w:color="auto" w:fill="auto"/>
            <w:vAlign w:val="center"/>
          </w:tcPr>
          <w:p w14:paraId="3732E6BA" w14:textId="34B4BE0C" w:rsidR="00F22EBD" w:rsidRPr="000C51D8" w:rsidRDefault="00F22EBD" w:rsidP="00F22EBD">
            <w:pPr>
              <w:jc w:val="center"/>
              <w:rPr>
                <w:sz w:val="22"/>
                <w:szCs w:val="22"/>
              </w:rPr>
            </w:pPr>
            <w:r w:rsidRPr="000C51D8">
              <w:rPr>
                <w:sz w:val="22"/>
                <w:szCs w:val="22"/>
              </w:rPr>
              <w:t>1054,0</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6CA2EFC" w14:textId="3A8F010E" w:rsidR="00F22EBD" w:rsidRPr="000C51D8" w:rsidRDefault="00F22EBD" w:rsidP="00F22EBD">
            <w:pPr>
              <w:jc w:val="center"/>
              <w:rPr>
                <w:sz w:val="22"/>
                <w:szCs w:val="22"/>
              </w:rPr>
            </w:pPr>
            <w:r w:rsidRPr="000C51D8">
              <w:rPr>
                <w:sz w:val="22"/>
                <w:szCs w:val="22"/>
              </w:rPr>
              <w:t>19,9</w:t>
            </w:r>
          </w:p>
        </w:tc>
      </w:tr>
      <w:tr w:rsidR="000C51D8" w:rsidRPr="000C51D8" w14:paraId="60E53B29" w14:textId="77777777" w:rsidTr="00F22EBD">
        <w:trPr>
          <w:cantSplit/>
        </w:trPr>
        <w:tc>
          <w:tcPr>
            <w:tcW w:w="284" w:type="pct"/>
            <w:tcBorders>
              <w:right w:val="single" w:sz="4" w:space="0" w:color="auto"/>
            </w:tcBorders>
            <w:shd w:val="clear" w:color="auto" w:fill="auto"/>
            <w:vAlign w:val="center"/>
          </w:tcPr>
          <w:p w14:paraId="6157E7E6" w14:textId="551B6CE9" w:rsidR="00F22EBD" w:rsidRPr="000C51D8" w:rsidRDefault="00F22EBD" w:rsidP="00F22EBD">
            <w:pPr>
              <w:pStyle w:val="ab"/>
              <w:jc w:val="center"/>
              <w:rPr>
                <w:sz w:val="22"/>
                <w:szCs w:val="22"/>
              </w:rPr>
            </w:pPr>
            <w:r w:rsidRPr="000C51D8">
              <w:rPr>
                <w:sz w:val="22"/>
                <w:szCs w:val="22"/>
              </w:rPr>
              <w:t>6</w:t>
            </w:r>
          </w:p>
        </w:tc>
        <w:tc>
          <w:tcPr>
            <w:tcW w:w="1351" w:type="pct"/>
            <w:tcBorders>
              <w:top w:val="nil"/>
              <w:left w:val="nil"/>
              <w:bottom w:val="single" w:sz="8" w:space="0" w:color="000000"/>
              <w:right w:val="single" w:sz="8" w:space="0" w:color="000000"/>
            </w:tcBorders>
            <w:shd w:val="clear" w:color="auto" w:fill="auto"/>
            <w:vAlign w:val="center"/>
          </w:tcPr>
          <w:p w14:paraId="0468531A" w14:textId="2F87BA38" w:rsidR="00F22EBD" w:rsidRPr="000C51D8" w:rsidRDefault="00F22EBD" w:rsidP="00F22EBD">
            <w:pPr>
              <w:jc w:val="center"/>
              <w:rPr>
                <w:sz w:val="22"/>
                <w:szCs w:val="22"/>
              </w:rPr>
            </w:pPr>
            <w:r w:rsidRPr="000C51D8">
              <w:rPr>
                <w:sz w:val="22"/>
                <w:szCs w:val="22"/>
              </w:rPr>
              <w:t>Котельная «Тополек»</w:t>
            </w:r>
          </w:p>
        </w:tc>
        <w:tc>
          <w:tcPr>
            <w:tcW w:w="905" w:type="pct"/>
            <w:tcBorders>
              <w:top w:val="nil"/>
              <w:left w:val="nil"/>
              <w:bottom w:val="single" w:sz="8" w:space="0" w:color="000000"/>
              <w:right w:val="single" w:sz="8" w:space="0" w:color="000000"/>
            </w:tcBorders>
            <w:shd w:val="clear" w:color="auto" w:fill="auto"/>
            <w:vAlign w:val="center"/>
          </w:tcPr>
          <w:p w14:paraId="3148B92E" w14:textId="62DD0406" w:rsidR="00F22EBD" w:rsidRPr="000C51D8" w:rsidRDefault="00F22EBD" w:rsidP="00F22EBD">
            <w:pPr>
              <w:jc w:val="center"/>
              <w:rPr>
                <w:sz w:val="22"/>
                <w:szCs w:val="22"/>
              </w:rPr>
            </w:pPr>
            <w:r w:rsidRPr="000C51D8">
              <w:rPr>
                <w:sz w:val="22"/>
                <w:szCs w:val="22"/>
              </w:rPr>
              <w:t>1,376</w:t>
            </w:r>
          </w:p>
        </w:tc>
        <w:tc>
          <w:tcPr>
            <w:tcW w:w="686" w:type="pct"/>
            <w:tcBorders>
              <w:top w:val="nil"/>
              <w:left w:val="nil"/>
              <w:bottom w:val="single" w:sz="8" w:space="0" w:color="000000"/>
              <w:right w:val="single" w:sz="8" w:space="0" w:color="000000"/>
            </w:tcBorders>
            <w:shd w:val="clear" w:color="auto" w:fill="auto"/>
            <w:vAlign w:val="center"/>
          </w:tcPr>
          <w:p w14:paraId="4DF4DE0C" w14:textId="42E5A005" w:rsidR="00F22EBD" w:rsidRPr="000C51D8" w:rsidRDefault="00F22EBD" w:rsidP="00F22EBD">
            <w:pPr>
              <w:jc w:val="center"/>
              <w:rPr>
                <w:sz w:val="22"/>
                <w:szCs w:val="22"/>
              </w:rPr>
            </w:pPr>
            <w:r w:rsidRPr="000C51D8">
              <w:rPr>
                <w:sz w:val="22"/>
                <w:szCs w:val="22"/>
              </w:rPr>
              <w:t>2199,1</w:t>
            </w:r>
          </w:p>
        </w:tc>
        <w:tc>
          <w:tcPr>
            <w:tcW w:w="888" w:type="pct"/>
            <w:tcBorders>
              <w:top w:val="nil"/>
              <w:left w:val="nil"/>
              <w:bottom w:val="single" w:sz="8" w:space="0" w:color="000000"/>
              <w:right w:val="single" w:sz="4" w:space="0" w:color="auto"/>
            </w:tcBorders>
            <w:shd w:val="clear" w:color="auto" w:fill="auto"/>
            <w:vAlign w:val="center"/>
          </w:tcPr>
          <w:p w14:paraId="45F73F03" w14:textId="621D295B" w:rsidR="00F22EBD" w:rsidRPr="000C51D8" w:rsidRDefault="00F22EBD" w:rsidP="00F22EBD">
            <w:pPr>
              <w:jc w:val="center"/>
              <w:rPr>
                <w:sz w:val="22"/>
                <w:szCs w:val="22"/>
              </w:rPr>
            </w:pPr>
            <w:r w:rsidRPr="000C51D8">
              <w:rPr>
                <w:sz w:val="22"/>
                <w:szCs w:val="22"/>
              </w:rPr>
              <w:t>1598,2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93928F6" w14:textId="1B284583" w:rsidR="00F22EBD" w:rsidRPr="000C51D8" w:rsidRDefault="00F22EBD" w:rsidP="00F22EBD">
            <w:pPr>
              <w:jc w:val="center"/>
              <w:rPr>
                <w:sz w:val="22"/>
                <w:szCs w:val="22"/>
              </w:rPr>
            </w:pPr>
            <w:r w:rsidRPr="000C51D8">
              <w:rPr>
                <w:sz w:val="22"/>
                <w:szCs w:val="22"/>
              </w:rPr>
              <w:t>30,1</w:t>
            </w:r>
          </w:p>
        </w:tc>
      </w:tr>
      <w:tr w:rsidR="000C51D8" w:rsidRPr="000C51D8" w14:paraId="6C261FA4" w14:textId="77777777" w:rsidTr="00F22EBD">
        <w:trPr>
          <w:cantSplit/>
        </w:trPr>
        <w:tc>
          <w:tcPr>
            <w:tcW w:w="284" w:type="pct"/>
            <w:tcBorders>
              <w:right w:val="single" w:sz="4" w:space="0" w:color="auto"/>
            </w:tcBorders>
            <w:shd w:val="clear" w:color="auto" w:fill="auto"/>
            <w:vAlign w:val="center"/>
          </w:tcPr>
          <w:p w14:paraId="773F9EE2" w14:textId="0D98C16E" w:rsidR="00F22EBD" w:rsidRPr="000C51D8" w:rsidRDefault="00F22EBD" w:rsidP="00F22EBD">
            <w:pPr>
              <w:pStyle w:val="ab"/>
              <w:jc w:val="center"/>
              <w:rPr>
                <w:sz w:val="22"/>
                <w:szCs w:val="22"/>
              </w:rPr>
            </w:pPr>
            <w:r w:rsidRPr="000C51D8">
              <w:rPr>
                <w:sz w:val="22"/>
                <w:szCs w:val="22"/>
              </w:rPr>
              <w:t>7</w:t>
            </w:r>
          </w:p>
        </w:tc>
        <w:tc>
          <w:tcPr>
            <w:tcW w:w="1351" w:type="pct"/>
            <w:tcBorders>
              <w:top w:val="nil"/>
              <w:left w:val="nil"/>
              <w:bottom w:val="single" w:sz="8" w:space="0" w:color="000000"/>
              <w:right w:val="single" w:sz="8" w:space="0" w:color="000000"/>
            </w:tcBorders>
            <w:shd w:val="clear" w:color="auto" w:fill="auto"/>
            <w:vAlign w:val="center"/>
          </w:tcPr>
          <w:p w14:paraId="5EBF388A" w14:textId="0BAAEBD9" w:rsidR="00F22EBD" w:rsidRPr="000C51D8" w:rsidRDefault="00F22EBD" w:rsidP="00F22EBD">
            <w:pPr>
              <w:jc w:val="center"/>
              <w:rPr>
                <w:sz w:val="22"/>
                <w:szCs w:val="22"/>
              </w:rPr>
            </w:pPr>
            <w:r w:rsidRPr="000C51D8">
              <w:rPr>
                <w:sz w:val="22"/>
                <w:szCs w:val="22"/>
              </w:rPr>
              <w:t>Котельная «Быткомбината»</w:t>
            </w:r>
          </w:p>
        </w:tc>
        <w:tc>
          <w:tcPr>
            <w:tcW w:w="905" w:type="pct"/>
            <w:tcBorders>
              <w:top w:val="nil"/>
              <w:left w:val="nil"/>
              <w:bottom w:val="single" w:sz="8" w:space="0" w:color="000000"/>
              <w:right w:val="single" w:sz="8" w:space="0" w:color="000000"/>
            </w:tcBorders>
            <w:shd w:val="clear" w:color="auto" w:fill="auto"/>
            <w:vAlign w:val="center"/>
          </w:tcPr>
          <w:p w14:paraId="68E8EA76" w14:textId="5EF4BE75" w:rsidR="00F22EBD" w:rsidRPr="000C51D8" w:rsidRDefault="00F22EBD" w:rsidP="00F22EBD">
            <w:pPr>
              <w:jc w:val="center"/>
              <w:rPr>
                <w:sz w:val="22"/>
                <w:szCs w:val="22"/>
              </w:rPr>
            </w:pPr>
            <w:r w:rsidRPr="000C51D8">
              <w:rPr>
                <w:sz w:val="22"/>
                <w:szCs w:val="22"/>
              </w:rPr>
              <w:t>0,516</w:t>
            </w:r>
          </w:p>
        </w:tc>
        <w:tc>
          <w:tcPr>
            <w:tcW w:w="686" w:type="pct"/>
            <w:tcBorders>
              <w:top w:val="nil"/>
              <w:left w:val="nil"/>
              <w:bottom w:val="single" w:sz="8" w:space="0" w:color="000000"/>
              <w:right w:val="single" w:sz="8" w:space="0" w:color="000000"/>
            </w:tcBorders>
            <w:shd w:val="clear" w:color="auto" w:fill="auto"/>
            <w:vAlign w:val="center"/>
          </w:tcPr>
          <w:p w14:paraId="4A779306" w14:textId="7794CFD8" w:rsidR="00F22EBD" w:rsidRPr="000C51D8" w:rsidRDefault="00F22EBD" w:rsidP="00F22EBD">
            <w:pPr>
              <w:jc w:val="center"/>
              <w:rPr>
                <w:sz w:val="22"/>
                <w:szCs w:val="22"/>
              </w:rPr>
            </w:pPr>
            <w:r w:rsidRPr="000C51D8">
              <w:rPr>
                <w:sz w:val="22"/>
                <w:szCs w:val="22"/>
              </w:rPr>
              <w:t>864,4</w:t>
            </w:r>
          </w:p>
        </w:tc>
        <w:tc>
          <w:tcPr>
            <w:tcW w:w="888" w:type="pct"/>
            <w:tcBorders>
              <w:top w:val="nil"/>
              <w:left w:val="nil"/>
              <w:bottom w:val="single" w:sz="8" w:space="0" w:color="000000"/>
              <w:right w:val="single" w:sz="4" w:space="0" w:color="auto"/>
            </w:tcBorders>
            <w:shd w:val="clear" w:color="auto" w:fill="auto"/>
            <w:vAlign w:val="center"/>
          </w:tcPr>
          <w:p w14:paraId="68502512" w14:textId="6919BB66" w:rsidR="00F22EBD" w:rsidRPr="000C51D8" w:rsidRDefault="00F22EBD" w:rsidP="00F22EBD">
            <w:pPr>
              <w:jc w:val="center"/>
              <w:rPr>
                <w:sz w:val="22"/>
                <w:szCs w:val="22"/>
              </w:rPr>
            </w:pPr>
            <w:r w:rsidRPr="000C51D8">
              <w:rPr>
                <w:sz w:val="22"/>
                <w:szCs w:val="22"/>
              </w:rPr>
              <w:t>1675,2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5AAFFD9" w14:textId="72FF7ABE" w:rsidR="00F22EBD" w:rsidRPr="000C51D8" w:rsidRDefault="00F22EBD" w:rsidP="00F22EBD">
            <w:pPr>
              <w:jc w:val="center"/>
              <w:rPr>
                <w:sz w:val="22"/>
                <w:szCs w:val="22"/>
              </w:rPr>
            </w:pPr>
            <w:r w:rsidRPr="000C51D8">
              <w:rPr>
                <w:sz w:val="22"/>
                <w:szCs w:val="22"/>
              </w:rPr>
              <w:t>31,6</w:t>
            </w:r>
          </w:p>
        </w:tc>
      </w:tr>
      <w:tr w:rsidR="000C51D8" w:rsidRPr="000C51D8" w14:paraId="169136F1" w14:textId="77777777" w:rsidTr="00F22EBD">
        <w:trPr>
          <w:cantSplit/>
        </w:trPr>
        <w:tc>
          <w:tcPr>
            <w:tcW w:w="284" w:type="pct"/>
            <w:tcBorders>
              <w:right w:val="single" w:sz="4" w:space="0" w:color="auto"/>
            </w:tcBorders>
            <w:shd w:val="clear" w:color="auto" w:fill="auto"/>
            <w:vAlign w:val="center"/>
          </w:tcPr>
          <w:p w14:paraId="4A9E1DAC" w14:textId="5BF566C8" w:rsidR="00F22EBD" w:rsidRPr="000C51D8" w:rsidRDefault="00F22EBD" w:rsidP="00F22EBD">
            <w:pPr>
              <w:pStyle w:val="ab"/>
              <w:jc w:val="center"/>
              <w:rPr>
                <w:sz w:val="22"/>
                <w:szCs w:val="22"/>
              </w:rPr>
            </w:pPr>
            <w:r w:rsidRPr="000C51D8">
              <w:rPr>
                <w:sz w:val="22"/>
                <w:szCs w:val="22"/>
              </w:rPr>
              <w:t>8</w:t>
            </w:r>
          </w:p>
        </w:tc>
        <w:tc>
          <w:tcPr>
            <w:tcW w:w="1351" w:type="pct"/>
            <w:tcBorders>
              <w:top w:val="nil"/>
              <w:left w:val="nil"/>
              <w:bottom w:val="single" w:sz="8" w:space="0" w:color="000000"/>
              <w:right w:val="single" w:sz="8" w:space="0" w:color="000000"/>
            </w:tcBorders>
            <w:shd w:val="clear" w:color="auto" w:fill="auto"/>
            <w:vAlign w:val="center"/>
          </w:tcPr>
          <w:p w14:paraId="2EE51C70" w14:textId="11807851" w:rsidR="00F22EBD" w:rsidRPr="000C51D8" w:rsidRDefault="00F22EBD" w:rsidP="00F22EBD">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905" w:type="pct"/>
            <w:tcBorders>
              <w:top w:val="nil"/>
              <w:left w:val="nil"/>
              <w:bottom w:val="single" w:sz="8" w:space="0" w:color="000000"/>
              <w:right w:val="single" w:sz="8" w:space="0" w:color="000000"/>
            </w:tcBorders>
            <w:shd w:val="clear" w:color="auto" w:fill="auto"/>
            <w:vAlign w:val="center"/>
          </w:tcPr>
          <w:p w14:paraId="2680BD12" w14:textId="027FD580" w:rsidR="00F22EBD" w:rsidRPr="000C51D8" w:rsidRDefault="00F22EBD" w:rsidP="00F22EBD">
            <w:pPr>
              <w:jc w:val="center"/>
              <w:rPr>
                <w:sz w:val="22"/>
                <w:szCs w:val="22"/>
              </w:rPr>
            </w:pPr>
            <w:r w:rsidRPr="000C51D8">
              <w:rPr>
                <w:sz w:val="22"/>
                <w:szCs w:val="22"/>
              </w:rPr>
              <w:t>1,032</w:t>
            </w:r>
          </w:p>
        </w:tc>
        <w:tc>
          <w:tcPr>
            <w:tcW w:w="686" w:type="pct"/>
            <w:tcBorders>
              <w:top w:val="nil"/>
              <w:left w:val="nil"/>
              <w:bottom w:val="single" w:sz="8" w:space="0" w:color="000000"/>
              <w:right w:val="single" w:sz="8" w:space="0" w:color="000000"/>
            </w:tcBorders>
            <w:shd w:val="clear" w:color="auto" w:fill="auto"/>
            <w:vAlign w:val="center"/>
          </w:tcPr>
          <w:p w14:paraId="33E220D9" w14:textId="74DA4AD3" w:rsidR="00F22EBD" w:rsidRPr="000C51D8" w:rsidRDefault="00F22EBD" w:rsidP="00F22EBD">
            <w:pPr>
              <w:jc w:val="center"/>
              <w:rPr>
                <w:sz w:val="22"/>
                <w:szCs w:val="22"/>
              </w:rPr>
            </w:pPr>
            <w:r w:rsidRPr="000C51D8">
              <w:rPr>
                <w:sz w:val="22"/>
                <w:szCs w:val="22"/>
              </w:rPr>
              <w:t>2061,0</w:t>
            </w:r>
          </w:p>
        </w:tc>
        <w:tc>
          <w:tcPr>
            <w:tcW w:w="888" w:type="pct"/>
            <w:tcBorders>
              <w:top w:val="nil"/>
              <w:left w:val="nil"/>
              <w:bottom w:val="single" w:sz="8" w:space="0" w:color="000000"/>
              <w:right w:val="single" w:sz="4" w:space="0" w:color="auto"/>
            </w:tcBorders>
            <w:shd w:val="clear" w:color="auto" w:fill="auto"/>
            <w:vAlign w:val="center"/>
          </w:tcPr>
          <w:p w14:paraId="0512FF59" w14:textId="3775A7F6" w:rsidR="00F22EBD" w:rsidRPr="000C51D8" w:rsidRDefault="00F22EBD" w:rsidP="00F22EBD">
            <w:pPr>
              <w:jc w:val="center"/>
              <w:rPr>
                <w:sz w:val="22"/>
                <w:szCs w:val="22"/>
              </w:rPr>
            </w:pPr>
            <w:r w:rsidRPr="000C51D8">
              <w:rPr>
                <w:sz w:val="22"/>
                <w:szCs w:val="22"/>
              </w:rPr>
              <w:t>1997,1</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4DABCFE" w14:textId="4E14C827" w:rsidR="00F22EBD" w:rsidRPr="000C51D8" w:rsidRDefault="00F22EBD" w:rsidP="00F22EBD">
            <w:pPr>
              <w:jc w:val="center"/>
              <w:rPr>
                <w:sz w:val="22"/>
                <w:szCs w:val="22"/>
              </w:rPr>
            </w:pPr>
            <w:r w:rsidRPr="000C51D8">
              <w:rPr>
                <w:sz w:val="22"/>
                <w:szCs w:val="22"/>
              </w:rPr>
              <w:t>37,7</w:t>
            </w:r>
          </w:p>
        </w:tc>
      </w:tr>
      <w:tr w:rsidR="000C51D8" w:rsidRPr="000C51D8" w14:paraId="67CEC4E3" w14:textId="77777777" w:rsidTr="00F22EBD">
        <w:trPr>
          <w:cantSplit/>
        </w:trPr>
        <w:tc>
          <w:tcPr>
            <w:tcW w:w="284" w:type="pct"/>
            <w:tcBorders>
              <w:right w:val="single" w:sz="4" w:space="0" w:color="auto"/>
            </w:tcBorders>
            <w:shd w:val="clear" w:color="auto" w:fill="auto"/>
            <w:vAlign w:val="center"/>
          </w:tcPr>
          <w:p w14:paraId="1BFE050D" w14:textId="026432FA" w:rsidR="00F22EBD" w:rsidRPr="000C51D8" w:rsidRDefault="00F22EBD" w:rsidP="00F22EBD">
            <w:pPr>
              <w:pStyle w:val="ab"/>
              <w:jc w:val="center"/>
              <w:rPr>
                <w:sz w:val="22"/>
                <w:szCs w:val="22"/>
              </w:rPr>
            </w:pPr>
            <w:r w:rsidRPr="000C51D8">
              <w:rPr>
                <w:sz w:val="22"/>
                <w:szCs w:val="22"/>
              </w:rPr>
              <w:t>9</w:t>
            </w:r>
          </w:p>
        </w:tc>
        <w:tc>
          <w:tcPr>
            <w:tcW w:w="1351" w:type="pct"/>
            <w:tcBorders>
              <w:top w:val="nil"/>
              <w:left w:val="nil"/>
              <w:bottom w:val="single" w:sz="8" w:space="0" w:color="000000"/>
              <w:right w:val="single" w:sz="8" w:space="0" w:color="000000"/>
            </w:tcBorders>
            <w:shd w:val="clear" w:color="auto" w:fill="auto"/>
            <w:vAlign w:val="center"/>
          </w:tcPr>
          <w:p w14:paraId="7B1476D2" w14:textId="5E32DA56" w:rsidR="00F22EBD" w:rsidRPr="000C51D8" w:rsidRDefault="00F22EBD" w:rsidP="00F22EBD">
            <w:pPr>
              <w:jc w:val="center"/>
              <w:rPr>
                <w:sz w:val="22"/>
                <w:szCs w:val="22"/>
              </w:rPr>
            </w:pPr>
            <w:r w:rsidRPr="000C51D8">
              <w:rPr>
                <w:sz w:val="22"/>
                <w:szCs w:val="22"/>
              </w:rPr>
              <w:t>Котельная «Кочковскремтранс»</w:t>
            </w:r>
          </w:p>
        </w:tc>
        <w:tc>
          <w:tcPr>
            <w:tcW w:w="905" w:type="pct"/>
            <w:tcBorders>
              <w:top w:val="nil"/>
              <w:left w:val="nil"/>
              <w:bottom w:val="single" w:sz="8" w:space="0" w:color="000000"/>
              <w:right w:val="single" w:sz="8" w:space="0" w:color="000000"/>
            </w:tcBorders>
            <w:shd w:val="clear" w:color="auto" w:fill="auto"/>
            <w:vAlign w:val="center"/>
          </w:tcPr>
          <w:p w14:paraId="5B1F51D8" w14:textId="712AD2B0" w:rsidR="00F22EBD" w:rsidRPr="000C51D8" w:rsidRDefault="00F22EBD" w:rsidP="00F22EBD">
            <w:pPr>
              <w:jc w:val="center"/>
              <w:rPr>
                <w:sz w:val="22"/>
                <w:szCs w:val="22"/>
              </w:rPr>
            </w:pPr>
            <w:r w:rsidRPr="000C51D8">
              <w:rPr>
                <w:sz w:val="22"/>
                <w:szCs w:val="22"/>
              </w:rPr>
              <w:t>2,112</w:t>
            </w:r>
          </w:p>
        </w:tc>
        <w:tc>
          <w:tcPr>
            <w:tcW w:w="686" w:type="pct"/>
            <w:tcBorders>
              <w:top w:val="nil"/>
              <w:left w:val="nil"/>
              <w:bottom w:val="single" w:sz="8" w:space="0" w:color="000000"/>
              <w:right w:val="single" w:sz="8" w:space="0" w:color="000000"/>
            </w:tcBorders>
            <w:shd w:val="clear" w:color="auto" w:fill="auto"/>
            <w:vAlign w:val="center"/>
          </w:tcPr>
          <w:p w14:paraId="5B93B989" w14:textId="751E0646" w:rsidR="00F22EBD" w:rsidRPr="000C51D8" w:rsidRDefault="00F22EBD" w:rsidP="00F22EBD">
            <w:pPr>
              <w:jc w:val="center"/>
              <w:rPr>
                <w:sz w:val="22"/>
                <w:szCs w:val="22"/>
              </w:rPr>
            </w:pPr>
            <w:r w:rsidRPr="000C51D8">
              <w:rPr>
                <w:sz w:val="22"/>
                <w:szCs w:val="22"/>
              </w:rPr>
              <w:t>454,5</w:t>
            </w:r>
          </w:p>
        </w:tc>
        <w:tc>
          <w:tcPr>
            <w:tcW w:w="888" w:type="pct"/>
            <w:tcBorders>
              <w:top w:val="nil"/>
              <w:left w:val="nil"/>
              <w:bottom w:val="single" w:sz="8" w:space="0" w:color="000000"/>
              <w:right w:val="single" w:sz="4" w:space="0" w:color="auto"/>
            </w:tcBorders>
            <w:shd w:val="clear" w:color="auto" w:fill="auto"/>
            <w:vAlign w:val="center"/>
          </w:tcPr>
          <w:p w14:paraId="4D41B674" w14:textId="04738343" w:rsidR="00F22EBD" w:rsidRPr="000C51D8" w:rsidRDefault="00F22EBD" w:rsidP="00F22EBD">
            <w:pPr>
              <w:jc w:val="center"/>
              <w:rPr>
                <w:sz w:val="22"/>
                <w:szCs w:val="22"/>
              </w:rPr>
            </w:pPr>
            <w:r w:rsidRPr="000C51D8">
              <w:rPr>
                <w:sz w:val="22"/>
                <w:szCs w:val="22"/>
              </w:rPr>
              <w:t>215,2</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D015961" w14:textId="0E4F6733" w:rsidR="00F22EBD" w:rsidRPr="000C51D8" w:rsidRDefault="00F22EBD" w:rsidP="00F22EBD">
            <w:pPr>
              <w:jc w:val="center"/>
              <w:rPr>
                <w:sz w:val="22"/>
                <w:szCs w:val="22"/>
              </w:rPr>
            </w:pPr>
            <w:r w:rsidRPr="000C51D8">
              <w:rPr>
                <w:sz w:val="22"/>
                <w:szCs w:val="22"/>
              </w:rPr>
              <w:t>4,1</w:t>
            </w:r>
          </w:p>
        </w:tc>
      </w:tr>
      <w:tr w:rsidR="00F22EBD" w:rsidRPr="000C51D8" w14:paraId="1643F3F5" w14:textId="77777777" w:rsidTr="00F22EBD">
        <w:trPr>
          <w:cantSplit/>
        </w:trPr>
        <w:tc>
          <w:tcPr>
            <w:tcW w:w="284" w:type="pct"/>
            <w:tcBorders>
              <w:right w:val="single" w:sz="4" w:space="0" w:color="auto"/>
            </w:tcBorders>
            <w:shd w:val="clear" w:color="auto" w:fill="auto"/>
            <w:vAlign w:val="center"/>
          </w:tcPr>
          <w:p w14:paraId="04FC5418" w14:textId="47F2C0FD" w:rsidR="00F22EBD" w:rsidRPr="000C51D8" w:rsidRDefault="00F22EBD" w:rsidP="00F22EBD">
            <w:pPr>
              <w:pStyle w:val="ab"/>
              <w:jc w:val="center"/>
              <w:rPr>
                <w:sz w:val="22"/>
                <w:szCs w:val="22"/>
              </w:rPr>
            </w:pPr>
            <w:r w:rsidRPr="000C51D8">
              <w:rPr>
                <w:sz w:val="22"/>
                <w:szCs w:val="22"/>
              </w:rPr>
              <w:t>10</w:t>
            </w:r>
          </w:p>
        </w:tc>
        <w:tc>
          <w:tcPr>
            <w:tcW w:w="1351" w:type="pct"/>
            <w:tcBorders>
              <w:top w:val="nil"/>
              <w:left w:val="nil"/>
              <w:bottom w:val="single" w:sz="8" w:space="0" w:color="000000"/>
              <w:right w:val="single" w:sz="8" w:space="0" w:color="000000"/>
            </w:tcBorders>
            <w:shd w:val="clear" w:color="auto" w:fill="auto"/>
            <w:vAlign w:val="center"/>
          </w:tcPr>
          <w:p w14:paraId="5F32D211" w14:textId="53536536" w:rsidR="00F22EBD" w:rsidRPr="000C51D8" w:rsidRDefault="00F22EBD" w:rsidP="00F22EBD">
            <w:pPr>
              <w:jc w:val="center"/>
              <w:rPr>
                <w:sz w:val="22"/>
                <w:szCs w:val="22"/>
              </w:rPr>
            </w:pPr>
            <w:r w:rsidRPr="000C51D8">
              <w:rPr>
                <w:sz w:val="22"/>
                <w:szCs w:val="22"/>
              </w:rPr>
              <w:t>Котельная ГБПОУ НСО «Кочковский межрайонный аграрный лицей»</w:t>
            </w:r>
          </w:p>
        </w:tc>
        <w:tc>
          <w:tcPr>
            <w:tcW w:w="905" w:type="pct"/>
            <w:tcBorders>
              <w:top w:val="nil"/>
              <w:left w:val="nil"/>
              <w:bottom w:val="single" w:sz="8" w:space="0" w:color="000000"/>
              <w:right w:val="single" w:sz="8" w:space="0" w:color="000000"/>
            </w:tcBorders>
            <w:shd w:val="clear" w:color="auto" w:fill="auto"/>
            <w:vAlign w:val="center"/>
          </w:tcPr>
          <w:p w14:paraId="3BB1BC9A" w14:textId="69EC6D3F" w:rsidR="00F22EBD" w:rsidRPr="000C51D8" w:rsidRDefault="00F22EBD" w:rsidP="00F22EBD">
            <w:pPr>
              <w:jc w:val="center"/>
              <w:rPr>
                <w:sz w:val="22"/>
                <w:szCs w:val="22"/>
              </w:rPr>
            </w:pPr>
            <w:r w:rsidRPr="000C51D8">
              <w:rPr>
                <w:sz w:val="22"/>
                <w:szCs w:val="22"/>
              </w:rPr>
              <w:t>2,4</w:t>
            </w:r>
          </w:p>
        </w:tc>
        <w:tc>
          <w:tcPr>
            <w:tcW w:w="686" w:type="pct"/>
            <w:tcBorders>
              <w:top w:val="nil"/>
              <w:left w:val="nil"/>
              <w:bottom w:val="single" w:sz="8" w:space="0" w:color="000000"/>
              <w:right w:val="single" w:sz="8" w:space="0" w:color="000000"/>
            </w:tcBorders>
            <w:shd w:val="clear" w:color="auto" w:fill="auto"/>
            <w:vAlign w:val="center"/>
          </w:tcPr>
          <w:p w14:paraId="2C9D4566" w14:textId="4F1B1CEB" w:rsidR="00F22EBD" w:rsidRPr="000C51D8" w:rsidRDefault="00F22EBD" w:rsidP="00F22EBD">
            <w:pPr>
              <w:jc w:val="center"/>
              <w:rPr>
                <w:sz w:val="22"/>
                <w:szCs w:val="22"/>
              </w:rPr>
            </w:pPr>
            <w:r w:rsidRPr="000C51D8">
              <w:rPr>
                <w:sz w:val="22"/>
                <w:szCs w:val="22"/>
              </w:rPr>
              <w:t>4350,0</w:t>
            </w:r>
          </w:p>
        </w:tc>
        <w:tc>
          <w:tcPr>
            <w:tcW w:w="888" w:type="pct"/>
            <w:tcBorders>
              <w:top w:val="nil"/>
              <w:left w:val="nil"/>
              <w:bottom w:val="single" w:sz="8" w:space="0" w:color="000000"/>
              <w:right w:val="single" w:sz="4" w:space="0" w:color="auto"/>
            </w:tcBorders>
            <w:shd w:val="clear" w:color="auto" w:fill="auto"/>
            <w:vAlign w:val="center"/>
          </w:tcPr>
          <w:p w14:paraId="287C31A6" w14:textId="2208F229" w:rsidR="00F22EBD" w:rsidRPr="000C51D8" w:rsidRDefault="00F22EBD" w:rsidP="00F22EBD">
            <w:pPr>
              <w:jc w:val="center"/>
              <w:rPr>
                <w:sz w:val="22"/>
                <w:szCs w:val="22"/>
              </w:rPr>
            </w:pPr>
            <w:r w:rsidRPr="000C51D8">
              <w:rPr>
                <w:sz w:val="22"/>
                <w:szCs w:val="22"/>
              </w:rPr>
              <w:t>1812,5</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F896DBE" w14:textId="1736B9A4" w:rsidR="00F22EBD" w:rsidRPr="000C51D8" w:rsidRDefault="00F22EBD" w:rsidP="00F22EBD">
            <w:pPr>
              <w:jc w:val="center"/>
              <w:rPr>
                <w:sz w:val="22"/>
                <w:szCs w:val="22"/>
              </w:rPr>
            </w:pPr>
            <w:r w:rsidRPr="000C51D8">
              <w:rPr>
                <w:sz w:val="22"/>
                <w:szCs w:val="22"/>
              </w:rPr>
              <w:t>34,2</w:t>
            </w:r>
          </w:p>
        </w:tc>
      </w:tr>
    </w:tbl>
    <w:p w14:paraId="486FAC49" w14:textId="77777777" w:rsidR="00F22EBD" w:rsidRPr="000C51D8" w:rsidRDefault="00F22EBD"/>
    <w:p w14:paraId="6D4D520F" w14:textId="77777777" w:rsidR="008A451F" w:rsidRPr="000C51D8" w:rsidRDefault="00F0314C" w:rsidP="0006129B">
      <w:pPr>
        <w:pStyle w:val="31"/>
        <w:spacing w:line="240" w:lineRule="auto"/>
      </w:pPr>
      <w:bookmarkStart w:id="40" w:name="_Toc144018839"/>
      <w:r w:rsidRPr="000C51D8">
        <w:t>2.9</w:t>
      </w:r>
      <w:r w:rsidR="008A451F" w:rsidRPr="000C51D8">
        <w:t xml:space="preserve"> </w:t>
      </w:r>
      <w:r w:rsidRPr="000C51D8">
        <w:t>С</w:t>
      </w:r>
      <w:r w:rsidR="00E800F8" w:rsidRPr="000C51D8">
        <w:t>пособы учета тепла, отпущенного в тепловые сети</w:t>
      </w:r>
      <w:bookmarkEnd w:id="40"/>
    </w:p>
    <w:p w14:paraId="4A51F665" w14:textId="77777777" w:rsidR="002C480E" w:rsidRPr="000C51D8" w:rsidRDefault="002C480E" w:rsidP="002C480E">
      <w:pPr>
        <w:pStyle w:val="Affb"/>
      </w:pPr>
      <w:r w:rsidRPr="000C51D8">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77777777" w:rsidR="002C480E" w:rsidRPr="000C51D8" w:rsidRDefault="002C480E" w:rsidP="002C480E">
      <w:pPr>
        <w:pStyle w:val="Affb"/>
      </w:pPr>
      <w:r w:rsidRPr="000C51D8">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77777777" w:rsidR="002C480E" w:rsidRPr="000C51D8" w:rsidRDefault="002C480E" w:rsidP="002C480E">
      <w:pPr>
        <w:pStyle w:val="Affb"/>
      </w:pPr>
      <w:r w:rsidRPr="000C51D8">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7C7FB152" w14:textId="77777777" w:rsidR="00F22EBD" w:rsidRPr="000C51D8" w:rsidRDefault="00CC33BC" w:rsidP="00CC33BC">
      <w:pPr>
        <w:pStyle w:val="Affb"/>
        <w:rPr>
          <w:szCs w:val="24"/>
        </w:rPr>
      </w:pPr>
      <w:r w:rsidRPr="000C51D8">
        <w:rPr>
          <w:szCs w:val="24"/>
        </w:rPr>
        <w:t xml:space="preserve">Сведения о приборах учета тепла, установленных в котельных и использующихся для учета тепла, отпускаемого в тепловую сеть, </w:t>
      </w:r>
      <w:r w:rsidR="00F22EBD" w:rsidRPr="000C51D8">
        <w:rPr>
          <w:szCs w:val="24"/>
        </w:rPr>
        <w:t>приведены в таблице ниже</w:t>
      </w:r>
      <w:r w:rsidRPr="000C51D8">
        <w:rPr>
          <w:szCs w:val="24"/>
        </w:rPr>
        <w:t>.</w:t>
      </w:r>
    </w:p>
    <w:p w14:paraId="4B35686E" w14:textId="77777777" w:rsidR="00F22EBD" w:rsidRPr="000C51D8" w:rsidRDefault="00F22EBD" w:rsidP="00CC33BC">
      <w:pPr>
        <w:pStyle w:val="Affb"/>
        <w:rPr>
          <w:szCs w:val="24"/>
        </w:rPr>
      </w:pPr>
    </w:p>
    <w:p w14:paraId="79CCABC3" w14:textId="241D5123" w:rsidR="00F22EBD" w:rsidRPr="000C51D8" w:rsidRDefault="00F22EBD" w:rsidP="00F22EBD">
      <w:pPr>
        <w:pStyle w:val="aff9"/>
        <w:spacing w:line="240" w:lineRule="auto"/>
      </w:pPr>
      <w:r w:rsidRPr="000C51D8">
        <w:t xml:space="preserve">Таблица </w:t>
      </w:r>
      <w:fldSimple w:instr=" SEQ Таблица \* ARABIC ">
        <w:r w:rsidR="00854D71" w:rsidRPr="000C51D8">
          <w:rPr>
            <w:noProof/>
          </w:rPr>
          <w:t>8</w:t>
        </w:r>
      </w:fldSimple>
      <w:r w:rsidRPr="000C51D8">
        <w:t xml:space="preserve"> – Сведения об оснащенности источников теплоснабжения приборами учета тепла</w:t>
      </w:r>
    </w:p>
    <w:tbl>
      <w:tblPr>
        <w:tblStyle w:val="af7"/>
        <w:tblW w:w="5000" w:type="pct"/>
        <w:tblLook w:val="04A0" w:firstRow="1" w:lastRow="0" w:firstColumn="1" w:lastColumn="0" w:noHBand="0" w:noVBand="1"/>
      </w:tblPr>
      <w:tblGrid>
        <w:gridCol w:w="5300"/>
        <w:gridCol w:w="4837"/>
      </w:tblGrid>
      <w:tr w:rsidR="000C51D8" w:rsidRPr="000C51D8" w14:paraId="19B2E095" w14:textId="77777777" w:rsidTr="00F22EBD">
        <w:trPr>
          <w:tblHeader/>
        </w:trPr>
        <w:tc>
          <w:tcPr>
            <w:tcW w:w="2614" w:type="pct"/>
          </w:tcPr>
          <w:p w14:paraId="3BE64469" w14:textId="77777777" w:rsidR="00F22EBD" w:rsidRPr="000C51D8" w:rsidRDefault="00F22EBD" w:rsidP="00AB05C2">
            <w:pPr>
              <w:jc w:val="center"/>
              <w:rPr>
                <w:sz w:val="22"/>
                <w:szCs w:val="22"/>
              </w:rPr>
            </w:pPr>
            <w:r w:rsidRPr="000C51D8">
              <w:rPr>
                <w:b/>
                <w:bCs/>
                <w:sz w:val="22"/>
                <w:szCs w:val="22"/>
              </w:rPr>
              <w:t>Номер котельной</w:t>
            </w:r>
          </w:p>
        </w:tc>
        <w:tc>
          <w:tcPr>
            <w:tcW w:w="2386" w:type="pct"/>
          </w:tcPr>
          <w:p w14:paraId="0BDB51A1" w14:textId="77777777" w:rsidR="00F22EBD" w:rsidRPr="000C51D8" w:rsidRDefault="00F22EBD" w:rsidP="00AB05C2">
            <w:pPr>
              <w:jc w:val="center"/>
              <w:rPr>
                <w:b/>
                <w:bCs/>
                <w:sz w:val="22"/>
                <w:szCs w:val="22"/>
              </w:rPr>
            </w:pPr>
            <w:r w:rsidRPr="000C51D8">
              <w:rPr>
                <w:b/>
                <w:bCs/>
                <w:sz w:val="22"/>
                <w:szCs w:val="22"/>
              </w:rPr>
              <w:t>Наличие УУТЭ</w:t>
            </w:r>
          </w:p>
        </w:tc>
      </w:tr>
      <w:tr w:rsidR="000C51D8" w:rsidRPr="000C51D8" w14:paraId="4DDCA18E" w14:textId="77777777" w:rsidTr="00F22EBD">
        <w:tc>
          <w:tcPr>
            <w:tcW w:w="2614" w:type="pct"/>
            <w:vAlign w:val="center"/>
          </w:tcPr>
          <w:p w14:paraId="7E5E8247" w14:textId="16DED4A9" w:rsidR="00F22EBD" w:rsidRPr="000C51D8" w:rsidRDefault="00F22EBD" w:rsidP="00AB05C2">
            <w:pPr>
              <w:jc w:val="center"/>
              <w:rPr>
                <w:sz w:val="22"/>
                <w:szCs w:val="22"/>
              </w:rPr>
            </w:pPr>
            <w:r w:rsidRPr="000C51D8">
              <w:rPr>
                <w:sz w:val="22"/>
                <w:szCs w:val="22"/>
              </w:rPr>
              <w:t>Котельная «Центральная»</w:t>
            </w:r>
          </w:p>
        </w:tc>
        <w:tc>
          <w:tcPr>
            <w:tcW w:w="2386" w:type="pct"/>
          </w:tcPr>
          <w:p w14:paraId="0AB8C8F2"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735920F6" w14:textId="77777777" w:rsidTr="00F22EBD">
        <w:tc>
          <w:tcPr>
            <w:tcW w:w="2614" w:type="pct"/>
            <w:vAlign w:val="center"/>
          </w:tcPr>
          <w:p w14:paraId="242E9489" w14:textId="20E418C6" w:rsidR="00F22EBD" w:rsidRPr="000C51D8" w:rsidRDefault="00EE2473" w:rsidP="00AB05C2">
            <w:pPr>
              <w:jc w:val="center"/>
              <w:rPr>
                <w:sz w:val="22"/>
                <w:szCs w:val="22"/>
              </w:rPr>
            </w:pPr>
            <w:r w:rsidRPr="000C51D8">
              <w:rPr>
                <w:sz w:val="22"/>
                <w:szCs w:val="22"/>
              </w:rPr>
              <w:t>Котельная «Школа»</w:t>
            </w:r>
          </w:p>
        </w:tc>
        <w:tc>
          <w:tcPr>
            <w:tcW w:w="2386" w:type="pct"/>
          </w:tcPr>
          <w:p w14:paraId="2A051E5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A580F64" w14:textId="77777777" w:rsidTr="00F22EBD">
        <w:tc>
          <w:tcPr>
            <w:tcW w:w="2614" w:type="pct"/>
            <w:vAlign w:val="center"/>
          </w:tcPr>
          <w:p w14:paraId="3D5273FB" w14:textId="576776AC" w:rsidR="00F22EBD" w:rsidRPr="000C51D8" w:rsidRDefault="00F22EBD" w:rsidP="00AB05C2">
            <w:pPr>
              <w:jc w:val="center"/>
              <w:rPr>
                <w:sz w:val="22"/>
                <w:szCs w:val="22"/>
              </w:rPr>
            </w:pPr>
            <w:r w:rsidRPr="000C51D8">
              <w:rPr>
                <w:sz w:val="22"/>
                <w:szCs w:val="22"/>
              </w:rPr>
              <w:t>Котельная «ПМК»</w:t>
            </w:r>
          </w:p>
        </w:tc>
        <w:tc>
          <w:tcPr>
            <w:tcW w:w="2386" w:type="pct"/>
          </w:tcPr>
          <w:p w14:paraId="1F382C5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74B2D287" w14:textId="77777777" w:rsidTr="00F22EBD">
        <w:tc>
          <w:tcPr>
            <w:tcW w:w="2614" w:type="pct"/>
            <w:vAlign w:val="center"/>
          </w:tcPr>
          <w:p w14:paraId="3F5331DD" w14:textId="435A23DF" w:rsidR="00F22EBD" w:rsidRPr="000C51D8" w:rsidRDefault="00F22EBD" w:rsidP="00AB05C2">
            <w:pPr>
              <w:jc w:val="center"/>
              <w:rPr>
                <w:sz w:val="22"/>
                <w:szCs w:val="22"/>
              </w:rPr>
            </w:pPr>
            <w:r w:rsidRPr="000C51D8">
              <w:rPr>
                <w:sz w:val="22"/>
                <w:szCs w:val="22"/>
              </w:rPr>
              <w:t>Котельная «ЛМС»</w:t>
            </w:r>
          </w:p>
        </w:tc>
        <w:tc>
          <w:tcPr>
            <w:tcW w:w="2386" w:type="pct"/>
          </w:tcPr>
          <w:p w14:paraId="75ACD083" w14:textId="4268D439" w:rsidR="00F22EBD" w:rsidRPr="000C51D8" w:rsidRDefault="00F22EBD" w:rsidP="00AB05C2">
            <w:pPr>
              <w:jc w:val="center"/>
              <w:rPr>
                <w:sz w:val="22"/>
                <w:szCs w:val="22"/>
              </w:rPr>
            </w:pPr>
            <w:r w:rsidRPr="000C51D8">
              <w:rPr>
                <w:sz w:val="22"/>
                <w:szCs w:val="22"/>
              </w:rPr>
              <w:t>Установлен</w:t>
            </w:r>
          </w:p>
        </w:tc>
      </w:tr>
      <w:tr w:rsidR="000C51D8" w:rsidRPr="000C51D8" w14:paraId="41C774E9" w14:textId="77777777" w:rsidTr="00F22EBD">
        <w:tc>
          <w:tcPr>
            <w:tcW w:w="2614" w:type="pct"/>
            <w:vAlign w:val="center"/>
          </w:tcPr>
          <w:p w14:paraId="0B4373CB" w14:textId="6468A397" w:rsidR="00F22EBD" w:rsidRPr="000C51D8" w:rsidRDefault="00F22EBD" w:rsidP="00AB05C2">
            <w:pPr>
              <w:jc w:val="center"/>
              <w:rPr>
                <w:sz w:val="22"/>
                <w:szCs w:val="22"/>
              </w:rPr>
            </w:pPr>
            <w:r w:rsidRPr="000C51D8">
              <w:rPr>
                <w:sz w:val="22"/>
                <w:szCs w:val="22"/>
              </w:rPr>
              <w:t>Котельная «ЦРБ»</w:t>
            </w:r>
          </w:p>
        </w:tc>
        <w:tc>
          <w:tcPr>
            <w:tcW w:w="2386" w:type="pct"/>
          </w:tcPr>
          <w:p w14:paraId="35BDE8C5"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6CB5911" w14:textId="77777777" w:rsidTr="00F22EBD">
        <w:tc>
          <w:tcPr>
            <w:tcW w:w="2614" w:type="pct"/>
            <w:vAlign w:val="center"/>
          </w:tcPr>
          <w:p w14:paraId="1BDCE99C" w14:textId="6F524393" w:rsidR="00F22EBD" w:rsidRPr="000C51D8" w:rsidRDefault="00F22EBD" w:rsidP="00AB05C2">
            <w:pPr>
              <w:jc w:val="center"/>
              <w:rPr>
                <w:sz w:val="22"/>
                <w:szCs w:val="22"/>
              </w:rPr>
            </w:pPr>
            <w:r w:rsidRPr="000C51D8">
              <w:rPr>
                <w:sz w:val="22"/>
                <w:szCs w:val="22"/>
              </w:rPr>
              <w:t>Котельная «Тополек»</w:t>
            </w:r>
          </w:p>
        </w:tc>
        <w:tc>
          <w:tcPr>
            <w:tcW w:w="2386" w:type="pct"/>
          </w:tcPr>
          <w:p w14:paraId="04FACCC8"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4EB8A56C" w14:textId="77777777" w:rsidTr="00F22EBD">
        <w:tc>
          <w:tcPr>
            <w:tcW w:w="2614" w:type="pct"/>
            <w:vAlign w:val="center"/>
          </w:tcPr>
          <w:p w14:paraId="12249E78" w14:textId="47549051" w:rsidR="00F22EBD" w:rsidRPr="000C51D8" w:rsidRDefault="00F22EBD" w:rsidP="00AB05C2">
            <w:pPr>
              <w:jc w:val="center"/>
              <w:rPr>
                <w:sz w:val="22"/>
                <w:szCs w:val="22"/>
              </w:rPr>
            </w:pPr>
            <w:r w:rsidRPr="000C51D8">
              <w:rPr>
                <w:sz w:val="22"/>
                <w:szCs w:val="22"/>
              </w:rPr>
              <w:t>Котельная «Быткомбината»</w:t>
            </w:r>
          </w:p>
        </w:tc>
        <w:tc>
          <w:tcPr>
            <w:tcW w:w="2386" w:type="pct"/>
          </w:tcPr>
          <w:p w14:paraId="21E02B66" w14:textId="77777777" w:rsidR="00F22EBD" w:rsidRPr="000C51D8" w:rsidRDefault="00F22EBD" w:rsidP="00AB05C2">
            <w:pPr>
              <w:jc w:val="center"/>
              <w:rPr>
                <w:sz w:val="22"/>
                <w:szCs w:val="22"/>
              </w:rPr>
            </w:pPr>
            <w:r w:rsidRPr="000C51D8">
              <w:rPr>
                <w:sz w:val="22"/>
                <w:szCs w:val="22"/>
              </w:rPr>
              <w:t>Установлен</w:t>
            </w:r>
          </w:p>
        </w:tc>
      </w:tr>
      <w:tr w:rsidR="000C51D8" w:rsidRPr="000C51D8" w14:paraId="1C556509" w14:textId="77777777" w:rsidTr="00F22EBD">
        <w:tc>
          <w:tcPr>
            <w:tcW w:w="2614" w:type="pct"/>
            <w:vAlign w:val="center"/>
          </w:tcPr>
          <w:p w14:paraId="1CAF1161" w14:textId="43E7C923" w:rsidR="00F22EBD" w:rsidRPr="000C51D8" w:rsidRDefault="00F22EBD" w:rsidP="00AB05C2">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386" w:type="pct"/>
          </w:tcPr>
          <w:p w14:paraId="033A745C" w14:textId="77777777" w:rsidR="00F22EBD" w:rsidRPr="000C51D8" w:rsidRDefault="00F22EBD" w:rsidP="00AB05C2">
            <w:pPr>
              <w:jc w:val="center"/>
              <w:rPr>
                <w:sz w:val="22"/>
                <w:szCs w:val="22"/>
              </w:rPr>
            </w:pPr>
            <w:r w:rsidRPr="000C51D8">
              <w:rPr>
                <w:sz w:val="22"/>
                <w:szCs w:val="22"/>
              </w:rPr>
              <w:t>Установлен</w:t>
            </w:r>
          </w:p>
        </w:tc>
      </w:tr>
      <w:tr w:rsidR="00F22EBD" w:rsidRPr="000C51D8" w14:paraId="6C85CF4C" w14:textId="77777777" w:rsidTr="00F22EBD">
        <w:tc>
          <w:tcPr>
            <w:tcW w:w="2614" w:type="pct"/>
            <w:vAlign w:val="center"/>
          </w:tcPr>
          <w:p w14:paraId="1311D7F9" w14:textId="1A5A0DC4" w:rsidR="00F22EBD" w:rsidRPr="000C51D8" w:rsidRDefault="00F22EBD" w:rsidP="00AB05C2">
            <w:pPr>
              <w:jc w:val="center"/>
              <w:rPr>
                <w:sz w:val="22"/>
                <w:szCs w:val="22"/>
              </w:rPr>
            </w:pPr>
            <w:r w:rsidRPr="000C51D8">
              <w:rPr>
                <w:sz w:val="22"/>
                <w:szCs w:val="22"/>
              </w:rPr>
              <w:t>Котельная «Кочковскремтранс»</w:t>
            </w:r>
          </w:p>
        </w:tc>
        <w:tc>
          <w:tcPr>
            <w:tcW w:w="2386" w:type="pct"/>
          </w:tcPr>
          <w:p w14:paraId="2E972CCC" w14:textId="45143409" w:rsidR="00F22EBD" w:rsidRPr="000C51D8" w:rsidRDefault="00F22EBD" w:rsidP="00AB05C2">
            <w:pPr>
              <w:jc w:val="center"/>
              <w:rPr>
                <w:sz w:val="22"/>
                <w:szCs w:val="22"/>
              </w:rPr>
            </w:pPr>
            <w:r w:rsidRPr="000C51D8">
              <w:rPr>
                <w:sz w:val="22"/>
                <w:szCs w:val="22"/>
              </w:rPr>
              <w:t>Не установлен</w:t>
            </w:r>
          </w:p>
        </w:tc>
      </w:tr>
    </w:tbl>
    <w:p w14:paraId="6064C772" w14:textId="77777777" w:rsidR="00F22EBD" w:rsidRPr="000C51D8" w:rsidRDefault="00F22EBD" w:rsidP="00CC33BC">
      <w:pPr>
        <w:pStyle w:val="Affb"/>
        <w:rPr>
          <w:szCs w:val="24"/>
        </w:rPr>
      </w:pPr>
    </w:p>
    <w:p w14:paraId="27ECD763" w14:textId="15445B00" w:rsidR="00CC33BC" w:rsidRPr="000C51D8" w:rsidRDefault="00CC33BC" w:rsidP="00CC33BC">
      <w:pPr>
        <w:pStyle w:val="Affb"/>
        <w:rPr>
          <w:szCs w:val="24"/>
        </w:rPr>
      </w:pPr>
      <w:r w:rsidRPr="000C51D8">
        <w:rPr>
          <w:szCs w:val="24"/>
        </w:rPr>
        <w:t xml:space="preserve">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1F39C1DE" w14:textId="77777777" w:rsidR="002A3537" w:rsidRPr="000C51D8" w:rsidRDefault="002A3537" w:rsidP="009B5EE4">
      <w:pPr>
        <w:pStyle w:val="Affb"/>
        <w:rPr>
          <w:szCs w:val="24"/>
        </w:rPr>
      </w:pPr>
    </w:p>
    <w:p w14:paraId="685417B6" w14:textId="77777777" w:rsidR="008A451F" w:rsidRPr="000C51D8" w:rsidRDefault="00F0314C" w:rsidP="0006129B">
      <w:pPr>
        <w:pStyle w:val="31"/>
        <w:spacing w:line="240" w:lineRule="auto"/>
      </w:pPr>
      <w:bookmarkStart w:id="41" w:name="_Toc144018840"/>
      <w:r w:rsidRPr="000C51D8">
        <w:t>2.10</w:t>
      </w:r>
      <w:r w:rsidR="008A451F" w:rsidRPr="000C51D8">
        <w:t xml:space="preserve"> </w:t>
      </w:r>
      <w:r w:rsidRPr="000C51D8">
        <w:t>С</w:t>
      </w:r>
      <w:r w:rsidR="00E800F8" w:rsidRPr="000C51D8">
        <w:t>татистика отказов и восстановлений оборудования источников тепловой энергии</w:t>
      </w:r>
      <w:bookmarkEnd w:id="41"/>
    </w:p>
    <w:p w14:paraId="7D1E96E7" w14:textId="75F75504" w:rsidR="000E2D27" w:rsidRPr="000C51D8" w:rsidRDefault="000E2D27" w:rsidP="0006129B">
      <w:pPr>
        <w:pStyle w:val="Affb"/>
        <w:rPr>
          <w:szCs w:val="24"/>
        </w:rPr>
      </w:pPr>
      <w:r w:rsidRPr="000C51D8">
        <w:rPr>
          <w:szCs w:val="24"/>
        </w:rPr>
        <w:t>На основе</w:t>
      </w:r>
      <w:r w:rsidR="008618F3" w:rsidRPr="000C51D8">
        <w:rPr>
          <w:szCs w:val="24"/>
        </w:rPr>
        <w:t xml:space="preserve"> данных, предоставленных ресурсоснабжающими организациями и</w:t>
      </w:r>
      <w:r w:rsidRPr="000C51D8">
        <w:rPr>
          <w:szCs w:val="24"/>
        </w:rPr>
        <w:t xml:space="preserve"> отчетных данных</w:t>
      </w:r>
      <w:r w:rsidR="00F20323" w:rsidRPr="000C51D8">
        <w:rPr>
          <w:szCs w:val="24"/>
        </w:rPr>
        <w:t>,</w:t>
      </w:r>
      <w:r w:rsidRPr="000C51D8">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0C51D8" w:rsidRDefault="00E71595" w:rsidP="0006129B">
      <w:pPr>
        <w:pStyle w:val="Affb"/>
        <w:rPr>
          <w:szCs w:val="24"/>
        </w:rPr>
      </w:pPr>
    </w:p>
    <w:p w14:paraId="45ED4188" w14:textId="77777777" w:rsidR="008A451F" w:rsidRPr="000C51D8" w:rsidRDefault="00F0314C" w:rsidP="0006129B">
      <w:pPr>
        <w:pStyle w:val="31"/>
        <w:spacing w:line="240" w:lineRule="auto"/>
      </w:pPr>
      <w:bookmarkStart w:id="42" w:name="_Toc144018841"/>
      <w:r w:rsidRPr="000C51D8">
        <w:t>2.11 П</w:t>
      </w:r>
      <w:r w:rsidR="00E800F8" w:rsidRPr="000C51D8">
        <w:t>редписания надзорных органов по запрещению дальнейшей эксплуатации источников тепловой энергии</w:t>
      </w:r>
      <w:bookmarkEnd w:id="42"/>
    </w:p>
    <w:p w14:paraId="39F7C5E3" w14:textId="77777777" w:rsidR="00EA6202" w:rsidRPr="000C51D8" w:rsidRDefault="00EA6202" w:rsidP="00EA6202">
      <w:pPr>
        <w:ind w:firstLine="709"/>
      </w:pPr>
      <w:r w:rsidRPr="000C51D8">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0C51D8" w:rsidRDefault="008512DA" w:rsidP="0006129B">
      <w:pPr>
        <w:ind w:firstLine="709"/>
      </w:pPr>
      <w:r w:rsidRPr="000C51D8">
        <w:t xml:space="preserve"> </w:t>
      </w:r>
    </w:p>
    <w:p w14:paraId="5CB18220" w14:textId="77777777" w:rsidR="00631856" w:rsidRPr="000C51D8" w:rsidRDefault="00F0314C" w:rsidP="0006129B">
      <w:pPr>
        <w:pStyle w:val="31"/>
        <w:spacing w:line="240" w:lineRule="auto"/>
        <w:rPr>
          <w:rStyle w:val="ed"/>
        </w:rPr>
      </w:pPr>
      <w:bookmarkStart w:id="43" w:name="_Toc144018842"/>
      <w:r w:rsidRPr="000C51D8">
        <w:rPr>
          <w:rStyle w:val="ed"/>
        </w:rPr>
        <w:t>2.12 П</w:t>
      </w:r>
      <w:r w:rsidR="00E800F8" w:rsidRPr="000C51D8">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3"/>
    </w:p>
    <w:p w14:paraId="20D9EB28" w14:textId="77777777" w:rsidR="00B11847" w:rsidRPr="000C51D8" w:rsidRDefault="00B11847" w:rsidP="0006129B">
      <w:pPr>
        <w:ind w:firstLine="567"/>
      </w:pPr>
      <w:r w:rsidRPr="000C51D8">
        <w:t>Комбинированная выработка тепловой и элек</w:t>
      </w:r>
      <w:r w:rsidR="00B57620" w:rsidRPr="000C51D8">
        <w:t xml:space="preserve">трической энергии </w:t>
      </w:r>
      <w:r w:rsidRPr="000C51D8">
        <w:t>не осуществляется.</w:t>
      </w:r>
    </w:p>
    <w:p w14:paraId="631F15BA" w14:textId="77777777" w:rsidR="00E71595" w:rsidRPr="000C51D8" w:rsidRDefault="00E71595" w:rsidP="0006129B">
      <w:pPr>
        <w:ind w:firstLine="709"/>
        <w:rPr>
          <w:b/>
          <w:u w:val="single"/>
        </w:rPr>
      </w:pPr>
    </w:p>
    <w:p w14:paraId="3A916340" w14:textId="7BC380FF" w:rsidR="005530D5" w:rsidRPr="000C51D8" w:rsidRDefault="00F0314C" w:rsidP="0006129B">
      <w:pPr>
        <w:pStyle w:val="31"/>
        <w:spacing w:line="240" w:lineRule="auto"/>
      </w:pPr>
      <w:bookmarkStart w:id="44" w:name="_Toc144018843"/>
      <w:r w:rsidRPr="000C51D8">
        <w:t xml:space="preserve">2.13 </w:t>
      </w:r>
      <w:r w:rsidR="005530D5" w:rsidRPr="000C51D8">
        <w:t xml:space="preserve">Изменения, произошедшие в </w:t>
      </w:r>
      <w:r w:rsidR="008122C5" w:rsidRPr="000C51D8">
        <w:t>технических характеристиках основного оборудования источников тепловой энергии</w:t>
      </w:r>
      <w:r w:rsidR="00C479E2" w:rsidRPr="000C51D8">
        <w:t xml:space="preserve"> </w:t>
      </w:r>
      <w:r w:rsidR="00055321">
        <w:t>поселения</w:t>
      </w:r>
      <w:r w:rsidR="00C479E2" w:rsidRPr="000C51D8">
        <w:t xml:space="preserve"> </w:t>
      </w:r>
      <w:r w:rsidR="008122C5" w:rsidRPr="000C51D8">
        <w:t xml:space="preserve">за период, </w:t>
      </w:r>
      <w:r w:rsidR="00042A16" w:rsidRPr="000C51D8">
        <w:t>предшествующий разработке (актуализации) схемы теплоснабжения</w:t>
      </w:r>
      <w:bookmarkEnd w:id="44"/>
    </w:p>
    <w:p w14:paraId="38AFFA67" w14:textId="3EF79C11" w:rsidR="00F22EBD" w:rsidRPr="000C51D8" w:rsidRDefault="00F22EBD" w:rsidP="00F22EBD">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 замена изношенного оборудования осуществлялось на аналогичное.</w:t>
      </w:r>
    </w:p>
    <w:p w14:paraId="36CDB824" w14:textId="77777777" w:rsidR="00F22EBD" w:rsidRPr="000C51D8" w:rsidRDefault="00F22EBD" w:rsidP="00F22EBD">
      <w:pPr>
        <w:ind w:firstLine="567"/>
      </w:pPr>
      <w:r w:rsidRPr="000C51D8">
        <w:t xml:space="preserve">Глава переработана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 </w:t>
      </w:r>
    </w:p>
    <w:p w14:paraId="7699708E" w14:textId="0DC65EF1" w:rsidR="00AD2C1A" w:rsidRPr="000C51D8" w:rsidRDefault="00AD2C1A" w:rsidP="005B19C5">
      <w:pPr>
        <w:pStyle w:val="Affb"/>
        <w:rPr>
          <w:b/>
        </w:rPr>
      </w:pPr>
    </w:p>
    <w:p w14:paraId="0F652875" w14:textId="77777777" w:rsidR="00F22EBD" w:rsidRPr="000C51D8" w:rsidRDefault="00F22EBD" w:rsidP="005B19C5">
      <w:pPr>
        <w:pStyle w:val="Affb"/>
        <w:rPr>
          <w:b/>
        </w:rPr>
      </w:pPr>
    </w:p>
    <w:p w14:paraId="777FDD69" w14:textId="77777777" w:rsidR="006F799E" w:rsidRPr="000C51D8" w:rsidRDefault="006F799E" w:rsidP="0006129B">
      <w:pPr>
        <w:pStyle w:val="21"/>
        <w:spacing w:line="240" w:lineRule="auto"/>
        <w:sectPr w:rsidR="006F799E" w:rsidRPr="000C51D8" w:rsidSect="00F83FC4">
          <w:pgSz w:w="11906" w:h="16838"/>
          <w:pgMar w:top="1134" w:right="851" w:bottom="1134" w:left="1134" w:header="709" w:footer="709" w:gutter="0"/>
          <w:cols w:space="708"/>
          <w:docGrid w:linePitch="360"/>
        </w:sectPr>
      </w:pPr>
      <w:bookmarkStart w:id="45" w:name="_Toc422303783"/>
    </w:p>
    <w:p w14:paraId="7F5DFFA6" w14:textId="77777777" w:rsidR="003A5836" w:rsidRPr="000C51D8" w:rsidRDefault="003A5836" w:rsidP="0006129B">
      <w:pPr>
        <w:pStyle w:val="21"/>
        <w:spacing w:line="240" w:lineRule="auto"/>
      </w:pPr>
      <w:bookmarkStart w:id="46" w:name="_Toc144018844"/>
      <w:r w:rsidRPr="000C51D8">
        <w:lastRenderedPageBreak/>
        <w:t xml:space="preserve">Часть 3 </w:t>
      </w:r>
      <w:bookmarkEnd w:id="45"/>
      <w:r w:rsidR="00E800F8" w:rsidRPr="000C51D8">
        <w:t>Тепловые сети, сооружения на них</w:t>
      </w:r>
      <w:bookmarkEnd w:id="46"/>
    </w:p>
    <w:p w14:paraId="542582E8" w14:textId="77777777" w:rsidR="009A06A9" w:rsidRPr="000C51D8" w:rsidRDefault="00F0314C" w:rsidP="0006129B">
      <w:pPr>
        <w:pStyle w:val="31"/>
        <w:spacing w:line="240" w:lineRule="auto"/>
      </w:pPr>
      <w:bookmarkStart w:id="47" w:name="_Toc144018845"/>
      <w:r w:rsidRPr="000C51D8">
        <w:t>3.1</w:t>
      </w:r>
      <w:r w:rsidR="009A06A9" w:rsidRPr="000C51D8">
        <w:t xml:space="preserve"> </w:t>
      </w:r>
      <w:r w:rsidRPr="000C51D8">
        <w:t>О</w:t>
      </w:r>
      <w:r w:rsidR="00E800F8" w:rsidRPr="000C51D8">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7"/>
    </w:p>
    <w:p w14:paraId="3E1BE502" w14:textId="4D96FBF3" w:rsidR="009962EB" w:rsidRPr="000C51D8" w:rsidRDefault="002F0387" w:rsidP="0006129B">
      <w:pPr>
        <w:ind w:firstLine="567"/>
      </w:pPr>
      <w:r w:rsidRPr="000C51D8">
        <w:t>Краткая х</w:t>
      </w:r>
      <w:r w:rsidR="00D41130" w:rsidRPr="000C51D8">
        <w:t>арактеристика тепловых сетей</w:t>
      </w:r>
      <w:r w:rsidR="00A776A4" w:rsidRPr="000C51D8">
        <w:t xml:space="preserve">, расположенных </w:t>
      </w:r>
      <w:r w:rsidR="006E1C9D" w:rsidRPr="000C51D8">
        <w:t xml:space="preserve">на </w:t>
      </w:r>
      <w:r w:rsidR="00F22EBD" w:rsidRPr="000C51D8">
        <w:t>территории поселения</w:t>
      </w:r>
      <w:r w:rsidR="00A776A4" w:rsidRPr="000C51D8">
        <w:t>,</w:t>
      </w:r>
      <w:r w:rsidR="00D41130" w:rsidRPr="000C51D8">
        <w:t xml:space="preserve"> приведена в таблице </w:t>
      </w:r>
      <w:r w:rsidRPr="000C51D8">
        <w:t>ниже</w:t>
      </w:r>
      <w:r w:rsidR="00D41130" w:rsidRPr="000C51D8">
        <w:t>.</w:t>
      </w:r>
    </w:p>
    <w:p w14:paraId="4F2D58B0" w14:textId="77777777" w:rsidR="00D41130" w:rsidRPr="000C51D8" w:rsidRDefault="00D41130" w:rsidP="0006129B">
      <w:pPr>
        <w:ind w:firstLine="567"/>
      </w:pPr>
    </w:p>
    <w:p w14:paraId="19B04569" w14:textId="64B36A1E" w:rsidR="009962EB" w:rsidRPr="000C51D8" w:rsidRDefault="009962EB"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9</w:t>
      </w:r>
      <w:r w:rsidR="008A3CE6" w:rsidRPr="000C51D8">
        <w:rPr>
          <w:noProof/>
        </w:rPr>
        <w:fldChar w:fldCharType="end"/>
      </w:r>
      <w:r w:rsidRPr="000C51D8">
        <w:t xml:space="preserve"> – </w:t>
      </w:r>
      <w:r w:rsidR="002C269D" w:rsidRPr="000C51D8">
        <w:t>Общая х</w:t>
      </w:r>
      <w:r w:rsidRPr="000C51D8">
        <w:t xml:space="preserve">арактеристика </w:t>
      </w:r>
      <w:r w:rsidR="00DC744B" w:rsidRPr="000C51D8">
        <w:t>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901"/>
        <w:gridCol w:w="2165"/>
        <w:gridCol w:w="1731"/>
        <w:gridCol w:w="1544"/>
      </w:tblGrid>
      <w:tr w:rsidR="000C51D8" w:rsidRPr="000C51D8" w14:paraId="7EF86776" w14:textId="6D5EBA1F" w:rsidTr="00EE2473">
        <w:trPr>
          <w:tblHeader/>
        </w:trPr>
        <w:tc>
          <w:tcPr>
            <w:tcW w:w="260" w:type="pct"/>
            <w:tcBorders>
              <w:bottom w:val="single" w:sz="4" w:space="0" w:color="auto"/>
            </w:tcBorders>
            <w:shd w:val="clear" w:color="auto" w:fill="auto"/>
            <w:vAlign w:val="center"/>
          </w:tcPr>
          <w:p w14:paraId="1A638F16" w14:textId="77777777" w:rsidR="00EE2473" w:rsidRPr="000C51D8" w:rsidRDefault="00EE2473" w:rsidP="00ED1501">
            <w:pPr>
              <w:jc w:val="center"/>
              <w:rPr>
                <w:sz w:val="22"/>
                <w:szCs w:val="22"/>
              </w:rPr>
            </w:pPr>
            <w:r w:rsidRPr="000C51D8">
              <w:rPr>
                <w:sz w:val="22"/>
                <w:szCs w:val="22"/>
              </w:rPr>
              <w:t>№ п/п</w:t>
            </w:r>
          </w:p>
        </w:tc>
        <w:tc>
          <w:tcPr>
            <w:tcW w:w="1987" w:type="pct"/>
            <w:tcBorders>
              <w:bottom w:val="single" w:sz="4" w:space="0" w:color="auto"/>
            </w:tcBorders>
            <w:shd w:val="clear" w:color="auto" w:fill="auto"/>
            <w:vAlign w:val="center"/>
          </w:tcPr>
          <w:p w14:paraId="7874EC78" w14:textId="77777777" w:rsidR="00EE2473" w:rsidRPr="000C51D8" w:rsidRDefault="00EE2473" w:rsidP="00ED1501">
            <w:pPr>
              <w:jc w:val="center"/>
              <w:rPr>
                <w:sz w:val="22"/>
                <w:szCs w:val="22"/>
              </w:rPr>
            </w:pPr>
            <w:r w:rsidRPr="000C51D8">
              <w:rPr>
                <w:sz w:val="22"/>
                <w:szCs w:val="22"/>
              </w:rPr>
              <w:t>Наименование СЦТ</w:t>
            </w:r>
          </w:p>
        </w:tc>
        <w:tc>
          <w:tcPr>
            <w:tcW w:w="1106" w:type="pct"/>
            <w:tcBorders>
              <w:bottom w:val="single" w:sz="4" w:space="0" w:color="auto"/>
            </w:tcBorders>
            <w:shd w:val="clear" w:color="auto" w:fill="auto"/>
            <w:vAlign w:val="center"/>
          </w:tcPr>
          <w:p w14:paraId="38A0C19D" w14:textId="2D66F0B6" w:rsidR="00EE2473" w:rsidRPr="000C51D8" w:rsidRDefault="00EE2473" w:rsidP="0014452C">
            <w:pPr>
              <w:jc w:val="center"/>
              <w:rPr>
                <w:sz w:val="22"/>
                <w:szCs w:val="22"/>
              </w:rPr>
            </w:pPr>
            <w:r w:rsidRPr="000C51D8">
              <w:rPr>
                <w:sz w:val="22"/>
                <w:szCs w:val="22"/>
              </w:rPr>
              <w:t>Общая протяженность тепловой сети в двухтрубном исчислении, км</w:t>
            </w:r>
          </w:p>
        </w:tc>
        <w:tc>
          <w:tcPr>
            <w:tcW w:w="878" w:type="pct"/>
            <w:tcBorders>
              <w:bottom w:val="single" w:sz="4" w:space="0" w:color="auto"/>
            </w:tcBorders>
            <w:shd w:val="clear" w:color="auto" w:fill="auto"/>
            <w:vAlign w:val="center"/>
          </w:tcPr>
          <w:p w14:paraId="0A306DFE" w14:textId="77777777" w:rsidR="00EE2473" w:rsidRPr="000C51D8" w:rsidRDefault="00EE2473" w:rsidP="00ED1501">
            <w:pPr>
              <w:jc w:val="center"/>
              <w:rPr>
                <w:sz w:val="22"/>
                <w:szCs w:val="22"/>
              </w:rPr>
            </w:pPr>
            <w:r w:rsidRPr="000C51D8">
              <w:rPr>
                <w:sz w:val="22"/>
                <w:szCs w:val="22"/>
              </w:rPr>
              <w:t>Материальная характеристика, кв. м</w:t>
            </w:r>
          </w:p>
        </w:tc>
        <w:tc>
          <w:tcPr>
            <w:tcW w:w="769" w:type="pct"/>
            <w:tcBorders>
              <w:bottom w:val="single" w:sz="4" w:space="0" w:color="auto"/>
            </w:tcBorders>
          </w:tcPr>
          <w:p w14:paraId="6617263B" w14:textId="0386CAF5" w:rsidR="00EE2473" w:rsidRPr="000C51D8" w:rsidRDefault="00EE2473" w:rsidP="00ED1501">
            <w:pPr>
              <w:jc w:val="center"/>
              <w:rPr>
                <w:sz w:val="22"/>
                <w:szCs w:val="22"/>
              </w:rPr>
            </w:pPr>
            <w:r w:rsidRPr="000C51D8">
              <w:rPr>
                <w:sz w:val="22"/>
                <w:szCs w:val="22"/>
              </w:rPr>
              <w:t>Год ввода в эксплуатацию</w:t>
            </w:r>
          </w:p>
        </w:tc>
      </w:tr>
      <w:tr w:rsidR="000C51D8" w:rsidRPr="000C51D8" w14:paraId="0C528295" w14:textId="21227FB9" w:rsidTr="00EE2473">
        <w:trPr>
          <w:trHeight w:val="112"/>
        </w:trPr>
        <w:tc>
          <w:tcPr>
            <w:tcW w:w="260" w:type="pct"/>
            <w:shd w:val="clear" w:color="auto" w:fill="auto"/>
            <w:vAlign w:val="center"/>
          </w:tcPr>
          <w:p w14:paraId="1AA610EE" w14:textId="4368C3B4" w:rsidR="00EE2473" w:rsidRPr="000C51D8" w:rsidRDefault="00EE2473" w:rsidP="00EE2473">
            <w:pPr>
              <w:pStyle w:val="ab"/>
              <w:jc w:val="center"/>
              <w:rPr>
                <w:sz w:val="22"/>
                <w:szCs w:val="22"/>
              </w:rPr>
            </w:pPr>
            <w:r w:rsidRPr="000C51D8">
              <w:rPr>
                <w:sz w:val="22"/>
                <w:szCs w:val="22"/>
              </w:rPr>
              <w:t>1</w:t>
            </w:r>
          </w:p>
        </w:tc>
        <w:tc>
          <w:tcPr>
            <w:tcW w:w="1987" w:type="pct"/>
            <w:shd w:val="clear" w:color="auto" w:fill="auto"/>
            <w:vAlign w:val="center"/>
          </w:tcPr>
          <w:p w14:paraId="6FE44610" w14:textId="25289C4C" w:rsidR="00EE2473" w:rsidRPr="000C51D8" w:rsidRDefault="00EE2473" w:rsidP="00EE2473">
            <w:pPr>
              <w:jc w:val="center"/>
              <w:rPr>
                <w:sz w:val="22"/>
                <w:szCs w:val="22"/>
              </w:rPr>
            </w:pPr>
            <w:r w:rsidRPr="000C51D8">
              <w:rPr>
                <w:sz w:val="22"/>
                <w:szCs w:val="22"/>
              </w:rPr>
              <w:t>Котельная «Центральная»</w:t>
            </w:r>
          </w:p>
        </w:tc>
        <w:tc>
          <w:tcPr>
            <w:tcW w:w="1106" w:type="pct"/>
            <w:shd w:val="clear" w:color="auto" w:fill="auto"/>
            <w:vAlign w:val="bottom"/>
          </w:tcPr>
          <w:p w14:paraId="2360B838" w14:textId="6B2490CA" w:rsidR="00EE2473" w:rsidRPr="000C51D8" w:rsidRDefault="00EE2473" w:rsidP="00EE2473">
            <w:pPr>
              <w:jc w:val="center"/>
              <w:rPr>
                <w:sz w:val="22"/>
                <w:szCs w:val="22"/>
              </w:rPr>
            </w:pPr>
            <w:r w:rsidRPr="000C51D8">
              <w:rPr>
                <w:sz w:val="22"/>
                <w:szCs w:val="22"/>
              </w:rPr>
              <w:t>4,996</w:t>
            </w:r>
          </w:p>
        </w:tc>
        <w:tc>
          <w:tcPr>
            <w:tcW w:w="878" w:type="pct"/>
            <w:shd w:val="clear" w:color="auto" w:fill="auto"/>
            <w:vAlign w:val="bottom"/>
          </w:tcPr>
          <w:p w14:paraId="5087FF1B" w14:textId="74D38C24" w:rsidR="00EE2473" w:rsidRPr="000C51D8" w:rsidRDefault="00EE2473" w:rsidP="00EE2473">
            <w:pPr>
              <w:jc w:val="center"/>
              <w:rPr>
                <w:sz w:val="22"/>
                <w:szCs w:val="22"/>
              </w:rPr>
            </w:pPr>
            <w:r w:rsidRPr="000C51D8">
              <w:rPr>
                <w:sz w:val="22"/>
                <w:szCs w:val="22"/>
              </w:rPr>
              <w:t>682,596</w:t>
            </w:r>
          </w:p>
        </w:tc>
        <w:tc>
          <w:tcPr>
            <w:tcW w:w="769" w:type="pct"/>
            <w:vAlign w:val="center"/>
          </w:tcPr>
          <w:p w14:paraId="438AB153" w14:textId="1006C4A7" w:rsidR="00EE2473" w:rsidRPr="000C51D8" w:rsidRDefault="00EE2473" w:rsidP="00EE2473">
            <w:pPr>
              <w:jc w:val="center"/>
              <w:rPr>
                <w:sz w:val="22"/>
                <w:szCs w:val="22"/>
              </w:rPr>
            </w:pPr>
            <w:r w:rsidRPr="000C51D8">
              <w:rPr>
                <w:sz w:val="22"/>
                <w:szCs w:val="22"/>
              </w:rPr>
              <w:t>1990</w:t>
            </w:r>
          </w:p>
        </w:tc>
      </w:tr>
      <w:tr w:rsidR="000C51D8" w:rsidRPr="000C51D8" w14:paraId="7BF520AD" w14:textId="3AC1A42E" w:rsidTr="00EE2473">
        <w:trPr>
          <w:trHeight w:val="112"/>
        </w:trPr>
        <w:tc>
          <w:tcPr>
            <w:tcW w:w="260" w:type="pct"/>
            <w:shd w:val="clear" w:color="auto" w:fill="auto"/>
            <w:vAlign w:val="center"/>
          </w:tcPr>
          <w:p w14:paraId="3BB97314" w14:textId="124BD48A" w:rsidR="00EE2473" w:rsidRPr="000C51D8" w:rsidRDefault="00EE2473" w:rsidP="00EE2473">
            <w:pPr>
              <w:pStyle w:val="ab"/>
              <w:jc w:val="center"/>
              <w:rPr>
                <w:sz w:val="22"/>
                <w:szCs w:val="22"/>
              </w:rPr>
            </w:pPr>
            <w:r w:rsidRPr="000C51D8">
              <w:rPr>
                <w:sz w:val="22"/>
                <w:szCs w:val="22"/>
              </w:rPr>
              <w:t>2</w:t>
            </w:r>
          </w:p>
        </w:tc>
        <w:tc>
          <w:tcPr>
            <w:tcW w:w="1987" w:type="pct"/>
            <w:shd w:val="clear" w:color="auto" w:fill="auto"/>
            <w:vAlign w:val="center"/>
          </w:tcPr>
          <w:p w14:paraId="54809ED4" w14:textId="3316F56A" w:rsidR="00EE2473" w:rsidRPr="000C51D8" w:rsidRDefault="00EE2473" w:rsidP="00EE2473">
            <w:pPr>
              <w:jc w:val="center"/>
              <w:rPr>
                <w:sz w:val="22"/>
                <w:szCs w:val="22"/>
              </w:rPr>
            </w:pPr>
            <w:r w:rsidRPr="000C51D8">
              <w:rPr>
                <w:sz w:val="22"/>
                <w:szCs w:val="22"/>
              </w:rPr>
              <w:t>Котельная «Школа»</w:t>
            </w:r>
          </w:p>
        </w:tc>
        <w:tc>
          <w:tcPr>
            <w:tcW w:w="1106" w:type="pct"/>
            <w:shd w:val="clear" w:color="auto" w:fill="auto"/>
            <w:vAlign w:val="bottom"/>
          </w:tcPr>
          <w:p w14:paraId="655A1FAD" w14:textId="3563970F" w:rsidR="00EE2473" w:rsidRPr="000C51D8" w:rsidRDefault="00EE2473" w:rsidP="00EE2473">
            <w:pPr>
              <w:jc w:val="center"/>
              <w:rPr>
                <w:sz w:val="22"/>
                <w:szCs w:val="22"/>
              </w:rPr>
            </w:pPr>
            <w:r w:rsidRPr="000C51D8">
              <w:rPr>
                <w:sz w:val="22"/>
                <w:szCs w:val="22"/>
              </w:rPr>
              <w:t>0,922</w:t>
            </w:r>
          </w:p>
        </w:tc>
        <w:tc>
          <w:tcPr>
            <w:tcW w:w="878" w:type="pct"/>
            <w:shd w:val="clear" w:color="auto" w:fill="auto"/>
            <w:vAlign w:val="bottom"/>
          </w:tcPr>
          <w:p w14:paraId="4D7E28EE" w14:textId="48A6D857" w:rsidR="00EE2473" w:rsidRPr="000C51D8" w:rsidRDefault="00EE2473" w:rsidP="00EE2473">
            <w:pPr>
              <w:jc w:val="center"/>
              <w:rPr>
                <w:sz w:val="22"/>
                <w:szCs w:val="22"/>
              </w:rPr>
            </w:pPr>
            <w:r w:rsidRPr="000C51D8">
              <w:rPr>
                <w:sz w:val="22"/>
                <w:szCs w:val="22"/>
              </w:rPr>
              <w:t>132,242</w:t>
            </w:r>
          </w:p>
        </w:tc>
        <w:tc>
          <w:tcPr>
            <w:tcW w:w="769" w:type="pct"/>
            <w:vAlign w:val="center"/>
          </w:tcPr>
          <w:p w14:paraId="31C4492F" w14:textId="6EB2EC31" w:rsidR="00EE2473" w:rsidRPr="000C51D8" w:rsidRDefault="00EE2473" w:rsidP="00EE2473">
            <w:pPr>
              <w:jc w:val="center"/>
              <w:rPr>
                <w:sz w:val="22"/>
                <w:szCs w:val="22"/>
              </w:rPr>
            </w:pPr>
            <w:r w:rsidRPr="000C51D8">
              <w:rPr>
                <w:sz w:val="22"/>
                <w:szCs w:val="22"/>
              </w:rPr>
              <w:t>1990</w:t>
            </w:r>
          </w:p>
        </w:tc>
      </w:tr>
      <w:tr w:rsidR="000C51D8" w:rsidRPr="000C51D8" w14:paraId="41633E7D" w14:textId="52386D0F" w:rsidTr="00EE2473">
        <w:trPr>
          <w:trHeight w:val="112"/>
        </w:trPr>
        <w:tc>
          <w:tcPr>
            <w:tcW w:w="260" w:type="pct"/>
            <w:shd w:val="clear" w:color="auto" w:fill="auto"/>
            <w:vAlign w:val="center"/>
          </w:tcPr>
          <w:p w14:paraId="06915A69" w14:textId="35D24508" w:rsidR="00EE2473" w:rsidRPr="000C51D8" w:rsidRDefault="00EE2473" w:rsidP="00EE2473">
            <w:pPr>
              <w:pStyle w:val="ab"/>
              <w:jc w:val="center"/>
              <w:rPr>
                <w:sz w:val="22"/>
                <w:szCs w:val="22"/>
              </w:rPr>
            </w:pPr>
            <w:r w:rsidRPr="000C51D8">
              <w:rPr>
                <w:sz w:val="22"/>
                <w:szCs w:val="22"/>
              </w:rPr>
              <w:t>3</w:t>
            </w:r>
          </w:p>
        </w:tc>
        <w:tc>
          <w:tcPr>
            <w:tcW w:w="1987" w:type="pct"/>
            <w:shd w:val="clear" w:color="auto" w:fill="auto"/>
            <w:vAlign w:val="center"/>
          </w:tcPr>
          <w:p w14:paraId="114610EA" w14:textId="5EAF125B" w:rsidR="00EE2473" w:rsidRPr="000C51D8" w:rsidRDefault="00EE2473" w:rsidP="00EE2473">
            <w:pPr>
              <w:jc w:val="center"/>
              <w:rPr>
                <w:sz w:val="22"/>
                <w:szCs w:val="22"/>
              </w:rPr>
            </w:pPr>
            <w:r w:rsidRPr="000C51D8">
              <w:rPr>
                <w:sz w:val="22"/>
                <w:szCs w:val="22"/>
              </w:rPr>
              <w:t>Котельная «ПМК»</w:t>
            </w:r>
          </w:p>
        </w:tc>
        <w:tc>
          <w:tcPr>
            <w:tcW w:w="1106" w:type="pct"/>
            <w:shd w:val="clear" w:color="auto" w:fill="auto"/>
            <w:vAlign w:val="bottom"/>
          </w:tcPr>
          <w:p w14:paraId="48039F46" w14:textId="3770B874" w:rsidR="00EE2473" w:rsidRPr="000C51D8" w:rsidRDefault="00EE2473" w:rsidP="00EE2473">
            <w:pPr>
              <w:jc w:val="center"/>
              <w:rPr>
                <w:sz w:val="22"/>
                <w:szCs w:val="22"/>
              </w:rPr>
            </w:pPr>
            <w:r w:rsidRPr="000C51D8">
              <w:rPr>
                <w:sz w:val="22"/>
                <w:szCs w:val="22"/>
              </w:rPr>
              <w:t>0,982</w:t>
            </w:r>
          </w:p>
        </w:tc>
        <w:tc>
          <w:tcPr>
            <w:tcW w:w="878" w:type="pct"/>
            <w:shd w:val="clear" w:color="auto" w:fill="auto"/>
            <w:vAlign w:val="bottom"/>
          </w:tcPr>
          <w:p w14:paraId="4E021818" w14:textId="7A60FD0C" w:rsidR="00EE2473" w:rsidRPr="000C51D8" w:rsidRDefault="00EE2473" w:rsidP="00EE2473">
            <w:pPr>
              <w:jc w:val="center"/>
              <w:rPr>
                <w:sz w:val="22"/>
                <w:szCs w:val="22"/>
              </w:rPr>
            </w:pPr>
            <w:r w:rsidRPr="000C51D8">
              <w:rPr>
                <w:sz w:val="22"/>
                <w:szCs w:val="22"/>
              </w:rPr>
              <w:t>145,252</w:t>
            </w:r>
          </w:p>
        </w:tc>
        <w:tc>
          <w:tcPr>
            <w:tcW w:w="769" w:type="pct"/>
            <w:vAlign w:val="center"/>
          </w:tcPr>
          <w:p w14:paraId="59BCC23F" w14:textId="611C1679" w:rsidR="00EE2473" w:rsidRPr="000C51D8" w:rsidRDefault="00EE2473" w:rsidP="00EE2473">
            <w:pPr>
              <w:jc w:val="center"/>
              <w:rPr>
                <w:sz w:val="22"/>
                <w:szCs w:val="22"/>
              </w:rPr>
            </w:pPr>
            <w:r w:rsidRPr="000C51D8">
              <w:rPr>
                <w:sz w:val="22"/>
                <w:szCs w:val="22"/>
              </w:rPr>
              <w:t>2004</w:t>
            </w:r>
          </w:p>
        </w:tc>
      </w:tr>
      <w:tr w:rsidR="000C51D8" w:rsidRPr="000C51D8" w14:paraId="1A3D0F4E" w14:textId="3974D702" w:rsidTr="00EE2473">
        <w:trPr>
          <w:trHeight w:val="112"/>
        </w:trPr>
        <w:tc>
          <w:tcPr>
            <w:tcW w:w="260" w:type="pct"/>
            <w:shd w:val="clear" w:color="auto" w:fill="auto"/>
            <w:vAlign w:val="center"/>
          </w:tcPr>
          <w:p w14:paraId="7DFE79AE" w14:textId="68FB0B75" w:rsidR="00EE2473" w:rsidRPr="000C51D8" w:rsidRDefault="00EE2473" w:rsidP="00EE2473">
            <w:pPr>
              <w:pStyle w:val="ab"/>
              <w:jc w:val="center"/>
              <w:rPr>
                <w:sz w:val="22"/>
                <w:szCs w:val="22"/>
              </w:rPr>
            </w:pPr>
            <w:r w:rsidRPr="000C51D8">
              <w:rPr>
                <w:sz w:val="22"/>
                <w:szCs w:val="22"/>
              </w:rPr>
              <w:t>4</w:t>
            </w:r>
          </w:p>
        </w:tc>
        <w:tc>
          <w:tcPr>
            <w:tcW w:w="1987" w:type="pct"/>
            <w:shd w:val="clear" w:color="auto" w:fill="auto"/>
            <w:vAlign w:val="center"/>
          </w:tcPr>
          <w:p w14:paraId="268EF695" w14:textId="01F36997" w:rsidR="00EE2473" w:rsidRPr="000C51D8" w:rsidRDefault="00EE2473" w:rsidP="00EE2473">
            <w:pPr>
              <w:jc w:val="center"/>
              <w:rPr>
                <w:sz w:val="22"/>
                <w:szCs w:val="22"/>
              </w:rPr>
            </w:pPr>
            <w:r w:rsidRPr="000C51D8">
              <w:rPr>
                <w:sz w:val="22"/>
                <w:szCs w:val="22"/>
              </w:rPr>
              <w:t>Котельная «ЛМС»</w:t>
            </w:r>
          </w:p>
        </w:tc>
        <w:tc>
          <w:tcPr>
            <w:tcW w:w="1106" w:type="pct"/>
            <w:shd w:val="clear" w:color="auto" w:fill="auto"/>
          </w:tcPr>
          <w:p w14:paraId="55967B08" w14:textId="2ECE4B27" w:rsidR="00EE2473" w:rsidRPr="000C51D8" w:rsidRDefault="00EE2473" w:rsidP="00EE2473">
            <w:pPr>
              <w:jc w:val="center"/>
              <w:rPr>
                <w:sz w:val="22"/>
                <w:szCs w:val="22"/>
              </w:rPr>
            </w:pPr>
            <w:r w:rsidRPr="000C51D8">
              <w:rPr>
                <w:sz w:val="22"/>
                <w:szCs w:val="22"/>
              </w:rPr>
              <w:t>1,594</w:t>
            </w:r>
          </w:p>
        </w:tc>
        <w:tc>
          <w:tcPr>
            <w:tcW w:w="878" w:type="pct"/>
            <w:shd w:val="clear" w:color="auto" w:fill="auto"/>
            <w:vAlign w:val="bottom"/>
          </w:tcPr>
          <w:p w14:paraId="08FAD7FF" w14:textId="3B25EB17" w:rsidR="00EE2473" w:rsidRPr="000C51D8" w:rsidRDefault="00EE2473" w:rsidP="00EE2473">
            <w:pPr>
              <w:jc w:val="center"/>
              <w:rPr>
                <w:sz w:val="22"/>
                <w:szCs w:val="22"/>
              </w:rPr>
            </w:pPr>
            <w:r w:rsidRPr="000C51D8">
              <w:rPr>
                <w:sz w:val="22"/>
                <w:szCs w:val="22"/>
              </w:rPr>
              <w:t>153,352</w:t>
            </w:r>
          </w:p>
        </w:tc>
        <w:tc>
          <w:tcPr>
            <w:tcW w:w="769" w:type="pct"/>
            <w:vAlign w:val="center"/>
          </w:tcPr>
          <w:p w14:paraId="526945B0" w14:textId="0D9717C5" w:rsidR="00EE2473" w:rsidRPr="000C51D8" w:rsidRDefault="00EE2473" w:rsidP="00EE2473">
            <w:pPr>
              <w:jc w:val="center"/>
              <w:rPr>
                <w:sz w:val="22"/>
                <w:szCs w:val="22"/>
              </w:rPr>
            </w:pPr>
            <w:r w:rsidRPr="000C51D8">
              <w:rPr>
                <w:sz w:val="22"/>
                <w:szCs w:val="22"/>
              </w:rPr>
              <w:t>2004</w:t>
            </w:r>
          </w:p>
        </w:tc>
      </w:tr>
      <w:tr w:rsidR="000C51D8" w:rsidRPr="000C51D8" w14:paraId="733B1AB0" w14:textId="2BA3423C" w:rsidTr="00EE2473">
        <w:trPr>
          <w:trHeight w:val="112"/>
        </w:trPr>
        <w:tc>
          <w:tcPr>
            <w:tcW w:w="260" w:type="pct"/>
            <w:shd w:val="clear" w:color="auto" w:fill="auto"/>
            <w:vAlign w:val="center"/>
          </w:tcPr>
          <w:p w14:paraId="69596953" w14:textId="47B372F1" w:rsidR="00EE2473" w:rsidRPr="000C51D8" w:rsidRDefault="00EE2473" w:rsidP="00EE2473">
            <w:pPr>
              <w:pStyle w:val="ab"/>
              <w:jc w:val="center"/>
              <w:rPr>
                <w:sz w:val="22"/>
                <w:szCs w:val="22"/>
              </w:rPr>
            </w:pPr>
            <w:r w:rsidRPr="000C51D8">
              <w:rPr>
                <w:sz w:val="22"/>
                <w:szCs w:val="22"/>
              </w:rPr>
              <w:t>5</w:t>
            </w:r>
          </w:p>
        </w:tc>
        <w:tc>
          <w:tcPr>
            <w:tcW w:w="1987" w:type="pct"/>
            <w:shd w:val="clear" w:color="auto" w:fill="auto"/>
            <w:vAlign w:val="center"/>
          </w:tcPr>
          <w:p w14:paraId="262A882B" w14:textId="4A4D6FA0" w:rsidR="00EE2473" w:rsidRPr="000C51D8" w:rsidRDefault="00EE2473" w:rsidP="00EE2473">
            <w:pPr>
              <w:jc w:val="center"/>
              <w:rPr>
                <w:sz w:val="22"/>
                <w:szCs w:val="22"/>
              </w:rPr>
            </w:pPr>
            <w:r w:rsidRPr="000C51D8">
              <w:rPr>
                <w:sz w:val="22"/>
                <w:szCs w:val="22"/>
              </w:rPr>
              <w:t>Котельная «ЦРБ»</w:t>
            </w:r>
          </w:p>
        </w:tc>
        <w:tc>
          <w:tcPr>
            <w:tcW w:w="1106" w:type="pct"/>
            <w:shd w:val="clear" w:color="auto" w:fill="auto"/>
            <w:vAlign w:val="bottom"/>
          </w:tcPr>
          <w:p w14:paraId="48B6AC7E" w14:textId="55137944" w:rsidR="00EE2473" w:rsidRPr="000C51D8" w:rsidRDefault="00EE2473" w:rsidP="00EE2473">
            <w:pPr>
              <w:jc w:val="center"/>
              <w:rPr>
                <w:sz w:val="22"/>
                <w:szCs w:val="22"/>
              </w:rPr>
            </w:pPr>
            <w:r w:rsidRPr="000C51D8">
              <w:rPr>
                <w:sz w:val="22"/>
                <w:szCs w:val="22"/>
              </w:rPr>
              <w:t>2,382</w:t>
            </w:r>
          </w:p>
        </w:tc>
        <w:tc>
          <w:tcPr>
            <w:tcW w:w="878" w:type="pct"/>
            <w:shd w:val="clear" w:color="auto" w:fill="auto"/>
            <w:vAlign w:val="bottom"/>
          </w:tcPr>
          <w:p w14:paraId="23043392" w14:textId="67200682" w:rsidR="00EE2473" w:rsidRPr="000C51D8" w:rsidRDefault="00EE2473" w:rsidP="00EE2473">
            <w:pPr>
              <w:jc w:val="center"/>
              <w:rPr>
                <w:sz w:val="22"/>
                <w:szCs w:val="22"/>
              </w:rPr>
            </w:pPr>
            <w:r w:rsidRPr="000C51D8">
              <w:rPr>
                <w:sz w:val="22"/>
                <w:szCs w:val="22"/>
              </w:rPr>
              <w:t>299,248</w:t>
            </w:r>
          </w:p>
        </w:tc>
        <w:tc>
          <w:tcPr>
            <w:tcW w:w="769" w:type="pct"/>
            <w:vAlign w:val="center"/>
          </w:tcPr>
          <w:p w14:paraId="3130D4B6" w14:textId="7877A50C" w:rsidR="00EE2473" w:rsidRPr="000C51D8" w:rsidRDefault="00EE2473" w:rsidP="00EE2473">
            <w:pPr>
              <w:jc w:val="center"/>
              <w:rPr>
                <w:sz w:val="22"/>
                <w:szCs w:val="22"/>
              </w:rPr>
            </w:pPr>
            <w:r w:rsidRPr="000C51D8">
              <w:rPr>
                <w:sz w:val="22"/>
                <w:szCs w:val="22"/>
              </w:rPr>
              <w:t>2000</w:t>
            </w:r>
          </w:p>
        </w:tc>
      </w:tr>
      <w:tr w:rsidR="000C51D8" w:rsidRPr="000C51D8" w14:paraId="5A9CD432" w14:textId="395D0696" w:rsidTr="00EE2473">
        <w:trPr>
          <w:trHeight w:val="112"/>
        </w:trPr>
        <w:tc>
          <w:tcPr>
            <w:tcW w:w="260" w:type="pct"/>
            <w:shd w:val="clear" w:color="auto" w:fill="auto"/>
            <w:vAlign w:val="center"/>
          </w:tcPr>
          <w:p w14:paraId="45C353A4" w14:textId="435B6F9E" w:rsidR="00EE2473" w:rsidRPr="000C51D8" w:rsidRDefault="00EE2473" w:rsidP="00EE2473">
            <w:pPr>
              <w:pStyle w:val="ab"/>
              <w:jc w:val="center"/>
              <w:rPr>
                <w:sz w:val="22"/>
                <w:szCs w:val="22"/>
              </w:rPr>
            </w:pPr>
            <w:r w:rsidRPr="000C51D8">
              <w:rPr>
                <w:sz w:val="22"/>
                <w:szCs w:val="22"/>
              </w:rPr>
              <w:t>6</w:t>
            </w:r>
          </w:p>
        </w:tc>
        <w:tc>
          <w:tcPr>
            <w:tcW w:w="1987" w:type="pct"/>
            <w:shd w:val="clear" w:color="auto" w:fill="auto"/>
            <w:vAlign w:val="center"/>
          </w:tcPr>
          <w:p w14:paraId="716C86A1" w14:textId="25D5C915" w:rsidR="00EE2473" w:rsidRPr="000C51D8" w:rsidRDefault="00EE2473" w:rsidP="00EE2473">
            <w:pPr>
              <w:jc w:val="center"/>
              <w:rPr>
                <w:sz w:val="22"/>
                <w:szCs w:val="22"/>
              </w:rPr>
            </w:pPr>
            <w:r w:rsidRPr="000C51D8">
              <w:rPr>
                <w:sz w:val="22"/>
                <w:szCs w:val="22"/>
              </w:rPr>
              <w:t>Котельная «Тополек»</w:t>
            </w:r>
          </w:p>
        </w:tc>
        <w:tc>
          <w:tcPr>
            <w:tcW w:w="1106" w:type="pct"/>
            <w:shd w:val="clear" w:color="auto" w:fill="auto"/>
            <w:vAlign w:val="bottom"/>
          </w:tcPr>
          <w:p w14:paraId="6B75B656" w14:textId="62C34977" w:rsidR="00EE2473" w:rsidRPr="000C51D8" w:rsidRDefault="00EE2473" w:rsidP="00EE2473">
            <w:pPr>
              <w:jc w:val="center"/>
              <w:rPr>
                <w:sz w:val="22"/>
                <w:szCs w:val="22"/>
              </w:rPr>
            </w:pPr>
            <w:r w:rsidRPr="000C51D8">
              <w:rPr>
                <w:sz w:val="22"/>
                <w:szCs w:val="22"/>
              </w:rPr>
              <w:t>2,089</w:t>
            </w:r>
          </w:p>
        </w:tc>
        <w:tc>
          <w:tcPr>
            <w:tcW w:w="878" w:type="pct"/>
            <w:shd w:val="clear" w:color="auto" w:fill="auto"/>
            <w:vAlign w:val="bottom"/>
          </w:tcPr>
          <w:p w14:paraId="1DE0F828" w14:textId="78E64C7E" w:rsidR="00EE2473" w:rsidRPr="000C51D8" w:rsidRDefault="00EE2473" w:rsidP="00EE2473">
            <w:pPr>
              <w:jc w:val="center"/>
              <w:rPr>
                <w:sz w:val="22"/>
                <w:szCs w:val="22"/>
              </w:rPr>
            </w:pPr>
            <w:r w:rsidRPr="000C51D8">
              <w:rPr>
                <w:sz w:val="22"/>
                <w:szCs w:val="22"/>
              </w:rPr>
              <w:t>223,026</w:t>
            </w:r>
          </w:p>
        </w:tc>
        <w:tc>
          <w:tcPr>
            <w:tcW w:w="769" w:type="pct"/>
            <w:vAlign w:val="center"/>
          </w:tcPr>
          <w:p w14:paraId="40D2725F" w14:textId="2103BE50" w:rsidR="00EE2473" w:rsidRPr="000C51D8" w:rsidRDefault="00EE2473" w:rsidP="00EE2473">
            <w:pPr>
              <w:jc w:val="center"/>
              <w:rPr>
                <w:sz w:val="22"/>
                <w:szCs w:val="22"/>
              </w:rPr>
            </w:pPr>
            <w:r w:rsidRPr="000C51D8">
              <w:rPr>
                <w:sz w:val="22"/>
                <w:szCs w:val="22"/>
              </w:rPr>
              <w:t>1990</w:t>
            </w:r>
          </w:p>
        </w:tc>
      </w:tr>
      <w:tr w:rsidR="000C51D8" w:rsidRPr="000C51D8" w14:paraId="7B960B35" w14:textId="647A8418" w:rsidTr="00EE2473">
        <w:trPr>
          <w:trHeight w:val="112"/>
        </w:trPr>
        <w:tc>
          <w:tcPr>
            <w:tcW w:w="260" w:type="pct"/>
            <w:shd w:val="clear" w:color="auto" w:fill="auto"/>
            <w:vAlign w:val="center"/>
          </w:tcPr>
          <w:p w14:paraId="0BB783E4" w14:textId="4C6236CE" w:rsidR="00EE2473" w:rsidRPr="000C51D8" w:rsidRDefault="00EE2473" w:rsidP="00EE2473">
            <w:pPr>
              <w:pStyle w:val="ab"/>
              <w:jc w:val="center"/>
              <w:rPr>
                <w:sz w:val="22"/>
                <w:szCs w:val="22"/>
              </w:rPr>
            </w:pPr>
            <w:r w:rsidRPr="000C51D8">
              <w:rPr>
                <w:sz w:val="22"/>
                <w:szCs w:val="22"/>
              </w:rPr>
              <w:t>7</w:t>
            </w:r>
          </w:p>
        </w:tc>
        <w:tc>
          <w:tcPr>
            <w:tcW w:w="1987" w:type="pct"/>
            <w:shd w:val="clear" w:color="auto" w:fill="auto"/>
            <w:vAlign w:val="center"/>
          </w:tcPr>
          <w:p w14:paraId="1A4B7D19" w14:textId="6EDD685B" w:rsidR="00EE2473" w:rsidRPr="000C51D8" w:rsidRDefault="00EE2473" w:rsidP="00EE2473">
            <w:pPr>
              <w:jc w:val="center"/>
              <w:rPr>
                <w:sz w:val="22"/>
                <w:szCs w:val="22"/>
              </w:rPr>
            </w:pPr>
            <w:r w:rsidRPr="000C51D8">
              <w:rPr>
                <w:sz w:val="22"/>
                <w:szCs w:val="22"/>
              </w:rPr>
              <w:t>Котельная «Быткомбината»</w:t>
            </w:r>
          </w:p>
        </w:tc>
        <w:tc>
          <w:tcPr>
            <w:tcW w:w="1106" w:type="pct"/>
            <w:shd w:val="clear" w:color="auto" w:fill="auto"/>
            <w:vAlign w:val="bottom"/>
          </w:tcPr>
          <w:p w14:paraId="5D0AF58E" w14:textId="1538C158" w:rsidR="00EE2473" w:rsidRPr="000C51D8" w:rsidRDefault="00EE2473" w:rsidP="00EE2473">
            <w:pPr>
              <w:jc w:val="center"/>
              <w:rPr>
                <w:sz w:val="22"/>
                <w:szCs w:val="22"/>
              </w:rPr>
            </w:pPr>
            <w:r w:rsidRPr="000C51D8">
              <w:rPr>
                <w:sz w:val="22"/>
                <w:szCs w:val="22"/>
              </w:rPr>
              <w:t>1,549</w:t>
            </w:r>
          </w:p>
        </w:tc>
        <w:tc>
          <w:tcPr>
            <w:tcW w:w="878" w:type="pct"/>
            <w:shd w:val="clear" w:color="auto" w:fill="auto"/>
            <w:vAlign w:val="bottom"/>
          </w:tcPr>
          <w:p w14:paraId="087B41C0" w14:textId="3D5E04DE" w:rsidR="00EE2473" w:rsidRPr="000C51D8" w:rsidRDefault="00EE2473" w:rsidP="00EE2473">
            <w:pPr>
              <w:jc w:val="center"/>
              <w:rPr>
                <w:sz w:val="22"/>
                <w:szCs w:val="22"/>
              </w:rPr>
            </w:pPr>
            <w:r w:rsidRPr="000C51D8">
              <w:rPr>
                <w:sz w:val="22"/>
                <w:szCs w:val="22"/>
              </w:rPr>
              <w:t>193,074</w:t>
            </w:r>
          </w:p>
        </w:tc>
        <w:tc>
          <w:tcPr>
            <w:tcW w:w="769" w:type="pct"/>
            <w:vAlign w:val="center"/>
          </w:tcPr>
          <w:p w14:paraId="4B2A87E7" w14:textId="27A8CDC5" w:rsidR="00EE2473" w:rsidRPr="000C51D8" w:rsidRDefault="00EE2473" w:rsidP="00EE2473">
            <w:pPr>
              <w:jc w:val="center"/>
              <w:rPr>
                <w:sz w:val="22"/>
                <w:szCs w:val="22"/>
              </w:rPr>
            </w:pPr>
            <w:r w:rsidRPr="000C51D8">
              <w:rPr>
                <w:sz w:val="22"/>
                <w:szCs w:val="22"/>
              </w:rPr>
              <w:t>1990</w:t>
            </w:r>
          </w:p>
        </w:tc>
      </w:tr>
      <w:tr w:rsidR="000C51D8" w:rsidRPr="000C51D8" w14:paraId="7F641291" w14:textId="39AC7412" w:rsidTr="00EE2473">
        <w:trPr>
          <w:trHeight w:val="112"/>
        </w:trPr>
        <w:tc>
          <w:tcPr>
            <w:tcW w:w="260" w:type="pct"/>
            <w:shd w:val="clear" w:color="auto" w:fill="auto"/>
            <w:vAlign w:val="center"/>
          </w:tcPr>
          <w:p w14:paraId="6381DD5F" w14:textId="7F97F20C" w:rsidR="00EE2473" w:rsidRPr="000C51D8" w:rsidRDefault="00EE2473" w:rsidP="00EE2473">
            <w:pPr>
              <w:pStyle w:val="ab"/>
              <w:jc w:val="center"/>
              <w:rPr>
                <w:sz w:val="22"/>
                <w:szCs w:val="22"/>
              </w:rPr>
            </w:pPr>
            <w:r w:rsidRPr="000C51D8">
              <w:rPr>
                <w:sz w:val="22"/>
                <w:szCs w:val="22"/>
              </w:rPr>
              <w:t>8</w:t>
            </w:r>
          </w:p>
        </w:tc>
        <w:tc>
          <w:tcPr>
            <w:tcW w:w="1987" w:type="pct"/>
            <w:shd w:val="clear" w:color="auto" w:fill="auto"/>
            <w:vAlign w:val="center"/>
          </w:tcPr>
          <w:p w14:paraId="08167AC7" w14:textId="032DC494" w:rsidR="00EE2473" w:rsidRPr="000C51D8" w:rsidRDefault="00EE2473" w:rsidP="00EE2473">
            <w:pPr>
              <w:jc w:val="center"/>
              <w:rPr>
                <w:sz w:val="22"/>
                <w:szCs w:val="22"/>
              </w:rPr>
            </w:pPr>
            <w:r w:rsidRPr="000C51D8">
              <w:rPr>
                <w:sz w:val="22"/>
                <w:szCs w:val="22"/>
              </w:rPr>
              <w:t>Котельная «Собственная база»</w:t>
            </w:r>
          </w:p>
        </w:tc>
        <w:tc>
          <w:tcPr>
            <w:tcW w:w="1106" w:type="pct"/>
            <w:shd w:val="clear" w:color="auto" w:fill="auto"/>
            <w:vAlign w:val="bottom"/>
          </w:tcPr>
          <w:p w14:paraId="6170E208" w14:textId="64311EE1" w:rsidR="00EE2473" w:rsidRPr="000C51D8" w:rsidRDefault="00EE2473" w:rsidP="00EE2473">
            <w:pPr>
              <w:jc w:val="center"/>
              <w:rPr>
                <w:sz w:val="22"/>
                <w:szCs w:val="22"/>
              </w:rPr>
            </w:pPr>
            <w:r w:rsidRPr="000C51D8">
              <w:rPr>
                <w:sz w:val="22"/>
                <w:szCs w:val="22"/>
              </w:rPr>
              <w:t>2,713</w:t>
            </w:r>
          </w:p>
        </w:tc>
        <w:tc>
          <w:tcPr>
            <w:tcW w:w="878" w:type="pct"/>
            <w:shd w:val="clear" w:color="auto" w:fill="auto"/>
            <w:vAlign w:val="bottom"/>
          </w:tcPr>
          <w:p w14:paraId="429C4085" w14:textId="4B7A7C26" w:rsidR="00EE2473" w:rsidRPr="000C51D8" w:rsidRDefault="00EE2473" w:rsidP="00EE2473">
            <w:pPr>
              <w:jc w:val="center"/>
              <w:rPr>
                <w:sz w:val="22"/>
                <w:szCs w:val="22"/>
              </w:rPr>
            </w:pPr>
            <w:r w:rsidRPr="000C51D8">
              <w:rPr>
                <w:sz w:val="22"/>
                <w:szCs w:val="22"/>
              </w:rPr>
              <w:t>317,068</w:t>
            </w:r>
          </w:p>
        </w:tc>
        <w:tc>
          <w:tcPr>
            <w:tcW w:w="769" w:type="pct"/>
            <w:vAlign w:val="center"/>
          </w:tcPr>
          <w:p w14:paraId="27EDB780" w14:textId="11EAB5B7" w:rsidR="00EE2473" w:rsidRPr="000C51D8" w:rsidRDefault="00EE2473" w:rsidP="00EE2473">
            <w:pPr>
              <w:jc w:val="center"/>
              <w:rPr>
                <w:sz w:val="22"/>
                <w:szCs w:val="22"/>
              </w:rPr>
            </w:pPr>
            <w:r w:rsidRPr="000C51D8">
              <w:rPr>
                <w:sz w:val="22"/>
                <w:szCs w:val="22"/>
              </w:rPr>
              <w:t>1990</w:t>
            </w:r>
          </w:p>
        </w:tc>
      </w:tr>
      <w:tr w:rsidR="000C51D8" w:rsidRPr="000C51D8" w14:paraId="41022CB5" w14:textId="65A55E9F" w:rsidTr="00EE2473">
        <w:trPr>
          <w:trHeight w:val="112"/>
        </w:trPr>
        <w:tc>
          <w:tcPr>
            <w:tcW w:w="260" w:type="pct"/>
            <w:tcBorders>
              <w:top w:val="single" w:sz="4" w:space="0" w:color="auto"/>
              <w:bottom w:val="single" w:sz="4" w:space="0" w:color="auto"/>
              <w:right w:val="single" w:sz="4" w:space="0" w:color="auto"/>
            </w:tcBorders>
            <w:shd w:val="clear" w:color="auto" w:fill="auto"/>
            <w:vAlign w:val="center"/>
          </w:tcPr>
          <w:p w14:paraId="319257E8" w14:textId="27664D3C" w:rsidR="00EE2473" w:rsidRPr="000C51D8" w:rsidRDefault="00EE2473" w:rsidP="00EE2473">
            <w:pPr>
              <w:pStyle w:val="ab"/>
              <w:jc w:val="center"/>
              <w:rPr>
                <w:sz w:val="22"/>
                <w:szCs w:val="22"/>
              </w:rPr>
            </w:pPr>
            <w:r w:rsidRPr="000C51D8">
              <w:rPr>
                <w:sz w:val="22"/>
                <w:szCs w:val="22"/>
              </w:rPr>
              <w:t>9</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6432BA2" w14:textId="1AADCD1E" w:rsidR="00EE2473" w:rsidRPr="000C51D8" w:rsidRDefault="00EE2473" w:rsidP="00EE2473">
            <w:pPr>
              <w:jc w:val="center"/>
              <w:rPr>
                <w:sz w:val="22"/>
                <w:szCs w:val="22"/>
              </w:rPr>
            </w:pPr>
            <w:r w:rsidRPr="000C51D8">
              <w:rPr>
                <w:sz w:val="22"/>
                <w:szCs w:val="22"/>
              </w:rPr>
              <w:t>Котельная «Кочковскремтранс»</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bottom"/>
          </w:tcPr>
          <w:p w14:paraId="69EDC336" w14:textId="7B25F2E2" w:rsidR="00EE2473" w:rsidRPr="000C51D8" w:rsidRDefault="00EE2473" w:rsidP="00EE2473">
            <w:pPr>
              <w:jc w:val="center"/>
              <w:rPr>
                <w:sz w:val="22"/>
                <w:szCs w:val="22"/>
              </w:rPr>
            </w:pPr>
            <w:r w:rsidRPr="000C51D8">
              <w:rPr>
                <w:sz w:val="22"/>
                <w:szCs w:val="22"/>
              </w:rPr>
              <w:t>2,136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bottom"/>
          </w:tcPr>
          <w:p w14:paraId="6166D4E5" w14:textId="30AAFF8D" w:rsidR="00EE2473" w:rsidRPr="000C51D8" w:rsidRDefault="00EE2473" w:rsidP="00EE2473">
            <w:pPr>
              <w:jc w:val="center"/>
              <w:rPr>
                <w:sz w:val="22"/>
                <w:szCs w:val="22"/>
              </w:rPr>
            </w:pPr>
            <w:r w:rsidRPr="000C51D8">
              <w:rPr>
                <w:sz w:val="22"/>
                <w:szCs w:val="22"/>
              </w:rPr>
              <w:t>267,671</w:t>
            </w:r>
          </w:p>
        </w:tc>
        <w:tc>
          <w:tcPr>
            <w:tcW w:w="769" w:type="pct"/>
            <w:tcBorders>
              <w:top w:val="single" w:sz="4" w:space="0" w:color="auto"/>
              <w:left w:val="single" w:sz="4" w:space="0" w:color="auto"/>
              <w:bottom w:val="single" w:sz="4" w:space="0" w:color="auto"/>
              <w:right w:val="single" w:sz="4" w:space="0" w:color="auto"/>
            </w:tcBorders>
            <w:vAlign w:val="center"/>
          </w:tcPr>
          <w:p w14:paraId="142BF1A6" w14:textId="7449FB54" w:rsidR="00EE2473" w:rsidRPr="000C51D8" w:rsidRDefault="00EE2473" w:rsidP="00EE2473">
            <w:pPr>
              <w:jc w:val="center"/>
              <w:rPr>
                <w:sz w:val="22"/>
                <w:szCs w:val="22"/>
              </w:rPr>
            </w:pPr>
            <w:r w:rsidRPr="000C51D8">
              <w:rPr>
                <w:sz w:val="22"/>
                <w:szCs w:val="22"/>
              </w:rPr>
              <w:t>1985</w:t>
            </w:r>
          </w:p>
        </w:tc>
      </w:tr>
      <w:tr w:rsidR="000C51D8" w:rsidRPr="000C51D8" w14:paraId="587A61A7" w14:textId="74E238C1" w:rsidTr="00EE2473">
        <w:trPr>
          <w:trHeight w:val="112"/>
        </w:trPr>
        <w:tc>
          <w:tcPr>
            <w:tcW w:w="260" w:type="pct"/>
            <w:shd w:val="clear" w:color="auto" w:fill="auto"/>
            <w:vAlign w:val="center"/>
          </w:tcPr>
          <w:p w14:paraId="10BE7052" w14:textId="350542FE" w:rsidR="00EE2473" w:rsidRPr="000C51D8" w:rsidRDefault="00EE2473" w:rsidP="00EE2473">
            <w:pPr>
              <w:pStyle w:val="ab"/>
              <w:jc w:val="center"/>
              <w:rPr>
                <w:sz w:val="22"/>
                <w:szCs w:val="22"/>
              </w:rPr>
            </w:pPr>
            <w:r w:rsidRPr="000C51D8">
              <w:rPr>
                <w:sz w:val="22"/>
                <w:szCs w:val="22"/>
              </w:rPr>
              <w:t>10</w:t>
            </w:r>
          </w:p>
        </w:tc>
        <w:tc>
          <w:tcPr>
            <w:tcW w:w="1987" w:type="pct"/>
            <w:shd w:val="clear" w:color="auto" w:fill="auto"/>
            <w:vAlign w:val="center"/>
          </w:tcPr>
          <w:p w14:paraId="74E7AE9C" w14:textId="25E7ED41" w:rsidR="00EE2473" w:rsidRPr="000C51D8" w:rsidRDefault="00EE2473" w:rsidP="00EE2473">
            <w:pPr>
              <w:jc w:val="center"/>
              <w:rPr>
                <w:sz w:val="22"/>
                <w:szCs w:val="22"/>
              </w:rPr>
            </w:pPr>
            <w:r w:rsidRPr="000C51D8">
              <w:rPr>
                <w:sz w:val="22"/>
                <w:szCs w:val="22"/>
              </w:rPr>
              <w:t>Котельная ГБПОУ НСО «Кочковский межрайонный аграрный лицей»</w:t>
            </w:r>
          </w:p>
        </w:tc>
        <w:tc>
          <w:tcPr>
            <w:tcW w:w="1106" w:type="pct"/>
            <w:shd w:val="clear" w:color="auto" w:fill="auto"/>
            <w:vAlign w:val="center"/>
          </w:tcPr>
          <w:p w14:paraId="7722990B" w14:textId="75B58308" w:rsidR="00EE2473" w:rsidRPr="000C51D8" w:rsidRDefault="00EE2473" w:rsidP="00EE2473">
            <w:pPr>
              <w:jc w:val="center"/>
              <w:rPr>
                <w:sz w:val="22"/>
                <w:szCs w:val="22"/>
              </w:rPr>
            </w:pPr>
            <w:r w:rsidRPr="000C51D8">
              <w:rPr>
                <w:sz w:val="22"/>
                <w:szCs w:val="22"/>
              </w:rPr>
              <w:t>1,40</w:t>
            </w:r>
          </w:p>
        </w:tc>
        <w:tc>
          <w:tcPr>
            <w:tcW w:w="878" w:type="pct"/>
            <w:shd w:val="clear" w:color="auto" w:fill="auto"/>
            <w:vAlign w:val="center"/>
          </w:tcPr>
          <w:p w14:paraId="05563D4D" w14:textId="74BB1C97" w:rsidR="00EE2473" w:rsidRPr="000C51D8" w:rsidRDefault="00EE2473" w:rsidP="00EE2473">
            <w:pPr>
              <w:jc w:val="center"/>
              <w:rPr>
                <w:sz w:val="22"/>
                <w:szCs w:val="22"/>
              </w:rPr>
            </w:pPr>
            <w:r w:rsidRPr="000C51D8">
              <w:rPr>
                <w:sz w:val="22"/>
                <w:szCs w:val="22"/>
              </w:rPr>
              <w:t>280,0</w:t>
            </w:r>
          </w:p>
        </w:tc>
        <w:tc>
          <w:tcPr>
            <w:tcW w:w="769" w:type="pct"/>
            <w:vAlign w:val="center"/>
          </w:tcPr>
          <w:p w14:paraId="25A840F2" w14:textId="553BBB27" w:rsidR="00EE2473" w:rsidRPr="000C51D8" w:rsidRDefault="00EE2473" w:rsidP="00EE2473">
            <w:pPr>
              <w:jc w:val="center"/>
              <w:rPr>
                <w:sz w:val="22"/>
                <w:szCs w:val="22"/>
              </w:rPr>
            </w:pPr>
            <w:r w:rsidRPr="000C51D8">
              <w:rPr>
                <w:sz w:val="22"/>
                <w:szCs w:val="22"/>
              </w:rPr>
              <w:t>1980</w:t>
            </w:r>
          </w:p>
        </w:tc>
      </w:tr>
    </w:tbl>
    <w:p w14:paraId="6FDD45CC" w14:textId="77777777" w:rsidR="00EE2473" w:rsidRPr="000C51D8" w:rsidRDefault="00EE2473" w:rsidP="00791DD6">
      <w:pPr>
        <w:pStyle w:val="Affb"/>
        <w:rPr>
          <w:szCs w:val="24"/>
        </w:rPr>
      </w:pPr>
    </w:p>
    <w:p w14:paraId="16CA542E" w14:textId="4944CF9B" w:rsidR="00791DD6" w:rsidRPr="000C51D8" w:rsidRDefault="00865DA9" w:rsidP="00791DD6">
      <w:pPr>
        <w:pStyle w:val="Affb"/>
      </w:pPr>
      <w:r w:rsidRPr="000C51D8">
        <w:rPr>
          <w:szCs w:val="24"/>
        </w:rPr>
        <w:t>Система теплоснабжения – закрытая</w:t>
      </w:r>
      <w:r w:rsidR="00946D4D" w:rsidRPr="000C51D8">
        <w:rPr>
          <w:szCs w:val="24"/>
        </w:rPr>
        <w:t>.</w:t>
      </w:r>
      <w:r w:rsidRPr="000C51D8">
        <w:t xml:space="preserve"> </w:t>
      </w:r>
      <w:r w:rsidRPr="000C51D8">
        <w:rPr>
          <w:szCs w:val="24"/>
        </w:rPr>
        <w:t xml:space="preserve">Тепловые сети </w:t>
      </w:r>
      <w:r w:rsidR="00103778" w:rsidRPr="000C51D8">
        <w:rPr>
          <w:szCs w:val="24"/>
        </w:rPr>
        <w:t xml:space="preserve">источников централизованного теплоснабжения, </w:t>
      </w:r>
      <w:r w:rsidRPr="000C51D8">
        <w:rPr>
          <w:szCs w:val="24"/>
        </w:rPr>
        <w:t>выполнены в 2-х трубном исполнении.</w:t>
      </w:r>
      <w:r w:rsidR="0027017D" w:rsidRPr="000C51D8">
        <w:rPr>
          <w:szCs w:val="24"/>
        </w:rPr>
        <w:t xml:space="preserve"> </w:t>
      </w:r>
      <w:r w:rsidR="00791DD6" w:rsidRPr="000C51D8">
        <w:t>Подающие и обратные трубопроводы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циркуляция поддерживается сетевыми</w:t>
      </w:r>
      <w:r w:rsidR="004777BD" w:rsidRPr="000C51D8">
        <w:t xml:space="preserve"> и циркуляционными</w:t>
      </w:r>
      <w:r w:rsidR="00791DD6" w:rsidRPr="000C51D8">
        <w:t xml:space="preserve"> насосами, устанавливаемыми в котельных. </w:t>
      </w:r>
    </w:p>
    <w:p w14:paraId="6B0C355C" w14:textId="76F4CAEE" w:rsidR="00791DD6" w:rsidRPr="000C51D8" w:rsidRDefault="00791DD6" w:rsidP="00791DD6">
      <w:pPr>
        <w:pStyle w:val="Affb"/>
      </w:pPr>
      <w:r w:rsidRPr="000C51D8">
        <w:rPr>
          <w:rStyle w:val="2c"/>
          <w:rFonts w:ascii="Times New Roman" w:eastAsia="Calibri" w:hAnsi="Times New Roman" w:cs="Times New Roman"/>
          <w:color w:val="auto"/>
          <w:sz w:val="24"/>
          <w:szCs w:val="28"/>
          <w:shd w:val="clear" w:color="auto" w:fill="auto"/>
          <w:lang w:eastAsia="en-US" w:bidi="ar-SA"/>
        </w:rPr>
        <w:t xml:space="preserve">Тепловые сети </w:t>
      </w:r>
      <w:r w:rsidR="003E5018" w:rsidRPr="000C51D8">
        <w:rPr>
          <w:rStyle w:val="2c"/>
          <w:rFonts w:ascii="Times New Roman" w:eastAsia="Calibri" w:hAnsi="Times New Roman" w:cs="Times New Roman"/>
          <w:color w:val="auto"/>
          <w:sz w:val="24"/>
          <w:szCs w:val="28"/>
          <w:shd w:val="clear" w:color="auto" w:fill="auto"/>
          <w:lang w:eastAsia="en-US" w:bidi="ar-SA"/>
        </w:rPr>
        <w:t xml:space="preserve">на территории поселения </w:t>
      </w:r>
      <w:r w:rsidRPr="000C51D8">
        <w:rPr>
          <w:rStyle w:val="2c"/>
          <w:rFonts w:ascii="Times New Roman" w:eastAsia="Calibri" w:hAnsi="Times New Roman" w:cs="Times New Roman"/>
          <w:color w:val="auto"/>
          <w:sz w:val="24"/>
          <w:szCs w:val="28"/>
          <w:shd w:val="clear" w:color="auto" w:fill="auto"/>
          <w:lang w:eastAsia="en-US" w:bidi="ar-SA"/>
        </w:rPr>
        <w:t xml:space="preserve">выполнены </w:t>
      </w:r>
      <w:r w:rsidR="00AB05C2" w:rsidRPr="000C51D8">
        <w:rPr>
          <w:rStyle w:val="2c"/>
          <w:rFonts w:ascii="Times New Roman" w:eastAsia="Calibri" w:hAnsi="Times New Roman" w:cs="Times New Roman"/>
          <w:color w:val="auto"/>
          <w:sz w:val="24"/>
          <w:szCs w:val="28"/>
          <w:shd w:val="clear" w:color="auto" w:fill="auto"/>
          <w:lang w:eastAsia="en-US" w:bidi="ar-SA"/>
        </w:rPr>
        <w:t>преимущественно</w:t>
      </w:r>
      <w:r w:rsidRPr="000C51D8">
        <w:rPr>
          <w:rStyle w:val="2c"/>
          <w:rFonts w:ascii="Times New Roman" w:eastAsia="Calibri" w:hAnsi="Times New Roman" w:cs="Times New Roman"/>
          <w:color w:val="auto"/>
          <w:sz w:val="24"/>
          <w:szCs w:val="28"/>
          <w:shd w:val="clear" w:color="auto" w:fill="auto"/>
          <w:lang w:eastAsia="en-US" w:bidi="ar-SA"/>
        </w:rPr>
        <w:t xml:space="preserve"> подземным способом. В качестве тепловой изоляции используются минеральная вата,</w:t>
      </w:r>
      <w:r w:rsidRPr="000C51D8">
        <w:t xml:space="preserve"> пенополиуретан. Компенсация температурных удлинений осуществляется компенсаторами и углами поворотов теплотрассы.</w:t>
      </w:r>
    </w:p>
    <w:p w14:paraId="076119FA" w14:textId="569C407C" w:rsidR="00FB063C" w:rsidRPr="000C51D8" w:rsidRDefault="00791DD6" w:rsidP="00CA7370">
      <w:pPr>
        <w:pStyle w:val="Affb"/>
      </w:pPr>
      <w:r w:rsidRPr="000C51D8">
        <w:t xml:space="preserve">Общее состояние трубопроводов сетей удовлетворительное. По мере износа участки сети теплоснабжения ремонтируются. </w:t>
      </w:r>
    </w:p>
    <w:p w14:paraId="00509E05" w14:textId="77777777" w:rsidR="00AB05C2" w:rsidRPr="000C51D8" w:rsidRDefault="00AB05C2" w:rsidP="00CA7370">
      <w:pPr>
        <w:pStyle w:val="Affb"/>
      </w:pPr>
    </w:p>
    <w:p w14:paraId="24A0ADDA" w14:textId="77777777" w:rsidR="00CA7370" w:rsidRPr="000C51D8" w:rsidRDefault="00CA7370" w:rsidP="00CA7370">
      <w:pPr>
        <w:pStyle w:val="31"/>
        <w:spacing w:line="240" w:lineRule="auto"/>
      </w:pPr>
      <w:bookmarkStart w:id="48" w:name="_Toc144018846"/>
      <w:r w:rsidRPr="000C51D8">
        <w:t>3.2 Карты (схемы) тепловых сетей в зонах действия источников тепловой энергии в электронной форме и (или) на бумажном носителе</w:t>
      </w:r>
      <w:bookmarkEnd w:id="48"/>
    </w:p>
    <w:p w14:paraId="433A3DAA" w14:textId="72176C85" w:rsidR="00CA7370" w:rsidRPr="000C51D8" w:rsidRDefault="00CA7370" w:rsidP="00CA7370">
      <w:pPr>
        <w:ind w:firstLine="567"/>
      </w:pPr>
      <w:r w:rsidRPr="000C51D8">
        <w:t xml:space="preserve">Схема тепловых сетей, расположенных на </w:t>
      </w:r>
      <w:r w:rsidR="00F22EBD" w:rsidRPr="000C51D8">
        <w:t>территории поселения</w:t>
      </w:r>
      <w:r w:rsidRPr="000C51D8">
        <w:t xml:space="preserve">, приведены в приложении к настоящей Схеме. </w:t>
      </w:r>
    </w:p>
    <w:p w14:paraId="73E49E7A" w14:textId="77777777" w:rsidR="00CA7370" w:rsidRPr="000C51D8" w:rsidRDefault="00CA7370" w:rsidP="00CA7370">
      <w:pPr>
        <w:pStyle w:val="afffffff8"/>
      </w:pPr>
    </w:p>
    <w:p w14:paraId="3C00C952" w14:textId="07C6E24F" w:rsidR="009A06A9" w:rsidRPr="000C51D8" w:rsidRDefault="00F0314C" w:rsidP="0006129B">
      <w:pPr>
        <w:pStyle w:val="31"/>
        <w:spacing w:line="240" w:lineRule="auto"/>
      </w:pPr>
      <w:bookmarkStart w:id="49" w:name="_Toc144018847"/>
      <w:r w:rsidRPr="000C51D8">
        <w:t>3.3</w:t>
      </w:r>
      <w:r w:rsidR="009A06A9" w:rsidRPr="000C51D8">
        <w:t xml:space="preserve"> </w:t>
      </w:r>
      <w:r w:rsidRPr="000C51D8">
        <w:t>П</w:t>
      </w:r>
      <w:r w:rsidR="00E800F8" w:rsidRPr="000C51D8">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9"/>
    </w:p>
    <w:p w14:paraId="5087DBF7" w14:textId="5BC5C64D" w:rsidR="0025726E" w:rsidRPr="000C51D8" w:rsidRDefault="0025726E" w:rsidP="0010692E">
      <w:pPr>
        <w:pStyle w:val="Affb"/>
      </w:pPr>
      <w:r w:rsidRPr="000C51D8">
        <w:t>К основным параметрам тепловых сетей относятся: длина, диаметр трубопровода, ви</w:t>
      </w:r>
      <w:r w:rsidR="00146216" w:rsidRPr="000C51D8">
        <w:t>д</w:t>
      </w:r>
      <w:r w:rsidR="00787B99" w:rsidRPr="000C51D8">
        <w:t xml:space="preserve"> </w:t>
      </w:r>
      <w:r w:rsidRPr="000C51D8">
        <w:t xml:space="preserve">прокладки тепловой сети, материал теплоизоляции, </w:t>
      </w:r>
      <w:r w:rsidR="009C38E7" w:rsidRPr="000C51D8">
        <w:t xml:space="preserve">год </w:t>
      </w:r>
      <w:r w:rsidRPr="000C51D8">
        <w:t>ввода в эксплуатацию, подключенная нагрузка, материальная характеристика тепловой сети.</w:t>
      </w:r>
      <w:r w:rsidR="002F5504" w:rsidRPr="000C51D8">
        <w:t xml:space="preserve"> </w:t>
      </w:r>
    </w:p>
    <w:p w14:paraId="4A6278CD" w14:textId="736B48A8" w:rsidR="00A66952" w:rsidRPr="000C51D8" w:rsidRDefault="0010692E" w:rsidP="00A66952">
      <w:pPr>
        <w:pStyle w:val="Affb"/>
      </w:pPr>
      <w:r w:rsidRPr="000C51D8">
        <w:lastRenderedPageBreak/>
        <w:t xml:space="preserve">Параметры тепловых сетей в зонах действия источников тепловой энергии представлены </w:t>
      </w:r>
      <w:r w:rsidR="00C4688E" w:rsidRPr="000C51D8">
        <w:t>в таблице ниже</w:t>
      </w:r>
      <w:r w:rsidR="00A66952" w:rsidRPr="000C51D8">
        <w:t>.</w:t>
      </w:r>
    </w:p>
    <w:p w14:paraId="1B9039E3" w14:textId="77777777" w:rsidR="00C4688E" w:rsidRPr="000C51D8" w:rsidRDefault="00C4688E" w:rsidP="00A66952">
      <w:pPr>
        <w:pStyle w:val="Affb"/>
      </w:pPr>
    </w:p>
    <w:p w14:paraId="20DE1DAE" w14:textId="1273985B" w:rsidR="00C4688E" w:rsidRPr="000C51D8" w:rsidRDefault="00C4688E" w:rsidP="00C4688E">
      <w:pPr>
        <w:pStyle w:val="aff9"/>
      </w:pPr>
      <w:r w:rsidRPr="000C51D8">
        <w:t xml:space="preserve">Таблица </w:t>
      </w:r>
      <w:fldSimple w:instr=" SEQ Таблица \* ARABIC ">
        <w:r w:rsidR="00854D71" w:rsidRPr="000C51D8">
          <w:rPr>
            <w:noProof/>
          </w:rPr>
          <w:t>10</w:t>
        </w:r>
      </w:fldSimple>
      <w:r w:rsidRPr="000C51D8">
        <w:t xml:space="preserve"> – Техническая характеристика сетей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625"/>
        <w:gridCol w:w="1628"/>
        <w:gridCol w:w="1626"/>
        <w:gridCol w:w="1332"/>
        <w:gridCol w:w="1819"/>
      </w:tblGrid>
      <w:tr w:rsidR="000C51D8" w:rsidRPr="000C51D8" w14:paraId="23401B92" w14:textId="77777777" w:rsidTr="00AB05C2">
        <w:trPr>
          <w:tblHeader/>
        </w:trPr>
        <w:tc>
          <w:tcPr>
            <w:tcW w:w="418" w:type="pct"/>
            <w:shd w:val="clear" w:color="auto" w:fill="auto"/>
            <w:vAlign w:val="center"/>
            <w:hideMark/>
          </w:tcPr>
          <w:p w14:paraId="5E87B3C2" w14:textId="77777777" w:rsidR="00AB05C2" w:rsidRPr="000C51D8" w:rsidRDefault="00AB05C2" w:rsidP="00AB05C2">
            <w:pPr>
              <w:jc w:val="center"/>
              <w:rPr>
                <w:sz w:val="22"/>
                <w:szCs w:val="22"/>
              </w:rPr>
            </w:pPr>
            <w:r w:rsidRPr="000C51D8">
              <w:rPr>
                <w:sz w:val="22"/>
                <w:szCs w:val="22"/>
              </w:rPr>
              <w:t>№</w:t>
            </w:r>
          </w:p>
        </w:tc>
        <w:tc>
          <w:tcPr>
            <w:tcW w:w="1332" w:type="pct"/>
            <w:shd w:val="clear" w:color="auto" w:fill="auto"/>
            <w:vAlign w:val="center"/>
            <w:hideMark/>
          </w:tcPr>
          <w:p w14:paraId="17080DFE" w14:textId="77777777" w:rsidR="00AB05C2" w:rsidRPr="000C51D8" w:rsidRDefault="00AB05C2" w:rsidP="00AB05C2">
            <w:pPr>
              <w:jc w:val="center"/>
              <w:rPr>
                <w:sz w:val="22"/>
                <w:szCs w:val="22"/>
              </w:rPr>
            </w:pPr>
            <w:r w:rsidRPr="000C51D8">
              <w:rPr>
                <w:sz w:val="22"/>
                <w:szCs w:val="22"/>
              </w:rPr>
              <w:t>Участок</w:t>
            </w:r>
          </w:p>
        </w:tc>
        <w:tc>
          <w:tcPr>
            <w:tcW w:w="826" w:type="pct"/>
            <w:shd w:val="clear" w:color="auto" w:fill="auto"/>
            <w:vAlign w:val="center"/>
            <w:hideMark/>
          </w:tcPr>
          <w:p w14:paraId="2B0D8E0F" w14:textId="77777777" w:rsidR="00AB05C2" w:rsidRPr="000C51D8" w:rsidRDefault="00AB05C2" w:rsidP="00AB05C2">
            <w:pPr>
              <w:jc w:val="center"/>
              <w:rPr>
                <w:sz w:val="22"/>
                <w:szCs w:val="22"/>
              </w:rPr>
            </w:pPr>
            <w:r w:rsidRPr="000C51D8">
              <w:rPr>
                <w:sz w:val="22"/>
                <w:szCs w:val="22"/>
              </w:rPr>
              <w:t xml:space="preserve">Диаметр теплопроводов, </w:t>
            </w:r>
            <w:r w:rsidRPr="000C51D8">
              <w:rPr>
                <w:i/>
                <w:iCs/>
                <w:sz w:val="22"/>
                <w:szCs w:val="22"/>
              </w:rPr>
              <w:t>Dу,</w:t>
            </w:r>
            <w:r w:rsidRPr="000C51D8">
              <w:rPr>
                <w:sz w:val="22"/>
                <w:szCs w:val="22"/>
              </w:rPr>
              <w:t xml:space="preserve"> мм</w:t>
            </w:r>
          </w:p>
        </w:tc>
        <w:tc>
          <w:tcPr>
            <w:tcW w:w="825" w:type="pct"/>
            <w:shd w:val="clear" w:color="auto" w:fill="auto"/>
            <w:vAlign w:val="center"/>
            <w:hideMark/>
          </w:tcPr>
          <w:p w14:paraId="420FA58C" w14:textId="77777777" w:rsidR="00AB05C2" w:rsidRPr="000C51D8" w:rsidRDefault="00AB05C2" w:rsidP="00AB05C2">
            <w:pPr>
              <w:jc w:val="center"/>
              <w:rPr>
                <w:sz w:val="22"/>
                <w:szCs w:val="22"/>
              </w:rPr>
            </w:pPr>
            <w:r w:rsidRPr="000C51D8">
              <w:rPr>
                <w:sz w:val="22"/>
                <w:szCs w:val="22"/>
              </w:rPr>
              <w:t>Длина теплопроводов, L, км</w:t>
            </w:r>
          </w:p>
        </w:tc>
        <w:tc>
          <w:tcPr>
            <w:tcW w:w="676" w:type="pct"/>
            <w:shd w:val="clear" w:color="auto" w:fill="auto"/>
            <w:vAlign w:val="center"/>
            <w:hideMark/>
          </w:tcPr>
          <w:p w14:paraId="6D4ECC5D" w14:textId="77777777" w:rsidR="00AB05C2" w:rsidRPr="000C51D8" w:rsidRDefault="00AB05C2" w:rsidP="00AB05C2">
            <w:pPr>
              <w:jc w:val="center"/>
              <w:rPr>
                <w:sz w:val="22"/>
                <w:szCs w:val="22"/>
              </w:rPr>
            </w:pPr>
            <w:r w:rsidRPr="000C51D8">
              <w:rPr>
                <w:sz w:val="22"/>
                <w:szCs w:val="22"/>
              </w:rPr>
              <w:t>Количество труб, шт</w:t>
            </w:r>
          </w:p>
        </w:tc>
        <w:tc>
          <w:tcPr>
            <w:tcW w:w="923" w:type="pct"/>
            <w:shd w:val="clear" w:color="auto" w:fill="auto"/>
            <w:vAlign w:val="center"/>
            <w:hideMark/>
          </w:tcPr>
          <w:p w14:paraId="7F3EB203" w14:textId="77777777" w:rsidR="00AB05C2" w:rsidRPr="000C51D8" w:rsidRDefault="00AB05C2" w:rsidP="00AB05C2">
            <w:pPr>
              <w:jc w:val="center"/>
              <w:rPr>
                <w:sz w:val="22"/>
                <w:szCs w:val="22"/>
              </w:rPr>
            </w:pPr>
            <w:r w:rsidRPr="000C51D8">
              <w:rPr>
                <w:sz w:val="22"/>
                <w:szCs w:val="22"/>
              </w:rPr>
              <w:t>способ прокладки</w:t>
            </w:r>
          </w:p>
        </w:tc>
      </w:tr>
      <w:tr w:rsidR="000C51D8" w:rsidRPr="000C51D8" w14:paraId="1FAE6208" w14:textId="77777777" w:rsidTr="00AB05C2">
        <w:tc>
          <w:tcPr>
            <w:tcW w:w="418" w:type="pct"/>
            <w:vMerge w:val="restart"/>
            <w:shd w:val="clear" w:color="auto" w:fill="auto"/>
            <w:hideMark/>
          </w:tcPr>
          <w:p w14:paraId="5735377C" w14:textId="77777777" w:rsidR="00AB05C2" w:rsidRPr="000C51D8" w:rsidRDefault="00AB05C2" w:rsidP="00AB05C2">
            <w:pPr>
              <w:jc w:val="center"/>
              <w:rPr>
                <w:sz w:val="22"/>
                <w:szCs w:val="22"/>
              </w:rPr>
            </w:pPr>
            <w:r w:rsidRPr="000C51D8">
              <w:rPr>
                <w:sz w:val="22"/>
                <w:szCs w:val="22"/>
              </w:rPr>
              <w:t>1.</w:t>
            </w:r>
          </w:p>
        </w:tc>
        <w:tc>
          <w:tcPr>
            <w:tcW w:w="1332" w:type="pct"/>
            <w:vMerge w:val="restart"/>
            <w:shd w:val="clear" w:color="auto" w:fill="auto"/>
            <w:hideMark/>
          </w:tcPr>
          <w:p w14:paraId="2F9E70B5" w14:textId="77777777" w:rsidR="00AB05C2" w:rsidRPr="000C51D8" w:rsidRDefault="00AB05C2" w:rsidP="00AB05C2">
            <w:pPr>
              <w:jc w:val="center"/>
              <w:rPr>
                <w:sz w:val="22"/>
                <w:szCs w:val="22"/>
              </w:rPr>
            </w:pPr>
            <w:r w:rsidRPr="000C51D8">
              <w:rPr>
                <w:sz w:val="22"/>
                <w:szCs w:val="22"/>
              </w:rPr>
              <w:t>Котельная "Лесхоз"</w:t>
            </w:r>
          </w:p>
        </w:tc>
        <w:tc>
          <w:tcPr>
            <w:tcW w:w="826" w:type="pct"/>
            <w:shd w:val="clear" w:color="auto" w:fill="auto"/>
            <w:hideMark/>
          </w:tcPr>
          <w:p w14:paraId="6C568F5E" w14:textId="09A8DD0B" w:rsidR="00AB05C2" w:rsidRPr="000C51D8" w:rsidRDefault="00AB05C2" w:rsidP="00AB05C2">
            <w:pPr>
              <w:jc w:val="center"/>
              <w:rPr>
                <w:sz w:val="22"/>
                <w:szCs w:val="22"/>
              </w:rPr>
            </w:pPr>
            <w:r w:rsidRPr="000C51D8">
              <w:rPr>
                <w:sz w:val="22"/>
                <w:szCs w:val="22"/>
              </w:rPr>
              <w:t>Всего:</w:t>
            </w:r>
          </w:p>
        </w:tc>
        <w:tc>
          <w:tcPr>
            <w:tcW w:w="825" w:type="pct"/>
            <w:shd w:val="clear" w:color="auto" w:fill="auto"/>
            <w:hideMark/>
          </w:tcPr>
          <w:p w14:paraId="4FC6EB27" w14:textId="77777777" w:rsidR="00AB05C2" w:rsidRPr="000C51D8" w:rsidRDefault="00AB05C2" w:rsidP="00AB05C2">
            <w:pPr>
              <w:jc w:val="center"/>
              <w:rPr>
                <w:sz w:val="22"/>
                <w:szCs w:val="22"/>
              </w:rPr>
            </w:pPr>
            <w:r w:rsidRPr="000C51D8">
              <w:rPr>
                <w:sz w:val="22"/>
                <w:szCs w:val="22"/>
              </w:rPr>
              <w:t>1,594</w:t>
            </w:r>
          </w:p>
        </w:tc>
        <w:tc>
          <w:tcPr>
            <w:tcW w:w="676" w:type="pct"/>
            <w:shd w:val="clear" w:color="auto" w:fill="auto"/>
            <w:hideMark/>
          </w:tcPr>
          <w:p w14:paraId="1D38277D"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FA31D7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BA46FD9" w14:textId="77777777" w:rsidTr="00AB05C2">
        <w:tc>
          <w:tcPr>
            <w:tcW w:w="418" w:type="pct"/>
            <w:vMerge/>
            <w:shd w:val="clear" w:color="auto" w:fill="auto"/>
            <w:noWrap/>
            <w:vAlign w:val="bottom"/>
          </w:tcPr>
          <w:p w14:paraId="7FF393C9" w14:textId="77777777" w:rsidR="00AB05C2" w:rsidRPr="000C51D8" w:rsidRDefault="00AB05C2" w:rsidP="00AB05C2">
            <w:pPr>
              <w:jc w:val="center"/>
              <w:rPr>
                <w:sz w:val="22"/>
                <w:szCs w:val="22"/>
              </w:rPr>
            </w:pPr>
          </w:p>
        </w:tc>
        <w:tc>
          <w:tcPr>
            <w:tcW w:w="1332" w:type="pct"/>
            <w:vMerge/>
            <w:shd w:val="clear" w:color="auto" w:fill="auto"/>
            <w:noWrap/>
            <w:vAlign w:val="bottom"/>
          </w:tcPr>
          <w:p w14:paraId="3E797FC7" w14:textId="77777777" w:rsidR="00AB05C2" w:rsidRPr="000C51D8" w:rsidRDefault="00AB05C2" w:rsidP="00AB05C2">
            <w:pPr>
              <w:jc w:val="center"/>
              <w:rPr>
                <w:sz w:val="22"/>
                <w:szCs w:val="22"/>
              </w:rPr>
            </w:pPr>
          </w:p>
        </w:tc>
        <w:tc>
          <w:tcPr>
            <w:tcW w:w="826" w:type="pct"/>
            <w:shd w:val="clear" w:color="auto" w:fill="auto"/>
            <w:noWrap/>
            <w:vAlign w:val="bottom"/>
            <w:hideMark/>
          </w:tcPr>
          <w:p w14:paraId="5627D593"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513951E7" w14:textId="77777777" w:rsidR="00AB05C2" w:rsidRPr="000C51D8" w:rsidRDefault="00AB05C2" w:rsidP="00AB05C2">
            <w:pPr>
              <w:jc w:val="center"/>
              <w:rPr>
                <w:sz w:val="22"/>
                <w:szCs w:val="22"/>
              </w:rPr>
            </w:pPr>
            <w:r w:rsidRPr="000C51D8">
              <w:rPr>
                <w:sz w:val="22"/>
                <w:szCs w:val="22"/>
              </w:rPr>
              <w:t>0,044</w:t>
            </w:r>
          </w:p>
        </w:tc>
        <w:tc>
          <w:tcPr>
            <w:tcW w:w="676" w:type="pct"/>
            <w:shd w:val="clear" w:color="auto" w:fill="auto"/>
            <w:hideMark/>
          </w:tcPr>
          <w:p w14:paraId="1F07DB2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9CA297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2DD5D5E" w14:textId="77777777" w:rsidTr="00AB05C2">
        <w:tc>
          <w:tcPr>
            <w:tcW w:w="418" w:type="pct"/>
            <w:vMerge/>
            <w:shd w:val="clear" w:color="auto" w:fill="auto"/>
          </w:tcPr>
          <w:p w14:paraId="6E63C094" w14:textId="2AFA9DB7" w:rsidR="00AB05C2" w:rsidRPr="000C51D8" w:rsidRDefault="00AB05C2" w:rsidP="00AB05C2">
            <w:pPr>
              <w:jc w:val="center"/>
              <w:rPr>
                <w:sz w:val="22"/>
                <w:szCs w:val="22"/>
              </w:rPr>
            </w:pPr>
          </w:p>
        </w:tc>
        <w:tc>
          <w:tcPr>
            <w:tcW w:w="1332" w:type="pct"/>
            <w:vMerge/>
            <w:shd w:val="clear" w:color="auto" w:fill="auto"/>
          </w:tcPr>
          <w:p w14:paraId="03DFEB93" w14:textId="36425D1B" w:rsidR="00AB05C2" w:rsidRPr="000C51D8" w:rsidRDefault="00AB05C2" w:rsidP="00AB05C2">
            <w:pPr>
              <w:jc w:val="center"/>
              <w:rPr>
                <w:sz w:val="22"/>
                <w:szCs w:val="22"/>
              </w:rPr>
            </w:pPr>
          </w:p>
        </w:tc>
        <w:tc>
          <w:tcPr>
            <w:tcW w:w="826" w:type="pct"/>
            <w:shd w:val="clear" w:color="auto" w:fill="auto"/>
            <w:noWrap/>
            <w:vAlign w:val="bottom"/>
            <w:hideMark/>
          </w:tcPr>
          <w:p w14:paraId="405D18FB"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4E941FF6" w14:textId="77777777" w:rsidR="00AB05C2" w:rsidRPr="000C51D8" w:rsidRDefault="00AB05C2" w:rsidP="00AB05C2">
            <w:pPr>
              <w:jc w:val="center"/>
              <w:rPr>
                <w:sz w:val="22"/>
                <w:szCs w:val="22"/>
              </w:rPr>
            </w:pPr>
            <w:r w:rsidRPr="000C51D8">
              <w:rPr>
                <w:sz w:val="22"/>
                <w:szCs w:val="22"/>
              </w:rPr>
              <w:t>0,748</w:t>
            </w:r>
          </w:p>
        </w:tc>
        <w:tc>
          <w:tcPr>
            <w:tcW w:w="676" w:type="pct"/>
            <w:shd w:val="clear" w:color="auto" w:fill="auto"/>
            <w:hideMark/>
          </w:tcPr>
          <w:p w14:paraId="239B04D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5B1036E"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CBDB120" w14:textId="77777777" w:rsidTr="00AB05C2">
        <w:tc>
          <w:tcPr>
            <w:tcW w:w="418" w:type="pct"/>
            <w:vMerge/>
            <w:shd w:val="clear" w:color="auto" w:fill="auto"/>
          </w:tcPr>
          <w:p w14:paraId="5153A0C9" w14:textId="5948BFEB" w:rsidR="00AB05C2" w:rsidRPr="000C51D8" w:rsidRDefault="00AB05C2" w:rsidP="00AB05C2">
            <w:pPr>
              <w:jc w:val="center"/>
              <w:rPr>
                <w:sz w:val="22"/>
                <w:szCs w:val="22"/>
              </w:rPr>
            </w:pPr>
          </w:p>
        </w:tc>
        <w:tc>
          <w:tcPr>
            <w:tcW w:w="1332" w:type="pct"/>
            <w:vMerge/>
            <w:shd w:val="clear" w:color="auto" w:fill="auto"/>
          </w:tcPr>
          <w:p w14:paraId="104C1D5C" w14:textId="6B814534" w:rsidR="00AB05C2" w:rsidRPr="000C51D8" w:rsidRDefault="00AB05C2" w:rsidP="00AB05C2">
            <w:pPr>
              <w:jc w:val="center"/>
              <w:rPr>
                <w:sz w:val="22"/>
                <w:szCs w:val="22"/>
              </w:rPr>
            </w:pPr>
          </w:p>
        </w:tc>
        <w:tc>
          <w:tcPr>
            <w:tcW w:w="826" w:type="pct"/>
            <w:shd w:val="clear" w:color="auto" w:fill="auto"/>
            <w:noWrap/>
            <w:vAlign w:val="bottom"/>
            <w:hideMark/>
          </w:tcPr>
          <w:p w14:paraId="530EF9D5"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00934F0D" w14:textId="77777777" w:rsidR="00AB05C2" w:rsidRPr="000C51D8" w:rsidRDefault="00AB05C2" w:rsidP="00AB05C2">
            <w:pPr>
              <w:jc w:val="center"/>
              <w:rPr>
                <w:sz w:val="22"/>
                <w:szCs w:val="22"/>
              </w:rPr>
            </w:pPr>
            <w:r w:rsidRPr="000C51D8">
              <w:rPr>
                <w:sz w:val="22"/>
                <w:szCs w:val="22"/>
              </w:rPr>
              <w:t>0,374</w:t>
            </w:r>
          </w:p>
        </w:tc>
        <w:tc>
          <w:tcPr>
            <w:tcW w:w="676" w:type="pct"/>
            <w:shd w:val="clear" w:color="auto" w:fill="auto"/>
            <w:hideMark/>
          </w:tcPr>
          <w:p w14:paraId="2E4C641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C567B1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6D7FE64" w14:textId="77777777" w:rsidTr="00AB05C2">
        <w:tc>
          <w:tcPr>
            <w:tcW w:w="418" w:type="pct"/>
            <w:vMerge/>
            <w:shd w:val="clear" w:color="auto" w:fill="auto"/>
          </w:tcPr>
          <w:p w14:paraId="6440C4D5" w14:textId="71066CB2" w:rsidR="00AB05C2" w:rsidRPr="000C51D8" w:rsidRDefault="00AB05C2" w:rsidP="00AB05C2">
            <w:pPr>
              <w:jc w:val="center"/>
              <w:rPr>
                <w:sz w:val="22"/>
                <w:szCs w:val="22"/>
              </w:rPr>
            </w:pPr>
          </w:p>
        </w:tc>
        <w:tc>
          <w:tcPr>
            <w:tcW w:w="1332" w:type="pct"/>
            <w:vMerge/>
            <w:shd w:val="clear" w:color="auto" w:fill="auto"/>
          </w:tcPr>
          <w:p w14:paraId="23CBFFAA" w14:textId="56F78717" w:rsidR="00AB05C2" w:rsidRPr="000C51D8" w:rsidRDefault="00AB05C2" w:rsidP="00AB05C2">
            <w:pPr>
              <w:jc w:val="center"/>
              <w:rPr>
                <w:sz w:val="22"/>
                <w:szCs w:val="22"/>
              </w:rPr>
            </w:pPr>
          </w:p>
        </w:tc>
        <w:tc>
          <w:tcPr>
            <w:tcW w:w="826" w:type="pct"/>
            <w:shd w:val="clear" w:color="auto" w:fill="auto"/>
            <w:noWrap/>
            <w:vAlign w:val="bottom"/>
            <w:hideMark/>
          </w:tcPr>
          <w:p w14:paraId="641BDFE4"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1C692471" w14:textId="77777777" w:rsidR="00AB05C2" w:rsidRPr="000C51D8" w:rsidRDefault="00AB05C2" w:rsidP="00AB05C2">
            <w:pPr>
              <w:jc w:val="center"/>
              <w:rPr>
                <w:sz w:val="22"/>
                <w:szCs w:val="22"/>
              </w:rPr>
            </w:pPr>
            <w:r w:rsidRPr="000C51D8">
              <w:rPr>
                <w:sz w:val="22"/>
                <w:szCs w:val="22"/>
              </w:rPr>
              <w:t>0,014</w:t>
            </w:r>
          </w:p>
        </w:tc>
        <w:tc>
          <w:tcPr>
            <w:tcW w:w="676" w:type="pct"/>
            <w:shd w:val="clear" w:color="auto" w:fill="auto"/>
            <w:hideMark/>
          </w:tcPr>
          <w:p w14:paraId="08A7CB2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84C6BF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B58A5DB" w14:textId="77777777" w:rsidTr="00AB05C2">
        <w:tc>
          <w:tcPr>
            <w:tcW w:w="418" w:type="pct"/>
            <w:vMerge/>
            <w:shd w:val="clear" w:color="auto" w:fill="auto"/>
          </w:tcPr>
          <w:p w14:paraId="2746F342" w14:textId="6B6DA3D3" w:rsidR="00AB05C2" w:rsidRPr="000C51D8" w:rsidRDefault="00AB05C2" w:rsidP="00AB05C2">
            <w:pPr>
              <w:jc w:val="center"/>
              <w:rPr>
                <w:sz w:val="22"/>
                <w:szCs w:val="22"/>
              </w:rPr>
            </w:pPr>
          </w:p>
        </w:tc>
        <w:tc>
          <w:tcPr>
            <w:tcW w:w="1332" w:type="pct"/>
            <w:vMerge/>
            <w:shd w:val="clear" w:color="auto" w:fill="auto"/>
          </w:tcPr>
          <w:p w14:paraId="67EEF5E7" w14:textId="1E84E5B9" w:rsidR="00AB05C2" w:rsidRPr="000C51D8" w:rsidRDefault="00AB05C2" w:rsidP="00AB05C2">
            <w:pPr>
              <w:jc w:val="center"/>
              <w:rPr>
                <w:sz w:val="22"/>
                <w:szCs w:val="22"/>
              </w:rPr>
            </w:pPr>
          </w:p>
        </w:tc>
        <w:tc>
          <w:tcPr>
            <w:tcW w:w="826" w:type="pct"/>
            <w:shd w:val="clear" w:color="auto" w:fill="auto"/>
            <w:noWrap/>
            <w:vAlign w:val="bottom"/>
            <w:hideMark/>
          </w:tcPr>
          <w:p w14:paraId="555C9155"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5B4051BA" w14:textId="77777777" w:rsidR="00AB05C2" w:rsidRPr="000C51D8" w:rsidRDefault="00AB05C2" w:rsidP="00AB05C2">
            <w:pPr>
              <w:jc w:val="center"/>
              <w:rPr>
                <w:sz w:val="22"/>
                <w:szCs w:val="22"/>
              </w:rPr>
            </w:pPr>
            <w:r w:rsidRPr="000C51D8">
              <w:rPr>
                <w:sz w:val="22"/>
                <w:szCs w:val="22"/>
              </w:rPr>
              <w:t>0,192</w:t>
            </w:r>
          </w:p>
        </w:tc>
        <w:tc>
          <w:tcPr>
            <w:tcW w:w="676" w:type="pct"/>
            <w:shd w:val="clear" w:color="auto" w:fill="auto"/>
            <w:hideMark/>
          </w:tcPr>
          <w:p w14:paraId="4D8C435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587F1E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D5E39B0" w14:textId="77777777" w:rsidTr="00AB05C2">
        <w:tc>
          <w:tcPr>
            <w:tcW w:w="418" w:type="pct"/>
            <w:vMerge/>
            <w:shd w:val="clear" w:color="auto" w:fill="auto"/>
          </w:tcPr>
          <w:p w14:paraId="02DF821A" w14:textId="7F6E794F" w:rsidR="00AB05C2" w:rsidRPr="000C51D8" w:rsidRDefault="00AB05C2" w:rsidP="00AB05C2">
            <w:pPr>
              <w:jc w:val="center"/>
              <w:rPr>
                <w:sz w:val="22"/>
                <w:szCs w:val="22"/>
              </w:rPr>
            </w:pPr>
          </w:p>
        </w:tc>
        <w:tc>
          <w:tcPr>
            <w:tcW w:w="1332" w:type="pct"/>
            <w:vMerge/>
            <w:shd w:val="clear" w:color="auto" w:fill="auto"/>
          </w:tcPr>
          <w:p w14:paraId="538ED41E" w14:textId="6832C9A4" w:rsidR="00AB05C2" w:rsidRPr="000C51D8" w:rsidRDefault="00AB05C2" w:rsidP="00AB05C2">
            <w:pPr>
              <w:jc w:val="center"/>
              <w:rPr>
                <w:sz w:val="22"/>
                <w:szCs w:val="22"/>
              </w:rPr>
            </w:pPr>
          </w:p>
        </w:tc>
        <w:tc>
          <w:tcPr>
            <w:tcW w:w="826" w:type="pct"/>
            <w:shd w:val="clear" w:color="auto" w:fill="auto"/>
            <w:noWrap/>
            <w:vAlign w:val="bottom"/>
            <w:hideMark/>
          </w:tcPr>
          <w:p w14:paraId="296C7757"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412B196D" w14:textId="77777777" w:rsidR="00AB05C2" w:rsidRPr="000C51D8" w:rsidRDefault="00AB05C2" w:rsidP="00AB05C2">
            <w:pPr>
              <w:jc w:val="center"/>
              <w:rPr>
                <w:sz w:val="22"/>
                <w:szCs w:val="22"/>
              </w:rPr>
            </w:pPr>
            <w:r w:rsidRPr="000C51D8">
              <w:rPr>
                <w:sz w:val="22"/>
                <w:szCs w:val="22"/>
              </w:rPr>
              <w:t>0,142</w:t>
            </w:r>
          </w:p>
        </w:tc>
        <w:tc>
          <w:tcPr>
            <w:tcW w:w="676" w:type="pct"/>
            <w:shd w:val="clear" w:color="auto" w:fill="auto"/>
            <w:hideMark/>
          </w:tcPr>
          <w:p w14:paraId="2D7B35C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8EFAA1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D92FB9E" w14:textId="77777777" w:rsidTr="00AB05C2">
        <w:tc>
          <w:tcPr>
            <w:tcW w:w="418" w:type="pct"/>
            <w:vMerge/>
            <w:shd w:val="clear" w:color="auto" w:fill="auto"/>
          </w:tcPr>
          <w:p w14:paraId="72D7C0EB" w14:textId="04286FFB" w:rsidR="00AB05C2" w:rsidRPr="000C51D8" w:rsidRDefault="00AB05C2" w:rsidP="00AB05C2">
            <w:pPr>
              <w:jc w:val="center"/>
              <w:rPr>
                <w:sz w:val="22"/>
                <w:szCs w:val="22"/>
              </w:rPr>
            </w:pPr>
          </w:p>
        </w:tc>
        <w:tc>
          <w:tcPr>
            <w:tcW w:w="1332" w:type="pct"/>
            <w:vMerge/>
            <w:shd w:val="clear" w:color="auto" w:fill="auto"/>
          </w:tcPr>
          <w:p w14:paraId="5A10E91C" w14:textId="4C30B8A5" w:rsidR="00AB05C2" w:rsidRPr="000C51D8" w:rsidRDefault="00AB05C2" w:rsidP="00AB05C2">
            <w:pPr>
              <w:jc w:val="center"/>
              <w:rPr>
                <w:sz w:val="22"/>
                <w:szCs w:val="22"/>
              </w:rPr>
            </w:pPr>
          </w:p>
        </w:tc>
        <w:tc>
          <w:tcPr>
            <w:tcW w:w="826" w:type="pct"/>
            <w:shd w:val="clear" w:color="auto" w:fill="auto"/>
            <w:noWrap/>
            <w:vAlign w:val="bottom"/>
            <w:hideMark/>
          </w:tcPr>
          <w:p w14:paraId="55CBCD2F" w14:textId="77777777" w:rsidR="00AB05C2" w:rsidRPr="000C51D8" w:rsidRDefault="00AB05C2" w:rsidP="00AB05C2">
            <w:pPr>
              <w:jc w:val="center"/>
              <w:rPr>
                <w:sz w:val="22"/>
                <w:szCs w:val="22"/>
              </w:rPr>
            </w:pPr>
            <w:r w:rsidRPr="000C51D8">
              <w:rPr>
                <w:sz w:val="22"/>
                <w:szCs w:val="22"/>
              </w:rPr>
              <w:t>110</w:t>
            </w:r>
          </w:p>
        </w:tc>
        <w:tc>
          <w:tcPr>
            <w:tcW w:w="825" w:type="pct"/>
            <w:shd w:val="clear" w:color="auto" w:fill="auto"/>
            <w:noWrap/>
            <w:vAlign w:val="bottom"/>
            <w:hideMark/>
          </w:tcPr>
          <w:p w14:paraId="068B6124" w14:textId="77777777" w:rsidR="00AB05C2" w:rsidRPr="000C51D8" w:rsidRDefault="00AB05C2" w:rsidP="00AB05C2">
            <w:pPr>
              <w:jc w:val="center"/>
              <w:rPr>
                <w:sz w:val="22"/>
                <w:szCs w:val="22"/>
              </w:rPr>
            </w:pPr>
            <w:r w:rsidRPr="000C51D8">
              <w:rPr>
                <w:sz w:val="22"/>
                <w:szCs w:val="22"/>
              </w:rPr>
              <w:t>0,080</w:t>
            </w:r>
          </w:p>
        </w:tc>
        <w:tc>
          <w:tcPr>
            <w:tcW w:w="676" w:type="pct"/>
            <w:shd w:val="clear" w:color="auto" w:fill="auto"/>
            <w:hideMark/>
          </w:tcPr>
          <w:p w14:paraId="2C1A461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A294D9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E6E6C0C" w14:textId="77777777" w:rsidTr="00AB05C2">
        <w:tc>
          <w:tcPr>
            <w:tcW w:w="418" w:type="pct"/>
            <w:vMerge w:val="restart"/>
            <w:shd w:val="clear" w:color="auto" w:fill="auto"/>
            <w:hideMark/>
          </w:tcPr>
          <w:p w14:paraId="7ACB9ABC" w14:textId="77777777" w:rsidR="00AB05C2" w:rsidRPr="000C51D8" w:rsidRDefault="00AB05C2" w:rsidP="00AB05C2">
            <w:pPr>
              <w:jc w:val="center"/>
              <w:rPr>
                <w:sz w:val="22"/>
                <w:szCs w:val="22"/>
              </w:rPr>
            </w:pPr>
            <w:r w:rsidRPr="000C51D8">
              <w:rPr>
                <w:sz w:val="22"/>
                <w:szCs w:val="22"/>
              </w:rPr>
              <w:t>2.</w:t>
            </w:r>
          </w:p>
        </w:tc>
        <w:tc>
          <w:tcPr>
            <w:tcW w:w="1332" w:type="pct"/>
            <w:vMerge w:val="restart"/>
            <w:shd w:val="clear" w:color="auto" w:fill="auto"/>
            <w:hideMark/>
          </w:tcPr>
          <w:p w14:paraId="6FFC234B" w14:textId="77777777" w:rsidR="00AB05C2" w:rsidRPr="000C51D8" w:rsidRDefault="00AB05C2" w:rsidP="00AB05C2">
            <w:pPr>
              <w:jc w:val="center"/>
              <w:rPr>
                <w:sz w:val="22"/>
                <w:szCs w:val="22"/>
              </w:rPr>
            </w:pPr>
            <w:r w:rsidRPr="000C51D8">
              <w:rPr>
                <w:sz w:val="22"/>
                <w:szCs w:val="22"/>
              </w:rPr>
              <w:t>Котельная "Больница"</w:t>
            </w:r>
          </w:p>
        </w:tc>
        <w:tc>
          <w:tcPr>
            <w:tcW w:w="826" w:type="pct"/>
            <w:shd w:val="clear" w:color="auto" w:fill="auto"/>
            <w:noWrap/>
            <w:vAlign w:val="bottom"/>
            <w:hideMark/>
          </w:tcPr>
          <w:p w14:paraId="36E2DDF9" w14:textId="2E3499B5"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386A5853" w14:textId="77777777" w:rsidR="00AB05C2" w:rsidRPr="000C51D8" w:rsidRDefault="00AB05C2" w:rsidP="00AB05C2">
            <w:pPr>
              <w:jc w:val="center"/>
              <w:rPr>
                <w:sz w:val="22"/>
                <w:szCs w:val="22"/>
              </w:rPr>
            </w:pPr>
            <w:r w:rsidRPr="000C51D8">
              <w:rPr>
                <w:sz w:val="22"/>
                <w:szCs w:val="22"/>
              </w:rPr>
              <w:t>2,382</w:t>
            </w:r>
          </w:p>
        </w:tc>
        <w:tc>
          <w:tcPr>
            <w:tcW w:w="676" w:type="pct"/>
            <w:shd w:val="clear" w:color="auto" w:fill="auto"/>
            <w:hideMark/>
          </w:tcPr>
          <w:p w14:paraId="62CB2AD6"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0F126E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9F4BB57" w14:textId="77777777" w:rsidTr="00AB05C2">
        <w:tc>
          <w:tcPr>
            <w:tcW w:w="418" w:type="pct"/>
            <w:vMerge/>
            <w:shd w:val="clear" w:color="auto" w:fill="auto"/>
            <w:hideMark/>
          </w:tcPr>
          <w:p w14:paraId="0D33D311" w14:textId="3CD47501" w:rsidR="00AB05C2" w:rsidRPr="000C51D8" w:rsidRDefault="00AB05C2" w:rsidP="00AB05C2">
            <w:pPr>
              <w:jc w:val="center"/>
              <w:rPr>
                <w:sz w:val="22"/>
                <w:szCs w:val="22"/>
              </w:rPr>
            </w:pPr>
          </w:p>
        </w:tc>
        <w:tc>
          <w:tcPr>
            <w:tcW w:w="1332" w:type="pct"/>
            <w:vMerge/>
            <w:shd w:val="clear" w:color="auto" w:fill="auto"/>
            <w:hideMark/>
          </w:tcPr>
          <w:p w14:paraId="1834EA53" w14:textId="3D99791C" w:rsidR="00AB05C2" w:rsidRPr="000C51D8" w:rsidRDefault="00AB05C2" w:rsidP="00AB05C2">
            <w:pPr>
              <w:jc w:val="center"/>
              <w:rPr>
                <w:sz w:val="22"/>
                <w:szCs w:val="22"/>
              </w:rPr>
            </w:pPr>
          </w:p>
        </w:tc>
        <w:tc>
          <w:tcPr>
            <w:tcW w:w="826" w:type="pct"/>
            <w:shd w:val="clear" w:color="auto" w:fill="auto"/>
            <w:noWrap/>
            <w:vAlign w:val="bottom"/>
            <w:hideMark/>
          </w:tcPr>
          <w:p w14:paraId="410E4001"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5ABA35A3" w14:textId="77777777" w:rsidR="00AB05C2" w:rsidRPr="000C51D8" w:rsidRDefault="00AB05C2" w:rsidP="00AB05C2">
            <w:pPr>
              <w:jc w:val="center"/>
              <w:rPr>
                <w:sz w:val="22"/>
                <w:szCs w:val="22"/>
              </w:rPr>
            </w:pPr>
            <w:r w:rsidRPr="000C51D8">
              <w:rPr>
                <w:sz w:val="22"/>
                <w:szCs w:val="22"/>
              </w:rPr>
              <w:t>0,080</w:t>
            </w:r>
          </w:p>
        </w:tc>
        <w:tc>
          <w:tcPr>
            <w:tcW w:w="676" w:type="pct"/>
            <w:shd w:val="clear" w:color="auto" w:fill="auto"/>
            <w:hideMark/>
          </w:tcPr>
          <w:p w14:paraId="34A88EC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C21061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47AF27F" w14:textId="77777777" w:rsidTr="00AB05C2">
        <w:tc>
          <w:tcPr>
            <w:tcW w:w="418" w:type="pct"/>
            <w:vMerge/>
            <w:shd w:val="clear" w:color="auto" w:fill="auto"/>
            <w:hideMark/>
          </w:tcPr>
          <w:p w14:paraId="5CC3B79E" w14:textId="43C80788" w:rsidR="00AB05C2" w:rsidRPr="000C51D8" w:rsidRDefault="00AB05C2" w:rsidP="00AB05C2">
            <w:pPr>
              <w:jc w:val="center"/>
              <w:rPr>
                <w:sz w:val="22"/>
                <w:szCs w:val="22"/>
              </w:rPr>
            </w:pPr>
          </w:p>
        </w:tc>
        <w:tc>
          <w:tcPr>
            <w:tcW w:w="1332" w:type="pct"/>
            <w:vMerge/>
            <w:shd w:val="clear" w:color="auto" w:fill="auto"/>
            <w:hideMark/>
          </w:tcPr>
          <w:p w14:paraId="5B681F62" w14:textId="6BD5B682" w:rsidR="00AB05C2" w:rsidRPr="000C51D8" w:rsidRDefault="00AB05C2" w:rsidP="00AB05C2">
            <w:pPr>
              <w:jc w:val="center"/>
              <w:rPr>
                <w:sz w:val="22"/>
                <w:szCs w:val="22"/>
              </w:rPr>
            </w:pPr>
          </w:p>
        </w:tc>
        <w:tc>
          <w:tcPr>
            <w:tcW w:w="826" w:type="pct"/>
            <w:shd w:val="clear" w:color="auto" w:fill="auto"/>
            <w:noWrap/>
            <w:vAlign w:val="bottom"/>
            <w:hideMark/>
          </w:tcPr>
          <w:p w14:paraId="4488DD86"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51A73F3C" w14:textId="77777777" w:rsidR="00AB05C2" w:rsidRPr="000C51D8" w:rsidRDefault="00AB05C2" w:rsidP="00AB05C2">
            <w:pPr>
              <w:jc w:val="center"/>
              <w:rPr>
                <w:sz w:val="22"/>
                <w:szCs w:val="22"/>
              </w:rPr>
            </w:pPr>
            <w:r w:rsidRPr="000C51D8">
              <w:rPr>
                <w:sz w:val="22"/>
                <w:szCs w:val="22"/>
              </w:rPr>
              <w:t>0,345</w:t>
            </w:r>
          </w:p>
        </w:tc>
        <w:tc>
          <w:tcPr>
            <w:tcW w:w="676" w:type="pct"/>
            <w:shd w:val="clear" w:color="auto" w:fill="auto"/>
            <w:hideMark/>
          </w:tcPr>
          <w:p w14:paraId="1831CDA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705CC4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EF2D4B1" w14:textId="77777777" w:rsidTr="00AB05C2">
        <w:tc>
          <w:tcPr>
            <w:tcW w:w="418" w:type="pct"/>
            <w:vMerge/>
            <w:shd w:val="clear" w:color="auto" w:fill="auto"/>
            <w:hideMark/>
          </w:tcPr>
          <w:p w14:paraId="5BB5D424" w14:textId="00C78BB9" w:rsidR="00AB05C2" w:rsidRPr="000C51D8" w:rsidRDefault="00AB05C2" w:rsidP="00AB05C2">
            <w:pPr>
              <w:jc w:val="center"/>
              <w:rPr>
                <w:sz w:val="22"/>
                <w:szCs w:val="22"/>
              </w:rPr>
            </w:pPr>
          </w:p>
        </w:tc>
        <w:tc>
          <w:tcPr>
            <w:tcW w:w="1332" w:type="pct"/>
            <w:vMerge/>
            <w:shd w:val="clear" w:color="auto" w:fill="auto"/>
            <w:hideMark/>
          </w:tcPr>
          <w:p w14:paraId="69985965" w14:textId="0247DA4E" w:rsidR="00AB05C2" w:rsidRPr="000C51D8" w:rsidRDefault="00AB05C2" w:rsidP="00AB05C2">
            <w:pPr>
              <w:jc w:val="center"/>
              <w:rPr>
                <w:sz w:val="22"/>
                <w:szCs w:val="22"/>
              </w:rPr>
            </w:pPr>
          </w:p>
        </w:tc>
        <w:tc>
          <w:tcPr>
            <w:tcW w:w="826" w:type="pct"/>
            <w:shd w:val="clear" w:color="auto" w:fill="auto"/>
            <w:noWrap/>
            <w:vAlign w:val="bottom"/>
            <w:hideMark/>
          </w:tcPr>
          <w:p w14:paraId="14AA5C40"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6A1AD95" w14:textId="77777777" w:rsidR="00AB05C2" w:rsidRPr="000C51D8" w:rsidRDefault="00AB05C2" w:rsidP="00AB05C2">
            <w:pPr>
              <w:jc w:val="center"/>
              <w:rPr>
                <w:sz w:val="22"/>
                <w:szCs w:val="22"/>
              </w:rPr>
            </w:pPr>
            <w:r w:rsidRPr="000C51D8">
              <w:rPr>
                <w:sz w:val="22"/>
                <w:szCs w:val="22"/>
              </w:rPr>
              <w:t>0,451</w:t>
            </w:r>
          </w:p>
        </w:tc>
        <w:tc>
          <w:tcPr>
            <w:tcW w:w="676" w:type="pct"/>
            <w:shd w:val="clear" w:color="auto" w:fill="auto"/>
            <w:hideMark/>
          </w:tcPr>
          <w:p w14:paraId="638D1F0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678AF8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4B14B1B" w14:textId="77777777" w:rsidTr="00AB05C2">
        <w:tc>
          <w:tcPr>
            <w:tcW w:w="418" w:type="pct"/>
            <w:vMerge/>
            <w:shd w:val="clear" w:color="auto" w:fill="auto"/>
            <w:hideMark/>
          </w:tcPr>
          <w:p w14:paraId="14D64D84" w14:textId="198E8841" w:rsidR="00AB05C2" w:rsidRPr="000C51D8" w:rsidRDefault="00AB05C2" w:rsidP="00AB05C2">
            <w:pPr>
              <w:jc w:val="center"/>
              <w:rPr>
                <w:sz w:val="22"/>
                <w:szCs w:val="22"/>
              </w:rPr>
            </w:pPr>
          </w:p>
        </w:tc>
        <w:tc>
          <w:tcPr>
            <w:tcW w:w="1332" w:type="pct"/>
            <w:vMerge/>
            <w:shd w:val="clear" w:color="auto" w:fill="auto"/>
            <w:hideMark/>
          </w:tcPr>
          <w:p w14:paraId="7C6871CE" w14:textId="0C0DE125" w:rsidR="00AB05C2" w:rsidRPr="000C51D8" w:rsidRDefault="00AB05C2" w:rsidP="00AB05C2">
            <w:pPr>
              <w:jc w:val="center"/>
              <w:rPr>
                <w:sz w:val="22"/>
                <w:szCs w:val="22"/>
              </w:rPr>
            </w:pPr>
          </w:p>
        </w:tc>
        <w:tc>
          <w:tcPr>
            <w:tcW w:w="826" w:type="pct"/>
            <w:shd w:val="clear" w:color="auto" w:fill="auto"/>
            <w:noWrap/>
            <w:vAlign w:val="bottom"/>
            <w:hideMark/>
          </w:tcPr>
          <w:p w14:paraId="4DE2D629"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123EB325" w14:textId="77777777" w:rsidR="00AB05C2" w:rsidRPr="000C51D8" w:rsidRDefault="00AB05C2" w:rsidP="00AB05C2">
            <w:pPr>
              <w:jc w:val="center"/>
              <w:rPr>
                <w:sz w:val="22"/>
                <w:szCs w:val="22"/>
              </w:rPr>
            </w:pPr>
            <w:r w:rsidRPr="000C51D8">
              <w:rPr>
                <w:sz w:val="22"/>
                <w:szCs w:val="22"/>
              </w:rPr>
              <w:t>0,548</w:t>
            </w:r>
          </w:p>
        </w:tc>
        <w:tc>
          <w:tcPr>
            <w:tcW w:w="676" w:type="pct"/>
            <w:shd w:val="clear" w:color="auto" w:fill="auto"/>
            <w:hideMark/>
          </w:tcPr>
          <w:p w14:paraId="0A6B5A8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89058F4"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874DED0" w14:textId="77777777" w:rsidTr="00AB05C2">
        <w:tc>
          <w:tcPr>
            <w:tcW w:w="418" w:type="pct"/>
            <w:vMerge/>
            <w:shd w:val="clear" w:color="auto" w:fill="auto"/>
            <w:hideMark/>
          </w:tcPr>
          <w:p w14:paraId="409B02B5" w14:textId="0B830420" w:rsidR="00AB05C2" w:rsidRPr="000C51D8" w:rsidRDefault="00AB05C2" w:rsidP="00AB05C2">
            <w:pPr>
              <w:jc w:val="center"/>
              <w:rPr>
                <w:sz w:val="22"/>
                <w:szCs w:val="22"/>
              </w:rPr>
            </w:pPr>
          </w:p>
        </w:tc>
        <w:tc>
          <w:tcPr>
            <w:tcW w:w="1332" w:type="pct"/>
            <w:vMerge/>
            <w:shd w:val="clear" w:color="auto" w:fill="auto"/>
            <w:hideMark/>
          </w:tcPr>
          <w:p w14:paraId="15C3A090" w14:textId="3C41F9E2" w:rsidR="00AB05C2" w:rsidRPr="000C51D8" w:rsidRDefault="00AB05C2" w:rsidP="00AB05C2">
            <w:pPr>
              <w:jc w:val="center"/>
              <w:rPr>
                <w:sz w:val="22"/>
                <w:szCs w:val="22"/>
              </w:rPr>
            </w:pPr>
          </w:p>
        </w:tc>
        <w:tc>
          <w:tcPr>
            <w:tcW w:w="826" w:type="pct"/>
            <w:shd w:val="clear" w:color="auto" w:fill="auto"/>
            <w:noWrap/>
            <w:vAlign w:val="bottom"/>
            <w:hideMark/>
          </w:tcPr>
          <w:p w14:paraId="0CF380BE"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749EB6FC" w14:textId="77777777" w:rsidR="00AB05C2" w:rsidRPr="000C51D8" w:rsidRDefault="00AB05C2" w:rsidP="00AB05C2">
            <w:pPr>
              <w:jc w:val="center"/>
              <w:rPr>
                <w:sz w:val="22"/>
                <w:szCs w:val="22"/>
              </w:rPr>
            </w:pPr>
            <w:r w:rsidRPr="000C51D8">
              <w:rPr>
                <w:sz w:val="22"/>
                <w:szCs w:val="22"/>
              </w:rPr>
              <w:t>0,090</w:t>
            </w:r>
          </w:p>
        </w:tc>
        <w:tc>
          <w:tcPr>
            <w:tcW w:w="676" w:type="pct"/>
            <w:shd w:val="clear" w:color="auto" w:fill="auto"/>
            <w:hideMark/>
          </w:tcPr>
          <w:p w14:paraId="07DEEA1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9C93EA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9A6917D" w14:textId="77777777" w:rsidTr="00AB05C2">
        <w:tc>
          <w:tcPr>
            <w:tcW w:w="418" w:type="pct"/>
            <w:vMerge/>
            <w:shd w:val="clear" w:color="auto" w:fill="auto"/>
            <w:hideMark/>
          </w:tcPr>
          <w:p w14:paraId="7694A51B" w14:textId="4A1C226A" w:rsidR="00AB05C2" w:rsidRPr="000C51D8" w:rsidRDefault="00AB05C2" w:rsidP="00AB05C2">
            <w:pPr>
              <w:jc w:val="center"/>
              <w:rPr>
                <w:sz w:val="22"/>
                <w:szCs w:val="22"/>
              </w:rPr>
            </w:pPr>
          </w:p>
        </w:tc>
        <w:tc>
          <w:tcPr>
            <w:tcW w:w="1332" w:type="pct"/>
            <w:vMerge/>
            <w:shd w:val="clear" w:color="auto" w:fill="auto"/>
            <w:hideMark/>
          </w:tcPr>
          <w:p w14:paraId="3F8EEAF4" w14:textId="34610D6E" w:rsidR="00AB05C2" w:rsidRPr="000C51D8" w:rsidRDefault="00AB05C2" w:rsidP="00AB05C2">
            <w:pPr>
              <w:jc w:val="center"/>
              <w:rPr>
                <w:sz w:val="22"/>
                <w:szCs w:val="22"/>
              </w:rPr>
            </w:pPr>
          </w:p>
        </w:tc>
        <w:tc>
          <w:tcPr>
            <w:tcW w:w="826" w:type="pct"/>
            <w:shd w:val="clear" w:color="auto" w:fill="auto"/>
            <w:noWrap/>
            <w:vAlign w:val="bottom"/>
            <w:hideMark/>
          </w:tcPr>
          <w:p w14:paraId="68D86D14"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51DD7B52" w14:textId="77777777" w:rsidR="00AB05C2" w:rsidRPr="000C51D8" w:rsidRDefault="00AB05C2" w:rsidP="00AB05C2">
            <w:pPr>
              <w:jc w:val="center"/>
              <w:rPr>
                <w:sz w:val="22"/>
                <w:szCs w:val="22"/>
              </w:rPr>
            </w:pPr>
            <w:r w:rsidRPr="000C51D8">
              <w:rPr>
                <w:sz w:val="22"/>
                <w:szCs w:val="22"/>
              </w:rPr>
              <w:t>0,153</w:t>
            </w:r>
          </w:p>
        </w:tc>
        <w:tc>
          <w:tcPr>
            <w:tcW w:w="676" w:type="pct"/>
            <w:shd w:val="clear" w:color="auto" w:fill="auto"/>
            <w:hideMark/>
          </w:tcPr>
          <w:p w14:paraId="38D0D79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72ECE21"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281198E" w14:textId="77777777" w:rsidTr="00AB05C2">
        <w:tc>
          <w:tcPr>
            <w:tcW w:w="418" w:type="pct"/>
            <w:vMerge/>
            <w:shd w:val="clear" w:color="auto" w:fill="auto"/>
            <w:hideMark/>
          </w:tcPr>
          <w:p w14:paraId="06286FE2" w14:textId="0A4D1566" w:rsidR="00AB05C2" w:rsidRPr="000C51D8" w:rsidRDefault="00AB05C2" w:rsidP="00AB05C2">
            <w:pPr>
              <w:jc w:val="center"/>
              <w:rPr>
                <w:sz w:val="22"/>
                <w:szCs w:val="22"/>
              </w:rPr>
            </w:pPr>
          </w:p>
        </w:tc>
        <w:tc>
          <w:tcPr>
            <w:tcW w:w="1332" w:type="pct"/>
            <w:vMerge/>
            <w:shd w:val="clear" w:color="auto" w:fill="auto"/>
            <w:hideMark/>
          </w:tcPr>
          <w:p w14:paraId="5858F429" w14:textId="4A3A94C3" w:rsidR="00AB05C2" w:rsidRPr="000C51D8" w:rsidRDefault="00AB05C2" w:rsidP="00AB05C2">
            <w:pPr>
              <w:jc w:val="center"/>
              <w:rPr>
                <w:sz w:val="22"/>
                <w:szCs w:val="22"/>
              </w:rPr>
            </w:pPr>
          </w:p>
        </w:tc>
        <w:tc>
          <w:tcPr>
            <w:tcW w:w="826" w:type="pct"/>
            <w:shd w:val="clear" w:color="auto" w:fill="auto"/>
            <w:noWrap/>
            <w:vAlign w:val="bottom"/>
            <w:hideMark/>
          </w:tcPr>
          <w:p w14:paraId="679BB889"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5C035255" w14:textId="77777777" w:rsidR="00AB05C2" w:rsidRPr="000C51D8" w:rsidRDefault="00AB05C2" w:rsidP="00AB05C2">
            <w:pPr>
              <w:jc w:val="center"/>
              <w:rPr>
                <w:sz w:val="22"/>
                <w:szCs w:val="22"/>
              </w:rPr>
            </w:pPr>
            <w:r w:rsidRPr="000C51D8">
              <w:rPr>
                <w:sz w:val="22"/>
                <w:szCs w:val="22"/>
              </w:rPr>
              <w:t>0,110</w:t>
            </w:r>
          </w:p>
        </w:tc>
        <w:tc>
          <w:tcPr>
            <w:tcW w:w="676" w:type="pct"/>
            <w:shd w:val="clear" w:color="auto" w:fill="auto"/>
            <w:hideMark/>
          </w:tcPr>
          <w:p w14:paraId="067A7CA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7F9BAD4"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6BB3F2D" w14:textId="77777777" w:rsidTr="00AB05C2">
        <w:tc>
          <w:tcPr>
            <w:tcW w:w="418" w:type="pct"/>
            <w:vMerge/>
            <w:shd w:val="clear" w:color="auto" w:fill="auto"/>
            <w:hideMark/>
          </w:tcPr>
          <w:p w14:paraId="2DBE1B74" w14:textId="4469EB36" w:rsidR="00AB05C2" w:rsidRPr="000C51D8" w:rsidRDefault="00AB05C2" w:rsidP="00AB05C2">
            <w:pPr>
              <w:jc w:val="center"/>
              <w:rPr>
                <w:sz w:val="22"/>
                <w:szCs w:val="22"/>
              </w:rPr>
            </w:pPr>
          </w:p>
        </w:tc>
        <w:tc>
          <w:tcPr>
            <w:tcW w:w="1332" w:type="pct"/>
            <w:vMerge/>
            <w:shd w:val="clear" w:color="auto" w:fill="auto"/>
            <w:hideMark/>
          </w:tcPr>
          <w:p w14:paraId="712FF3D4" w14:textId="2E713F73" w:rsidR="00AB05C2" w:rsidRPr="000C51D8" w:rsidRDefault="00AB05C2" w:rsidP="00AB05C2">
            <w:pPr>
              <w:jc w:val="center"/>
              <w:rPr>
                <w:sz w:val="22"/>
                <w:szCs w:val="22"/>
              </w:rPr>
            </w:pPr>
          </w:p>
        </w:tc>
        <w:tc>
          <w:tcPr>
            <w:tcW w:w="826" w:type="pct"/>
            <w:shd w:val="clear" w:color="auto" w:fill="auto"/>
            <w:noWrap/>
            <w:vAlign w:val="bottom"/>
            <w:hideMark/>
          </w:tcPr>
          <w:p w14:paraId="57A9EFD2"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2D622308" w14:textId="77777777" w:rsidR="00AB05C2" w:rsidRPr="000C51D8" w:rsidRDefault="00AB05C2" w:rsidP="00AB05C2">
            <w:pPr>
              <w:jc w:val="center"/>
              <w:rPr>
                <w:sz w:val="22"/>
                <w:szCs w:val="22"/>
              </w:rPr>
            </w:pPr>
            <w:r w:rsidRPr="000C51D8">
              <w:rPr>
                <w:sz w:val="22"/>
                <w:szCs w:val="22"/>
              </w:rPr>
              <w:t>0,269</w:t>
            </w:r>
          </w:p>
        </w:tc>
        <w:tc>
          <w:tcPr>
            <w:tcW w:w="676" w:type="pct"/>
            <w:shd w:val="clear" w:color="auto" w:fill="auto"/>
            <w:hideMark/>
          </w:tcPr>
          <w:p w14:paraId="28E6B84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D6D574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F4A8835" w14:textId="77777777" w:rsidTr="00AB05C2">
        <w:tc>
          <w:tcPr>
            <w:tcW w:w="418" w:type="pct"/>
            <w:vMerge/>
            <w:shd w:val="clear" w:color="auto" w:fill="auto"/>
            <w:hideMark/>
          </w:tcPr>
          <w:p w14:paraId="78737424" w14:textId="499BE788" w:rsidR="00AB05C2" w:rsidRPr="000C51D8" w:rsidRDefault="00AB05C2" w:rsidP="00AB05C2">
            <w:pPr>
              <w:jc w:val="center"/>
              <w:rPr>
                <w:sz w:val="22"/>
                <w:szCs w:val="22"/>
              </w:rPr>
            </w:pPr>
          </w:p>
        </w:tc>
        <w:tc>
          <w:tcPr>
            <w:tcW w:w="1332" w:type="pct"/>
            <w:vMerge/>
            <w:shd w:val="clear" w:color="auto" w:fill="auto"/>
            <w:hideMark/>
          </w:tcPr>
          <w:p w14:paraId="003B7E45" w14:textId="7D0E348E" w:rsidR="00AB05C2" w:rsidRPr="000C51D8" w:rsidRDefault="00AB05C2" w:rsidP="00AB05C2">
            <w:pPr>
              <w:jc w:val="center"/>
              <w:rPr>
                <w:sz w:val="22"/>
                <w:szCs w:val="22"/>
              </w:rPr>
            </w:pPr>
          </w:p>
        </w:tc>
        <w:tc>
          <w:tcPr>
            <w:tcW w:w="826" w:type="pct"/>
            <w:shd w:val="clear" w:color="auto" w:fill="auto"/>
            <w:noWrap/>
            <w:vAlign w:val="bottom"/>
            <w:hideMark/>
          </w:tcPr>
          <w:p w14:paraId="0567D3D8"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7B36B07A" w14:textId="77777777" w:rsidR="00AB05C2" w:rsidRPr="000C51D8" w:rsidRDefault="00AB05C2" w:rsidP="00AB05C2">
            <w:pPr>
              <w:jc w:val="center"/>
              <w:rPr>
                <w:sz w:val="22"/>
                <w:szCs w:val="22"/>
              </w:rPr>
            </w:pPr>
            <w:r w:rsidRPr="000C51D8">
              <w:rPr>
                <w:sz w:val="22"/>
                <w:szCs w:val="22"/>
              </w:rPr>
              <w:t>0,259</w:t>
            </w:r>
          </w:p>
        </w:tc>
        <w:tc>
          <w:tcPr>
            <w:tcW w:w="676" w:type="pct"/>
            <w:shd w:val="clear" w:color="auto" w:fill="auto"/>
            <w:hideMark/>
          </w:tcPr>
          <w:p w14:paraId="7C1D2A9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78B1F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08AC4C9" w14:textId="77777777" w:rsidTr="00AB05C2">
        <w:tc>
          <w:tcPr>
            <w:tcW w:w="418" w:type="pct"/>
            <w:vMerge/>
            <w:shd w:val="clear" w:color="auto" w:fill="auto"/>
            <w:hideMark/>
          </w:tcPr>
          <w:p w14:paraId="69585615" w14:textId="250317DC" w:rsidR="00AB05C2" w:rsidRPr="000C51D8" w:rsidRDefault="00AB05C2" w:rsidP="00AB05C2">
            <w:pPr>
              <w:jc w:val="center"/>
              <w:rPr>
                <w:sz w:val="22"/>
                <w:szCs w:val="22"/>
              </w:rPr>
            </w:pPr>
          </w:p>
        </w:tc>
        <w:tc>
          <w:tcPr>
            <w:tcW w:w="1332" w:type="pct"/>
            <w:vMerge/>
            <w:shd w:val="clear" w:color="auto" w:fill="auto"/>
            <w:hideMark/>
          </w:tcPr>
          <w:p w14:paraId="7CEB5524" w14:textId="02B71889" w:rsidR="00AB05C2" w:rsidRPr="000C51D8" w:rsidRDefault="00AB05C2" w:rsidP="00AB05C2">
            <w:pPr>
              <w:jc w:val="center"/>
              <w:rPr>
                <w:sz w:val="22"/>
                <w:szCs w:val="22"/>
              </w:rPr>
            </w:pPr>
          </w:p>
        </w:tc>
        <w:tc>
          <w:tcPr>
            <w:tcW w:w="826" w:type="pct"/>
            <w:shd w:val="clear" w:color="auto" w:fill="auto"/>
            <w:noWrap/>
            <w:vAlign w:val="bottom"/>
            <w:hideMark/>
          </w:tcPr>
          <w:p w14:paraId="6B2E4D65"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6A5C1DB1" w14:textId="77777777" w:rsidR="00AB05C2" w:rsidRPr="000C51D8" w:rsidRDefault="00AB05C2" w:rsidP="00AB05C2">
            <w:pPr>
              <w:jc w:val="center"/>
              <w:rPr>
                <w:sz w:val="22"/>
                <w:szCs w:val="22"/>
              </w:rPr>
            </w:pPr>
            <w:r w:rsidRPr="000C51D8">
              <w:rPr>
                <w:sz w:val="22"/>
                <w:szCs w:val="22"/>
              </w:rPr>
              <w:t>0,077</w:t>
            </w:r>
          </w:p>
        </w:tc>
        <w:tc>
          <w:tcPr>
            <w:tcW w:w="676" w:type="pct"/>
            <w:shd w:val="clear" w:color="auto" w:fill="auto"/>
            <w:hideMark/>
          </w:tcPr>
          <w:p w14:paraId="6AEBEED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E46788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0979A8E" w14:textId="77777777" w:rsidTr="00AB05C2">
        <w:tc>
          <w:tcPr>
            <w:tcW w:w="418" w:type="pct"/>
            <w:vMerge w:val="restart"/>
            <w:shd w:val="clear" w:color="auto" w:fill="auto"/>
            <w:hideMark/>
          </w:tcPr>
          <w:p w14:paraId="26AC2285" w14:textId="77777777" w:rsidR="00AB05C2" w:rsidRPr="000C51D8" w:rsidRDefault="00AB05C2" w:rsidP="00AB05C2">
            <w:pPr>
              <w:jc w:val="center"/>
              <w:rPr>
                <w:sz w:val="22"/>
                <w:szCs w:val="22"/>
              </w:rPr>
            </w:pPr>
            <w:r w:rsidRPr="000C51D8">
              <w:rPr>
                <w:sz w:val="22"/>
                <w:szCs w:val="22"/>
              </w:rPr>
              <w:t>3.</w:t>
            </w:r>
          </w:p>
        </w:tc>
        <w:tc>
          <w:tcPr>
            <w:tcW w:w="1332" w:type="pct"/>
            <w:vMerge w:val="restart"/>
            <w:shd w:val="clear" w:color="auto" w:fill="auto"/>
            <w:hideMark/>
          </w:tcPr>
          <w:p w14:paraId="34B51771" w14:textId="77777777" w:rsidR="00AB05C2" w:rsidRPr="000C51D8" w:rsidRDefault="00AB05C2" w:rsidP="00AB05C2">
            <w:pPr>
              <w:jc w:val="center"/>
              <w:rPr>
                <w:sz w:val="22"/>
                <w:szCs w:val="22"/>
              </w:rPr>
            </w:pPr>
            <w:r w:rsidRPr="000C51D8">
              <w:rPr>
                <w:sz w:val="22"/>
                <w:szCs w:val="22"/>
              </w:rPr>
              <w:t>котельная "Школа"</w:t>
            </w:r>
          </w:p>
        </w:tc>
        <w:tc>
          <w:tcPr>
            <w:tcW w:w="826" w:type="pct"/>
            <w:shd w:val="clear" w:color="auto" w:fill="auto"/>
            <w:noWrap/>
            <w:vAlign w:val="bottom"/>
            <w:hideMark/>
          </w:tcPr>
          <w:p w14:paraId="22511CB3" w14:textId="32F97CC3"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1CC6BFEB" w14:textId="77777777" w:rsidR="00AB05C2" w:rsidRPr="000C51D8" w:rsidRDefault="00AB05C2" w:rsidP="00AB05C2">
            <w:pPr>
              <w:jc w:val="center"/>
              <w:rPr>
                <w:sz w:val="22"/>
                <w:szCs w:val="22"/>
              </w:rPr>
            </w:pPr>
            <w:r w:rsidRPr="000C51D8">
              <w:rPr>
                <w:sz w:val="22"/>
                <w:szCs w:val="22"/>
              </w:rPr>
              <w:t>0,922</w:t>
            </w:r>
          </w:p>
        </w:tc>
        <w:tc>
          <w:tcPr>
            <w:tcW w:w="676" w:type="pct"/>
            <w:shd w:val="clear" w:color="auto" w:fill="auto"/>
            <w:hideMark/>
          </w:tcPr>
          <w:p w14:paraId="0FBD5964"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B74882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4FBAD42" w14:textId="77777777" w:rsidTr="00AB05C2">
        <w:tc>
          <w:tcPr>
            <w:tcW w:w="418" w:type="pct"/>
            <w:vMerge/>
            <w:shd w:val="clear" w:color="auto" w:fill="auto"/>
            <w:hideMark/>
          </w:tcPr>
          <w:p w14:paraId="73110C61" w14:textId="19EBFA81" w:rsidR="00AB05C2" w:rsidRPr="000C51D8" w:rsidRDefault="00AB05C2" w:rsidP="00AB05C2">
            <w:pPr>
              <w:jc w:val="center"/>
              <w:rPr>
                <w:sz w:val="22"/>
                <w:szCs w:val="22"/>
              </w:rPr>
            </w:pPr>
          </w:p>
        </w:tc>
        <w:tc>
          <w:tcPr>
            <w:tcW w:w="1332" w:type="pct"/>
            <w:vMerge/>
            <w:shd w:val="clear" w:color="auto" w:fill="auto"/>
            <w:hideMark/>
          </w:tcPr>
          <w:p w14:paraId="7014DA6C" w14:textId="0CF5F3AB" w:rsidR="00AB05C2" w:rsidRPr="000C51D8" w:rsidRDefault="00AB05C2" w:rsidP="00AB05C2">
            <w:pPr>
              <w:jc w:val="center"/>
              <w:rPr>
                <w:sz w:val="22"/>
                <w:szCs w:val="22"/>
              </w:rPr>
            </w:pPr>
          </w:p>
        </w:tc>
        <w:tc>
          <w:tcPr>
            <w:tcW w:w="826" w:type="pct"/>
            <w:shd w:val="clear" w:color="auto" w:fill="auto"/>
            <w:noWrap/>
            <w:vAlign w:val="bottom"/>
            <w:hideMark/>
          </w:tcPr>
          <w:p w14:paraId="6B0C64BB"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558151BE" w14:textId="77777777" w:rsidR="00AB05C2" w:rsidRPr="000C51D8" w:rsidRDefault="00AB05C2" w:rsidP="00AB05C2">
            <w:pPr>
              <w:jc w:val="center"/>
              <w:rPr>
                <w:sz w:val="22"/>
                <w:szCs w:val="22"/>
              </w:rPr>
            </w:pPr>
            <w:r w:rsidRPr="000C51D8">
              <w:rPr>
                <w:sz w:val="22"/>
                <w:szCs w:val="22"/>
              </w:rPr>
              <w:t>0,198</w:t>
            </w:r>
          </w:p>
        </w:tc>
        <w:tc>
          <w:tcPr>
            <w:tcW w:w="676" w:type="pct"/>
            <w:shd w:val="clear" w:color="auto" w:fill="auto"/>
            <w:hideMark/>
          </w:tcPr>
          <w:p w14:paraId="5D29D0F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501112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FFF0CFA" w14:textId="77777777" w:rsidTr="00AB05C2">
        <w:tc>
          <w:tcPr>
            <w:tcW w:w="418" w:type="pct"/>
            <w:vMerge/>
            <w:shd w:val="clear" w:color="auto" w:fill="auto"/>
            <w:hideMark/>
          </w:tcPr>
          <w:p w14:paraId="46327745" w14:textId="5291A190" w:rsidR="00AB05C2" w:rsidRPr="000C51D8" w:rsidRDefault="00AB05C2" w:rsidP="00AB05C2">
            <w:pPr>
              <w:jc w:val="center"/>
              <w:rPr>
                <w:sz w:val="22"/>
                <w:szCs w:val="22"/>
              </w:rPr>
            </w:pPr>
          </w:p>
        </w:tc>
        <w:tc>
          <w:tcPr>
            <w:tcW w:w="1332" w:type="pct"/>
            <w:vMerge/>
            <w:shd w:val="clear" w:color="auto" w:fill="auto"/>
            <w:hideMark/>
          </w:tcPr>
          <w:p w14:paraId="1916780C" w14:textId="37F0053A" w:rsidR="00AB05C2" w:rsidRPr="000C51D8" w:rsidRDefault="00AB05C2" w:rsidP="00AB05C2">
            <w:pPr>
              <w:jc w:val="center"/>
              <w:rPr>
                <w:sz w:val="22"/>
                <w:szCs w:val="22"/>
              </w:rPr>
            </w:pPr>
          </w:p>
        </w:tc>
        <w:tc>
          <w:tcPr>
            <w:tcW w:w="826" w:type="pct"/>
            <w:shd w:val="clear" w:color="auto" w:fill="auto"/>
            <w:noWrap/>
            <w:vAlign w:val="bottom"/>
            <w:hideMark/>
          </w:tcPr>
          <w:p w14:paraId="0E082001"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8C09051" w14:textId="77777777" w:rsidR="00AB05C2" w:rsidRPr="000C51D8" w:rsidRDefault="00AB05C2" w:rsidP="00AB05C2">
            <w:pPr>
              <w:jc w:val="center"/>
              <w:rPr>
                <w:sz w:val="22"/>
                <w:szCs w:val="22"/>
              </w:rPr>
            </w:pPr>
            <w:r w:rsidRPr="000C51D8">
              <w:rPr>
                <w:sz w:val="22"/>
                <w:szCs w:val="22"/>
              </w:rPr>
              <w:t>0,086</w:t>
            </w:r>
          </w:p>
        </w:tc>
        <w:tc>
          <w:tcPr>
            <w:tcW w:w="676" w:type="pct"/>
            <w:shd w:val="clear" w:color="auto" w:fill="auto"/>
            <w:hideMark/>
          </w:tcPr>
          <w:p w14:paraId="3E6D57F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959AAE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6CE0581" w14:textId="77777777" w:rsidTr="00AB05C2">
        <w:tc>
          <w:tcPr>
            <w:tcW w:w="418" w:type="pct"/>
            <w:vMerge/>
            <w:shd w:val="clear" w:color="auto" w:fill="auto"/>
            <w:hideMark/>
          </w:tcPr>
          <w:p w14:paraId="26A1CC95" w14:textId="0E055BD6" w:rsidR="00AB05C2" w:rsidRPr="000C51D8" w:rsidRDefault="00AB05C2" w:rsidP="00AB05C2">
            <w:pPr>
              <w:jc w:val="center"/>
              <w:rPr>
                <w:sz w:val="22"/>
                <w:szCs w:val="22"/>
              </w:rPr>
            </w:pPr>
          </w:p>
        </w:tc>
        <w:tc>
          <w:tcPr>
            <w:tcW w:w="1332" w:type="pct"/>
            <w:vMerge/>
            <w:shd w:val="clear" w:color="auto" w:fill="auto"/>
            <w:hideMark/>
          </w:tcPr>
          <w:p w14:paraId="28322A0D" w14:textId="7EA0EB71" w:rsidR="00AB05C2" w:rsidRPr="000C51D8" w:rsidRDefault="00AB05C2" w:rsidP="00AB05C2">
            <w:pPr>
              <w:jc w:val="center"/>
              <w:rPr>
                <w:sz w:val="22"/>
                <w:szCs w:val="22"/>
              </w:rPr>
            </w:pPr>
          </w:p>
        </w:tc>
        <w:tc>
          <w:tcPr>
            <w:tcW w:w="826" w:type="pct"/>
            <w:shd w:val="clear" w:color="auto" w:fill="auto"/>
            <w:noWrap/>
            <w:vAlign w:val="bottom"/>
            <w:hideMark/>
          </w:tcPr>
          <w:p w14:paraId="2783F7DC"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0CC8832C" w14:textId="77777777" w:rsidR="00AB05C2" w:rsidRPr="000C51D8" w:rsidRDefault="00AB05C2" w:rsidP="00AB05C2">
            <w:pPr>
              <w:jc w:val="center"/>
              <w:rPr>
                <w:sz w:val="22"/>
                <w:szCs w:val="22"/>
              </w:rPr>
            </w:pPr>
            <w:r w:rsidRPr="000C51D8">
              <w:rPr>
                <w:sz w:val="22"/>
                <w:szCs w:val="22"/>
              </w:rPr>
              <w:t>0,323</w:t>
            </w:r>
          </w:p>
        </w:tc>
        <w:tc>
          <w:tcPr>
            <w:tcW w:w="676" w:type="pct"/>
            <w:shd w:val="clear" w:color="auto" w:fill="auto"/>
            <w:hideMark/>
          </w:tcPr>
          <w:p w14:paraId="035CF71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225FF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25934EA" w14:textId="77777777" w:rsidTr="00AB05C2">
        <w:tc>
          <w:tcPr>
            <w:tcW w:w="418" w:type="pct"/>
            <w:vMerge/>
            <w:shd w:val="clear" w:color="auto" w:fill="auto"/>
            <w:hideMark/>
          </w:tcPr>
          <w:p w14:paraId="58B62384" w14:textId="7E7551EC" w:rsidR="00AB05C2" w:rsidRPr="000C51D8" w:rsidRDefault="00AB05C2" w:rsidP="00AB05C2">
            <w:pPr>
              <w:jc w:val="center"/>
              <w:rPr>
                <w:sz w:val="22"/>
                <w:szCs w:val="22"/>
              </w:rPr>
            </w:pPr>
          </w:p>
        </w:tc>
        <w:tc>
          <w:tcPr>
            <w:tcW w:w="1332" w:type="pct"/>
            <w:vMerge/>
            <w:shd w:val="clear" w:color="auto" w:fill="auto"/>
            <w:hideMark/>
          </w:tcPr>
          <w:p w14:paraId="5E7D7051" w14:textId="75D4BEF2" w:rsidR="00AB05C2" w:rsidRPr="000C51D8" w:rsidRDefault="00AB05C2" w:rsidP="00AB05C2">
            <w:pPr>
              <w:jc w:val="center"/>
              <w:rPr>
                <w:sz w:val="22"/>
                <w:szCs w:val="22"/>
              </w:rPr>
            </w:pPr>
          </w:p>
        </w:tc>
        <w:tc>
          <w:tcPr>
            <w:tcW w:w="826" w:type="pct"/>
            <w:shd w:val="clear" w:color="auto" w:fill="auto"/>
            <w:noWrap/>
            <w:vAlign w:val="bottom"/>
            <w:hideMark/>
          </w:tcPr>
          <w:p w14:paraId="0D4ACCD0"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09A004EF" w14:textId="77777777" w:rsidR="00AB05C2" w:rsidRPr="000C51D8" w:rsidRDefault="00AB05C2" w:rsidP="00AB05C2">
            <w:pPr>
              <w:jc w:val="center"/>
              <w:rPr>
                <w:sz w:val="22"/>
                <w:szCs w:val="22"/>
              </w:rPr>
            </w:pPr>
            <w:r w:rsidRPr="000C51D8">
              <w:rPr>
                <w:sz w:val="22"/>
                <w:szCs w:val="22"/>
              </w:rPr>
              <w:t>0,004</w:t>
            </w:r>
          </w:p>
        </w:tc>
        <w:tc>
          <w:tcPr>
            <w:tcW w:w="676" w:type="pct"/>
            <w:shd w:val="clear" w:color="auto" w:fill="auto"/>
            <w:hideMark/>
          </w:tcPr>
          <w:p w14:paraId="5AE9EF3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B205492"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541654F" w14:textId="77777777" w:rsidTr="00AB05C2">
        <w:tc>
          <w:tcPr>
            <w:tcW w:w="418" w:type="pct"/>
            <w:vMerge/>
            <w:shd w:val="clear" w:color="auto" w:fill="auto"/>
            <w:hideMark/>
          </w:tcPr>
          <w:p w14:paraId="734FC09C" w14:textId="7DAE3F9F" w:rsidR="00AB05C2" w:rsidRPr="000C51D8" w:rsidRDefault="00AB05C2" w:rsidP="00AB05C2">
            <w:pPr>
              <w:jc w:val="center"/>
              <w:rPr>
                <w:sz w:val="22"/>
                <w:szCs w:val="22"/>
              </w:rPr>
            </w:pPr>
          </w:p>
        </w:tc>
        <w:tc>
          <w:tcPr>
            <w:tcW w:w="1332" w:type="pct"/>
            <w:vMerge/>
            <w:shd w:val="clear" w:color="auto" w:fill="auto"/>
            <w:hideMark/>
          </w:tcPr>
          <w:p w14:paraId="559D0513" w14:textId="20CBC4C1" w:rsidR="00AB05C2" w:rsidRPr="000C51D8" w:rsidRDefault="00AB05C2" w:rsidP="00AB05C2">
            <w:pPr>
              <w:jc w:val="center"/>
              <w:rPr>
                <w:sz w:val="22"/>
                <w:szCs w:val="22"/>
              </w:rPr>
            </w:pPr>
          </w:p>
        </w:tc>
        <w:tc>
          <w:tcPr>
            <w:tcW w:w="826" w:type="pct"/>
            <w:shd w:val="clear" w:color="auto" w:fill="auto"/>
            <w:noWrap/>
            <w:vAlign w:val="bottom"/>
            <w:hideMark/>
          </w:tcPr>
          <w:p w14:paraId="03D89308"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268D4751"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14F5A4C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82EC4D1"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87C69ED" w14:textId="77777777" w:rsidTr="00AB05C2">
        <w:tc>
          <w:tcPr>
            <w:tcW w:w="418" w:type="pct"/>
            <w:vMerge/>
            <w:shd w:val="clear" w:color="auto" w:fill="auto"/>
            <w:hideMark/>
          </w:tcPr>
          <w:p w14:paraId="18D86A4F" w14:textId="4447DBAE" w:rsidR="00AB05C2" w:rsidRPr="000C51D8" w:rsidRDefault="00AB05C2" w:rsidP="00AB05C2">
            <w:pPr>
              <w:jc w:val="center"/>
              <w:rPr>
                <w:sz w:val="22"/>
                <w:szCs w:val="22"/>
              </w:rPr>
            </w:pPr>
          </w:p>
        </w:tc>
        <w:tc>
          <w:tcPr>
            <w:tcW w:w="1332" w:type="pct"/>
            <w:vMerge/>
            <w:shd w:val="clear" w:color="auto" w:fill="auto"/>
            <w:hideMark/>
          </w:tcPr>
          <w:p w14:paraId="41730DAC" w14:textId="13C38B90" w:rsidR="00AB05C2" w:rsidRPr="000C51D8" w:rsidRDefault="00AB05C2" w:rsidP="00AB05C2">
            <w:pPr>
              <w:jc w:val="center"/>
              <w:rPr>
                <w:sz w:val="22"/>
                <w:szCs w:val="22"/>
              </w:rPr>
            </w:pPr>
          </w:p>
        </w:tc>
        <w:tc>
          <w:tcPr>
            <w:tcW w:w="826" w:type="pct"/>
            <w:shd w:val="clear" w:color="auto" w:fill="auto"/>
            <w:noWrap/>
            <w:vAlign w:val="bottom"/>
            <w:hideMark/>
          </w:tcPr>
          <w:p w14:paraId="75E0696E"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3D399B05" w14:textId="77777777" w:rsidR="00AB05C2" w:rsidRPr="000C51D8" w:rsidRDefault="00AB05C2" w:rsidP="00AB05C2">
            <w:pPr>
              <w:jc w:val="center"/>
              <w:rPr>
                <w:sz w:val="22"/>
                <w:szCs w:val="22"/>
              </w:rPr>
            </w:pPr>
            <w:r w:rsidRPr="000C51D8">
              <w:rPr>
                <w:sz w:val="22"/>
                <w:szCs w:val="22"/>
              </w:rPr>
              <w:t>0,140</w:t>
            </w:r>
          </w:p>
        </w:tc>
        <w:tc>
          <w:tcPr>
            <w:tcW w:w="676" w:type="pct"/>
            <w:shd w:val="clear" w:color="auto" w:fill="auto"/>
            <w:hideMark/>
          </w:tcPr>
          <w:p w14:paraId="65FCE49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A401BEE"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2E95ABC" w14:textId="77777777" w:rsidTr="00AB05C2">
        <w:tc>
          <w:tcPr>
            <w:tcW w:w="418" w:type="pct"/>
            <w:vMerge/>
            <w:shd w:val="clear" w:color="auto" w:fill="auto"/>
            <w:hideMark/>
          </w:tcPr>
          <w:p w14:paraId="07F89B98" w14:textId="4FCDD5A0" w:rsidR="00AB05C2" w:rsidRPr="000C51D8" w:rsidRDefault="00AB05C2" w:rsidP="00AB05C2">
            <w:pPr>
              <w:jc w:val="center"/>
              <w:rPr>
                <w:sz w:val="22"/>
                <w:szCs w:val="22"/>
              </w:rPr>
            </w:pPr>
          </w:p>
        </w:tc>
        <w:tc>
          <w:tcPr>
            <w:tcW w:w="1332" w:type="pct"/>
            <w:vMerge/>
            <w:shd w:val="clear" w:color="auto" w:fill="auto"/>
            <w:hideMark/>
          </w:tcPr>
          <w:p w14:paraId="6775B84F" w14:textId="26892B73" w:rsidR="00AB05C2" w:rsidRPr="000C51D8" w:rsidRDefault="00AB05C2" w:rsidP="00AB05C2">
            <w:pPr>
              <w:jc w:val="center"/>
              <w:rPr>
                <w:sz w:val="22"/>
                <w:szCs w:val="22"/>
              </w:rPr>
            </w:pPr>
          </w:p>
        </w:tc>
        <w:tc>
          <w:tcPr>
            <w:tcW w:w="826" w:type="pct"/>
            <w:shd w:val="clear" w:color="auto" w:fill="auto"/>
            <w:noWrap/>
            <w:vAlign w:val="bottom"/>
            <w:hideMark/>
          </w:tcPr>
          <w:p w14:paraId="2A2CA157"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0D365D00" w14:textId="77777777" w:rsidR="00AB05C2" w:rsidRPr="000C51D8" w:rsidRDefault="00AB05C2" w:rsidP="00AB05C2">
            <w:pPr>
              <w:jc w:val="center"/>
              <w:rPr>
                <w:sz w:val="22"/>
                <w:szCs w:val="22"/>
              </w:rPr>
            </w:pPr>
            <w:r w:rsidRPr="000C51D8">
              <w:rPr>
                <w:sz w:val="22"/>
                <w:szCs w:val="22"/>
              </w:rPr>
              <w:t>0,062</w:t>
            </w:r>
          </w:p>
        </w:tc>
        <w:tc>
          <w:tcPr>
            <w:tcW w:w="676" w:type="pct"/>
            <w:shd w:val="clear" w:color="auto" w:fill="auto"/>
            <w:hideMark/>
          </w:tcPr>
          <w:p w14:paraId="799A8D0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0E316A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9A81669" w14:textId="77777777" w:rsidTr="00AB05C2">
        <w:tc>
          <w:tcPr>
            <w:tcW w:w="418" w:type="pct"/>
            <w:vMerge/>
            <w:shd w:val="clear" w:color="auto" w:fill="auto"/>
            <w:hideMark/>
          </w:tcPr>
          <w:p w14:paraId="7D4ADC79" w14:textId="7754A9D3" w:rsidR="00AB05C2" w:rsidRPr="000C51D8" w:rsidRDefault="00AB05C2" w:rsidP="00AB05C2">
            <w:pPr>
              <w:jc w:val="center"/>
              <w:rPr>
                <w:sz w:val="22"/>
                <w:szCs w:val="22"/>
              </w:rPr>
            </w:pPr>
          </w:p>
        </w:tc>
        <w:tc>
          <w:tcPr>
            <w:tcW w:w="1332" w:type="pct"/>
            <w:vMerge/>
            <w:shd w:val="clear" w:color="auto" w:fill="auto"/>
            <w:hideMark/>
          </w:tcPr>
          <w:p w14:paraId="3BF909AA" w14:textId="0603F5B2" w:rsidR="00AB05C2" w:rsidRPr="000C51D8" w:rsidRDefault="00AB05C2" w:rsidP="00AB05C2">
            <w:pPr>
              <w:jc w:val="center"/>
              <w:rPr>
                <w:sz w:val="22"/>
                <w:szCs w:val="22"/>
              </w:rPr>
            </w:pPr>
          </w:p>
        </w:tc>
        <w:tc>
          <w:tcPr>
            <w:tcW w:w="826" w:type="pct"/>
            <w:shd w:val="clear" w:color="auto" w:fill="auto"/>
            <w:noWrap/>
            <w:vAlign w:val="bottom"/>
            <w:hideMark/>
          </w:tcPr>
          <w:p w14:paraId="5BF49466" w14:textId="77777777" w:rsidR="00AB05C2" w:rsidRPr="000C51D8" w:rsidRDefault="00AB05C2" w:rsidP="00AB05C2">
            <w:pPr>
              <w:jc w:val="center"/>
              <w:rPr>
                <w:sz w:val="22"/>
                <w:szCs w:val="22"/>
              </w:rPr>
            </w:pPr>
            <w:r w:rsidRPr="000C51D8">
              <w:rPr>
                <w:sz w:val="22"/>
                <w:szCs w:val="22"/>
              </w:rPr>
              <w:t>159</w:t>
            </w:r>
          </w:p>
        </w:tc>
        <w:tc>
          <w:tcPr>
            <w:tcW w:w="825" w:type="pct"/>
            <w:shd w:val="clear" w:color="auto" w:fill="auto"/>
            <w:noWrap/>
            <w:vAlign w:val="bottom"/>
            <w:hideMark/>
          </w:tcPr>
          <w:p w14:paraId="50EDFE7F" w14:textId="77777777" w:rsidR="00AB05C2" w:rsidRPr="000C51D8" w:rsidRDefault="00AB05C2" w:rsidP="00AB05C2">
            <w:pPr>
              <w:jc w:val="center"/>
              <w:rPr>
                <w:sz w:val="22"/>
                <w:szCs w:val="22"/>
              </w:rPr>
            </w:pPr>
            <w:r w:rsidRPr="000C51D8">
              <w:rPr>
                <w:sz w:val="22"/>
                <w:szCs w:val="22"/>
              </w:rPr>
              <w:t>0,097</w:t>
            </w:r>
          </w:p>
        </w:tc>
        <w:tc>
          <w:tcPr>
            <w:tcW w:w="676" w:type="pct"/>
            <w:shd w:val="clear" w:color="auto" w:fill="auto"/>
            <w:hideMark/>
          </w:tcPr>
          <w:p w14:paraId="55492820"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97CF3F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6BB3A50" w14:textId="77777777" w:rsidTr="00AB05C2">
        <w:tc>
          <w:tcPr>
            <w:tcW w:w="418" w:type="pct"/>
            <w:vMerge w:val="restart"/>
            <w:shd w:val="clear" w:color="auto" w:fill="auto"/>
            <w:hideMark/>
          </w:tcPr>
          <w:p w14:paraId="30707F28" w14:textId="77777777" w:rsidR="00AB05C2" w:rsidRPr="000C51D8" w:rsidRDefault="00AB05C2" w:rsidP="00AB05C2">
            <w:pPr>
              <w:jc w:val="center"/>
              <w:rPr>
                <w:sz w:val="22"/>
                <w:szCs w:val="22"/>
              </w:rPr>
            </w:pPr>
            <w:r w:rsidRPr="000C51D8">
              <w:rPr>
                <w:sz w:val="22"/>
                <w:szCs w:val="22"/>
              </w:rPr>
              <w:t>4.</w:t>
            </w:r>
          </w:p>
        </w:tc>
        <w:tc>
          <w:tcPr>
            <w:tcW w:w="1332" w:type="pct"/>
            <w:vMerge w:val="restart"/>
            <w:shd w:val="clear" w:color="auto" w:fill="auto"/>
            <w:hideMark/>
          </w:tcPr>
          <w:p w14:paraId="66CAE02B" w14:textId="77777777" w:rsidR="00AB05C2" w:rsidRPr="000C51D8" w:rsidRDefault="00AB05C2" w:rsidP="00AB05C2">
            <w:pPr>
              <w:jc w:val="center"/>
              <w:rPr>
                <w:sz w:val="22"/>
                <w:szCs w:val="22"/>
              </w:rPr>
            </w:pPr>
            <w:r w:rsidRPr="000C51D8">
              <w:rPr>
                <w:sz w:val="22"/>
                <w:szCs w:val="22"/>
              </w:rPr>
              <w:t>котельная "Центральная"</w:t>
            </w:r>
          </w:p>
        </w:tc>
        <w:tc>
          <w:tcPr>
            <w:tcW w:w="826" w:type="pct"/>
            <w:shd w:val="clear" w:color="auto" w:fill="auto"/>
            <w:noWrap/>
            <w:vAlign w:val="bottom"/>
            <w:hideMark/>
          </w:tcPr>
          <w:p w14:paraId="1006CC22" w14:textId="28340DAC"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6FD1E726" w14:textId="77777777" w:rsidR="00AB05C2" w:rsidRPr="000C51D8" w:rsidRDefault="00AB05C2" w:rsidP="00AB05C2">
            <w:pPr>
              <w:jc w:val="center"/>
              <w:rPr>
                <w:sz w:val="22"/>
                <w:szCs w:val="22"/>
              </w:rPr>
            </w:pPr>
            <w:r w:rsidRPr="000C51D8">
              <w:rPr>
                <w:sz w:val="22"/>
                <w:szCs w:val="22"/>
              </w:rPr>
              <w:t>4,996</w:t>
            </w:r>
          </w:p>
        </w:tc>
        <w:tc>
          <w:tcPr>
            <w:tcW w:w="676" w:type="pct"/>
            <w:shd w:val="clear" w:color="auto" w:fill="auto"/>
            <w:hideMark/>
          </w:tcPr>
          <w:p w14:paraId="629DA2DA"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5617B65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A74662" w14:textId="77777777" w:rsidTr="00AB05C2">
        <w:tc>
          <w:tcPr>
            <w:tcW w:w="418" w:type="pct"/>
            <w:vMerge/>
            <w:shd w:val="clear" w:color="auto" w:fill="auto"/>
            <w:hideMark/>
          </w:tcPr>
          <w:p w14:paraId="37B901EE" w14:textId="4342D53B" w:rsidR="00AB05C2" w:rsidRPr="000C51D8" w:rsidRDefault="00AB05C2" w:rsidP="00AB05C2">
            <w:pPr>
              <w:jc w:val="center"/>
              <w:rPr>
                <w:sz w:val="22"/>
                <w:szCs w:val="22"/>
              </w:rPr>
            </w:pPr>
          </w:p>
        </w:tc>
        <w:tc>
          <w:tcPr>
            <w:tcW w:w="1332" w:type="pct"/>
            <w:vMerge/>
            <w:shd w:val="clear" w:color="auto" w:fill="auto"/>
            <w:hideMark/>
          </w:tcPr>
          <w:p w14:paraId="4F8BCC65" w14:textId="75FB0455" w:rsidR="00AB05C2" w:rsidRPr="000C51D8" w:rsidRDefault="00AB05C2" w:rsidP="00AB05C2">
            <w:pPr>
              <w:jc w:val="center"/>
              <w:rPr>
                <w:sz w:val="22"/>
                <w:szCs w:val="22"/>
              </w:rPr>
            </w:pPr>
          </w:p>
        </w:tc>
        <w:tc>
          <w:tcPr>
            <w:tcW w:w="826" w:type="pct"/>
            <w:shd w:val="clear" w:color="000000" w:fill="FFFFFF"/>
            <w:noWrap/>
            <w:vAlign w:val="bottom"/>
            <w:hideMark/>
          </w:tcPr>
          <w:p w14:paraId="412D1CBA" w14:textId="77777777" w:rsidR="00AB05C2" w:rsidRPr="000C51D8" w:rsidRDefault="00AB05C2" w:rsidP="00AB05C2">
            <w:pPr>
              <w:jc w:val="center"/>
              <w:rPr>
                <w:sz w:val="22"/>
                <w:szCs w:val="22"/>
              </w:rPr>
            </w:pPr>
            <w:r w:rsidRPr="000C51D8">
              <w:rPr>
                <w:sz w:val="22"/>
                <w:szCs w:val="22"/>
              </w:rPr>
              <w:t>20</w:t>
            </w:r>
          </w:p>
        </w:tc>
        <w:tc>
          <w:tcPr>
            <w:tcW w:w="825" w:type="pct"/>
            <w:shd w:val="clear" w:color="auto" w:fill="auto"/>
            <w:noWrap/>
            <w:vAlign w:val="bottom"/>
            <w:hideMark/>
          </w:tcPr>
          <w:p w14:paraId="7AB3E3D5" w14:textId="77777777" w:rsidR="00AB05C2" w:rsidRPr="000C51D8" w:rsidRDefault="00AB05C2" w:rsidP="00AB05C2">
            <w:pPr>
              <w:jc w:val="center"/>
              <w:rPr>
                <w:sz w:val="22"/>
                <w:szCs w:val="22"/>
              </w:rPr>
            </w:pPr>
            <w:r w:rsidRPr="000C51D8">
              <w:rPr>
                <w:sz w:val="22"/>
                <w:szCs w:val="22"/>
              </w:rPr>
              <w:t>0,046</w:t>
            </w:r>
          </w:p>
        </w:tc>
        <w:tc>
          <w:tcPr>
            <w:tcW w:w="676" w:type="pct"/>
            <w:shd w:val="clear" w:color="auto" w:fill="auto"/>
            <w:hideMark/>
          </w:tcPr>
          <w:p w14:paraId="6238618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B34979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C746A59" w14:textId="77777777" w:rsidTr="00AB05C2">
        <w:tc>
          <w:tcPr>
            <w:tcW w:w="418" w:type="pct"/>
            <w:vMerge/>
            <w:shd w:val="clear" w:color="auto" w:fill="auto"/>
            <w:hideMark/>
          </w:tcPr>
          <w:p w14:paraId="1B43EAA1" w14:textId="39E23128" w:rsidR="00AB05C2" w:rsidRPr="000C51D8" w:rsidRDefault="00AB05C2" w:rsidP="00AB05C2">
            <w:pPr>
              <w:jc w:val="center"/>
              <w:rPr>
                <w:sz w:val="22"/>
                <w:szCs w:val="22"/>
              </w:rPr>
            </w:pPr>
          </w:p>
        </w:tc>
        <w:tc>
          <w:tcPr>
            <w:tcW w:w="1332" w:type="pct"/>
            <w:vMerge/>
            <w:shd w:val="clear" w:color="auto" w:fill="auto"/>
            <w:hideMark/>
          </w:tcPr>
          <w:p w14:paraId="178CF1D7" w14:textId="3584A42C" w:rsidR="00AB05C2" w:rsidRPr="000C51D8" w:rsidRDefault="00AB05C2" w:rsidP="00AB05C2">
            <w:pPr>
              <w:jc w:val="center"/>
              <w:rPr>
                <w:sz w:val="22"/>
                <w:szCs w:val="22"/>
              </w:rPr>
            </w:pPr>
          </w:p>
        </w:tc>
        <w:tc>
          <w:tcPr>
            <w:tcW w:w="826" w:type="pct"/>
            <w:shd w:val="clear" w:color="000000" w:fill="FFFFFF"/>
            <w:noWrap/>
            <w:vAlign w:val="bottom"/>
            <w:hideMark/>
          </w:tcPr>
          <w:p w14:paraId="1526864C" w14:textId="77777777" w:rsidR="00AB05C2" w:rsidRPr="000C51D8" w:rsidRDefault="00AB05C2" w:rsidP="00AB05C2">
            <w:pPr>
              <w:jc w:val="center"/>
              <w:rPr>
                <w:sz w:val="22"/>
                <w:szCs w:val="22"/>
              </w:rPr>
            </w:pPr>
            <w:r w:rsidRPr="000C51D8">
              <w:rPr>
                <w:sz w:val="22"/>
                <w:szCs w:val="22"/>
              </w:rPr>
              <w:t>25</w:t>
            </w:r>
          </w:p>
        </w:tc>
        <w:tc>
          <w:tcPr>
            <w:tcW w:w="825" w:type="pct"/>
            <w:shd w:val="clear" w:color="auto" w:fill="auto"/>
            <w:noWrap/>
            <w:vAlign w:val="bottom"/>
            <w:hideMark/>
          </w:tcPr>
          <w:p w14:paraId="01FAC623"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0C8FECD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158F32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AEA5178" w14:textId="77777777" w:rsidTr="00AB05C2">
        <w:tc>
          <w:tcPr>
            <w:tcW w:w="418" w:type="pct"/>
            <w:vMerge/>
            <w:shd w:val="clear" w:color="auto" w:fill="auto"/>
            <w:hideMark/>
          </w:tcPr>
          <w:p w14:paraId="692089A2" w14:textId="3C9B0141" w:rsidR="00AB05C2" w:rsidRPr="000C51D8" w:rsidRDefault="00AB05C2" w:rsidP="00AB05C2">
            <w:pPr>
              <w:jc w:val="center"/>
              <w:rPr>
                <w:sz w:val="22"/>
                <w:szCs w:val="22"/>
              </w:rPr>
            </w:pPr>
          </w:p>
        </w:tc>
        <w:tc>
          <w:tcPr>
            <w:tcW w:w="1332" w:type="pct"/>
            <w:vMerge/>
            <w:shd w:val="clear" w:color="auto" w:fill="auto"/>
            <w:hideMark/>
          </w:tcPr>
          <w:p w14:paraId="204CF9A0" w14:textId="218BE937" w:rsidR="00AB05C2" w:rsidRPr="000C51D8" w:rsidRDefault="00AB05C2" w:rsidP="00AB05C2">
            <w:pPr>
              <w:jc w:val="center"/>
              <w:rPr>
                <w:sz w:val="22"/>
                <w:szCs w:val="22"/>
              </w:rPr>
            </w:pPr>
          </w:p>
        </w:tc>
        <w:tc>
          <w:tcPr>
            <w:tcW w:w="826" w:type="pct"/>
            <w:shd w:val="clear" w:color="000000" w:fill="FFFFFF"/>
            <w:noWrap/>
            <w:vAlign w:val="bottom"/>
            <w:hideMark/>
          </w:tcPr>
          <w:p w14:paraId="44112692" w14:textId="77777777" w:rsidR="00AB05C2" w:rsidRPr="000C51D8" w:rsidRDefault="00AB05C2" w:rsidP="00AB05C2">
            <w:pPr>
              <w:jc w:val="center"/>
              <w:rPr>
                <w:sz w:val="22"/>
                <w:szCs w:val="22"/>
              </w:rPr>
            </w:pPr>
            <w:r w:rsidRPr="000C51D8">
              <w:rPr>
                <w:sz w:val="22"/>
                <w:szCs w:val="22"/>
              </w:rPr>
              <w:t>26</w:t>
            </w:r>
          </w:p>
        </w:tc>
        <w:tc>
          <w:tcPr>
            <w:tcW w:w="825" w:type="pct"/>
            <w:shd w:val="clear" w:color="auto" w:fill="auto"/>
            <w:noWrap/>
            <w:vAlign w:val="bottom"/>
            <w:hideMark/>
          </w:tcPr>
          <w:p w14:paraId="610198C3" w14:textId="77777777" w:rsidR="00AB05C2" w:rsidRPr="000C51D8" w:rsidRDefault="00AB05C2" w:rsidP="00AB05C2">
            <w:pPr>
              <w:jc w:val="center"/>
              <w:rPr>
                <w:sz w:val="22"/>
                <w:szCs w:val="22"/>
              </w:rPr>
            </w:pPr>
            <w:r w:rsidRPr="000C51D8">
              <w:rPr>
                <w:sz w:val="22"/>
                <w:szCs w:val="22"/>
              </w:rPr>
              <w:t>0,072</w:t>
            </w:r>
          </w:p>
        </w:tc>
        <w:tc>
          <w:tcPr>
            <w:tcW w:w="676" w:type="pct"/>
            <w:shd w:val="clear" w:color="auto" w:fill="auto"/>
            <w:hideMark/>
          </w:tcPr>
          <w:p w14:paraId="154E55F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279EF9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31AD5C4" w14:textId="77777777" w:rsidTr="00AB05C2">
        <w:tc>
          <w:tcPr>
            <w:tcW w:w="418" w:type="pct"/>
            <w:vMerge/>
            <w:shd w:val="clear" w:color="auto" w:fill="auto"/>
            <w:hideMark/>
          </w:tcPr>
          <w:p w14:paraId="3A4456F7" w14:textId="0F7EAB37" w:rsidR="00AB05C2" w:rsidRPr="000C51D8" w:rsidRDefault="00AB05C2" w:rsidP="00AB05C2">
            <w:pPr>
              <w:jc w:val="center"/>
              <w:rPr>
                <w:sz w:val="22"/>
                <w:szCs w:val="22"/>
              </w:rPr>
            </w:pPr>
          </w:p>
        </w:tc>
        <w:tc>
          <w:tcPr>
            <w:tcW w:w="1332" w:type="pct"/>
            <w:vMerge/>
            <w:shd w:val="clear" w:color="auto" w:fill="auto"/>
            <w:hideMark/>
          </w:tcPr>
          <w:p w14:paraId="6AC90AA2" w14:textId="097B145B" w:rsidR="00AB05C2" w:rsidRPr="000C51D8" w:rsidRDefault="00AB05C2" w:rsidP="00AB05C2">
            <w:pPr>
              <w:jc w:val="center"/>
              <w:rPr>
                <w:sz w:val="22"/>
                <w:szCs w:val="22"/>
              </w:rPr>
            </w:pPr>
          </w:p>
        </w:tc>
        <w:tc>
          <w:tcPr>
            <w:tcW w:w="826" w:type="pct"/>
            <w:shd w:val="clear" w:color="auto" w:fill="auto"/>
            <w:noWrap/>
            <w:vAlign w:val="bottom"/>
            <w:hideMark/>
          </w:tcPr>
          <w:p w14:paraId="3DA9DEF0"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38DA8138" w14:textId="77777777" w:rsidR="00AB05C2" w:rsidRPr="000C51D8" w:rsidRDefault="00AB05C2" w:rsidP="00AB05C2">
            <w:pPr>
              <w:jc w:val="center"/>
              <w:rPr>
                <w:sz w:val="22"/>
                <w:szCs w:val="22"/>
              </w:rPr>
            </w:pPr>
            <w:r w:rsidRPr="000C51D8">
              <w:rPr>
                <w:sz w:val="22"/>
                <w:szCs w:val="22"/>
              </w:rPr>
              <w:t>0,736</w:t>
            </w:r>
          </w:p>
        </w:tc>
        <w:tc>
          <w:tcPr>
            <w:tcW w:w="676" w:type="pct"/>
            <w:shd w:val="clear" w:color="auto" w:fill="auto"/>
            <w:hideMark/>
          </w:tcPr>
          <w:p w14:paraId="319C07A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265B69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4B8C86C" w14:textId="77777777" w:rsidTr="00AB05C2">
        <w:tc>
          <w:tcPr>
            <w:tcW w:w="418" w:type="pct"/>
            <w:vMerge/>
            <w:shd w:val="clear" w:color="auto" w:fill="auto"/>
            <w:hideMark/>
          </w:tcPr>
          <w:p w14:paraId="07876CF1" w14:textId="51C8A373" w:rsidR="00AB05C2" w:rsidRPr="000C51D8" w:rsidRDefault="00AB05C2" w:rsidP="00AB05C2">
            <w:pPr>
              <w:jc w:val="center"/>
              <w:rPr>
                <w:sz w:val="22"/>
                <w:szCs w:val="22"/>
              </w:rPr>
            </w:pPr>
          </w:p>
        </w:tc>
        <w:tc>
          <w:tcPr>
            <w:tcW w:w="1332" w:type="pct"/>
            <w:vMerge/>
            <w:shd w:val="clear" w:color="auto" w:fill="auto"/>
            <w:hideMark/>
          </w:tcPr>
          <w:p w14:paraId="716B0E86" w14:textId="19335C0E" w:rsidR="00AB05C2" w:rsidRPr="000C51D8" w:rsidRDefault="00AB05C2" w:rsidP="00AB05C2">
            <w:pPr>
              <w:jc w:val="center"/>
              <w:rPr>
                <w:sz w:val="22"/>
                <w:szCs w:val="22"/>
              </w:rPr>
            </w:pPr>
          </w:p>
        </w:tc>
        <w:tc>
          <w:tcPr>
            <w:tcW w:w="826" w:type="pct"/>
            <w:shd w:val="clear" w:color="auto" w:fill="auto"/>
            <w:noWrap/>
            <w:vAlign w:val="bottom"/>
            <w:hideMark/>
          </w:tcPr>
          <w:p w14:paraId="331914A1"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64393855" w14:textId="77777777" w:rsidR="00AB05C2" w:rsidRPr="000C51D8" w:rsidRDefault="00AB05C2" w:rsidP="00AB05C2">
            <w:pPr>
              <w:jc w:val="center"/>
              <w:rPr>
                <w:sz w:val="22"/>
                <w:szCs w:val="22"/>
              </w:rPr>
            </w:pPr>
            <w:r w:rsidRPr="000C51D8">
              <w:rPr>
                <w:sz w:val="22"/>
                <w:szCs w:val="22"/>
              </w:rPr>
              <w:t>0,695</w:t>
            </w:r>
          </w:p>
        </w:tc>
        <w:tc>
          <w:tcPr>
            <w:tcW w:w="676" w:type="pct"/>
            <w:shd w:val="clear" w:color="auto" w:fill="auto"/>
            <w:hideMark/>
          </w:tcPr>
          <w:p w14:paraId="0232F88A"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3D60C6D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D5BD04D" w14:textId="77777777" w:rsidTr="00AB05C2">
        <w:tc>
          <w:tcPr>
            <w:tcW w:w="418" w:type="pct"/>
            <w:vMerge/>
            <w:shd w:val="clear" w:color="auto" w:fill="auto"/>
            <w:hideMark/>
          </w:tcPr>
          <w:p w14:paraId="7FEDB86A" w14:textId="625F406D" w:rsidR="00AB05C2" w:rsidRPr="000C51D8" w:rsidRDefault="00AB05C2" w:rsidP="00AB05C2">
            <w:pPr>
              <w:jc w:val="center"/>
              <w:rPr>
                <w:sz w:val="22"/>
                <w:szCs w:val="22"/>
              </w:rPr>
            </w:pPr>
          </w:p>
        </w:tc>
        <w:tc>
          <w:tcPr>
            <w:tcW w:w="1332" w:type="pct"/>
            <w:vMerge/>
            <w:shd w:val="clear" w:color="auto" w:fill="auto"/>
            <w:hideMark/>
          </w:tcPr>
          <w:p w14:paraId="5DC8AAE6" w14:textId="7B379067" w:rsidR="00AB05C2" w:rsidRPr="000C51D8" w:rsidRDefault="00AB05C2" w:rsidP="00AB05C2">
            <w:pPr>
              <w:jc w:val="center"/>
              <w:rPr>
                <w:sz w:val="22"/>
                <w:szCs w:val="22"/>
              </w:rPr>
            </w:pPr>
          </w:p>
        </w:tc>
        <w:tc>
          <w:tcPr>
            <w:tcW w:w="826" w:type="pct"/>
            <w:shd w:val="clear" w:color="auto" w:fill="auto"/>
            <w:noWrap/>
            <w:vAlign w:val="bottom"/>
            <w:hideMark/>
          </w:tcPr>
          <w:p w14:paraId="76512513"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22083CD8" w14:textId="77777777" w:rsidR="00AB05C2" w:rsidRPr="000C51D8" w:rsidRDefault="00AB05C2" w:rsidP="00AB05C2">
            <w:pPr>
              <w:jc w:val="center"/>
              <w:rPr>
                <w:sz w:val="22"/>
                <w:szCs w:val="22"/>
              </w:rPr>
            </w:pPr>
            <w:r w:rsidRPr="000C51D8">
              <w:rPr>
                <w:sz w:val="22"/>
                <w:szCs w:val="22"/>
              </w:rPr>
              <w:t>1,374</w:t>
            </w:r>
          </w:p>
        </w:tc>
        <w:tc>
          <w:tcPr>
            <w:tcW w:w="676" w:type="pct"/>
            <w:shd w:val="clear" w:color="auto" w:fill="auto"/>
            <w:hideMark/>
          </w:tcPr>
          <w:p w14:paraId="3112F686"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92D63D6"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E2C8B6F" w14:textId="77777777" w:rsidTr="00AB05C2">
        <w:tc>
          <w:tcPr>
            <w:tcW w:w="418" w:type="pct"/>
            <w:vMerge/>
            <w:shd w:val="clear" w:color="auto" w:fill="auto"/>
            <w:hideMark/>
          </w:tcPr>
          <w:p w14:paraId="3652DF5B" w14:textId="1DABB475" w:rsidR="00AB05C2" w:rsidRPr="000C51D8" w:rsidRDefault="00AB05C2" w:rsidP="00AB05C2">
            <w:pPr>
              <w:jc w:val="center"/>
              <w:rPr>
                <w:sz w:val="22"/>
                <w:szCs w:val="22"/>
              </w:rPr>
            </w:pPr>
          </w:p>
        </w:tc>
        <w:tc>
          <w:tcPr>
            <w:tcW w:w="1332" w:type="pct"/>
            <w:vMerge/>
            <w:shd w:val="clear" w:color="auto" w:fill="auto"/>
            <w:hideMark/>
          </w:tcPr>
          <w:p w14:paraId="244F878B" w14:textId="5F36BBDA" w:rsidR="00AB05C2" w:rsidRPr="000C51D8" w:rsidRDefault="00AB05C2" w:rsidP="00AB05C2">
            <w:pPr>
              <w:jc w:val="center"/>
              <w:rPr>
                <w:sz w:val="22"/>
                <w:szCs w:val="22"/>
              </w:rPr>
            </w:pPr>
          </w:p>
        </w:tc>
        <w:tc>
          <w:tcPr>
            <w:tcW w:w="826" w:type="pct"/>
            <w:shd w:val="clear" w:color="auto" w:fill="auto"/>
            <w:noWrap/>
            <w:vAlign w:val="bottom"/>
            <w:hideMark/>
          </w:tcPr>
          <w:p w14:paraId="1A0F9F0A" w14:textId="77777777" w:rsidR="00AB05C2" w:rsidRPr="000C51D8" w:rsidRDefault="00AB05C2" w:rsidP="00AB05C2">
            <w:pPr>
              <w:jc w:val="center"/>
              <w:rPr>
                <w:sz w:val="22"/>
                <w:szCs w:val="22"/>
              </w:rPr>
            </w:pPr>
            <w:r w:rsidRPr="000C51D8">
              <w:rPr>
                <w:sz w:val="22"/>
                <w:szCs w:val="22"/>
              </w:rPr>
              <w:t>63</w:t>
            </w:r>
          </w:p>
        </w:tc>
        <w:tc>
          <w:tcPr>
            <w:tcW w:w="825" w:type="pct"/>
            <w:shd w:val="clear" w:color="auto" w:fill="auto"/>
            <w:noWrap/>
            <w:vAlign w:val="bottom"/>
            <w:hideMark/>
          </w:tcPr>
          <w:p w14:paraId="6454F74E" w14:textId="77777777" w:rsidR="00AB05C2" w:rsidRPr="000C51D8" w:rsidRDefault="00AB05C2" w:rsidP="00AB05C2">
            <w:pPr>
              <w:jc w:val="center"/>
              <w:rPr>
                <w:sz w:val="22"/>
                <w:szCs w:val="22"/>
              </w:rPr>
            </w:pPr>
            <w:r w:rsidRPr="000C51D8">
              <w:rPr>
                <w:sz w:val="22"/>
                <w:szCs w:val="22"/>
              </w:rPr>
              <w:t>0,044</w:t>
            </w:r>
          </w:p>
        </w:tc>
        <w:tc>
          <w:tcPr>
            <w:tcW w:w="676" w:type="pct"/>
            <w:shd w:val="clear" w:color="auto" w:fill="auto"/>
            <w:hideMark/>
          </w:tcPr>
          <w:p w14:paraId="2AA05FC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443F57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3E768FD" w14:textId="77777777" w:rsidTr="00AB05C2">
        <w:tc>
          <w:tcPr>
            <w:tcW w:w="418" w:type="pct"/>
            <w:vMerge/>
            <w:shd w:val="clear" w:color="auto" w:fill="auto"/>
            <w:hideMark/>
          </w:tcPr>
          <w:p w14:paraId="5DEDD373" w14:textId="51D181BF" w:rsidR="00AB05C2" w:rsidRPr="000C51D8" w:rsidRDefault="00AB05C2" w:rsidP="00AB05C2">
            <w:pPr>
              <w:jc w:val="center"/>
              <w:rPr>
                <w:sz w:val="22"/>
                <w:szCs w:val="22"/>
              </w:rPr>
            </w:pPr>
          </w:p>
        </w:tc>
        <w:tc>
          <w:tcPr>
            <w:tcW w:w="1332" w:type="pct"/>
            <w:vMerge/>
            <w:shd w:val="clear" w:color="auto" w:fill="auto"/>
            <w:hideMark/>
          </w:tcPr>
          <w:p w14:paraId="07D5D07A" w14:textId="6D6B5746" w:rsidR="00AB05C2" w:rsidRPr="000C51D8" w:rsidRDefault="00AB05C2" w:rsidP="00AB05C2">
            <w:pPr>
              <w:jc w:val="center"/>
              <w:rPr>
                <w:sz w:val="22"/>
                <w:szCs w:val="22"/>
              </w:rPr>
            </w:pPr>
          </w:p>
        </w:tc>
        <w:tc>
          <w:tcPr>
            <w:tcW w:w="826" w:type="pct"/>
            <w:shd w:val="clear" w:color="auto" w:fill="auto"/>
            <w:noWrap/>
            <w:vAlign w:val="bottom"/>
            <w:hideMark/>
          </w:tcPr>
          <w:p w14:paraId="30AB88CD" w14:textId="77777777" w:rsidR="00AB05C2" w:rsidRPr="000C51D8" w:rsidRDefault="00AB05C2" w:rsidP="00AB05C2">
            <w:pPr>
              <w:jc w:val="center"/>
              <w:rPr>
                <w:sz w:val="22"/>
                <w:szCs w:val="22"/>
              </w:rPr>
            </w:pPr>
            <w:r w:rsidRPr="000C51D8">
              <w:rPr>
                <w:sz w:val="22"/>
                <w:szCs w:val="22"/>
              </w:rPr>
              <w:t>69</w:t>
            </w:r>
          </w:p>
        </w:tc>
        <w:tc>
          <w:tcPr>
            <w:tcW w:w="825" w:type="pct"/>
            <w:shd w:val="clear" w:color="auto" w:fill="auto"/>
            <w:noWrap/>
            <w:vAlign w:val="bottom"/>
            <w:hideMark/>
          </w:tcPr>
          <w:p w14:paraId="3FABE7F4" w14:textId="77777777" w:rsidR="00AB05C2" w:rsidRPr="000C51D8" w:rsidRDefault="00AB05C2" w:rsidP="00AB05C2">
            <w:pPr>
              <w:jc w:val="center"/>
              <w:rPr>
                <w:sz w:val="22"/>
                <w:szCs w:val="22"/>
              </w:rPr>
            </w:pPr>
            <w:r w:rsidRPr="000C51D8">
              <w:rPr>
                <w:sz w:val="22"/>
                <w:szCs w:val="22"/>
              </w:rPr>
              <w:t>0,060</w:t>
            </w:r>
          </w:p>
        </w:tc>
        <w:tc>
          <w:tcPr>
            <w:tcW w:w="676" w:type="pct"/>
            <w:shd w:val="clear" w:color="auto" w:fill="auto"/>
            <w:hideMark/>
          </w:tcPr>
          <w:p w14:paraId="40EE606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783BC9B"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941EEB2" w14:textId="77777777" w:rsidTr="00AB05C2">
        <w:tc>
          <w:tcPr>
            <w:tcW w:w="418" w:type="pct"/>
            <w:vMerge/>
            <w:shd w:val="clear" w:color="auto" w:fill="auto"/>
            <w:hideMark/>
          </w:tcPr>
          <w:p w14:paraId="1FB39438" w14:textId="49FFFEEE" w:rsidR="00AB05C2" w:rsidRPr="000C51D8" w:rsidRDefault="00AB05C2" w:rsidP="00AB05C2">
            <w:pPr>
              <w:jc w:val="center"/>
              <w:rPr>
                <w:sz w:val="22"/>
                <w:szCs w:val="22"/>
              </w:rPr>
            </w:pPr>
          </w:p>
        </w:tc>
        <w:tc>
          <w:tcPr>
            <w:tcW w:w="1332" w:type="pct"/>
            <w:vMerge/>
            <w:shd w:val="clear" w:color="auto" w:fill="auto"/>
            <w:hideMark/>
          </w:tcPr>
          <w:p w14:paraId="4749E7CF" w14:textId="7CE3DCE1" w:rsidR="00AB05C2" w:rsidRPr="000C51D8" w:rsidRDefault="00AB05C2" w:rsidP="00AB05C2">
            <w:pPr>
              <w:jc w:val="center"/>
              <w:rPr>
                <w:sz w:val="22"/>
                <w:szCs w:val="22"/>
              </w:rPr>
            </w:pPr>
          </w:p>
        </w:tc>
        <w:tc>
          <w:tcPr>
            <w:tcW w:w="826" w:type="pct"/>
            <w:shd w:val="clear" w:color="auto" w:fill="auto"/>
            <w:noWrap/>
            <w:vAlign w:val="bottom"/>
            <w:hideMark/>
          </w:tcPr>
          <w:p w14:paraId="794EC444" w14:textId="77777777" w:rsidR="00AB05C2" w:rsidRPr="000C51D8" w:rsidRDefault="00AB05C2" w:rsidP="00AB05C2">
            <w:pPr>
              <w:jc w:val="center"/>
              <w:rPr>
                <w:sz w:val="22"/>
                <w:szCs w:val="22"/>
              </w:rPr>
            </w:pPr>
            <w:r w:rsidRPr="000C51D8">
              <w:rPr>
                <w:sz w:val="22"/>
                <w:szCs w:val="22"/>
              </w:rPr>
              <w:t>75</w:t>
            </w:r>
          </w:p>
        </w:tc>
        <w:tc>
          <w:tcPr>
            <w:tcW w:w="825" w:type="pct"/>
            <w:shd w:val="clear" w:color="auto" w:fill="auto"/>
            <w:noWrap/>
            <w:vAlign w:val="bottom"/>
            <w:hideMark/>
          </w:tcPr>
          <w:p w14:paraId="5DCC5D43" w14:textId="77777777" w:rsidR="00AB05C2" w:rsidRPr="000C51D8" w:rsidRDefault="00AB05C2" w:rsidP="00AB05C2">
            <w:pPr>
              <w:jc w:val="center"/>
              <w:rPr>
                <w:sz w:val="22"/>
                <w:szCs w:val="22"/>
              </w:rPr>
            </w:pPr>
            <w:r w:rsidRPr="000C51D8">
              <w:rPr>
                <w:sz w:val="22"/>
                <w:szCs w:val="22"/>
              </w:rPr>
              <w:t>0,198</w:t>
            </w:r>
          </w:p>
        </w:tc>
        <w:tc>
          <w:tcPr>
            <w:tcW w:w="676" w:type="pct"/>
            <w:shd w:val="clear" w:color="auto" w:fill="auto"/>
            <w:hideMark/>
          </w:tcPr>
          <w:p w14:paraId="0422B73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10288A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30783A0" w14:textId="77777777" w:rsidTr="00AB05C2">
        <w:tc>
          <w:tcPr>
            <w:tcW w:w="418" w:type="pct"/>
            <w:vMerge/>
            <w:shd w:val="clear" w:color="auto" w:fill="auto"/>
            <w:hideMark/>
          </w:tcPr>
          <w:p w14:paraId="716F2D0E" w14:textId="4C9D9D92" w:rsidR="00AB05C2" w:rsidRPr="000C51D8" w:rsidRDefault="00AB05C2" w:rsidP="00AB05C2">
            <w:pPr>
              <w:jc w:val="center"/>
              <w:rPr>
                <w:sz w:val="22"/>
                <w:szCs w:val="22"/>
              </w:rPr>
            </w:pPr>
          </w:p>
        </w:tc>
        <w:tc>
          <w:tcPr>
            <w:tcW w:w="1332" w:type="pct"/>
            <w:vMerge/>
            <w:shd w:val="clear" w:color="auto" w:fill="auto"/>
            <w:hideMark/>
          </w:tcPr>
          <w:p w14:paraId="51205ECE" w14:textId="55B2D15D" w:rsidR="00AB05C2" w:rsidRPr="000C51D8" w:rsidRDefault="00AB05C2" w:rsidP="00AB05C2">
            <w:pPr>
              <w:jc w:val="center"/>
              <w:rPr>
                <w:sz w:val="22"/>
                <w:szCs w:val="22"/>
              </w:rPr>
            </w:pPr>
          </w:p>
        </w:tc>
        <w:tc>
          <w:tcPr>
            <w:tcW w:w="826" w:type="pct"/>
            <w:shd w:val="clear" w:color="auto" w:fill="auto"/>
            <w:noWrap/>
            <w:vAlign w:val="bottom"/>
            <w:hideMark/>
          </w:tcPr>
          <w:p w14:paraId="61E1F441"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34643F46" w14:textId="77777777" w:rsidR="00AB05C2" w:rsidRPr="000C51D8" w:rsidRDefault="00AB05C2" w:rsidP="00AB05C2">
            <w:pPr>
              <w:jc w:val="center"/>
              <w:rPr>
                <w:sz w:val="22"/>
                <w:szCs w:val="22"/>
              </w:rPr>
            </w:pPr>
            <w:r w:rsidRPr="000C51D8">
              <w:rPr>
                <w:sz w:val="22"/>
                <w:szCs w:val="22"/>
              </w:rPr>
              <w:t>0,124</w:t>
            </w:r>
          </w:p>
        </w:tc>
        <w:tc>
          <w:tcPr>
            <w:tcW w:w="676" w:type="pct"/>
            <w:shd w:val="clear" w:color="auto" w:fill="auto"/>
            <w:hideMark/>
          </w:tcPr>
          <w:p w14:paraId="04DC3C3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49F6C3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59C48987" w14:textId="77777777" w:rsidTr="00AB05C2">
        <w:tc>
          <w:tcPr>
            <w:tcW w:w="418" w:type="pct"/>
            <w:vMerge/>
            <w:shd w:val="clear" w:color="auto" w:fill="auto"/>
            <w:hideMark/>
          </w:tcPr>
          <w:p w14:paraId="12515E74" w14:textId="4816C922" w:rsidR="00AB05C2" w:rsidRPr="000C51D8" w:rsidRDefault="00AB05C2" w:rsidP="00AB05C2">
            <w:pPr>
              <w:jc w:val="center"/>
              <w:rPr>
                <w:sz w:val="22"/>
                <w:szCs w:val="22"/>
              </w:rPr>
            </w:pPr>
          </w:p>
        </w:tc>
        <w:tc>
          <w:tcPr>
            <w:tcW w:w="1332" w:type="pct"/>
            <w:vMerge/>
            <w:shd w:val="clear" w:color="auto" w:fill="auto"/>
            <w:hideMark/>
          </w:tcPr>
          <w:p w14:paraId="56A14D00" w14:textId="2D2EE9DB" w:rsidR="00AB05C2" w:rsidRPr="000C51D8" w:rsidRDefault="00AB05C2" w:rsidP="00AB05C2">
            <w:pPr>
              <w:jc w:val="center"/>
              <w:rPr>
                <w:sz w:val="22"/>
                <w:szCs w:val="22"/>
              </w:rPr>
            </w:pPr>
          </w:p>
        </w:tc>
        <w:tc>
          <w:tcPr>
            <w:tcW w:w="826" w:type="pct"/>
            <w:shd w:val="clear" w:color="auto" w:fill="auto"/>
            <w:noWrap/>
            <w:vAlign w:val="bottom"/>
            <w:hideMark/>
          </w:tcPr>
          <w:p w14:paraId="0513D012" w14:textId="77777777" w:rsidR="00AB05C2" w:rsidRPr="000C51D8" w:rsidRDefault="00AB05C2" w:rsidP="00AB05C2">
            <w:pPr>
              <w:jc w:val="center"/>
              <w:rPr>
                <w:sz w:val="22"/>
                <w:szCs w:val="22"/>
              </w:rPr>
            </w:pPr>
            <w:r w:rsidRPr="000C51D8">
              <w:rPr>
                <w:sz w:val="22"/>
                <w:szCs w:val="22"/>
              </w:rPr>
              <w:t>90</w:t>
            </w:r>
          </w:p>
        </w:tc>
        <w:tc>
          <w:tcPr>
            <w:tcW w:w="825" w:type="pct"/>
            <w:shd w:val="clear" w:color="auto" w:fill="auto"/>
            <w:noWrap/>
            <w:vAlign w:val="bottom"/>
            <w:hideMark/>
          </w:tcPr>
          <w:p w14:paraId="6421F88F" w14:textId="77777777" w:rsidR="00AB05C2" w:rsidRPr="000C51D8" w:rsidRDefault="00AB05C2" w:rsidP="00AB05C2">
            <w:pPr>
              <w:jc w:val="center"/>
              <w:rPr>
                <w:sz w:val="22"/>
                <w:szCs w:val="22"/>
              </w:rPr>
            </w:pPr>
            <w:r w:rsidRPr="000C51D8">
              <w:rPr>
                <w:sz w:val="22"/>
                <w:szCs w:val="22"/>
              </w:rPr>
              <w:t>0,305</w:t>
            </w:r>
          </w:p>
        </w:tc>
        <w:tc>
          <w:tcPr>
            <w:tcW w:w="676" w:type="pct"/>
            <w:shd w:val="clear" w:color="auto" w:fill="auto"/>
            <w:hideMark/>
          </w:tcPr>
          <w:p w14:paraId="064984BB"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DE65E83"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179CFBF0" w14:textId="77777777" w:rsidTr="00AB05C2">
        <w:tc>
          <w:tcPr>
            <w:tcW w:w="418" w:type="pct"/>
            <w:vMerge/>
            <w:shd w:val="clear" w:color="auto" w:fill="auto"/>
            <w:hideMark/>
          </w:tcPr>
          <w:p w14:paraId="63DCD3E3" w14:textId="7BCE3B7D" w:rsidR="00AB05C2" w:rsidRPr="000C51D8" w:rsidRDefault="00AB05C2" w:rsidP="00AB05C2">
            <w:pPr>
              <w:jc w:val="center"/>
              <w:rPr>
                <w:sz w:val="22"/>
                <w:szCs w:val="22"/>
              </w:rPr>
            </w:pPr>
          </w:p>
        </w:tc>
        <w:tc>
          <w:tcPr>
            <w:tcW w:w="1332" w:type="pct"/>
            <w:vMerge/>
            <w:shd w:val="clear" w:color="auto" w:fill="auto"/>
            <w:hideMark/>
          </w:tcPr>
          <w:p w14:paraId="29B98F1F" w14:textId="31CD2ECF" w:rsidR="00AB05C2" w:rsidRPr="000C51D8" w:rsidRDefault="00AB05C2" w:rsidP="00AB05C2">
            <w:pPr>
              <w:jc w:val="center"/>
              <w:rPr>
                <w:sz w:val="22"/>
                <w:szCs w:val="22"/>
              </w:rPr>
            </w:pPr>
          </w:p>
        </w:tc>
        <w:tc>
          <w:tcPr>
            <w:tcW w:w="826" w:type="pct"/>
            <w:shd w:val="clear" w:color="auto" w:fill="auto"/>
            <w:noWrap/>
            <w:vAlign w:val="bottom"/>
            <w:hideMark/>
          </w:tcPr>
          <w:p w14:paraId="4EB46211" w14:textId="77777777" w:rsidR="00AB05C2" w:rsidRPr="000C51D8" w:rsidRDefault="00AB05C2" w:rsidP="00AB05C2">
            <w:pPr>
              <w:jc w:val="center"/>
              <w:rPr>
                <w:sz w:val="22"/>
                <w:szCs w:val="22"/>
              </w:rPr>
            </w:pPr>
            <w:r w:rsidRPr="000C51D8">
              <w:rPr>
                <w:sz w:val="22"/>
                <w:szCs w:val="22"/>
              </w:rPr>
              <w:t>100</w:t>
            </w:r>
          </w:p>
        </w:tc>
        <w:tc>
          <w:tcPr>
            <w:tcW w:w="825" w:type="pct"/>
            <w:shd w:val="clear" w:color="auto" w:fill="auto"/>
            <w:noWrap/>
            <w:vAlign w:val="bottom"/>
            <w:hideMark/>
          </w:tcPr>
          <w:p w14:paraId="7922FCCA" w14:textId="77777777" w:rsidR="00AB05C2" w:rsidRPr="000C51D8" w:rsidRDefault="00AB05C2" w:rsidP="00AB05C2">
            <w:pPr>
              <w:jc w:val="center"/>
              <w:rPr>
                <w:sz w:val="22"/>
                <w:szCs w:val="22"/>
              </w:rPr>
            </w:pPr>
            <w:r w:rsidRPr="000C51D8">
              <w:rPr>
                <w:sz w:val="22"/>
                <w:szCs w:val="22"/>
              </w:rPr>
              <w:t>0,031</w:t>
            </w:r>
          </w:p>
        </w:tc>
        <w:tc>
          <w:tcPr>
            <w:tcW w:w="676" w:type="pct"/>
            <w:shd w:val="clear" w:color="auto" w:fill="auto"/>
            <w:hideMark/>
          </w:tcPr>
          <w:p w14:paraId="4E48D0AF"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4EAB2AF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609679C1" w14:textId="77777777" w:rsidTr="00AB05C2">
        <w:tc>
          <w:tcPr>
            <w:tcW w:w="418" w:type="pct"/>
            <w:vMerge/>
            <w:shd w:val="clear" w:color="auto" w:fill="auto"/>
            <w:hideMark/>
          </w:tcPr>
          <w:p w14:paraId="7C79D95C" w14:textId="2789938B" w:rsidR="00AB05C2" w:rsidRPr="000C51D8" w:rsidRDefault="00AB05C2" w:rsidP="00AB05C2">
            <w:pPr>
              <w:jc w:val="center"/>
              <w:rPr>
                <w:sz w:val="22"/>
                <w:szCs w:val="22"/>
              </w:rPr>
            </w:pPr>
          </w:p>
        </w:tc>
        <w:tc>
          <w:tcPr>
            <w:tcW w:w="1332" w:type="pct"/>
            <w:vMerge/>
            <w:shd w:val="clear" w:color="auto" w:fill="auto"/>
            <w:hideMark/>
          </w:tcPr>
          <w:p w14:paraId="6994A0F2" w14:textId="63EDF4E4" w:rsidR="00AB05C2" w:rsidRPr="000C51D8" w:rsidRDefault="00AB05C2" w:rsidP="00AB05C2">
            <w:pPr>
              <w:jc w:val="center"/>
              <w:rPr>
                <w:sz w:val="22"/>
                <w:szCs w:val="22"/>
              </w:rPr>
            </w:pPr>
          </w:p>
        </w:tc>
        <w:tc>
          <w:tcPr>
            <w:tcW w:w="826" w:type="pct"/>
            <w:shd w:val="clear" w:color="auto" w:fill="auto"/>
            <w:noWrap/>
            <w:vAlign w:val="bottom"/>
            <w:hideMark/>
          </w:tcPr>
          <w:p w14:paraId="05EF4DF1"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488DCADA" w14:textId="77777777" w:rsidR="00AB05C2" w:rsidRPr="000C51D8" w:rsidRDefault="00AB05C2" w:rsidP="00AB05C2">
            <w:pPr>
              <w:jc w:val="center"/>
              <w:rPr>
                <w:sz w:val="22"/>
                <w:szCs w:val="22"/>
              </w:rPr>
            </w:pPr>
            <w:r w:rsidRPr="000C51D8">
              <w:rPr>
                <w:sz w:val="22"/>
                <w:szCs w:val="22"/>
              </w:rPr>
              <w:t>0,479</w:t>
            </w:r>
          </w:p>
        </w:tc>
        <w:tc>
          <w:tcPr>
            <w:tcW w:w="676" w:type="pct"/>
            <w:shd w:val="clear" w:color="auto" w:fill="auto"/>
            <w:hideMark/>
          </w:tcPr>
          <w:p w14:paraId="02ABDEC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DA8677A"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FC4E7F" w14:textId="77777777" w:rsidTr="00AB05C2">
        <w:tc>
          <w:tcPr>
            <w:tcW w:w="418" w:type="pct"/>
            <w:vMerge/>
            <w:shd w:val="clear" w:color="auto" w:fill="auto"/>
            <w:hideMark/>
          </w:tcPr>
          <w:p w14:paraId="07C9C812" w14:textId="3AD8ADEA" w:rsidR="00AB05C2" w:rsidRPr="000C51D8" w:rsidRDefault="00AB05C2" w:rsidP="00AB05C2">
            <w:pPr>
              <w:jc w:val="center"/>
              <w:rPr>
                <w:sz w:val="22"/>
                <w:szCs w:val="22"/>
              </w:rPr>
            </w:pPr>
          </w:p>
        </w:tc>
        <w:tc>
          <w:tcPr>
            <w:tcW w:w="1332" w:type="pct"/>
            <w:vMerge/>
            <w:shd w:val="clear" w:color="auto" w:fill="auto"/>
            <w:hideMark/>
          </w:tcPr>
          <w:p w14:paraId="630CFDAE" w14:textId="2594B0BE" w:rsidR="00AB05C2" w:rsidRPr="000C51D8" w:rsidRDefault="00AB05C2" w:rsidP="00AB05C2">
            <w:pPr>
              <w:jc w:val="center"/>
              <w:rPr>
                <w:sz w:val="22"/>
                <w:szCs w:val="22"/>
              </w:rPr>
            </w:pPr>
          </w:p>
        </w:tc>
        <w:tc>
          <w:tcPr>
            <w:tcW w:w="826" w:type="pct"/>
            <w:shd w:val="clear" w:color="auto" w:fill="auto"/>
            <w:noWrap/>
            <w:vAlign w:val="bottom"/>
            <w:hideMark/>
          </w:tcPr>
          <w:p w14:paraId="046CDD52" w14:textId="77777777" w:rsidR="00AB05C2" w:rsidRPr="000C51D8" w:rsidRDefault="00AB05C2" w:rsidP="00AB05C2">
            <w:pPr>
              <w:jc w:val="center"/>
              <w:rPr>
                <w:sz w:val="22"/>
                <w:szCs w:val="22"/>
              </w:rPr>
            </w:pPr>
            <w:r w:rsidRPr="000C51D8">
              <w:rPr>
                <w:sz w:val="22"/>
                <w:szCs w:val="22"/>
              </w:rPr>
              <w:t>120</w:t>
            </w:r>
          </w:p>
        </w:tc>
        <w:tc>
          <w:tcPr>
            <w:tcW w:w="825" w:type="pct"/>
            <w:shd w:val="clear" w:color="auto" w:fill="auto"/>
            <w:noWrap/>
            <w:vAlign w:val="bottom"/>
            <w:hideMark/>
          </w:tcPr>
          <w:p w14:paraId="5F7355D9" w14:textId="77777777" w:rsidR="00AB05C2" w:rsidRPr="000C51D8" w:rsidRDefault="00AB05C2" w:rsidP="00AB05C2">
            <w:pPr>
              <w:jc w:val="center"/>
              <w:rPr>
                <w:sz w:val="22"/>
                <w:szCs w:val="22"/>
              </w:rPr>
            </w:pPr>
            <w:r w:rsidRPr="000C51D8">
              <w:rPr>
                <w:sz w:val="22"/>
                <w:szCs w:val="22"/>
              </w:rPr>
              <w:t>0,808</w:t>
            </w:r>
          </w:p>
        </w:tc>
        <w:tc>
          <w:tcPr>
            <w:tcW w:w="676" w:type="pct"/>
            <w:shd w:val="clear" w:color="auto" w:fill="auto"/>
            <w:hideMark/>
          </w:tcPr>
          <w:p w14:paraId="66B15579"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BE504F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B531979" w14:textId="77777777" w:rsidTr="00AB05C2">
        <w:tc>
          <w:tcPr>
            <w:tcW w:w="418" w:type="pct"/>
            <w:vMerge/>
            <w:shd w:val="clear" w:color="auto" w:fill="auto"/>
            <w:hideMark/>
          </w:tcPr>
          <w:p w14:paraId="595C4503" w14:textId="544D2E7B" w:rsidR="00AB05C2" w:rsidRPr="000C51D8" w:rsidRDefault="00AB05C2" w:rsidP="00AB05C2">
            <w:pPr>
              <w:jc w:val="center"/>
              <w:rPr>
                <w:sz w:val="22"/>
                <w:szCs w:val="22"/>
              </w:rPr>
            </w:pPr>
          </w:p>
        </w:tc>
        <w:tc>
          <w:tcPr>
            <w:tcW w:w="1332" w:type="pct"/>
            <w:vMerge/>
            <w:shd w:val="clear" w:color="auto" w:fill="auto"/>
            <w:hideMark/>
          </w:tcPr>
          <w:p w14:paraId="43D06CFD" w14:textId="2FFD0D23" w:rsidR="00AB05C2" w:rsidRPr="000C51D8" w:rsidRDefault="00AB05C2" w:rsidP="00AB05C2">
            <w:pPr>
              <w:jc w:val="center"/>
              <w:rPr>
                <w:sz w:val="22"/>
                <w:szCs w:val="22"/>
              </w:rPr>
            </w:pPr>
          </w:p>
        </w:tc>
        <w:tc>
          <w:tcPr>
            <w:tcW w:w="826" w:type="pct"/>
            <w:shd w:val="clear" w:color="auto" w:fill="auto"/>
            <w:noWrap/>
            <w:vAlign w:val="bottom"/>
            <w:hideMark/>
          </w:tcPr>
          <w:p w14:paraId="2DF20B24" w14:textId="77777777" w:rsidR="00AB05C2" w:rsidRPr="000C51D8" w:rsidRDefault="00AB05C2" w:rsidP="00AB05C2">
            <w:pPr>
              <w:jc w:val="center"/>
              <w:rPr>
                <w:sz w:val="22"/>
                <w:szCs w:val="22"/>
              </w:rPr>
            </w:pPr>
            <w:r w:rsidRPr="000C51D8">
              <w:rPr>
                <w:sz w:val="22"/>
                <w:szCs w:val="22"/>
              </w:rPr>
              <w:t>270</w:t>
            </w:r>
          </w:p>
        </w:tc>
        <w:tc>
          <w:tcPr>
            <w:tcW w:w="825" w:type="pct"/>
            <w:shd w:val="clear" w:color="auto" w:fill="auto"/>
            <w:noWrap/>
            <w:vAlign w:val="bottom"/>
            <w:hideMark/>
          </w:tcPr>
          <w:p w14:paraId="39A226C4" w14:textId="77777777" w:rsidR="00AB05C2" w:rsidRPr="000C51D8" w:rsidRDefault="00AB05C2" w:rsidP="00AB05C2">
            <w:pPr>
              <w:jc w:val="center"/>
              <w:rPr>
                <w:sz w:val="22"/>
                <w:szCs w:val="22"/>
              </w:rPr>
            </w:pPr>
            <w:r w:rsidRPr="000C51D8">
              <w:rPr>
                <w:sz w:val="22"/>
                <w:szCs w:val="22"/>
              </w:rPr>
              <w:t>0,012</w:t>
            </w:r>
          </w:p>
        </w:tc>
        <w:tc>
          <w:tcPr>
            <w:tcW w:w="676" w:type="pct"/>
            <w:shd w:val="clear" w:color="auto" w:fill="auto"/>
            <w:hideMark/>
          </w:tcPr>
          <w:p w14:paraId="1CB5FA02"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F6E738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252F311F" w14:textId="77777777" w:rsidTr="00AB05C2">
        <w:tc>
          <w:tcPr>
            <w:tcW w:w="418" w:type="pct"/>
            <w:vMerge w:val="restart"/>
            <w:shd w:val="clear" w:color="auto" w:fill="auto"/>
            <w:hideMark/>
          </w:tcPr>
          <w:p w14:paraId="7E051477" w14:textId="77777777" w:rsidR="00AB05C2" w:rsidRPr="000C51D8" w:rsidRDefault="00AB05C2" w:rsidP="00AB05C2">
            <w:pPr>
              <w:jc w:val="center"/>
              <w:rPr>
                <w:sz w:val="22"/>
                <w:szCs w:val="22"/>
              </w:rPr>
            </w:pPr>
            <w:r w:rsidRPr="000C51D8">
              <w:rPr>
                <w:sz w:val="22"/>
                <w:szCs w:val="22"/>
              </w:rPr>
              <w:t>5.</w:t>
            </w:r>
          </w:p>
        </w:tc>
        <w:tc>
          <w:tcPr>
            <w:tcW w:w="1332" w:type="pct"/>
            <w:vMerge w:val="restart"/>
            <w:shd w:val="clear" w:color="auto" w:fill="auto"/>
            <w:hideMark/>
          </w:tcPr>
          <w:p w14:paraId="23EF0D72" w14:textId="77777777" w:rsidR="00AB05C2" w:rsidRPr="000C51D8" w:rsidRDefault="00AB05C2" w:rsidP="00AB05C2">
            <w:pPr>
              <w:jc w:val="center"/>
              <w:rPr>
                <w:sz w:val="22"/>
                <w:szCs w:val="22"/>
              </w:rPr>
            </w:pPr>
            <w:r w:rsidRPr="000C51D8">
              <w:rPr>
                <w:sz w:val="22"/>
                <w:szCs w:val="22"/>
              </w:rPr>
              <w:t>котельная "ПМК"</w:t>
            </w:r>
          </w:p>
        </w:tc>
        <w:tc>
          <w:tcPr>
            <w:tcW w:w="826" w:type="pct"/>
            <w:shd w:val="clear" w:color="auto" w:fill="auto"/>
            <w:noWrap/>
            <w:vAlign w:val="bottom"/>
            <w:hideMark/>
          </w:tcPr>
          <w:p w14:paraId="24E39DC4" w14:textId="6FFD483D" w:rsidR="00AB05C2" w:rsidRPr="000C51D8" w:rsidRDefault="00AB05C2" w:rsidP="00AB05C2">
            <w:pPr>
              <w:jc w:val="center"/>
              <w:rPr>
                <w:sz w:val="22"/>
                <w:szCs w:val="22"/>
              </w:rPr>
            </w:pPr>
            <w:r w:rsidRPr="000C51D8">
              <w:rPr>
                <w:sz w:val="22"/>
                <w:szCs w:val="22"/>
              </w:rPr>
              <w:t>Всего:</w:t>
            </w:r>
          </w:p>
        </w:tc>
        <w:tc>
          <w:tcPr>
            <w:tcW w:w="825" w:type="pct"/>
            <w:shd w:val="clear" w:color="auto" w:fill="auto"/>
            <w:noWrap/>
            <w:vAlign w:val="bottom"/>
            <w:hideMark/>
          </w:tcPr>
          <w:p w14:paraId="4B282964" w14:textId="77777777" w:rsidR="00AB05C2" w:rsidRPr="000C51D8" w:rsidRDefault="00AB05C2" w:rsidP="00AB05C2">
            <w:pPr>
              <w:jc w:val="center"/>
              <w:rPr>
                <w:sz w:val="22"/>
                <w:szCs w:val="22"/>
              </w:rPr>
            </w:pPr>
            <w:r w:rsidRPr="000C51D8">
              <w:rPr>
                <w:sz w:val="22"/>
                <w:szCs w:val="22"/>
              </w:rPr>
              <w:t>0,982</w:t>
            </w:r>
          </w:p>
        </w:tc>
        <w:tc>
          <w:tcPr>
            <w:tcW w:w="676" w:type="pct"/>
            <w:shd w:val="clear" w:color="auto" w:fill="auto"/>
            <w:hideMark/>
          </w:tcPr>
          <w:p w14:paraId="5EC8BC37"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8EFDE47"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5A99625" w14:textId="77777777" w:rsidTr="00AB05C2">
        <w:tc>
          <w:tcPr>
            <w:tcW w:w="418" w:type="pct"/>
            <w:vMerge/>
            <w:shd w:val="clear" w:color="auto" w:fill="auto"/>
            <w:hideMark/>
          </w:tcPr>
          <w:p w14:paraId="1E7C3852" w14:textId="4EFDFAC3" w:rsidR="00AB05C2" w:rsidRPr="000C51D8" w:rsidRDefault="00AB05C2" w:rsidP="00AB05C2">
            <w:pPr>
              <w:jc w:val="center"/>
              <w:rPr>
                <w:sz w:val="22"/>
                <w:szCs w:val="22"/>
              </w:rPr>
            </w:pPr>
          </w:p>
        </w:tc>
        <w:tc>
          <w:tcPr>
            <w:tcW w:w="1332" w:type="pct"/>
            <w:vMerge/>
            <w:shd w:val="clear" w:color="auto" w:fill="auto"/>
            <w:hideMark/>
          </w:tcPr>
          <w:p w14:paraId="1E897543" w14:textId="0089FBC3" w:rsidR="00AB05C2" w:rsidRPr="000C51D8" w:rsidRDefault="00AB05C2" w:rsidP="00AB05C2">
            <w:pPr>
              <w:jc w:val="center"/>
              <w:rPr>
                <w:sz w:val="22"/>
                <w:szCs w:val="22"/>
              </w:rPr>
            </w:pPr>
          </w:p>
        </w:tc>
        <w:tc>
          <w:tcPr>
            <w:tcW w:w="826" w:type="pct"/>
            <w:shd w:val="clear" w:color="auto" w:fill="auto"/>
            <w:noWrap/>
            <w:vAlign w:val="bottom"/>
            <w:hideMark/>
          </w:tcPr>
          <w:p w14:paraId="1A644C28" w14:textId="77777777" w:rsidR="00AB05C2" w:rsidRPr="000C51D8" w:rsidRDefault="00AB05C2" w:rsidP="00AB05C2">
            <w:pPr>
              <w:jc w:val="center"/>
              <w:rPr>
                <w:sz w:val="22"/>
                <w:szCs w:val="22"/>
              </w:rPr>
            </w:pPr>
            <w:r w:rsidRPr="000C51D8">
              <w:rPr>
                <w:sz w:val="22"/>
                <w:szCs w:val="22"/>
              </w:rPr>
              <w:t>32</w:t>
            </w:r>
          </w:p>
        </w:tc>
        <w:tc>
          <w:tcPr>
            <w:tcW w:w="825" w:type="pct"/>
            <w:shd w:val="clear" w:color="auto" w:fill="auto"/>
            <w:noWrap/>
            <w:vAlign w:val="bottom"/>
            <w:hideMark/>
          </w:tcPr>
          <w:p w14:paraId="14CA5295" w14:textId="77777777" w:rsidR="00AB05C2" w:rsidRPr="000C51D8" w:rsidRDefault="00AB05C2" w:rsidP="00AB05C2">
            <w:pPr>
              <w:jc w:val="center"/>
              <w:rPr>
                <w:sz w:val="22"/>
                <w:szCs w:val="22"/>
              </w:rPr>
            </w:pPr>
            <w:r w:rsidRPr="000C51D8">
              <w:rPr>
                <w:sz w:val="22"/>
                <w:szCs w:val="22"/>
              </w:rPr>
              <w:t>0,030</w:t>
            </w:r>
          </w:p>
        </w:tc>
        <w:tc>
          <w:tcPr>
            <w:tcW w:w="676" w:type="pct"/>
            <w:shd w:val="clear" w:color="auto" w:fill="auto"/>
            <w:hideMark/>
          </w:tcPr>
          <w:p w14:paraId="30CECC83"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4741DD8"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3500E843" w14:textId="77777777" w:rsidTr="00AB05C2">
        <w:tc>
          <w:tcPr>
            <w:tcW w:w="418" w:type="pct"/>
            <w:vMerge/>
            <w:shd w:val="clear" w:color="auto" w:fill="auto"/>
            <w:hideMark/>
          </w:tcPr>
          <w:p w14:paraId="05F20FDE" w14:textId="488C110D" w:rsidR="00AB05C2" w:rsidRPr="000C51D8" w:rsidRDefault="00AB05C2" w:rsidP="00AB05C2">
            <w:pPr>
              <w:jc w:val="center"/>
              <w:rPr>
                <w:sz w:val="22"/>
                <w:szCs w:val="22"/>
              </w:rPr>
            </w:pPr>
          </w:p>
        </w:tc>
        <w:tc>
          <w:tcPr>
            <w:tcW w:w="1332" w:type="pct"/>
            <w:vMerge/>
            <w:shd w:val="clear" w:color="auto" w:fill="auto"/>
            <w:hideMark/>
          </w:tcPr>
          <w:p w14:paraId="32576608" w14:textId="4076F5D1" w:rsidR="00AB05C2" w:rsidRPr="000C51D8" w:rsidRDefault="00AB05C2" w:rsidP="00AB05C2">
            <w:pPr>
              <w:jc w:val="center"/>
              <w:rPr>
                <w:sz w:val="22"/>
                <w:szCs w:val="22"/>
              </w:rPr>
            </w:pPr>
          </w:p>
        </w:tc>
        <w:tc>
          <w:tcPr>
            <w:tcW w:w="826" w:type="pct"/>
            <w:shd w:val="clear" w:color="auto" w:fill="auto"/>
            <w:noWrap/>
            <w:vAlign w:val="bottom"/>
            <w:hideMark/>
          </w:tcPr>
          <w:p w14:paraId="5DF20517" w14:textId="77777777" w:rsidR="00AB05C2" w:rsidRPr="000C51D8" w:rsidRDefault="00AB05C2" w:rsidP="00AB05C2">
            <w:pPr>
              <w:jc w:val="center"/>
              <w:rPr>
                <w:sz w:val="22"/>
                <w:szCs w:val="22"/>
              </w:rPr>
            </w:pPr>
            <w:r w:rsidRPr="000C51D8">
              <w:rPr>
                <w:sz w:val="22"/>
                <w:szCs w:val="22"/>
              </w:rPr>
              <w:t>40</w:t>
            </w:r>
          </w:p>
        </w:tc>
        <w:tc>
          <w:tcPr>
            <w:tcW w:w="825" w:type="pct"/>
            <w:shd w:val="clear" w:color="auto" w:fill="auto"/>
            <w:noWrap/>
            <w:vAlign w:val="bottom"/>
            <w:hideMark/>
          </w:tcPr>
          <w:p w14:paraId="28BA286F" w14:textId="77777777" w:rsidR="00AB05C2" w:rsidRPr="000C51D8" w:rsidRDefault="00AB05C2" w:rsidP="00AB05C2">
            <w:pPr>
              <w:jc w:val="center"/>
              <w:rPr>
                <w:sz w:val="22"/>
                <w:szCs w:val="22"/>
              </w:rPr>
            </w:pPr>
            <w:r w:rsidRPr="000C51D8">
              <w:rPr>
                <w:sz w:val="22"/>
                <w:szCs w:val="22"/>
              </w:rPr>
              <w:t>0,126</w:t>
            </w:r>
          </w:p>
        </w:tc>
        <w:tc>
          <w:tcPr>
            <w:tcW w:w="676" w:type="pct"/>
            <w:shd w:val="clear" w:color="auto" w:fill="auto"/>
            <w:hideMark/>
          </w:tcPr>
          <w:p w14:paraId="08AE0571"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138373DF"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BDDA89D" w14:textId="77777777" w:rsidTr="00AB05C2">
        <w:tc>
          <w:tcPr>
            <w:tcW w:w="418" w:type="pct"/>
            <w:vMerge/>
            <w:shd w:val="clear" w:color="auto" w:fill="auto"/>
            <w:hideMark/>
          </w:tcPr>
          <w:p w14:paraId="7EDB194B" w14:textId="2EC12CEB" w:rsidR="00AB05C2" w:rsidRPr="000C51D8" w:rsidRDefault="00AB05C2" w:rsidP="00AB05C2">
            <w:pPr>
              <w:jc w:val="center"/>
              <w:rPr>
                <w:sz w:val="22"/>
                <w:szCs w:val="22"/>
              </w:rPr>
            </w:pPr>
          </w:p>
        </w:tc>
        <w:tc>
          <w:tcPr>
            <w:tcW w:w="1332" w:type="pct"/>
            <w:vMerge/>
            <w:shd w:val="clear" w:color="auto" w:fill="auto"/>
            <w:hideMark/>
          </w:tcPr>
          <w:p w14:paraId="366652F9" w14:textId="43E4EC9E" w:rsidR="00AB05C2" w:rsidRPr="000C51D8" w:rsidRDefault="00AB05C2" w:rsidP="00AB05C2">
            <w:pPr>
              <w:jc w:val="center"/>
              <w:rPr>
                <w:sz w:val="22"/>
                <w:szCs w:val="22"/>
              </w:rPr>
            </w:pPr>
          </w:p>
        </w:tc>
        <w:tc>
          <w:tcPr>
            <w:tcW w:w="826" w:type="pct"/>
            <w:shd w:val="clear" w:color="auto" w:fill="auto"/>
            <w:noWrap/>
            <w:vAlign w:val="bottom"/>
            <w:hideMark/>
          </w:tcPr>
          <w:p w14:paraId="0E89F6B2" w14:textId="77777777" w:rsidR="00AB05C2" w:rsidRPr="000C51D8" w:rsidRDefault="00AB05C2" w:rsidP="00AB05C2">
            <w:pPr>
              <w:jc w:val="center"/>
              <w:rPr>
                <w:sz w:val="22"/>
                <w:szCs w:val="22"/>
              </w:rPr>
            </w:pPr>
            <w:r w:rsidRPr="000C51D8">
              <w:rPr>
                <w:sz w:val="22"/>
                <w:szCs w:val="22"/>
              </w:rPr>
              <w:t>50</w:t>
            </w:r>
          </w:p>
        </w:tc>
        <w:tc>
          <w:tcPr>
            <w:tcW w:w="825" w:type="pct"/>
            <w:shd w:val="clear" w:color="auto" w:fill="auto"/>
            <w:noWrap/>
            <w:vAlign w:val="bottom"/>
            <w:hideMark/>
          </w:tcPr>
          <w:p w14:paraId="5DC9D524" w14:textId="77777777" w:rsidR="00AB05C2" w:rsidRPr="000C51D8" w:rsidRDefault="00AB05C2" w:rsidP="00AB05C2">
            <w:pPr>
              <w:jc w:val="center"/>
              <w:rPr>
                <w:sz w:val="22"/>
                <w:szCs w:val="22"/>
              </w:rPr>
            </w:pPr>
            <w:r w:rsidRPr="000C51D8">
              <w:rPr>
                <w:sz w:val="22"/>
                <w:szCs w:val="22"/>
              </w:rPr>
              <w:t>0,252</w:t>
            </w:r>
          </w:p>
        </w:tc>
        <w:tc>
          <w:tcPr>
            <w:tcW w:w="676" w:type="pct"/>
            <w:shd w:val="clear" w:color="auto" w:fill="auto"/>
            <w:hideMark/>
          </w:tcPr>
          <w:p w14:paraId="2302B50D"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06EB4C60"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4B4A6EB5" w14:textId="77777777" w:rsidTr="00AB05C2">
        <w:tc>
          <w:tcPr>
            <w:tcW w:w="418" w:type="pct"/>
            <w:vMerge/>
            <w:shd w:val="clear" w:color="auto" w:fill="auto"/>
            <w:hideMark/>
          </w:tcPr>
          <w:p w14:paraId="519A492E" w14:textId="40563A8C" w:rsidR="00AB05C2" w:rsidRPr="000C51D8" w:rsidRDefault="00AB05C2" w:rsidP="00AB05C2">
            <w:pPr>
              <w:jc w:val="center"/>
              <w:rPr>
                <w:sz w:val="22"/>
                <w:szCs w:val="22"/>
              </w:rPr>
            </w:pPr>
          </w:p>
        </w:tc>
        <w:tc>
          <w:tcPr>
            <w:tcW w:w="1332" w:type="pct"/>
            <w:vMerge/>
            <w:shd w:val="clear" w:color="auto" w:fill="auto"/>
            <w:hideMark/>
          </w:tcPr>
          <w:p w14:paraId="26F641C1" w14:textId="4710DBD5" w:rsidR="00AB05C2" w:rsidRPr="000C51D8" w:rsidRDefault="00AB05C2" w:rsidP="00AB05C2">
            <w:pPr>
              <w:jc w:val="center"/>
              <w:rPr>
                <w:sz w:val="22"/>
                <w:szCs w:val="22"/>
              </w:rPr>
            </w:pPr>
          </w:p>
        </w:tc>
        <w:tc>
          <w:tcPr>
            <w:tcW w:w="826" w:type="pct"/>
            <w:shd w:val="clear" w:color="auto" w:fill="auto"/>
            <w:noWrap/>
            <w:vAlign w:val="bottom"/>
            <w:hideMark/>
          </w:tcPr>
          <w:p w14:paraId="50454CFF" w14:textId="77777777" w:rsidR="00AB05C2" w:rsidRPr="000C51D8" w:rsidRDefault="00AB05C2" w:rsidP="00AB05C2">
            <w:pPr>
              <w:jc w:val="center"/>
              <w:rPr>
                <w:sz w:val="22"/>
                <w:szCs w:val="22"/>
              </w:rPr>
            </w:pPr>
            <w:r w:rsidRPr="000C51D8">
              <w:rPr>
                <w:sz w:val="22"/>
                <w:szCs w:val="22"/>
              </w:rPr>
              <w:t>76</w:t>
            </w:r>
          </w:p>
        </w:tc>
        <w:tc>
          <w:tcPr>
            <w:tcW w:w="825" w:type="pct"/>
            <w:shd w:val="clear" w:color="auto" w:fill="auto"/>
            <w:noWrap/>
            <w:vAlign w:val="bottom"/>
            <w:hideMark/>
          </w:tcPr>
          <w:p w14:paraId="0DA7C235" w14:textId="77777777" w:rsidR="00AB05C2" w:rsidRPr="000C51D8" w:rsidRDefault="00AB05C2" w:rsidP="00AB05C2">
            <w:pPr>
              <w:jc w:val="center"/>
              <w:rPr>
                <w:sz w:val="22"/>
                <w:szCs w:val="22"/>
              </w:rPr>
            </w:pPr>
            <w:r w:rsidRPr="000C51D8">
              <w:rPr>
                <w:sz w:val="22"/>
                <w:szCs w:val="22"/>
              </w:rPr>
              <w:t>0,020</w:t>
            </w:r>
          </w:p>
        </w:tc>
        <w:tc>
          <w:tcPr>
            <w:tcW w:w="676" w:type="pct"/>
            <w:shd w:val="clear" w:color="auto" w:fill="auto"/>
            <w:hideMark/>
          </w:tcPr>
          <w:p w14:paraId="77D2307C"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7B140D2D"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07DC12B6" w14:textId="77777777" w:rsidTr="00AB05C2">
        <w:tc>
          <w:tcPr>
            <w:tcW w:w="418" w:type="pct"/>
            <w:vMerge/>
            <w:shd w:val="clear" w:color="auto" w:fill="auto"/>
            <w:hideMark/>
          </w:tcPr>
          <w:p w14:paraId="0185FD3C" w14:textId="6CCE6573" w:rsidR="00AB05C2" w:rsidRPr="000C51D8" w:rsidRDefault="00AB05C2" w:rsidP="00AB05C2">
            <w:pPr>
              <w:jc w:val="center"/>
              <w:rPr>
                <w:sz w:val="22"/>
                <w:szCs w:val="22"/>
              </w:rPr>
            </w:pPr>
          </w:p>
        </w:tc>
        <w:tc>
          <w:tcPr>
            <w:tcW w:w="1332" w:type="pct"/>
            <w:vMerge/>
            <w:shd w:val="clear" w:color="auto" w:fill="auto"/>
            <w:hideMark/>
          </w:tcPr>
          <w:p w14:paraId="0C50945B" w14:textId="4516DC45" w:rsidR="00AB05C2" w:rsidRPr="000C51D8" w:rsidRDefault="00AB05C2" w:rsidP="00AB05C2">
            <w:pPr>
              <w:jc w:val="center"/>
              <w:rPr>
                <w:sz w:val="22"/>
                <w:szCs w:val="22"/>
              </w:rPr>
            </w:pPr>
          </w:p>
        </w:tc>
        <w:tc>
          <w:tcPr>
            <w:tcW w:w="826" w:type="pct"/>
            <w:shd w:val="clear" w:color="auto" w:fill="auto"/>
            <w:noWrap/>
            <w:vAlign w:val="bottom"/>
            <w:hideMark/>
          </w:tcPr>
          <w:p w14:paraId="0A582B53" w14:textId="77777777" w:rsidR="00AB05C2" w:rsidRPr="000C51D8" w:rsidRDefault="00AB05C2" w:rsidP="00AB05C2">
            <w:pPr>
              <w:jc w:val="center"/>
              <w:rPr>
                <w:sz w:val="22"/>
                <w:szCs w:val="22"/>
              </w:rPr>
            </w:pPr>
            <w:r w:rsidRPr="000C51D8">
              <w:rPr>
                <w:sz w:val="22"/>
                <w:szCs w:val="22"/>
              </w:rPr>
              <w:t>89</w:t>
            </w:r>
          </w:p>
        </w:tc>
        <w:tc>
          <w:tcPr>
            <w:tcW w:w="825" w:type="pct"/>
            <w:shd w:val="clear" w:color="auto" w:fill="auto"/>
            <w:noWrap/>
            <w:vAlign w:val="bottom"/>
            <w:hideMark/>
          </w:tcPr>
          <w:p w14:paraId="7382B9F9" w14:textId="77777777" w:rsidR="00AB05C2" w:rsidRPr="000C51D8" w:rsidRDefault="00AB05C2" w:rsidP="00AB05C2">
            <w:pPr>
              <w:jc w:val="center"/>
              <w:rPr>
                <w:sz w:val="22"/>
                <w:szCs w:val="22"/>
              </w:rPr>
            </w:pPr>
            <w:r w:rsidRPr="000C51D8">
              <w:rPr>
                <w:sz w:val="22"/>
                <w:szCs w:val="22"/>
              </w:rPr>
              <w:t>0,426</w:t>
            </w:r>
          </w:p>
        </w:tc>
        <w:tc>
          <w:tcPr>
            <w:tcW w:w="676" w:type="pct"/>
            <w:shd w:val="clear" w:color="auto" w:fill="auto"/>
            <w:hideMark/>
          </w:tcPr>
          <w:p w14:paraId="79256B18"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6EDF4EB9"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51858091" w14:textId="77777777" w:rsidTr="00AB05C2">
        <w:tc>
          <w:tcPr>
            <w:tcW w:w="418" w:type="pct"/>
            <w:vMerge/>
            <w:shd w:val="clear" w:color="auto" w:fill="auto"/>
            <w:hideMark/>
          </w:tcPr>
          <w:p w14:paraId="20C67B34" w14:textId="190D27B3" w:rsidR="00AB05C2" w:rsidRPr="000C51D8" w:rsidRDefault="00AB05C2" w:rsidP="00AB05C2">
            <w:pPr>
              <w:jc w:val="center"/>
              <w:rPr>
                <w:sz w:val="22"/>
                <w:szCs w:val="22"/>
              </w:rPr>
            </w:pPr>
          </w:p>
        </w:tc>
        <w:tc>
          <w:tcPr>
            <w:tcW w:w="1332" w:type="pct"/>
            <w:vMerge/>
            <w:shd w:val="clear" w:color="auto" w:fill="auto"/>
            <w:hideMark/>
          </w:tcPr>
          <w:p w14:paraId="79713E5F" w14:textId="28B8AF55" w:rsidR="00AB05C2" w:rsidRPr="000C51D8" w:rsidRDefault="00AB05C2" w:rsidP="00AB05C2">
            <w:pPr>
              <w:jc w:val="center"/>
              <w:rPr>
                <w:sz w:val="22"/>
                <w:szCs w:val="22"/>
              </w:rPr>
            </w:pPr>
          </w:p>
        </w:tc>
        <w:tc>
          <w:tcPr>
            <w:tcW w:w="826" w:type="pct"/>
            <w:shd w:val="clear" w:color="auto" w:fill="auto"/>
            <w:noWrap/>
            <w:vAlign w:val="bottom"/>
            <w:hideMark/>
          </w:tcPr>
          <w:p w14:paraId="0872C378" w14:textId="77777777" w:rsidR="00AB05C2" w:rsidRPr="000C51D8" w:rsidRDefault="00AB05C2" w:rsidP="00AB05C2">
            <w:pPr>
              <w:jc w:val="center"/>
              <w:rPr>
                <w:sz w:val="22"/>
                <w:szCs w:val="22"/>
              </w:rPr>
            </w:pPr>
            <w:r w:rsidRPr="000C51D8">
              <w:rPr>
                <w:sz w:val="22"/>
                <w:szCs w:val="22"/>
              </w:rPr>
              <w:t>114</w:t>
            </w:r>
          </w:p>
        </w:tc>
        <w:tc>
          <w:tcPr>
            <w:tcW w:w="825" w:type="pct"/>
            <w:shd w:val="clear" w:color="auto" w:fill="auto"/>
            <w:noWrap/>
            <w:vAlign w:val="bottom"/>
            <w:hideMark/>
          </w:tcPr>
          <w:p w14:paraId="35C176EF" w14:textId="77777777" w:rsidR="00AB05C2" w:rsidRPr="000C51D8" w:rsidRDefault="00AB05C2" w:rsidP="00AB05C2">
            <w:pPr>
              <w:jc w:val="center"/>
              <w:rPr>
                <w:sz w:val="22"/>
                <w:szCs w:val="22"/>
              </w:rPr>
            </w:pPr>
            <w:r w:rsidRPr="000C51D8">
              <w:rPr>
                <w:sz w:val="22"/>
                <w:szCs w:val="22"/>
              </w:rPr>
              <w:t>0,128</w:t>
            </w:r>
          </w:p>
        </w:tc>
        <w:tc>
          <w:tcPr>
            <w:tcW w:w="676" w:type="pct"/>
            <w:shd w:val="clear" w:color="auto" w:fill="auto"/>
            <w:hideMark/>
          </w:tcPr>
          <w:p w14:paraId="59FC8C55" w14:textId="77777777" w:rsidR="00AB05C2" w:rsidRPr="000C51D8" w:rsidRDefault="00AB05C2" w:rsidP="00AB05C2">
            <w:pPr>
              <w:jc w:val="center"/>
              <w:rPr>
                <w:sz w:val="22"/>
                <w:szCs w:val="22"/>
              </w:rPr>
            </w:pPr>
            <w:r w:rsidRPr="000C51D8">
              <w:rPr>
                <w:sz w:val="22"/>
                <w:szCs w:val="22"/>
              </w:rPr>
              <w:t>2</w:t>
            </w:r>
          </w:p>
        </w:tc>
        <w:tc>
          <w:tcPr>
            <w:tcW w:w="923" w:type="pct"/>
            <w:shd w:val="clear" w:color="auto" w:fill="auto"/>
            <w:noWrap/>
            <w:vAlign w:val="bottom"/>
            <w:hideMark/>
          </w:tcPr>
          <w:p w14:paraId="209A10DC" w14:textId="77777777" w:rsidR="00AB05C2" w:rsidRPr="000C51D8" w:rsidRDefault="00AB05C2" w:rsidP="00AB05C2">
            <w:pPr>
              <w:jc w:val="center"/>
              <w:rPr>
                <w:sz w:val="22"/>
                <w:szCs w:val="22"/>
              </w:rPr>
            </w:pPr>
            <w:r w:rsidRPr="000C51D8">
              <w:rPr>
                <w:sz w:val="22"/>
                <w:szCs w:val="22"/>
              </w:rPr>
              <w:t>подземная</w:t>
            </w:r>
          </w:p>
        </w:tc>
      </w:tr>
      <w:tr w:rsidR="000C51D8" w:rsidRPr="000C51D8" w14:paraId="77B04248" w14:textId="77777777" w:rsidTr="00AB05C2">
        <w:tc>
          <w:tcPr>
            <w:tcW w:w="418" w:type="pct"/>
            <w:vMerge w:val="restart"/>
            <w:shd w:val="clear" w:color="auto" w:fill="auto"/>
            <w:hideMark/>
          </w:tcPr>
          <w:p w14:paraId="09A220CF" w14:textId="77777777" w:rsidR="00EE2473" w:rsidRPr="000C51D8" w:rsidRDefault="00EE2473" w:rsidP="00AB05C2">
            <w:pPr>
              <w:jc w:val="center"/>
              <w:rPr>
                <w:sz w:val="22"/>
                <w:szCs w:val="22"/>
              </w:rPr>
            </w:pPr>
            <w:r w:rsidRPr="000C51D8">
              <w:rPr>
                <w:sz w:val="22"/>
                <w:szCs w:val="22"/>
              </w:rPr>
              <w:t>6.</w:t>
            </w:r>
          </w:p>
        </w:tc>
        <w:tc>
          <w:tcPr>
            <w:tcW w:w="1332" w:type="pct"/>
            <w:vMerge w:val="restart"/>
            <w:shd w:val="clear" w:color="auto" w:fill="auto"/>
            <w:hideMark/>
          </w:tcPr>
          <w:p w14:paraId="2BD1486B" w14:textId="77777777" w:rsidR="00EE2473" w:rsidRPr="000C51D8" w:rsidRDefault="00EE2473" w:rsidP="00AB05C2">
            <w:pPr>
              <w:jc w:val="center"/>
              <w:rPr>
                <w:sz w:val="22"/>
                <w:szCs w:val="22"/>
              </w:rPr>
            </w:pPr>
            <w:r w:rsidRPr="000C51D8">
              <w:rPr>
                <w:sz w:val="22"/>
                <w:szCs w:val="22"/>
              </w:rPr>
              <w:t>котельная "Тополек"</w:t>
            </w:r>
          </w:p>
        </w:tc>
        <w:tc>
          <w:tcPr>
            <w:tcW w:w="826" w:type="pct"/>
            <w:shd w:val="clear" w:color="auto" w:fill="auto"/>
            <w:noWrap/>
            <w:vAlign w:val="bottom"/>
            <w:hideMark/>
          </w:tcPr>
          <w:p w14:paraId="16D3F296" w14:textId="17AB172F" w:rsidR="00EE2473" w:rsidRPr="000C51D8" w:rsidRDefault="00EE2473" w:rsidP="00AB05C2">
            <w:pPr>
              <w:jc w:val="center"/>
              <w:rPr>
                <w:sz w:val="22"/>
                <w:szCs w:val="22"/>
              </w:rPr>
            </w:pPr>
            <w:r w:rsidRPr="000C51D8">
              <w:rPr>
                <w:sz w:val="22"/>
                <w:szCs w:val="22"/>
              </w:rPr>
              <w:t>Всего:</w:t>
            </w:r>
          </w:p>
        </w:tc>
        <w:tc>
          <w:tcPr>
            <w:tcW w:w="825" w:type="pct"/>
            <w:shd w:val="clear" w:color="auto" w:fill="auto"/>
            <w:noWrap/>
            <w:vAlign w:val="bottom"/>
            <w:hideMark/>
          </w:tcPr>
          <w:p w14:paraId="5C0E236E" w14:textId="77777777" w:rsidR="00EE2473" w:rsidRPr="000C51D8" w:rsidRDefault="00EE2473" w:rsidP="00AB05C2">
            <w:pPr>
              <w:jc w:val="center"/>
              <w:rPr>
                <w:sz w:val="22"/>
                <w:szCs w:val="22"/>
              </w:rPr>
            </w:pPr>
            <w:r w:rsidRPr="000C51D8">
              <w:rPr>
                <w:sz w:val="22"/>
                <w:szCs w:val="22"/>
              </w:rPr>
              <w:t>2,089</w:t>
            </w:r>
          </w:p>
        </w:tc>
        <w:tc>
          <w:tcPr>
            <w:tcW w:w="676" w:type="pct"/>
            <w:shd w:val="clear" w:color="auto" w:fill="auto"/>
            <w:hideMark/>
          </w:tcPr>
          <w:p w14:paraId="257222FB"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249B5FA0"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2328A3AD" w14:textId="77777777" w:rsidTr="00AB05C2">
        <w:tc>
          <w:tcPr>
            <w:tcW w:w="418" w:type="pct"/>
            <w:vMerge/>
            <w:shd w:val="clear" w:color="auto" w:fill="auto"/>
            <w:hideMark/>
          </w:tcPr>
          <w:p w14:paraId="3FEBB719" w14:textId="20292955" w:rsidR="00EE2473" w:rsidRPr="000C51D8" w:rsidRDefault="00EE2473" w:rsidP="00AB05C2">
            <w:pPr>
              <w:jc w:val="center"/>
              <w:rPr>
                <w:sz w:val="22"/>
                <w:szCs w:val="22"/>
              </w:rPr>
            </w:pPr>
          </w:p>
        </w:tc>
        <w:tc>
          <w:tcPr>
            <w:tcW w:w="1332" w:type="pct"/>
            <w:vMerge/>
            <w:shd w:val="clear" w:color="auto" w:fill="auto"/>
            <w:hideMark/>
          </w:tcPr>
          <w:p w14:paraId="50DC0622" w14:textId="6623653D" w:rsidR="00EE2473" w:rsidRPr="000C51D8" w:rsidRDefault="00EE2473" w:rsidP="00AB05C2">
            <w:pPr>
              <w:jc w:val="center"/>
              <w:rPr>
                <w:sz w:val="22"/>
                <w:szCs w:val="22"/>
              </w:rPr>
            </w:pPr>
          </w:p>
        </w:tc>
        <w:tc>
          <w:tcPr>
            <w:tcW w:w="826" w:type="pct"/>
            <w:shd w:val="clear" w:color="auto" w:fill="auto"/>
            <w:noWrap/>
            <w:vAlign w:val="bottom"/>
            <w:hideMark/>
          </w:tcPr>
          <w:p w14:paraId="23E42E34" w14:textId="77777777" w:rsidR="00EE2473" w:rsidRPr="000C51D8" w:rsidRDefault="00EE2473" w:rsidP="00AB05C2">
            <w:pPr>
              <w:jc w:val="center"/>
              <w:rPr>
                <w:sz w:val="22"/>
                <w:szCs w:val="22"/>
              </w:rPr>
            </w:pPr>
            <w:r w:rsidRPr="000C51D8">
              <w:rPr>
                <w:sz w:val="22"/>
                <w:szCs w:val="22"/>
              </w:rPr>
              <w:t>25</w:t>
            </w:r>
          </w:p>
        </w:tc>
        <w:tc>
          <w:tcPr>
            <w:tcW w:w="825" w:type="pct"/>
            <w:shd w:val="clear" w:color="auto" w:fill="auto"/>
            <w:noWrap/>
            <w:vAlign w:val="bottom"/>
            <w:hideMark/>
          </w:tcPr>
          <w:p w14:paraId="03CD514B" w14:textId="77777777" w:rsidR="00EE2473" w:rsidRPr="000C51D8" w:rsidRDefault="00EE2473" w:rsidP="00AB05C2">
            <w:pPr>
              <w:jc w:val="center"/>
              <w:rPr>
                <w:sz w:val="22"/>
                <w:szCs w:val="22"/>
              </w:rPr>
            </w:pPr>
            <w:r w:rsidRPr="000C51D8">
              <w:rPr>
                <w:sz w:val="22"/>
                <w:szCs w:val="22"/>
              </w:rPr>
              <w:t>0,048</w:t>
            </w:r>
          </w:p>
        </w:tc>
        <w:tc>
          <w:tcPr>
            <w:tcW w:w="676" w:type="pct"/>
            <w:shd w:val="clear" w:color="auto" w:fill="auto"/>
            <w:hideMark/>
          </w:tcPr>
          <w:p w14:paraId="76B459E6"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54357DD1"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4F18DE5" w14:textId="77777777" w:rsidTr="00AB05C2">
        <w:tc>
          <w:tcPr>
            <w:tcW w:w="418" w:type="pct"/>
            <w:vMerge/>
            <w:shd w:val="clear" w:color="auto" w:fill="auto"/>
            <w:hideMark/>
          </w:tcPr>
          <w:p w14:paraId="691BFB23" w14:textId="76EFBA4F" w:rsidR="00EE2473" w:rsidRPr="000C51D8" w:rsidRDefault="00EE2473" w:rsidP="00AB05C2">
            <w:pPr>
              <w:jc w:val="center"/>
              <w:rPr>
                <w:sz w:val="22"/>
                <w:szCs w:val="22"/>
              </w:rPr>
            </w:pPr>
          </w:p>
        </w:tc>
        <w:tc>
          <w:tcPr>
            <w:tcW w:w="1332" w:type="pct"/>
            <w:vMerge/>
            <w:shd w:val="clear" w:color="auto" w:fill="auto"/>
            <w:hideMark/>
          </w:tcPr>
          <w:p w14:paraId="717E5F01" w14:textId="65CB7124" w:rsidR="00EE2473" w:rsidRPr="000C51D8" w:rsidRDefault="00EE2473" w:rsidP="00AB05C2">
            <w:pPr>
              <w:jc w:val="center"/>
              <w:rPr>
                <w:sz w:val="22"/>
                <w:szCs w:val="22"/>
              </w:rPr>
            </w:pPr>
          </w:p>
        </w:tc>
        <w:tc>
          <w:tcPr>
            <w:tcW w:w="826" w:type="pct"/>
            <w:shd w:val="clear" w:color="auto" w:fill="auto"/>
            <w:noWrap/>
            <w:vAlign w:val="bottom"/>
            <w:hideMark/>
          </w:tcPr>
          <w:p w14:paraId="180F9BC8" w14:textId="77777777" w:rsidR="00EE2473" w:rsidRPr="000C51D8" w:rsidRDefault="00EE2473" w:rsidP="00AB05C2">
            <w:pPr>
              <w:jc w:val="center"/>
              <w:rPr>
                <w:sz w:val="22"/>
                <w:szCs w:val="22"/>
              </w:rPr>
            </w:pPr>
            <w:r w:rsidRPr="000C51D8">
              <w:rPr>
                <w:sz w:val="22"/>
                <w:szCs w:val="22"/>
              </w:rPr>
              <w:t>26</w:t>
            </w:r>
          </w:p>
        </w:tc>
        <w:tc>
          <w:tcPr>
            <w:tcW w:w="825" w:type="pct"/>
            <w:shd w:val="clear" w:color="auto" w:fill="auto"/>
            <w:noWrap/>
            <w:vAlign w:val="bottom"/>
            <w:hideMark/>
          </w:tcPr>
          <w:p w14:paraId="29D80938" w14:textId="77777777" w:rsidR="00EE2473" w:rsidRPr="000C51D8" w:rsidRDefault="00EE2473" w:rsidP="00AB05C2">
            <w:pPr>
              <w:jc w:val="center"/>
              <w:rPr>
                <w:sz w:val="22"/>
                <w:szCs w:val="22"/>
              </w:rPr>
            </w:pPr>
            <w:r w:rsidRPr="000C51D8">
              <w:rPr>
                <w:sz w:val="22"/>
                <w:szCs w:val="22"/>
              </w:rPr>
              <w:t>0,114</w:t>
            </w:r>
          </w:p>
        </w:tc>
        <w:tc>
          <w:tcPr>
            <w:tcW w:w="676" w:type="pct"/>
            <w:shd w:val="clear" w:color="auto" w:fill="auto"/>
            <w:hideMark/>
          </w:tcPr>
          <w:p w14:paraId="5FE680B5"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33112CD4"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4F2BAB3C" w14:textId="77777777" w:rsidTr="00AB05C2">
        <w:tc>
          <w:tcPr>
            <w:tcW w:w="418" w:type="pct"/>
            <w:vMerge/>
            <w:shd w:val="clear" w:color="auto" w:fill="auto"/>
            <w:hideMark/>
          </w:tcPr>
          <w:p w14:paraId="31DD4B9B" w14:textId="48C06970" w:rsidR="00EE2473" w:rsidRPr="000C51D8" w:rsidRDefault="00EE2473" w:rsidP="00AB05C2">
            <w:pPr>
              <w:jc w:val="center"/>
              <w:rPr>
                <w:sz w:val="22"/>
                <w:szCs w:val="22"/>
              </w:rPr>
            </w:pPr>
          </w:p>
        </w:tc>
        <w:tc>
          <w:tcPr>
            <w:tcW w:w="1332" w:type="pct"/>
            <w:vMerge/>
            <w:shd w:val="clear" w:color="auto" w:fill="auto"/>
            <w:hideMark/>
          </w:tcPr>
          <w:p w14:paraId="11AA42BE" w14:textId="1899D517" w:rsidR="00EE2473" w:rsidRPr="000C51D8" w:rsidRDefault="00EE2473" w:rsidP="00AB05C2">
            <w:pPr>
              <w:jc w:val="center"/>
              <w:rPr>
                <w:sz w:val="22"/>
                <w:szCs w:val="22"/>
              </w:rPr>
            </w:pPr>
          </w:p>
        </w:tc>
        <w:tc>
          <w:tcPr>
            <w:tcW w:w="826" w:type="pct"/>
            <w:shd w:val="clear" w:color="auto" w:fill="auto"/>
            <w:noWrap/>
            <w:vAlign w:val="bottom"/>
            <w:hideMark/>
          </w:tcPr>
          <w:p w14:paraId="4BCF26CC" w14:textId="77777777" w:rsidR="00EE2473" w:rsidRPr="000C51D8" w:rsidRDefault="00EE2473" w:rsidP="00AB05C2">
            <w:pPr>
              <w:jc w:val="center"/>
              <w:rPr>
                <w:sz w:val="22"/>
                <w:szCs w:val="22"/>
              </w:rPr>
            </w:pPr>
            <w:r w:rsidRPr="000C51D8">
              <w:rPr>
                <w:sz w:val="22"/>
                <w:szCs w:val="22"/>
              </w:rPr>
              <w:t>32</w:t>
            </w:r>
          </w:p>
        </w:tc>
        <w:tc>
          <w:tcPr>
            <w:tcW w:w="825" w:type="pct"/>
            <w:shd w:val="clear" w:color="auto" w:fill="auto"/>
            <w:noWrap/>
            <w:vAlign w:val="bottom"/>
            <w:hideMark/>
          </w:tcPr>
          <w:p w14:paraId="65104DA7" w14:textId="77777777" w:rsidR="00EE2473" w:rsidRPr="000C51D8" w:rsidRDefault="00EE2473" w:rsidP="00AB05C2">
            <w:pPr>
              <w:jc w:val="center"/>
              <w:rPr>
                <w:sz w:val="22"/>
                <w:szCs w:val="22"/>
              </w:rPr>
            </w:pPr>
            <w:r w:rsidRPr="000C51D8">
              <w:rPr>
                <w:sz w:val="22"/>
                <w:szCs w:val="22"/>
              </w:rPr>
              <w:t>0,341</w:t>
            </w:r>
          </w:p>
        </w:tc>
        <w:tc>
          <w:tcPr>
            <w:tcW w:w="676" w:type="pct"/>
            <w:shd w:val="clear" w:color="auto" w:fill="auto"/>
            <w:hideMark/>
          </w:tcPr>
          <w:p w14:paraId="3D7FEEF0"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7901A534"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79BA8105" w14:textId="77777777" w:rsidTr="00AB05C2">
        <w:tc>
          <w:tcPr>
            <w:tcW w:w="418" w:type="pct"/>
            <w:vMerge/>
            <w:shd w:val="clear" w:color="auto" w:fill="auto"/>
            <w:hideMark/>
          </w:tcPr>
          <w:p w14:paraId="5954F3A3" w14:textId="6090A04E" w:rsidR="00EE2473" w:rsidRPr="000C51D8" w:rsidRDefault="00EE2473" w:rsidP="00AB05C2">
            <w:pPr>
              <w:jc w:val="center"/>
              <w:rPr>
                <w:sz w:val="22"/>
                <w:szCs w:val="22"/>
              </w:rPr>
            </w:pPr>
          </w:p>
        </w:tc>
        <w:tc>
          <w:tcPr>
            <w:tcW w:w="1332" w:type="pct"/>
            <w:vMerge/>
            <w:shd w:val="clear" w:color="auto" w:fill="auto"/>
            <w:hideMark/>
          </w:tcPr>
          <w:p w14:paraId="2B13A210" w14:textId="2762BF15" w:rsidR="00EE2473" w:rsidRPr="000C51D8" w:rsidRDefault="00EE2473" w:rsidP="00AB05C2">
            <w:pPr>
              <w:jc w:val="center"/>
              <w:rPr>
                <w:sz w:val="22"/>
                <w:szCs w:val="22"/>
              </w:rPr>
            </w:pPr>
          </w:p>
        </w:tc>
        <w:tc>
          <w:tcPr>
            <w:tcW w:w="826" w:type="pct"/>
            <w:shd w:val="clear" w:color="auto" w:fill="auto"/>
            <w:noWrap/>
            <w:vAlign w:val="bottom"/>
            <w:hideMark/>
          </w:tcPr>
          <w:p w14:paraId="2B3CFE3B" w14:textId="77777777" w:rsidR="00EE2473" w:rsidRPr="000C51D8" w:rsidRDefault="00EE2473" w:rsidP="00AB05C2">
            <w:pPr>
              <w:jc w:val="center"/>
              <w:rPr>
                <w:sz w:val="22"/>
                <w:szCs w:val="22"/>
              </w:rPr>
            </w:pPr>
            <w:r w:rsidRPr="000C51D8">
              <w:rPr>
                <w:sz w:val="22"/>
                <w:szCs w:val="22"/>
              </w:rPr>
              <w:t>36</w:t>
            </w:r>
          </w:p>
        </w:tc>
        <w:tc>
          <w:tcPr>
            <w:tcW w:w="825" w:type="pct"/>
            <w:shd w:val="clear" w:color="auto" w:fill="auto"/>
            <w:noWrap/>
            <w:vAlign w:val="bottom"/>
            <w:hideMark/>
          </w:tcPr>
          <w:p w14:paraId="5DF1DCAC" w14:textId="77777777" w:rsidR="00EE2473" w:rsidRPr="000C51D8" w:rsidRDefault="00EE2473" w:rsidP="00AB05C2">
            <w:pPr>
              <w:jc w:val="center"/>
              <w:rPr>
                <w:sz w:val="22"/>
                <w:szCs w:val="22"/>
              </w:rPr>
            </w:pPr>
            <w:r w:rsidRPr="000C51D8">
              <w:rPr>
                <w:sz w:val="22"/>
                <w:szCs w:val="22"/>
              </w:rPr>
              <w:t>0,006</w:t>
            </w:r>
          </w:p>
        </w:tc>
        <w:tc>
          <w:tcPr>
            <w:tcW w:w="676" w:type="pct"/>
            <w:shd w:val="clear" w:color="auto" w:fill="auto"/>
            <w:hideMark/>
          </w:tcPr>
          <w:p w14:paraId="22AB9804"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1811B0DB"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D51772B" w14:textId="77777777" w:rsidTr="00AB05C2">
        <w:tc>
          <w:tcPr>
            <w:tcW w:w="418" w:type="pct"/>
            <w:vMerge/>
            <w:shd w:val="clear" w:color="auto" w:fill="auto"/>
            <w:hideMark/>
          </w:tcPr>
          <w:p w14:paraId="02F49741" w14:textId="12494DF1" w:rsidR="00EE2473" w:rsidRPr="000C51D8" w:rsidRDefault="00EE2473" w:rsidP="00AB05C2">
            <w:pPr>
              <w:jc w:val="center"/>
              <w:rPr>
                <w:sz w:val="22"/>
                <w:szCs w:val="22"/>
              </w:rPr>
            </w:pPr>
          </w:p>
        </w:tc>
        <w:tc>
          <w:tcPr>
            <w:tcW w:w="1332" w:type="pct"/>
            <w:vMerge/>
            <w:shd w:val="clear" w:color="auto" w:fill="auto"/>
            <w:hideMark/>
          </w:tcPr>
          <w:p w14:paraId="7C5B4498" w14:textId="213FCAB4" w:rsidR="00EE2473" w:rsidRPr="000C51D8" w:rsidRDefault="00EE2473" w:rsidP="00AB05C2">
            <w:pPr>
              <w:jc w:val="center"/>
              <w:rPr>
                <w:sz w:val="22"/>
                <w:szCs w:val="22"/>
              </w:rPr>
            </w:pPr>
          </w:p>
        </w:tc>
        <w:tc>
          <w:tcPr>
            <w:tcW w:w="826" w:type="pct"/>
            <w:shd w:val="clear" w:color="auto" w:fill="auto"/>
            <w:noWrap/>
            <w:vAlign w:val="bottom"/>
            <w:hideMark/>
          </w:tcPr>
          <w:p w14:paraId="54636CF6" w14:textId="77777777" w:rsidR="00EE2473" w:rsidRPr="000C51D8" w:rsidRDefault="00EE2473" w:rsidP="00AB05C2">
            <w:pPr>
              <w:jc w:val="center"/>
              <w:rPr>
                <w:sz w:val="22"/>
                <w:szCs w:val="22"/>
              </w:rPr>
            </w:pPr>
            <w:r w:rsidRPr="000C51D8">
              <w:rPr>
                <w:sz w:val="22"/>
                <w:szCs w:val="22"/>
              </w:rPr>
              <w:t>40</w:t>
            </w:r>
          </w:p>
        </w:tc>
        <w:tc>
          <w:tcPr>
            <w:tcW w:w="825" w:type="pct"/>
            <w:shd w:val="clear" w:color="auto" w:fill="auto"/>
            <w:noWrap/>
            <w:vAlign w:val="bottom"/>
            <w:hideMark/>
          </w:tcPr>
          <w:p w14:paraId="0557FFF3" w14:textId="77777777" w:rsidR="00EE2473" w:rsidRPr="000C51D8" w:rsidRDefault="00EE2473" w:rsidP="00AB05C2">
            <w:pPr>
              <w:jc w:val="center"/>
              <w:rPr>
                <w:sz w:val="22"/>
                <w:szCs w:val="22"/>
              </w:rPr>
            </w:pPr>
            <w:r w:rsidRPr="000C51D8">
              <w:rPr>
                <w:sz w:val="22"/>
                <w:szCs w:val="22"/>
              </w:rPr>
              <w:t>0,396</w:t>
            </w:r>
          </w:p>
        </w:tc>
        <w:tc>
          <w:tcPr>
            <w:tcW w:w="676" w:type="pct"/>
            <w:shd w:val="clear" w:color="auto" w:fill="auto"/>
            <w:hideMark/>
          </w:tcPr>
          <w:p w14:paraId="1C02B3F1"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3FEB34B2"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48F6BA85" w14:textId="77777777" w:rsidTr="00AB05C2">
        <w:tc>
          <w:tcPr>
            <w:tcW w:w="418" w:type="pct"/>
            <w:vMerge/>
            <w:shd w:val="clear" w:color="auto" w:fill="auto"/>
            <w:hideMark/>
          </w:tcPr>
          <w:p w14:paraId="795572AD" w14:textId="27501F0D" w:rsidR="00EE2473" w:rsidRPr="000C51D8" w:rsidRDefault="00EE2473" w:rsidP="00AB05C2">
            <w:pPr>
              <w:jc w:val="center"/>
              <w:rPr>
                <w:sz w:val="22"/>
                <w:szCs w:val="22"/>
              </w:rPr>
            </w:pPr>
          </w:p>
        </w:tc>
        <w:tc>
          <w:tcPr>
            <w:tcW w:w="1332" w:type="pct"/>
            <w:vMerge/>
            <w:shd w:val="clear" w:color="auto" w:fill="auto"/>
            <w:hideMark/>
          </w:tcPr>
          <w:p w14:paraId="5E1D50AE" w14:textId="47C41063" w:rsidR="00EE2473" w:rsidRPr="000C51D8" w:rsidRDefault="00EE2473" w:rsidP="00AB05C2">
            <w:pPr>
              <w:jc w:val="center"/>
              <w:rPr>
                <w:sz w:val="22"/>
                <w:szCs w:val="22"/>
              </w:rPr>
            </w:pPr>
          </w:p>
        </w:tc>
        <w:tc>
          <w:tcPr>
            <w:tcW w:w="826" w:type="pct"/>
            <w:shd w:val="clear" w:color="auto" w:fill="auto"/>
            <w:noWrap/>
            <w:vAlign w:val="bottom"/>
            <w:hideMark/>
          </w:tcPr>
          <w:p w14:paraId="25AD0A8A" w14:textId="77777777" w:rsidR="00EE2473" w:rsidRPr="000C51D8" w:rsidRDefault="00EE2473" w:rsidP="00AB05C2">
            <w:pPr>
              <w:jc w:val="center"/>
              <w:rPr>
                <w:sz w:val="22"/>
                <w:szCs w:val="22"/>
              </w:rPr>
            </w:pPr>
            <w:r w:rsidRPr="000C51D8">
              <w:rPr>
                <w:sz w:val="22"/>
                <w:szCs w:val="22"/>
              </w:rPr>
              <w:t>50</w:t>
            </w:r>
          </w:p>
        </w:tc>
        <w:tc>
          <w:tcPr>
            <w:tcW w:w="825" w:type="pct"/>
            <w:shd w:val="clear" w:color="auto" w:fill="auto"/>
            <w:noWrap/>
            <w:vAlign w:val="bottom"/>
            <w:hideMark/>
          </w:tcPr>
          <w:p w14:paraId="7A7A161D" w14:textId="77777777" w:rsidR="00EE2473" w:rsidRPr="000C51D8" w:rsidRDefault="00EE2473" w:rsidP="00AB05C2">
            <w:pPr>
              <w:jc w:val="center"/>
              <w:rPr>
                <w:sz w:val="22"/>
                <w:szCs w:val="22"/>
              </w:rPr>
            </w:pPr>
            <w:r w:rsidRPr="000C51D8">
              <w:rPr>
                <w:sz w:val="22"/>
                <w:szCs w:val="22"/>
              </w:rPr>
              <w:t>0,565</w:t>
            </w:r>
          </w:p>
        </w:tc>
        <w:tc>
          <w:tcPr>
            <w:tcW w:w="676" w:type="pct"/>
            <w:shd w:val="clear" w:color="auto" w:fill="auto"/>
            <w:hideMark/>
          </w:tcPr>
          <w:p w14:paraId="38AF4967"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A5B3B16"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1DA93BF7" w14:textId="77777777" w:rsidTr="00AB05C2">
        <w:tc>
          <w:tcPr>
            <w:tcW w:w="418" w:type="pct"/>
            <w:vMerge/>
            <w:shd w:val="clear" w:color="auto" w:fill="auto"/>
            <w:hideMark/>
          </w:tcPr>
          <w:p w14:paraId="3C5E6000" w14:textId="47B57790" w:rsidR="00EE2473" w:rsidRPr="000C51D8" w:rsidRDefault="00EE2473" w:rsidP="00AB05C2">
            <w:pPr>
              <w:jc w:val="center"/>
              <w:rPr>
                <w:sz w:val="22"/>
                <w:szCs w:val="22"/>
              </w:rPr>
            </w:pPr>
          </w:p>
        </w:tc>
        <w:tc>
          <w:tcPr>
            <w:tcW w:w="1332" w:type="pct"/>
            <w:vMerge/>
            <w:shd w:val="clear" w:color="auto" w:fill="auto"/>
            <w:hideMark/>
          </w:tcPr>
          <w:p w14:paraId="0B95B81F" w14:textId="17B8A1BD" w:rsidR="00EE2473" w:rsidRPr="000C51D8" w:rsidRDefault="00EE2473" w:rsidP="00AB05C2">
            <w:pPr>
              <w:jc w:val="center"/>
              <w:rPr>
                <w:sz w:val="22"/>
                <w:szCs w:val="22"/>
              </w:rPr>
            </w:pPr>
          </w:p>
        </w:tc>
        <w:tc>
          <w:tcPr>
            <w:tcW w:w="826" w:type="pct"/>
            <w:shd w:val="clear" w:color="auto" w:fill="auto"/>
            <w:noWrap/>
            <w:vAlign w:val="bottom"/>
            <w:hideMark/>
          </w:tcPr>
          <w:p w14:paraId="09C521C1" w14:textId="77777777" w:rsidR="00EE2473" w:rsidRPr="000C51D8" w:rsidRDefault="00EE2473" w:rsidP="00AB05C2">
            <w:pPr>
              <w:jc w:val="center"/>
              <w:rPr>
                <w:sz w:val="22"/>
                <w:szCs w:val="22"/>
              </w:rPr>
            </w:pPr>
            <w:r w:rsidRPr="000C51D8">
              <w:rPr>
                <w:sz w:val="22"/>
                <w:szCs w:val="22"/>
              </w:rPr>
              <w:t>56</w:t>
            </w:r>
          </w:p>
        </w:tc>
        <w:tc>
          <w:tcPr>
            <w:tcW w:w="825" w:type="pct"/>
            <w:shd w:val="clear" w:color="auto" w:fill="auto"/>
            <w:noWrap/>
            <w:vAlign w:val="bottom"/>
            <w:hideMark/>
          </w:tcPr>
          <w:p w14:paraId="6AACAE32" w14:textId="77777777" w:rsidR="00EE2473" w:rsidRPr="000C51D8" w:rsidRDefault="00EE2473" w:rsidP="00AB05C2">
            <w:pPr>
              <w:jc w:val="center"/>
              <w:rPr>
                <w:sz w:val="22"/>
                <w:szCs w:val="22"/>
              </w:rPr>
            </w:pPr>
            <w:r w:rsidRPr="000C51D8">
              <w:rPr>
                <w:sz w:val="22"/>
                <w:szCs w:val="22"/>
              </w:rPr>
              <w:t>0,090</w:t>
            </w:r>
          </w:p>
        </w:tc>
        <w:tc>
          <w:tcPr>
            <w:tcW w:w="676" w:type="pct"/>
            <w:shd w:val="clear" w:color="auto" w:fill="auto"/>
            <w:hideMark/>
          </w:tcPr>
          <w:p w14:paraId="7DA3A022"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46469AB0"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DE0573F" w14:textId="77777777" w:rsidTr="00AB05C2">
        <w:tc>
          <w:tcPr>
            <w:tcW w:w="418" w:type="pct"/>
            <w:vMerge/>
            <w:shd w:val="clear" w:color="auto" w:fill="auto"/>
            <w:hideMark/>
          </w:tcPr>
          <w:p w14:paraId="006E2709" w14:textId="21217BA5" w:rsidR="00EE2473" w:rsidRPr="000C51D8" w:rsidRDefault="00EE2473" w:rsidP="00AB05C2">
            <w:pPr>
              <w:jc w:val="center"/>
              <w:rPr>
                <w:sz w:val="22"/>
                <w:szCs w:val="22"/>
              </w:rPr>
            </w:pPr>
          </w:p>
        </w:tc>
        <w:tc>
          <w:tcPr>
            <w:tcW w:w="1332" w:type="pct"/>
            <w:vMerge/>
            <w:shd w:val="clear" w:color="auto" w:fill="auto"/>
            <w:hideMark/>
          </w:tcPr>
          <w:p w14:paraId="1CDC2F81" w14:textId="1C913452" w:rsidR="00EE2473" w:rsidRPr="000C51D8" w:rsidRDefault="00EE2473" w:rsidP="00AB05C2">
            <w:pPr>
              <w:jc w:val="center"/>
              <w:rPr>
                <w:sz w:val="22"/>
                <w:szCs w:val="22"/>
              </w:rPr>
            </w:pPr>
          </w:p>
        </w:tc>
        <w:tc>
          <w:tcPr>
            <w:tcW w:w="826" w:type="pct"/>
            <w:shd w:val="clear" w:color="auto" w:fill="auto"/>
            <w:noWrap/>
            <w:vAlign w:val="bottom"/>
            <w:hideMark/>
          </w:tcPr>
          <w:p w14:paraId="46173A49" w14:textId="77777777" w:rsidR="00EE2473" w:rsidRPr="000C51D8" w:rsidRDefault="00EE2473" w:rsidP="00AB05C2">
            <w:pPr>
              <w:jc w:val="center"/>
              <w:rPr>
                <w:sz w:val="22"/>
                <w:szCs w:val="22"/>
              </w:rPr>
            </w:pPr>
            <w:r w:rsidRPr="000C51D8">
              <w:rPr>
                <w:sz w:val="22"/>
                <w:szCs w:val="22"/>
              </w:rPr>
              <w:t>76</w:t>
            </w:r>
          </w:p>
        </w:tc>
        <w:tc>
          <w:tcPr>
            <w:tcW w:w="825" w:type="pct"/>
            <w:shd w:val="clear" w:color="auto" w:fill="auto"/>
            <w:noWrap/>
            <w:vAlign w:val="bottom"/>
            <w:hideMark/>
          </w:tcPr>
          <w:p w14:paraId="0423E05F" w14:textId="77777777" w:rsidR="00EE2473" w:rsidRPr="000C51D8" w:rsidRDefault="00EE2473" w:rsidP="00AB05C2">
            <w:pPr>
              <w:jc w:val="center"/>
              <w:rPr>
                <w:sz w:val="22"/>
                <w:szCs w:val="22"/>
              </w:rPr>
            </w:pPr>
            <w:r w:rsidRPr="000C51D8">
              <w:rPr>
                <w:sz w:val="22"/>
                <w:szCs w:val="22"/>
              </w:rPr>
              <w:t>0,030</w:t>
            </w:r>
          </w:p>
        </w:tc>
        <w:tc>
          <w:tcPr>
            <w:tcW w:w="676" w:type="pct"/>
            <w:shd w:val="clear" w:color="auto" w:fill="auto"/>
            <w:hideMark/>
          </w:tcPr>
          <w:p w14:paraId="6F635036"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D0A4405"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3473AC14" w14:textId="77777777" w:rsidTr="00AB05C2">
        <w:tc>
          <w:tcPr>
            <w:tcW w:w="418" w:type="pct"/>
            <w:vMerge/>
            <w:shd w:val="clear" w:color="auto" w:fill="auto"/>
            <w:hideMark/>
          </w:tcPr>
          <w:p w14:paraId="627FE739" w14:textId="0990FD4B" w:rsidR="00EE2473" w:rsidRPr="000C51D8" w:rsidRDefault="00EE2473" w:rsidP="00AB05C2">
            <w:pPr>
              <w:jc w:val="center"/>
              <w:rPr>
                <w:sz w:val="22"/>
                <w:szCs w:val="22"/>
              </w:rPr>
            </w:pPr>
          </w:p>
        </w:tc>
        <w:tc>
          <w:tcPr>
            <w:tcW w:w="1332" w:type="pct"/>
            <w:vMerge/>
            <w:shd w:val="clear" w:color="auto" w:fill="auto"/>
            <w:hideMark/>
          </w:tcPr>
          <w:p w14:paraId="5FD65FA7" w14:textId="1A51CF02" w:rsidR="00EE2473" w:rsidRPr="000C51D8" w:rsidRDefault="00EE2473" w:rsidP="00AB05C2">
            <w:pPr>
              <w:jc w:val="center"/>
              <w:rPr>
                <w:sz w:val="22"/>
                <w:szCs w:val="22"/>
              </w:rPr>
            </w:pPr>
          </w:p>
        </w:tc>
        <w:tc>
          <w:tcPr>
            <w:tcW w:w="826" w:type="pct"/>
            <w:shd w:val="clear" w:color="auto" w:fill="auto"/>
            <w:noWrap/>
            <w:vAlign w:val="bottom"/>
            <w:hideMark/>
          </w:tcPr>
          <w:p w14:paraId="3E2083BA" w14:textId="77777777" w:rsidR="00EE2473" w:rsidRPr="000C51D8" w:rsidRDefault="00EE2473" w:rsidP="00AB05C2">
            <w:pPr>
              <w:jc w:val="center"/>
              <w:rPr>
                <w:sz w:val="22"/>
                <w:szCs w:val="22"/>
              </w:rPr>
            </w:pPr>
            <w:r w:rsidRPr="000C51D8">
              <w:rPr>
                <w:sz w:val="22"/>
                <w:szCs w:val="22"/>
              </w:rPr>
              <w:t>89</w:t>
            </w:r>
          </w:p>
        </w:tc>
        <w:tc>
          <w:tcPr>
            <w:tcW w:w="825" w:type="pct"/>
            <w:shd w:val="clear" w:color="auto" w:fill="auto"/>
            <w:noWrap/>
            <w:vAlign w:val="bottom"/>
            <w:hideMark/>
          </w:tcPr>
          <w:p w14:paraId="006A4C4B" w14:textId="77777777" w:rsidR="00EE2473" w:rsidRPr="000C51D8" w:rsidRDefault="00EE2473" w:rsidP="00AB05C2">
            <w:pPr>
              <w:jc w:val="center"/>
              <w:rPr>
                <w:sz w:val="22"/>
                <w:szCs w:val="22"/>
              </w:rPr>
            </w:pPr>
            <w:r w:rsidRPr="000C51D8">
              <w:rPr>
                <w:sz w:val="22"/>
                <w:szCs w:val="22"/>
              </w:rPr>
              <w:t>0,483</w:t>
            </w:r>
          </w:p>
        </w:tc>
        <w:tc>
          <w:tcPr>
            <w:tcW w:w="676" w:type="pct"/>
            <w:shd w:val="clear" w:color="auto" w:fill="auto"/>
            <w:hideMark/>
          </w:tcPr>
          <w:p w14:paraId="08FD84EF"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6C452A46"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2D836A4B" w14:textId="77777777" w:rsidTr="00AB05C2">
        <w:tc>
          <w:tcPr>
            <w:tcW w:w="418" w:type="pct"/>
            <w:vMerge/>
            <w:shd w:val="clear" w:color="auto" w:fill="auto"/>
            <w:hideMark/>
          </w:tcPr>
          <w:p w14:paraId="549D3D6D" w14:textId="4F7F525F" w:rsidR="00EE2473" w:rsidRPr="000C51D8" w:rsidRDefault="00EE2473" w:rsidP="00AB05C2">
            <w:pPr>
              <w:jc w:val="center"/>
              <w:rPr>
                <w:sz w:val="22"/>
                <w:szCs w:val="22"/>
              </w:rPr>
            </w:pPr>
          </w:p>
        </w:tc>
        <w:tc>
          <w:tcPr>
            <w:tcW w:w="1332" w:type="pct"/>
            <w:vMerge/>
            <w:shd w:val="clear" w:color="auto" w:fill="auto"/>
            <w:hideMark/>
          </w:tcPr>
          <w:p w14:paraId="2F4A6759" w14:textId="6287EDC3" w:rsidR="00EE2473" w:rsidRPr="000C51D8" w:rsidRDefault="00EE2473" w:rsidP="00AB05C2">
            <w:pPr>
              <w:jc w:val="center"/>
              <w:rPr>
                <w:sz w:val="22"/>
                <w:szCs w:val="22"/>
              </w:rPr>
            </w:pPr>
          </w:p>
        </w:tc>
        <w:tc>
          <w:tcPr>
            <w:tcW w:w="826" w:type="pct"/>
            <w:shd w:val="clear" w:color="auto" w:fill="auto"/>
            <w:noWrap/>
            <w:vAlign w:val="bottom"/>
            <w:hideMark/>
          </w:tcPr>
          <w:p w14:paraId="546B989F" w14:textId="77777777" w:rsidR="00EE2473" w:rsidRPr="000C51D8" w:rsidRDefault="00EE2473" w:rsidP="00AB05C2">
            <w:pPr>
              <w:jc w:val="center"/>
              <w:rPr>
                <w:sz w:val="22"/>
                <w:szCs w:val="22"/>
              </w:rPr>
            </w:pPr>
            <w:r w:rsidRPr="000C51D8">
              <w:rPr>
                <w:sz w:val="22"/>
                <w:szCs w:val="22"/>
              </w:rPr>
              <w:t>114</w:t>
            </w:r>
          </w:p>
        </w:tc>
        <w:tc>
          <w:tcPr>
            <w:tcW w:w="825" w:type="pct"/>
            <w:shd w:val="clear" w:color="auto" w:fill="auto"/>
            <w:noWrap/>
            <w:vAlign w:val="bottom"/>
            <w:hideMark/>
          </w:tcPr>
          <w:p w14:paraId="3ECAFD0E" w14:textId="77777777" w:rsidR="00EE2473" w:rsidRPr="000C51D8" w:rsidRDefault="00EE2473" w:rsidP="00AB05C2">
            <w:pPr>
              <w:jc w:val="center"/>
              <w:rPr>
                <w:sz w:val="22"/>
                <w:szCs w:val="22"/>
              </w:rPr>
            </w:pPr>
            <w:r w:rsidRPr="000C51D8">
              <w:rPr>
                <w:sz w:val="22"/>
                <w:szCs w:val="22"/>
              </w:rPr>
              <w:t>0,016</w:t>
            </w:r>
          </w:p>
        </w:tc>
        <w:tc>
          <w:tcPr>
            <w:tcW w:w="676" w:type="pct"/>
            <w:shd w:val="clear" w:color="auto" w:fill="auto"/>
            <w:hideMark/>
          </w:tcPr>
          <w:p w14:paraId="0C5ACE24" w14:textId="77777777" w:rsidR="00EE2473" w:rsidRPr="000C51D8" w:rsidRDefault="00EE2473" w:rsidP="00AB05C2">
            <w:pPr>
              <w:jc w:val="center"/>
              <w:rPr>
                <w:sz w:val="22"/>
                <w:szCs w:val="22"/>
              </w:rPr>
            </w:pPr>
            <w:r w:rsidRPr="000C51D8">
              <w:rPr>
                <w:sz w:val="22"/>
                <w:szCs w:val="22"/>
              </w:rPr>
              <w:t>2</w:t>
            </w:r>
          </w:p>
        </w:tc>
        <w:tc>
          <w:tcPr>
            <w:tcW w:w="923" w:type="pct"/>
            <w:shd w:val="clear" w:color="auto" w:fill="auto"/>
            <w:noWrap/>
            <w:vAlign w:val="bottom"/>
            <w:hideMark/>
          </w:tcPr>
          <w:p w14:paraId="114209EC" w14:textId="77777777" w:rsidR="00EE2473" w:rsidRPr="000C51D8" w:rsidRDefault="00EE2473" w:rsidP="00AB05C2">
            <w:pPr>
              <w:jc w:val="center"/>
              <w:rPr>
                <w:sz w:val="22"/>
                <w:szCs w:val="22"/>
              </w:rPr>
            </w:pPr>
            <w:r w:rsidRPr="000C51D8">
              <w:rPr>
                <w:sz w:val="22"/>
                <w:szCs w:val="22"/>
              </w:rPr>
              <w:t>подземная</w:t>
            </w:r>
          </w:p>
        </w:tc>
      </w:tr>
      <w:tr w:rsidR="000C51D8" w:rsidRPr="000C51D8" w14:paraId="000587A6" w14:textId="77777777" w:rsidTr="00AB05C2">
        <w:tc>
          <w:tcPr>
            <w:tcW w:w="418" w:type="pct"/>
            <w:vMerge w:val="restart"/>
            <w:shd w:val="clear" w:color="auto" w:fill="auto"/>
            <w:hideMark/>
          </w:tcPr>
          <w:p w14:paraId="259184A2" w14:textId="77777777" w:rsidR="00222FA5" w:rsidRPr="000C51D8" w:rsidRDefault="00222FA5" w:rsidP="00AB05C2">
            <w:pPr>
              <w:jc w:val="center"/>
              <w:rPr>
                <w:sz w:val="22"/>
                <w:szCs w:val="22"/>
              </w:rPr>
            </w:pPr>
            <w:r w:rsidRPr="000C51D8">
              <w:rPr>
                <w:sz w:val="22"/>
                <w:szCs w:val="22"/>
              </w:rPr>
              <w:t>7.</w:t>
            </w:r>
          </w:p>
        </w:tc>
        <w:tc>
          <w:tcPr>
            <w:tcW w:w="1332" w:type="pct"/>
            <w:vMerge w:val="restart"/>
            <w:shd w:val="clear" w:color="auto" w:fill="auto"/>
            <w:hideMark/>
          </w:tcPr>
          <w:p w14:paraId="5A99F5F8" w14:textId="6D6FA494" w:rsidR="00222FA5" w:rsidRPr="000C51D8" w:rsidRDefault="00222FA5" w:rsidP="00AB05C2">
            <w:pPr>
              <w:jc w:val="center"/>
              <w:rPr>
                <w:sz w:val="22"/>
                <w:szCs w:val="22"/>
              </w:rPr>
            </w:pPr>
            <w:r w:rsidRPr="000C51D8">
              <w:rPr>
                <w:sz w:val="22"/>
                <w:szCs w:val="22"/>
              </w:rPr>
              <w:t>Котельная "Собственная база"</w:t>
            </w:r>
          </w:p>
        </w:tc>
        <w:tc>
          <w:tcPr>
            <w:tcW w:w="826" w:type="pct"/>
            <w:shd w:val="clear" w:color="auto" w:fill="auto"/>
            <w:noWrap/>
            <w:vAlign w:val="bottom"/>
            <w:hideMark/>
          </w:tcPr>
          <w:p w14:paraId="5F7E10FF" w14:textId="62C9344F" w:rsidR="00222FA5" w:rsidRPr="000C51D8" w:rsidRDefault="00222FA5" w:rsidP="00AB05C2">
            <w:pPr>
              <w:jc w:val="center"/>
              <w:rPr>
                <w:sz w:val="22"/>
                <w:szCs w:val="22"/>
              </w:rPr>
            </w:pPr>
            <w:r w:rsidRPr="000C51D8">
              <w:rPr>
                <w:sz w:val="22"/>
                <w:szCs w:val="22"/>
              </w:rPr>
              <w:t>Всего:</w:t>
            </w:r>
          </w:p>
        </w:tc>
        <w:tc>
          <w:tcPr>
            <w:tcW w:w="825" w:type="pct"/>
            <w:shd w:val="clear" w:color="auto" w:fill="auto"/>
            <w:noWrap/>
            <w:vAlign w:val="bottom"/>
            <w:hideMark/>
          </w:tcPr>
          <w:p w14:paraId="025EE1AE" w14:textId="77777777" w:rsidR="00222FA5" w:rsidRPr="000C51D8" w:rsidRDefault="00222FA5" w:rsidP="00AB05C2">
            <w:pPr>
              <w:jc w:val="center"/>
              <w:rPr>
                <w:sz w:val="22"/>
                <w:szCs w:val="22"/>
              </w:rPr>
            </w:pPr>
            <w:r w:rsidRPr="000C51D8">
              <w:rPr>
                <w:sz w:val="22"/>
                <w:szCs w:val="22"/>
              </w:rPr>
              <w:t>2,713</w:t>
            </w:r>
          </w:p>
        </w:tc>
        <w:tc>
          <w:tcPr>
            <w:tcW w:w="676" w:type="pct"/>
            <w:shd w:val="clear" w:color="auto" w:fill="auto"/>
            <w:hideMark/>
          </w:tcPr>
          <w:p w14:paraId="0D0477ED"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5DA3A9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6ACCBD6" w14:textId="77777777" w:rsidTr="00AB05C2">
        <w:tc>
          <w:tcPr>
            <w:tcW w:w="418" w:type="pct"/>
            <w:vMerge/>
            <w:shd w:val="clear" w:color="auto" w:fill="auto"/>
            <w:hideMark/>
          </w:tcPr>
          <w:p w14:paraId="6F319CE8" w14:textId="43882FF7" w:rsidR="00222FA5" w:rsidRPr="000C51D8" w:rsidRDefault="00222FA5" w:rsidP="00AB05C2">
            <w:pPr>
              <w:jc w:val="center"/>
              <w:rPr>
                <w:sz w:val="22"/>
                <w:szCs w:val="22"/>
              </w:rPr>
            </w:pPr>
          </w:p>
        </w:tc>
        <w:tc>
          <w:tcPr>
            <w:tcW w:w="1332" w:type="pct"/>
            <w:vMerge/>
            <w:shd w:val="clear" w:color="auto" w:fill="auto"/>
            <w:hideMark/>
          </w:tcPr>
          <w:p w14:paraId="5D5D5390" w14:textId="5AA501A7" w:rsidR="00222FA5" w:rsidRPr="000C51D8" w:rsidRDefault="00222FA5" w:rsidP="00AB05C2">
            <w:pPr>
              <w:jc w:val="center"/>
              <w:rPr>
                <w:sz w:val="22"/>
                <w:szCs w:val="22"/>
              </w:rPr>
            </w:pPr>
          </w:p>
        </w:tc>
        <w:tc>
          <w:tcPr>
            <w:tcW w:w="826" w:type="pct"/>
            <w:shd w:val="clear" w:color="auto" w:fill="auto"/>
            <w:noWrap/>
            <w:vAlign w:val="bottom"/>
            <w:hideMark/>
          </w:tcPr>
          <w:p w14:paraId="605B9680" w14:textId="77777777" w:rsidR="00222FA5" w:rsidRPr="000C51D8" w:rsidRDefault="00222FA5" w:rsidP="00AB05C2">
            <w:pPr>
              <w:jc w:val="center"/>
              <w:rPr>
                <w:sz w:val="22"/>
                <w:szCs w:val="22"/>
              </w:rPr>
            </w:pPr>
            <w:r w:rsidRPr="000C51D8">
              <w:rPr>
                <w:sz w:val="22"/>
                <w:szCs w:val="22"/>
              </w:rPr>
              <w:t>20</w:t>
            </w:r>
          </w:p>
        </w:tc>
        <w:tc>
          <w:tcPr>
            <w:tcW w:w="825" w:type="pct"/>
            <w:shd w:val="clear" w:color="auto" w:fill="auto"/>
            <w:noWrap/>
            <w:vAlign w:val="bottom"/>
            <w:hideMark/>
          </w:tcPr>
          <w:p w14:paraId="34A98883" w14:textId="77777777" w:rsidR="00222FA5" w:rsidRPr="000C51D8" w:rsidRDefault="00222FA5" w:rsidP="00AB05C2">
            <w:pPr>
              <w:jc w:val="center"/>
              <w:rPr>
                <w:sz w:val="22"/>
                <w:szCs w:val="22"/>
              </w:rPr>
            </w:pPr>
            <w:r w:rsidRPr="000C51D8">
              <w:rPr>
                <w:sz w:val="22"/>
                <w:szCs w:val="22"/>
              </w:rPr>
              <w:t>0,017</w:t>
            </w:r>
          </w:p>
        </w:tc>
        <w:tc>
          <w:tcPr>
            <w:tcW w:w="676" w:type="pct"/>
            <w:shd w:val="clear" w:color="auto" w:fill="auto"/>
            <w:hideMark/>
          </w:tcPr>
          <w:p w14:paraId="66E6E58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260626D"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DD1BC02" w14:textId="77777777" w:rsidTr="00AB05C2">
        <w:tc>
          <w:tcPr>
            <w:tcW w:w="418" w:type="pct"/>
            <w:vMerge/>
            <w:shd w:val="clear" w:color="auto" w:fill="auto"/>
            <w:hideMark/>
          </w:tcPr>
          <w:p w14:paraId="1E149B39" w14:textId="073D453A" w:rsidR="00222FA5" w:rsidRPr="000C51D8" w:rsidRDefault="00222FA5" w:rsidP="00AB05C2">
            <w:pPr>
              <w:jc w:val="center"/>
              <w:rPr>
                <w:sz w:val="22"/>
                <w:szCs w:val="22"/>
              </w:rPr>
            </w:pPr>
          </w:p>
        </w:tc>
        <w:tc>
          <w:tcPr>
            <w:tcW w:w="1332" w:type="pct"/>
            <w:vMerge/>
            <w:shd w:val="clear" w:color="auto" w:fill="auto"/>
            <w:hideMark/>
          </w:tcPr>
          <w:p w14:paraId="1793A251" w14:textId="54958894" w:rsidR="00222FA5" w:rsidRPr="000C51D8" w:rsidRDefault="00222FA5" w:rsidP="00AB05C2">
            <w:pPr>
              <w:jc w:val="center"/>
              <w:rPr>
                <w:sz w:val="22"/>
                <w:szCs w:val="22"/>
              </w:rPr>
            </w:pPr>
          </w:p>
        </w:tc>
        <w:tc>
          <w:tcPr>
            <w:tcW w:w="826" w:type="pct"/>
            <w:shd w:val="clear" w:color="auto" w:fill="auto"/>
            <w:noWrap/>
            <w:vAlign w:val="bottom"/>
            <w:hideMark/>
          </w:tcPr>
          <w:p w14:paraId="15C6B147" w14:textId="77777777" w:rsidR="00222FA5" w:rsidRPr="000C51D8" w:rsidRDefault="00222FA5" w:rsidP="00AB05C2">
            <w:pPr>
              <w:jc w:val="center"/>
              <w:rPr>
                <w:sz w:val="22"/>
                <w:szCs w:val="22"/>
              </w:rPr>
            </w:pPr>
            <w:r w:rsidRPr="000C51D8">
              <w:rPr>
                <w:sz w:val="22"/>
                <w:szCs w:val="22"/>
              </w:rPr>
              <w:t>25</w:t>
            </w:r>
          </w:p>
        </w:tc>
        <w:tc>
          <w:tcPr>
            <w:tcW w:w="825" w:type="pct"/>
            <w:shd w:val="clear" w:color="auto" w:fill="auto"/>
            <w:noWrap/>
            <w:vAlign w:val="bottom"/>
            <w:hideMark/>
          </w:tcPr>
          <w:p w14:paraId="028BBEF2" w14:textId="77777777" w:rsidR="00222FA5" w:rsidRPr="000C51D8" w:rsidRDefault="00222FA5" w:rsidP="00AB05C2">
            <w:pPr>
              <w:jc w:val="center"/>
              <w:rPr>
                <w:sz w:val="22"/>
                <w:szCs w:val="22"/>
              </w:rPr>
            </w:pPr>
            <w:r w:rsidRPr="000C51D8">
              <w:rPr>
                <w:sz w:val="22"/>
                <w:szCs w:val="22"/>
              </w:rPr>
              <w:t>0,098</w:t>
            </w:r>
          </w:p>
        </w:tc>
        <w:tc>
          <w:tcPr>
            <w:tcW w:w="676" w:type="pct"/>
            <w:shd w:val="clear" w:color="auto" w:fill="auto"/>
            <w:hideMark/>
          </w:tcPr>
          <w:p w14:paraId="46290EB3"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41AB25B1"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D2B9543" w14:textId="77777777" w:rsidTr="00AB05C2">
        <w:tc>
          <w:tcPr>
            <w:tcW w:w="418" w:type="pct"/>
            <w:vMerge/>
            <w:shd w:val="clear" w:color="auto" w:fill="auto"/>
            <w:hideMark/>
          </w:tcPr>
          <w:p w14:paraId="52268838" w14:textId="07A56CB0" w:rsidR="00222FA5" w:rsidRPr="000C51D8" w:rsidRDefault="00222FA5" w:rsidP="00AB05C2">
            <w:pPr>
              <w:jc w:val="center"/>
              <w:rPr>
                <w:sz w:val="22"/>
                <w:szCs w:val="22"/>
              </w:rPr>
            </w:pPr>
          </w:p>
        </w:tc>
        <w:tc>
          <w:tcPr>
            <w:tcW w:w="1332" w:type="pct"/>
            <w:vMerge/>
            <w:shd w:val="clear" w:color="auto" w:fill="auto"/>
            <w:hideMark/>
          </w:tcPr>
          <w:p w14:paraId="2B44B0F9" w14:textId="70474406" w:rsidR="00222FA5" w:rsidRPr="000C51D8" w:rsidRDefault="00222FA5" w:rsidP="00AB05C2">
            <w:pPr>
              <w:jc w:val="center"/>
              <w:rPr>
                <w:sz w:val="22"/>
                <w:szCs w:val="22"/>
              </w:rPr>
            </w:pPr>
          </w:p>
        </w:tc>
        <w:tc>
          <w:tcPr>
            <w:tcW w:w="826" w:type="pct"/>
            <w:shd w:val="clear" w:color="auto" w:fill="auto"/>
            <w:noWrap/>
            <w:vAlign w:val="bottom"/>
            <w:hideMark/>
          </w:tcPr>
          <w:p w14:paraId="05461821" w14:textId="77777777" w:rsidR="00222FA5" w:rsidRPr="000C51D8" w:rsidRDefault="00222FA5" w:rsidP="00AB05C2">
            <w:pPr>
              <w:jc w:val="center"/>
              <w:rPr>
                <w:sz w:val="22"/>
                <w:szCs w:val="22"/>
              </w:rPr>
            </w:pPr>
            <w:r w:rsidRPr="000C51D8">
              <w:rPr>
                <w:sz w:val="22"/>
                <w:szCs w:val="22"/>
              </w:rPr>
              <w:t>26</w:t>
            </w:r>
          </w:p>
        </w:tc>
        <w:tc>
          <w:tcPr>
            <w:tcW w:w="825" w:type="pct"/>
            <w:shd w:val="clear" w:color="auto" w:fill="auto"/>
            <w:noWrap/>
            <w:vAlign w:val="bottom"/>
            <w:hideMark/>
          </w:tcPr>
          <w:p w14:paraId="6D184B07" w14:textId="77777777" w:rsidR="00222FA5" w:rsidRPr="000C51D8" w:rsidRDefault="00222FA5" w:rsidP="00AB05C2">
            <w:pPr>
              <w:jc w:val="center"/>
              <w:rPr>
                <w:sz w:val="22"/>
                <w:szCs w:val="22"/>
              </w:rPr>
            </w:pPr>
            <w:r w:rsidRPr="000C51D8">
              <w:rPr>
                <w:sz w:val="22"/>
                <w:szCs w:val="22"/>
              </w:rPr>
              <w:t>0,010</w:t>
            </w:r>
          </w:p>
        </w:tc>
        <w:tc>
          <w:tcPr>
            <w:tcW w:w="676" w:type="pct"/>
            <w:shd w:val="clear" w:color="auto" w:fill="auto"/>
            <w:hideMark/>
          </w:tcPr>
          <w:p w14:paraId="58034FB7"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2A4891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D634FC3" w14:textId="77777777" w:rsidTr="00AB05C2">
        <w:tc>
          <w:tcPr>
            <w:tcW w:w="418" w:type="pct"/>
            <w:vMerge/>
            <w:shd w:val="clear" w:color="auto" w:fill="auto"/>
            <w:hideMark/>
          </w:tcPr>
          <w:p w14:paraId="3C0A12BE" w14:textId="79097AD6" w:rsidR="00222FA5" w:rsidRPr="000C51D8" w:rsidRDefault="00222FA5" w:rsidP="00AB05C2">
            <w:pPr>
              <w:jc w:val="center"/>
              <w:rPr>
                <w:sz w:val="22"/>
                <w:szCs w:val="22"/>
              </w:rPr>
            </w:pPr>
          </w:p>
        </w:tc>
        <w:tc>
          <w:tcPr>
            <w:tcW w:w="1332" w:type="pct"/>
            <w:vMerge/>
            <w:shd w:val="clear" w:color="auto" w:fill="auto"/>
            <w:hideMark/>
          </w:tcPr>
          <w:p w14:paraId="697DCFF9" w14:textId="7BBA49DE" w:rsidR="00222FA5" w:rsidRPr="000C51D8" w:rsidRDefault="00222FA5" w:rsidP="00AB05C2">
            <w:pPr>
              <w:jc w:val="center"/>
              <w:rPr>
                <w:sz w:val="22"/>
                <w:szCs w:val="22"/>
              </w:rPr>
            </w:pPr>
          </w:p>
        </w:tc>
        <w:tc>
          <w:tcPr>
            <w:tcW w:w="826" w:type="pct"/>
            <w:shd w:val="clear" w:color="auto" w:fill="auto"/>
            <w:noWrap/>
            <w:vAlign w:val="bottom"/>
            <w:hideMark/>
          </w:tcPr>
          <w:p w14:paraId="1AA07234" w14:textId="77777777" w:rsidR="00222FA5" w:rsidRPr="000C51D8" w:rsidRDefault="00222FA5" w:rsidP="00AB05C2">
            <w:pPr>
              <w:jc w:val="center"/>
              <w:rPr>
                <w:sz w:val="22"/>
                <w:szCs w:val="22"/>
              </w:rPr>
            </w:pPr>
            <w:r w:rsidRPr="000C51D8">
              <w:rPr>
                <w:sz w:val="22"/>
                <w:szCs w:val="22"/>
              </w:rPr>
              <w:t>32</w:t>
            </w:r>
          </w:p>
        </w:tc>
        <w:tc>
          <w:tcPr>
            <w:tcW w:w="825" w:type="pct"/>
            <w:shd w:val="clear" w:color="auto" w:fill="auto"/>
            <w:noWrap/>
            <w:vAlign w:val="bottom"/>
            <w:hideMark/>
          </w:tcPr>
          <w:p w14:paraId="1849FA34" w14:textId="77777777" w:rsidR="00222FA5" w:rsidRPr="000C51D8" w:rsidRDefault="00222FA5" w:rsidP="00AB05C2">
            <w:pPr>
              <w:jc w:val="center"/>
              <w:rPr>
                <w:sz w:val="22"/>
                <w:szCs w:val="22"/>
              </w:rPr>
            </w:pPr>
            <w:r w:rsidRPr="000C51D8">
              <w:rPr>
                <w:sz w:val="22"/>
                <w:szCs w:val="22"/>
              </w:rPr>
              <w:t>0,790</w:t>
            </w:r>
          </w:p>
        </w:tc>
        <w:tc>
          <w:tcPr>
            <w:tcW w:w="676" w:type="pct"/>
            <w:shd w:val="clear" w:color="auto" w:fill="auto"/>
            <w:hideMark/>
          </w:tcPr>
          <w:p w14:paraId="6910510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5710F42"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829735A" w14:textId="77777777" w:rsidTr="00AB05C2">
        <w:tc>
          <w:tcPr>
            <w:tcW w:w="418" w:type="pct"/>
            <w:vMerge/>
            <w:shd w:val="clear" w:color="auto" w:fill="auto"/>
            <w:hideMark/>
          </w:tcPr>
          <w:p w14:paraId="25F7BE30" w14:textId="34B0B9AB" w:rsidR="00222FA5" w:rsidRPr="000C51D8" w:rsidRDefault="00222FA5" w:rsidP="00AB05C2">
            <w:pPr>
              <w:jc w:val="center"/>
              <w:rPr>
                <w:sz w:val="22"/>
                <w:szCs w:val="22"/>
              </w:rPr>
            </w:pPr>
          </w:p>
        </w:tc>
        <w:tc>
          <w:tcPr>
            <w:tcW w:w="1332" w:type="pct"/>
            <w:vMerge/>
            <w:shd w:val="clear" w:color="auto" w:fill="auto"/>
            <w:hideMark/>
          </w:tcPr>
          <w:p w14:paraId="2C4802D1" w14:textId="7ACF9DE0" w:rsidR="00222FA5" w:rsidRPr="000C51D8" w:rsidRDefault="00222FA5" w:rsidP="00AB05C2">
            <w:pPr>
              <w:jc w:val="center"/>
              <w:rPr>
                <w:sz w:val="22"/>
                <w:szCs w:val="22"/>
              </w:rPr>
            </w:pPr>
          </w:p>
        </w:tc>
        <w:tc>
          <w:tcPr>
            <w:tcW w:w="826" w:type="pct"/>
            <w:shd w:val="clear" w:color="auto" w:fill="auto"/>
            <w:noWrap/>
            <w:vAlign w:val="bottom"/>
            <w:hideMark/>
          </w:tcPr>
          <w:p w14:paraId="61A0DB6C" w14:textId="77777777" w:rsidR="00222FA5" w:rsidRPr="000C51D8" w:rsidRDefault="00222FA5" w:rsidP="00AB05C2">
            <w:pPr>
              <w:jc w:val="center"/>
              <w:rPr>
                <w:sz w:val="22"/>
                <w:szCs w:val="22"/>
              </w:rPr>
            </w:pPr>
            <w:r w:rsidRPr="000C51D8">
              <w:rPr>
                <w:sz w:val="22"/>
                <w:szCs w:val="22"/>
              </w:rPr>
              <w:t>40</w:t>
            </w:r>
          </w:p>
        </w:tc>
        <w:tc>
          <w:tcPr>
            <w:tcW w:w="825" w:type="pct"/>
            <w:shd w:val="clear" w:color="auto" w:fill="auto"/>
            <w:noWrap/>
            <w:vAlign w:val="bottom"/>
            <w:hideMark/>
          </w:tcPr>
          <w:p w14:paraId="730EB3B8" w14:textId="77777777" w:rsidR="00222FA5" w:rsidRPr="000C51D8" w:rsidRDefault="00222FA5" w:rsidP="00AB05C2">
            <w:pPr>
              <w:jc w:val="center"/>
              <w:rPr>
                <w:sz w:val="22"/>
                <w:szCs w:val="22"/>
              </w:rPr>
            </w:pPr>
            <w:r w:rsidRPr="000C51D8">
              <w:rPr>
                <w:sz w:val="22"/>
                <w:szCs w:val="22"/>
              </w:rPr>
              <w:t>0,232</w:t>
            </w:r>
          </w:p>
        </w:tc>
        <w:tc>
          <w:tcPr>
            <w:tcW w:w="676" w:type="pct"/>
            <w:shd w:val="clear" w:color="auto" w:fill="auto"/>
            <w:hideMark/>
          </w:tcPr>
          <w:p w14:paraId="161192D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E6AF443"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D0B16F9" w14:textId="77777777" w:rsidTr="00AB05C2">
        <w:tc>
          <w:tcPr>
            <w:tcW w:w="418" w:type="pct"/>
            <w:vMerge/>
            <w:shd w:val="clear" w:color="auto" w:fill="auto"/>
            <w:hideMark/>
          </w:tcPr>
          <w:p w14:paraId="593B0256" w14:textId="09E88287" w:rsidR="00222FA5" w:rsidRPr="000C51D8" w:rsidRDefault="00222FA5" w:rsidP="00AB05C2">
            <w:pPr>
              <w:jc w:val="center"/>
              <w:rPr>
                <w:sz w:val="22"/>
                <w:szCs w:val="22"/>
              </w:rPr>
            </w:pPr>
          </w:p>
        </w:tc>
        <w:tc>
          <w:tcPr>
            <w:tcW w:w="1332" w:type="pct"/>
            <w:vMerge/>
            <w:shd w:val="clear" w:color="auto" w:fill="auto"/>
            <w:hideMark/>
          </w:tcPr>
          <w:p w14:paraId="47D57163" w14:textId="37E43B1A" w:rsidR="00222FA5" w:rsidRPr="000C51D8" w:rsidRDefault="00222FA5" w:rsidP="00AB05C2">
            <w:pPr>
              <w:jc w:val="center"/>
              <w:rPr>
                <w:sz w:val="22"/>
                <w:szCs w:val="22"/>
              </w:rPr>
            </w:pPr>
          </w:p>
        </w:tc>
        <w:tc>
          <w:tcPr>
            <w:tcW w:w="826" w:type="pct"/>
            <w:shd w:val="clear" w:color="auto" w:fill="auto"/>
            <w:noWrap/>
            <w:vAlign w:val="bottom"/>
            <w:hideMark/>
          </w:tcPr>
          <w:p w14:paraId="626BBC21" w14:textId="77777777" w:rsidR="00222FA5" w:rsidRPr="000C51D8" w:rsidRDefault="00222FA5" w:rsidP="00AB05C2">
            <w:pPr>
              <w:jc w:val="center"/>
              <w:rPr>
                <w:sz w:val="22"/>
                <w:szCs w:val="22"/>
              </w:rPr>
            </w:pPr>
            <w:r w:rsidRPr="000C51D8">
              <w:rPr>
                <w:sz w:val="22"/>
                <w:szCs w:val="22"/>
              </w:rPr>
              <w:t>50</w:t>
            </w:r>
          </w:p>
        </w:tc>
        <w:tc>
          <w:tcPr>
            <w:tcW w:w="825" w:type="pct"/>
            <w:shd w:val="clear" w:color="auto" w:fill="auto"/>
            <w:noWrap/>
            <w:vAlign w:val="bottom"/>
            <w:hideMark/>
          </w:tcPr>
          <w:p w14:paraId="5A1D1DAC" w14:textId="77777777" w:rsidR="00222FA5" w:rsidRPr="000C51D8" w:rsidRDefault="00222FA5" w:rsidP="00AB05C2">
            <w:pPr>
              <w:jc w:val="center"/>
              <w:rPr>
                <w:sz w:val="22"/>
                <w:szCs w:val="22"/>
              </w:rPr>
            </w:pPr>
            <w:r w:rsidRPr="000C51D8">
              <w:rPr>
                <w:sz w:val="22"/>
                <w:szCs w:val="22"/>
              </w:rPr>
              <w:t>0,460</w:t>
            </w:r>
          </w:p>
        </w:tc>
        <w:tc>
          <w:tcPr>
            <w:tcW w:w="676" w:type="pct"/>
            <w:shd w:val="clear" w:color="auto" w:fill="auto"/>
            <w:hideMark/>
          </w:tcPr>
          <w:p w14:paraId="2A08279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02CAD8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C28728A" w14:textId="77777777" w:rsidTr="00AB05C2">
        <w:tc>
          <w:tcPr>
            <w:tcW w:w="418" w:type="pct"/>
            <w:vMerge/>
            <w:shd w:val="clear" w:color="auto" w:fill="auto"/>
            <w:hideMark/>
          </w:tcPr>
          <w:p w14:paraId="6D7D27FE" w14:textId="49BC27EA" w:rsidR="00222FA5" w:rsidRPr="000C51D8" w:rsidRDefault="00222FA5" w:rsidP="00AB05C2">
            <w:pPr>
              <w:jc w:val="center"/>
              <w:rPr>
                <w:sz w:val="22"/>
                <w:szCs w:val="22"/>
              </w:rPr>
            </w:pPr>
          </w:p>
        </w:tc>
        <w:tc>
          <w:tcPr>
            <w:tcW w:w="1332" w:type="pct"/>
            <w:vMerge/>
            <w:shd w:val="clear" w:color="auto" w:fill="auto"/>
            <w:hideMark/>
          </w:tcPr>
          <w:p w14:paraId="75743DCC" w14:textId="5254232F" w:rsidR="00222FA5" w:rsidRPr="000C51D8" w:rsidRDefault="00222FA5" w:rsidP="00AB05C2">
            <w:pPr>
              <w:jc w:val="center"/>
              <w:rPr>
                <w:sz w:val="22"/>
                <w:szCs w:val="22"/>
              </w:rPr>
            </w:pPr>
          </w:p>
        </w:tc>
        <w:tc>
          <w:tcPr>
            <w:tcW w:w="826" w:type="pct"/>
            <w:shd w:val="clear" w:color="auto" w:fill="auto"/>
            <w:noWrap/>
            <w:vAlign w:val="bottom"/>
            <w:hideMark/>
          </w:tcPr>
          <w:p w14:paraId="0773A523" w14:textId="77777777" w:rsidR="00222FA5" w:rsidRPr="000C51D8" w:rsidRDefault="00222FA5" w:rsidP="00AB05C2">
            <w:pPr>
              <w:jc w:val="center"/>
              <w:rPr>
                <w:sz w:val="22"/>
                <w:szCs w:val="22"/>
              </w:rPr>
            </w:pPr>
            <w:r w:rsidRPr="000C51D8">
              <w:rPr>
                <w:sz w:val="22"/>
                <w:szCs w:val="22"/>
              </w:rPr>
              <w:t>76</w:t>
            </w:r>
          </w:p>
        </w:tc>
        <w:tc>
          <w:tcPr>
            <w:tcW w:w="825" w:type="pct"/>
            <w:shd w:val="clear" w:color="auto" w:fill="auto"/>
            <w:noWrap/>
            <w:vAlign w:val="bottom"/>
            <w:hideMark/>
          </w:tcPr>
          <w:p w14:paraId="7A92E416" w14:textId="77777777" w:rsidR="00222FA5" w:rsidRPr="000C51D8" w:rsidRDefault="00222FA5" w:rsidP="00AB05C2">
            <w:pPr>
              <w:jc w:val="center"/>
              <w:rPr>
                <w:sz w:val="22"/>
                <w:szCs w:val="22"/>
              </w:rPr>
            </w:pPr>
            <w:r w:rsidRPr="000C51D8">
              <w:rPr>
                <w:sz w:val="22"/>
                <w:szCs w:val="22"/>
              </w:rPr>
              <w:t>0,588</w:t>
            </w:r>
          </w:p>
        </w:tc>
        <w:tc>
          <w:tcPr>
            <w:tcW w:w="676" w:type="pct"/>
            <w:shd w:val="clear" w:color="auto" w:fill="auto"/>
            <w:hideMark/>
          </w:tcPr>
          <w:p w14:paraId="70451EE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0E624CC9"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7589D25B" w14:textId="77777777" w:rsidTr="00AB05C2">
        <w:tc>
          <w:tcPr>
            <w:tcW w:w="418" w:type="pct"/>
            <w:vMerge/>
            <w:shd w:val="clear" w:color="auto" w:fill="auto"/>
            <w:hideMark/>
          </w:tcPr>
          <w:p w14:paraId="66BF08D3" w14:textId="00D6A07D" w:rsidR="00222FA5" w:rsidRPr="000C51D8" w:rsidRDefault="00222FA5" w:rsidP="00AB05C2">
            <w:pPr>
              <w:jc w:val="center"/>
              <w:rPr>
                <w:sz w:val="22"/>
                <w:szCs w:val="22"/>
              </w:rPr>
            </w:pPr>
          </w:p>
        </w:tc>
        <w:tc>
          <w:tcPr>
            <w:tcW w:w="1332" w:type="pct"/>
            <w:vMerge/>
            <w:shd w:val="clear" w:color="auto" w:fill="auto"/>
            <w:hideMark/>
          </w:tcPr>
          <w:p w14:paraId="49C267AF" w14:textId="44D789CA" w:rsidR="00222FA5" w:rsidRPr="000C51D8" w:rsidRDefault="00222FA5" w:rsidP="00AB05C2">
            <w:pPr>
              <w:jc w:val="center"/>
              <w:rPr>
                <w:sz w:val="22"/>
                <w:szCs w:val="22"/>
              </w:rPr>
            </w:pPr>
          </w:p>
        </w:tc>
        <w:tc>
          <w:tcPr>
            <w:tcW w:w="826" w:type="pct"/>
            <w:shd w:val="clear" w:color="auto" w:fill="auto"/>
            <w:noWrap/>
            <w:vAlign w:val="bottom"/>
            <w:hideMark/>
          </w:tcPr>
          <w:p w14:paraId="42108708" w14:textId="77777777" w:rsidR="00222FA5" w:rsidRPr="000C51D8" w:rsidRDefault="00222FA5" w:rsidP="00AB05C2">
            <w:pPr>
              <w:jc w:val="center"/>
              <w:rPr>
                <w:sz w:val="22"/>
                <w:szCs w:val="22"/>
              </w:rPr>
            </w:pPr>
            <w:r w:rsidRPr="000C51D8">
              <w:rPr>
                <w:sz w:val="22"/>
                <w:szCs w:val="22"/>
              </w:rPr>
              <w:t>89</w:t>
            </w:r>
          </w:p>
        </w:tc>
        <w:tc>
          <w:tcPr>
            <w:tcW w:w="825" w:type="pct"/>
            <w:shd w:val="clear" w:color="auto" w:fill="auto"/>
            <w:noWrap/>
            <w:vAlign w:val="bottom"/>
            <w:hideMark/>
          </w:tcPr>
          <w:p w14:paraId="0F190B4F" w14:textId="77777777" w:rsidR="00222FA5" w:rsidRPr="000C51D8" w:rsidRDefault="00222FA5" w:rsidP="00AB05C2">
            <w:pPr>
              <w:jc w:val="center"/>
              <w:rPr>
                <w:sz w:val="22"/>
                <w:szCs w:val="22"/>
              </w:rPr>
            </w:pPr>
            <w:r w:rsidRPr="000C51D8">
              <w:rPr>
                <w:sz w:val="22"/>
                <w:szCs w:val="22"/>
              </w:rPr>
              <w:t>0,224</w:t>
            </w:r>
          </w:p>
        </w:tc>
        <w:tc>
          <w:tcPr>
            <w:tcW w:w="676" w:type="pct"/>
            <w:shd w:val="clear" w:color="auto" w:fill="auto"/>
            <w:hideMark/>
          </w:tcPr>
          <w:p w14:paraId="4ED3A187"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7F72E36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B661866" w14:textId="77777777" w:rsidTr="00AB05C2">
        <w:tc>
          <w:tcPr>
            <w:tcW w:w="418" w:type="pct"/>
            <w:vMerge/>
            <w:shd w:val="clear" w:color="auto" w:fill="auto"/>
            <w:hideMark/>
          </w:tcPr>
          <w:p w14:paraId="4357F042" w14:textId="1BCDF4EF" w:rsidR="00222FA5" w:rsidRPr="000C51D8" w:rsidRDefault="00222FA5" w:rsidP="00AB05C2">
            <w:pPr>
              <w:jc w:val="center"/>
              <w:rPr>
                <w:sz w:val="22"/>
                <w:szCs w:val="22"/>
              </w:rPr>
            </w:pPr>
          </w:p>
        </w:tc>
        <w:tc>
          <w:tcPr>
            <w:tcW w:w="1332" w:type="pct"/>
            <w:vMerge/>
            <w:shd w:val="clear" w:color="auto" w:fill="auto"/>
            <w:hideMark/>
          </w:tcPr>
          <w:p w14:paraId="1FA8EFEA" w14:textId="473A3F01" w:rsidR="00222FA5" w:rsidRPr="000C51D8" w:rsidRDefault="00222FA5" w:rsidP="00AB05C2">
            <w:pPr>
              <w:jc w:val="center"/>
              <w:rPr>
                <w:sz w:val="22"/>
                <w:szCs w:val="22"/>
              </w:rPr>
            </w:pPr>
          </w:p>
        </w:tc>
        <w:tc>
          <w:tcPr>
            <w:tcW w:w="826" w:type="pct"/>
            <w:shd w:val="clear" w:color="auto" w:fill="auto"/>
            <w:noWrap/>
            <w:vAlign w:val="bottom"/>
            <w:hideMark/>
          </w:tcPr>
          <w:p w14:paraId="2F08B8FA" w14:textId="77777777" w:rsidR="00222FA5" w:rsidRPr="000C51D8" w:rsidRDefault="00222FA5" w:rsidP="00AB05C2">
            <w:pPr>
              <w:jc w:val="center"/>
              <w:rPr>
                <w:sz w:val="22"/>
                <w:szCs w:val="22"/>
              </w:rPr>
            </w:pPr>
            <w:r w:rsidRPr="000C51D8">
              <w:rPr>
                <w:sz w:val="22"/>
                <w:szCs w:val="22"/>
              </w:rPr>
              <w:t>108</w:t>
            </w:r>
          </w:p>
        </w:tc>
        <w:tc>
          <w:tcPr>
            <w:tcW w:w="825" w:type="pct"/>
            <w:shd w:val="clear" w:color="auto" w:fill="auto"/>
            <w:noWrap/>
            <w:vAlign w:val="bottom"/>
            <w:hideMark/>
          </w:tcPr>
          <w:p w14:paraId="7CAD27E8" w14:textId="77777777" w:rsidR="00222FA5" w:rsidRPr="000C51D8" w:rsidRDefault="00222FA5" w:rsidP="00AB05C2">
            <w:pPr>
              <w:jc w:val="center"/>
              <w:rPr>
                <w:sz w:val="22"/>
                <w:szCs w:val="22"/>
              </w:rPr>
            </w:pPr>
            <w:r w:rsidRPr="000C51D8">
              <w:rPr>
                <w:sz w:val="22"/>
                <w:szCs w:val="22"/>
              </w:rPr>
              <w:t>0,036</w:t>
            </w:r>
          </w:p>
        </w:tc>
        <w:tc>
          <w:tcPr>
            <w:tcW w:w="676" w:type="pct"/>
            <w:shd w:val="clear" w:color="auto" w:fill="auto"/>
            <w:hideMark/>
          </w:tcPr>
          <w:p w14:paraId="19E0EE5D"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146615FC"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BB4A0A1" w14:textId="77777777" w:rsidTr="00AB05C2">
        <w:tc>
          <w:tcPr>
            <w:tcW w:w="418" w:type="pct"/>
            <w:vMerge/>
            <w:shd w:val="clear" w:color="auto" w:fill="auto"/>
            <w:hideMark/>
          </w:tcPr>
          <w:p w14:paraId="06C2CF35" w14:textId="208FDC76" w:rsidR="00222FA5" w:rsidRPr="000C51D8" w:rsidRDefault="00222FA5" w:rsidP="00AB05C2">
            <w:pPr>
              <w:jc w:val="center"/>
              <w:rPr>
                <w:sz w:val="22"/>
                <w:szCs w:val="22"/>
              </w:rPr>
            </w:pPr>
          </w:p>
        </w:tc>
        <w:tc>
          <w:tcPr>
            <w:tcW w:w="1332" w:type="pct"/>
            <w:vMerge/>
            <w:shd w:val="clear" w:color="auto" w:fill="auto"/>
            <w:hideMark/>
          </w:tcPr>
          <w:p w14:paraId="7A93E909" w14:textId="4A095F34" w:rsidR="00222FA5" w:rsidRPr="000C51D8" w:rsidRDefault="00222FA5" w:rsidP="00AB05C2">
            <w:pPr>
              <w:jc w:val="center"/>
              <w:rPr>
                <w:sz w:val="22"/>
                <w:szCs w:val="22"/>
              </w:rPr>
            </w:pPr>
          </w:p>
        </w:tc>
        <w:tc>
          <w:tcPr>
            <w:tcW w:w="826" w:type="pct"/>
            <w:shd w:val="clear" w:color="auto" w:fill="auto"/>
            <w:noWrap/>
            <w:vAlign w:val="bottom"/>
            <w:hideMark/>
          </w:tcPr>
          <w:p w14:paraId="175FF4BC" w14:textId="77777777" w:rsidR="00222FA5" w:rsidRPr="000C51D8" w:rsidRDefault="00222FA5" w:rsidP="00AB05C2">
            <w:pPr>
              <w:jc w:val="center"/>
              <w:rPr>
                <w:sz w:val="22"/>
                <w:szCs w:val="22"/>
              </w:rPr>
            </w:pPr>
            <w:r w:rsidRPr="000C51D8">
              <w:rPr>
                <w:sz w:val="22"/>
                <w:szCs w:val="22"/>
              </w:rPr>
              <w:t>114</w:t>
            </w:r>
          </w:p>
        </w:tc>
        <w:tc>
          <w:tcPr>
            <w:tcW w:w="825" w:type="pct"/>
            <w:shd w:val="clear" w:color="auto" w:fill="auto"/>
            <w:noWrap/>
            <w:vAlign w:val="bottom"/>
            <w:hideMark/>
          </w:tcPr>
          <w:p w14:paraId="573C8A84" w14:textId="77777777" w:rsidR="00222FA5" w:rsidRPr="000C51D8" w:rsidRDefault="00222FA5" w:rsidP="00AB05C2">
            <w:pPr>
              <w:jc w:val="center"/>
              <w:rPr>
                <w:sz w:val="22"/>
                <w:szCs w:val="22"/>
              </w:rPr>
            </w:pPr>
            <w:r w:rsidRPr="000C51D8">
              <w:rPr>
                <w:sz w:val="22"/>
                <w:szCs w:val="22"/>
              </w:rPr>
              <w:t>0,258</w:t>
            </w:r>
          </w:p>
        </w:tc>
        <w:tc>
          <w:tcPr>
            <w:tcW w:w="676" w:type="pct"/>
            <w:shd w:val="clear" w:color="auto" w:fill="auto"/>
            <w:hideMark/>
          </w:tcPr>
          <w:p w14:paraId="489AC8F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720C44B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346E4573" w14:textId="77777777" w:rsidTr="00AB05C2">
        <w:tc>
          <w:tcPr>
            <w:tcW w:w="418" w:type="pct"/>
            <w:vMerge w:val="restart"/>
            <w:shd w:val="clear" w:color="auto" w:fill="auto"/>
            <w:hideMark/>
          </w:tcPr>
          <w:p w14:paraId="3B83286A" w14:textId="77777777" w:rsidR="00222FA5" w:rsidRPr="000C51D8" w:rsidRDefault="00222FA5" w:rsidP="00AB05C2">
            <w:pPr>
              <w:jc w:val="center"/>
              <w:rPr>
                <w:sz w:val="22"/>
                <w:szCs w:val="22"/>
              </w:rPr>
            </w:pPr>
            <w:r w:rsidRPr="000C51D8">
              <w:rPr>
                <w:sz w:val="22"/>
                <w:szCs w:val="22"/>
              </w:rPr>
              <w:t>8.</w:t>
            </w:r>
          </w:p>
        </w:tc>
        <w:tc>
          <w:tcPr>
            <w:tcW w:w="1332" w:type="pct"/>
            <w:vMerge w:val="restart"/>
            <w:shd w:val="clear" w:color="auto" w:fill="auto"/>
            <w:hideMark/>
          </w:tcPr>
          <w:p w14:paraId="31B241E0" w14:textId="77777777" w:rsidR="00222FA5" w:rsidRPr="000C51D8" w:rsidRDefault="00222FA5" w:rsidP="00AB05C2">
            <w:pPr>
              <w:jc w:val="center"/>
              <w:rPr>
                <w:sz w:val="22"/>
                <w:szCs w:val="22"/>
              </w:rPr>
            </w:pPr>
            <w:r w:rsidRPr="000C51D8">
              <w:rPr>
                <w:sz w:val="22"/>
                <w:szCs w:val="22"/>
              </w:rPr>
              <w:t>котельная "Быткомбинат"</w:t>
            </w:r>
          </w:p>
        </w:tc>
        <w:tc>
          <w:tcPr>
            <w:tcW w:w="826" w:type="pct"/>
            <w:shd w:val="clear" w:color="auto" w:fill="auto"/>
            <w:noWrap/>
            <w:vAlign w:val="bottom"/>
            <w:hideMark/>
          </w:tcPr>
          <w:p w14:paraId="1E960046" w14:textId="01B5647F" w:rsidR="00222FA5" w:rsidRPr="000C51D8" w:rsidRDefault="00222FA5" w:rsidP="00AB05C2">
            <w:pPr>
              <w:jc w:val="center"/>
              <w:rPr>
                <w:sz w:val="22"/>
                <w:szCs w:val="22"/>
              </w:rPr>
            </w:pPr>
            <w:r w:rsidRPr="000C51D8">
              <w:rPr>
                <w:sz w:val="22"/>
                <w:szCs w:val="22"/>
              </w:rPr>
              <w:t>Всего:</w:t>
            </w:r>
          </w:p>
        </w:tc>
        <w:tc>
          <w:tcPr>
            <w:tcW w:w="825" w:type="pct"/>
            <w:shd w:val="clear" w:color="auto" w:fill="auto"/>
            <w:noWrap/>
            <w:vAlign w:val="bottom"/>
            <w:hideMark/>
          </w:tcPr>
          <w:p w14:paraId="7B95455C" w14:textId="77777777" w:rsidR="00222FA5" w:rsidRPr="000C51D8" w:rsidRDefault="00222FA5" w:rsidP="00AB05C2">
            <w:pPr>
              <w:jc w:val="center"/>
              <w:rPr>
                <w:sz w:val="22"/>
                <w:szCs w:val="22"/>
              </w:rPr>
            </w:pPr>
            <w:r w:rsidRPr="000C51D8">
              <w:rPr>
                <w:sz w:val="22"/>
                <w:szCs w:val="22"/>
              </w:rPr>
              <w:t>1,549</w:t>
            </w:r>
          </w:p>
        </w:tc>
        <w:tc>
          <w:tcPr>
            <w:tcW w:w="676" w:type="pct"/>
            <w:shd w:val="clear" w:color="auto" w:fill="auto"/>
            <w:hideMark/>
          </w:tcPr>
          <w:p w14:paraId="2892C2A6"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5C9AA9BB"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59EF3D91" w14:textId="77777777" w:rsidTr="00AB05C2">
        <w:tc>
          <w:tcPr>
            <w:tcW w:w="418" w:type="pct"/>
            <w:vMerge/>
            <w:shd w:val="clear" w:color="auto" w:fill="auto"/>
            <w:hideMark/>
          </w:tcPr>
          <w:p w14:paraId="056B2772" w14:textId="6D85195D" w:rsidR="00222FA5" w:rsidRPr="000C51D8" w:rsidRDefault="00222FA5" w:rsidP="00AB05C2">
            <w:pPr>
              <w:jc w:val="center"/>
              <w:rPr>
                <w:sz w:val="22"/>
                <w:szCs w:val="22"/>
              </w:rPr>
            </w:pPr>
          </w:p>
        </w:tc>
        <w:tc>
          <w:tcPr>
            <w:tcW w:w="1332" w:type="pct"/>
            <w:vMerge/>
            <w:shd w:val="clear" w:color="auto" w:fill="auto"/>
            <w:hideMark/>
          </w:tcPr>
          <w:p w14:paraId="7AD4EBA5" w14:textId="262B00F1" w:rsidR="00222FA5" w:rsidRPr="000C51D8" w:rsidRDefault="00222FA5" w:rsidP="00AB05C2">
            <w:pPr>
              <w:jc w:val="center"/>
              <w:rPr>
                <w:sz w:val="22"/>
                <w:szCs w:val="22"/>
              </w:rPr>
            </w:pPr>
          </w:p>
        </w:tc>
        <w:tc>
          <w:tcPr>
            <w:tcW w:w="826" w:type="pct"/>
            <w:shd w:val="clear" w:color="auto" w:fill="auto"/>
            <w:noWrap/>
            <w:vAlign w:val="bottom"/>
            <w:hideMark/>
          </w:tcPr>
          <w:p w14:paraId="556111BA" w14:textId="77777777" w:rsidR="00222FA5" w:rsidRPr="000C51D8" w:rsidRDefault="00222FA5" w:rsidP="00AB05C2">
            <w:pPr>
              <w:jc w:val="center"/>
              <w:rPr>
                <w:sz w:val="22"/>
                <w:szCs w:val="22"/>
              </w:rPr>
            </w:pPr>
            <w:r w:rsidRPr="000C51D8">
              <w:rPr>
                <w:sz w:val="22"/>
                <w:szCs w:val="22"/>
              </w:rPr>
              <w:t>25</w:t>
            </w:r>
          </w:p>
        </w:tc>
        <w:tc>
          <w:tcPr>
            <w:tcW w:w="825" w:type="pct"/>
            <w:shd w:val="clear" w:color="auto" w:fill="auto"/>
            <w:noWrap/>
            <w:vAlign w:val="bottom"/>
            <w:hideMark/>
          </w:tcPr>
          <w:p w14:paraId="07F1DEEC" w14:textId="77777777" w:rsidR="00222FA5" w:rsidRPr="000C51D8" w:rsidRDefault="00222FA5" w:rsidP="00AB05C2">
            <w:pPr>
              <w:jc w:val="center"/>
              <w:rPr>
                <w:sz w:val="22"/>
                <w:szCs w:val="22"/>
              </w:rPr>
            </w:pPr>
            <w:r w:rsidRPr="000C51D8">
              <w:rPr>
                <w:sz w:val="22"/>
                <w:szCs w:val="22"/>
              </w:rPr>
              <w:t>0,277</w:t>
            </w:r>
          </w:p>
        </w:tc>
        <w:tc>
          <w:tcPr>
            <w:tcW w:w="676" w:type="pct"/>
            <w:shd w:val="clear" w:color="auto" w:fill="auto"/>
            <w:hideMark/>
          </w:tcPr>
          <w:p w14:paraId="6501A8BF"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33518886"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6E8914F" w14:textId="77777777" w:rsidTr="00AB05C2">
        <w:tc>
          <w:tcPr>
            <w:tcW w:w="418" w:type="pct"/>
            <w:vMerge/>
            <w:shd w:val="clear" w:color="auto" w:fill="auto"/>
            <w:hideMark/>
          </w:tcPr>
          <w:p w14:paraId="4A19C90E" w14:textId="5ACFF6A4" w:rsidR="00222FA5" w:rsidRPr="000C51D8" w:rsidRDefault="00222FA5" w:rsidP="00AB05C2">
            <w:pPr>
              <w:jc w:val="center"/>
              <w:rPr>
                <w:sz w:val="22"/>
                <w:szCs w:val="22"/>
              </w:rPr>
            </w:pPr>
          </w:p>
        </w:tc>
        <w:tc>
          <w:tcPr>
            <w:tcW w:w="1332" w:type="pct"/>
            <w:vMerge/>
            <w:shd w:val="clear" w:color="auto" w:fill="auto"/>
            <w:hideMark/>
          </w:tcPr>
          <w:p w14:paraId="5A42EEB5" w14:textId="7735CA4A" w:rsidR="00222FA5" w:rsidRPr="000C51D8" w:rsidRDefault="00222FA5" w:rsidP="00AB05C2">
            <w:pPr>
              <w:jc w:val="center"/>
              <w:rPr>
                <w:sz w:val="22"/>
                <w:szCs w:val="22"/>
              </w:rPr>
            </w:pPr>
          </w:p>
        </w:tc>
        <w:tc>
          <w:tcPr>
            <w:tcW w:w="826" w:type="pct"/>
            <w:shd w:val="clear" w:color="auto" w:fill="auto"/>
            <w:noWrap/>
            <w:vAlign w:val="bottom"/>
            <w:hideMark/>
          </w:tcPr>
          <w:p w14:paraId="54CC80AD" w14:textId="77777777" w:rsidR="00222FA5" w:rsidRPr="000C51D8" w:rsidRDefault="00222FA5" w:rsidP="00AB05C2">
            <w:pPr>
              <w:jc w:val="center"/>
              <w:rPr>
                <w:sz w:val="22"/>
                <w:szCs w:val="22"/>
              </w:rPr>
            </w:pPr>
            <w:r w:rsidRPr="000C51D8">
              <w:rPr>
                <w:sz w:val="22"/>
                <w:szCs w:val="22"/>
              </w:rPr>
              <w:t>26</w:t>
            </w:r>
          </w:p>
        </w:tc>
        <w:tc>
          <w:tcPr>
            <w:tcW w:w="825" w:type="pct"/>
            <w:shd w:val="clear" w:color="auto" w:fill="auto"/>
            <w:noWrap/>
            <w:vAlign w:val="bottom"/>
            <w:hideMark/>
          </w:tcPr>
          <w:p w14:paraId="44714E68" w14:textId="77777777" w:rsidR="00222FA5" w:rsidRPr="000C51D8" w:rsidRDefault="00222FA5" w:rsidP="00AB05C2">
            <w:pPr>
              <w:jc w:val="center"/>
              <w:rPr>
                <w:sz w:val="22"/>
                <w:szCs w:val="22"/>
              </w:rPr>
            </w:pPr>
            <w:r w:rsidRPr="000C51D8">
              <w:rPr>
                <w:sz w:val="22"/>
                <w:szCs w:val="22"/>
              </w:rPr>
              <w:t>0,016</w:t>
            </w:r>
          </w:p>
        </w:tc>
        <w:tc>
          <w:tcPr>
            <w:tcW w:w="676" w:type="pct"/>
            <w:shd w:val="clear" w:color="auto" w:fill="auto"/>
            <w:hideMark/>
          </w:tcPr>
          <w:p w14:paraId="49D9B24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CF67B64"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2E395DD" w14:textId="77777777" w:rsidTr="00AB05C2">
        <w:tc>
          <w:tcPr>
            <w:tcW w:w="418" w:type="pct"/>
            <w:vMerge/>
            <w:shd w:val="clear" w:color="auto" w:fill="auto"/>
            <w:hideMark/>
          </w:tcPr>
          <w:p w14:paraId="631B5658" w14:textId="659E7B7B" w:rsidR="00222FA5" w:rsidRPr="000C51D8" w:rsidRDefault="00222FA5" w:rsidP="00AB05C2">
            <w:pPr>
              <w:jc w:val="center"/>
              <w:rPr>
                <w:sz w:val="22"/>
                <w:szCs w:val="22"/>
              </w:rPr>
            </w:pPr>
          </w:p>
        </w:tc>
        <w:tc>
          <w:tcPr>
            <w:tcW w:w="1332" w:type="pct"/>
            <w:vMerge/>
            <w:shd w:val="clear" w:color="auto" w:fill="auto"/>
            <w:hideMark/>
          </w:tcPr>
          <w:p w14:paraId="2ACC5539" w14:textId="0BF40E9B" w:rsidR="00222FA5" w:rsidRPr="000C51D8" w:rsidRDefault="00222FA5" w:rsidP="00AB05C2">
            <w:pPr>
              <w:jc w:val="center"/>
              <w:rPr>
                <w:sz w:val="22"/>
                <w:szCs w:val="22"/>
              </w:rPr>
            </w:pPr>
          </w:p>
        </w:tc>
        <w:tc>
          <w:tcPr>
            <w:tcW w:w="826" w:type="pct"/>
            <w:shd w:val="clear" w:color="auto" w:fill="auto"/>
            <w:noWrap/>
            <w:vAlign w:val="bottom"/>
            <w:hideMark/>
          </w:tcPr>
          <w:p w14:paraId="7BEE2AB8" w14:textId="77777777" w:rsidR="00222FA5" w:rsidRPr="000C51D8" w:rsidRDefault="00222FA5" w:rsidP="00AB05C2">
            <w:pPr>
              <w:jc w:val="center"/>
              <w:rPr>
                <w:sz w:val="22"/>
                <w:szCs w:val="22"/>
              </w:rPr>
            </w:pPr>
            <w:r w:rsidRPr="000C51D8">
              <w:rPr>
                <w:sz w:val="22"/>
                <w:szCs w:val="22"/>
              </w:rPr>
              <w:t>32</w:t>
            </w:r>
          </w:p>
        </w:tc>
        <w:tc>
          <w:tcPr>
            <w:tcW w:w="825" w:type="pct"/>
            <w:shd w:val="clear" w:color="auto" w:fill="auto"/>
            <w:noWrap/>
            <w:vAlign w:val="bottom"/>
            <w:hideMark/>
          </w:tcPr>
          <w:p w14:paraId="7AE9CBD4" w14:textId="77777777" w:rsidR="00222FA5" w:rsidRPr="000C51D8" w:rsidRDefault="00222FA5" w:rsidP="00AB05C2">
            <w:pPr>
              <w:jc w:val="center"/>
              <w:rPr>
                <w:sz w:val="22"/>
                <w:szCs w:val="22"/>
              </w:rPr>
            </w:pPr>
            <w:r w:rsidRPr="000C51D8">
              <w:rPr>
                <w:sz w:val="22"/>
                <w:szCs w:val="22"/>
              </w:rPr>
              <w:t>0,250</w:t>
            </w:r>
          </w:p>
        </w:tc>
        <w:tc>
          <w:tcPr>
            <w:tcW w:w="676" w:type="pct"/>
            <w:shd w:val="clear" w:color="auto" w:fill="auto"/>
            <w:hideMark/>
          </w:tcPr>
          <w:p w14:paraId="763D6EEF"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1474E0D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E96CDCD" w14:textId="77777777" w:rsidTr="00AB05C2">
        <w:tc>
          <w:tcPr>
            <w:tcW w:w="418" w:type="pct"/>
            <w:vMerge/>
            <w:shd w:val="clear" w:color="auto" w:fill="auto"/>
            <w:hideMark/>
          </w:tcPr>
          <w:p w14:paraId="4FF92ABB" w14:textId="2CE0F985" w:rsidR="00222FA5" w:rsidRPr="000C51D8" w:rsidRDefault="00222FA5" w:rsidP="00AB05C2">
            <w:pPr>
              <w:jc w:val="center"/>
              <w:rPr>
                <w:sz w:val="22"/>
                <w:szCs w:val="22"/>
              </w:rPr>
            </w:pPr>
          </w:p>
        </w:tc>
        <w:tc>
          <w:tcPr>
            <w:tcW w:w="1332" w:type="pct"/>
            <w:vMerge/>
            <w:shd w:val="clear" w:color="auto" w:fill="auto"/>
            <w:hideMark/>
          </w:tcPr>
          <w:p w14:paraId="24E933E8" w14:textId="4DD13969" w:rsidR="00222FA5" w:rsidRPr="000C51D8" w:rsidRDefault="00222FA5" w:rsidP="00AB05C2">
            <w:pPr>
              <w:jc w:val="center"/>
              <w:rPr>
                <w:sz w:val="22"/>
                <w:szCs w:val="22"/>
              </w:rPr>
            </w:pPr>
          </w:p>
        </w:tc>
        <w:tc>
          <w:tcPr>
            <w:tcW w:w="826" w:type="pct"/>
            <w:shd w:val="clear" w:color="auto" w:fill="auto"/>
            <w:noWrap/>
            <w:vAlign w:val="bottom"/>
            <w:hideMark/>
          </w:tcPr>
          <w:p w14:paraId="21791B4F" w14:textId="77777777" w:rsidR="00222FA5" w:rsidRPr="000C51D8" w:rsidRDefault="00222FA5" w:rsidP="00AB05C2">
            <w:pPr>
              <w:jc w:val="center"/>
              <w:rPr>
                <w:sz w:val="22"/>
                <w:szCs w:val="22"/>
              </w:rPr>
            </w:pPr>
            <w:r w:rsidRPr="000C51D8">
              <w:rPr>
                <w:sz w:val="22"/>
                <w:szCs w:val="22"/>
              </w:rPr>
              <w:t>40</w:t>
            </w:r>
          </w:p>
        </w:tc>
        <w:tc>
          <w:tcPr>
            <w:tcW w:w="825" w:type="pct"/>
            <w:shd w:val="clear" w:color="auto" w:fill="auto"/>
            <w:noWrap/>
            <w:vAlign w:val="bottom"/>
            <w:hideMark/>
          </w:tcPr>
          <w:p w14:paraId="3E1958E0" w14:textId="77777777" w:rsidR="00222FA5" w:rsidRPr="000C51D8" w:rsidRDefault="00222FA5" w:rsidP="00AB05C2">
            <w:pPr>
              <w:jc w:val="center"/>
              <w:rPr>
                <w:sz w:val="22"/>
                <w:szCs w:val="22"/>
              </w:rPr>
            </w:pPr>
            <w:r w:rsidRPr="000C51D8">
              <w:rPr>
                <w:sz w:val="22"/>
                <w:szCs w:val="22"/>
              </w:rPr>
              <w:t>0,020</w:t>
            </w:r>
          </w:p>
        </w:tc>
        <w:tc>
          <w:tcPr>
            <w:tcW w:w="676" w:type="pct"/>
            <w:shd w:val="clear" w:color="auto" w:fill="auto"/>
            <w:hideMark/>
          </w:tcPr>
          <w:p w14:paraId="6D736589"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5F86B9E7"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42235FF7" w14:textId="77777777" w:rsidTr="00AB05C2">
        <w:tc>
          <w:tcPr>
            <w:tcW w:w="418" w:type="pct"/>
            <w:vMerge/>
            <w:shd w:val="clear" w:color="auto" w:fill="auto"/>
            <w:hideMark/>
          </w:tcPr>
          <w:p w14:paraId="0A62071F" w14:textId="6E943FAB" w:rsidR="00222FA5" w:rsidRPr="000C51D8" w:rsidRDefault="00222FA5" w:rsidP="00AB05C2">
            <w:pPr>
              <w:jc w:val="center"/>
              <w:rPr>
                <w:sz w:val="22"/>
                <w:szCs w:val="22"/>
              </w:rPr>
            </w:pPr>
          </w:p>
        </w:tc>
        <w:tc>
          <w:tcPr>
            <w:tcW w:w="1332" w:type="pct"/>
            <w:vMerge/>
            <w:shd w:val="clear" w:color="auto" w:fill="auto"/>
            <w:hideMark/>
          </w:tcPr>
          <w:p w14:paraId="6DB7D4F9" w14:textId="485B6ABF" w:rsidR="00222FA5" w:rsidRPr="000C51D8" w:rsidRDefault="00222FA5" w:rsidP="00AB05C2">
            <w:pPr>
              <w:jc w:val="center"/>
              <w:rPr>
                <w:sz w:val="22"/>
                <w:szCs w:val="22"/>
              </w:rPr>
            </w:pPr>
          </w:p>
        </w:tc>
        <w:tc>
          <w:tcPr>
            <w:tcW w:w="826" w:type="pct"/>
            <w:shd w:val="clear" w:color="auto" w:fill="auto"/>
            <w:noWrap/>
            <w:vAlign w:val="bottom"/>
            <w:hideMark/>
          </w:tcPr>
          <w:p w14:paraId="407254CF" w14:textId="77777777" w:rsidR="00222FA5" w:rsidRPr="000C51D8" w:rsidRDefault="00222FA5" w:rsidP="00AB05C2">
            <w:pPr>
              <w:jc w:val="center"/>
              <w:rPr>
                <w:sz w:val="22"/>
                <w:szCs w:val="22"/>
              </w:rPr>
            </w:pPr>
            <w:r w:rsidRPr="000C51D8">
              <w:rPr>
                <w:sz w:val="22"/>
                <w:szCs w:val="22"/>
              </w:rPr>
              <w:t>50</w:t>
            </w:r>
          </w:p>
        </w:tc>
        <w:tc>
          <w:tcPr>
            <w:tcW w:w="825" w:type="pct"/>
            <w:shd w:val="clear" w:color="auto" w:fill="auto"/>
            <w:noWrap/>
            <w:vAlign w:val="bottom"/>
            <w:hideMark/>
          </w:tcPr>
          <w:p w14:paraId="7D2C68E1" w14:textId="77777777" w:rsidR="00222FA5" w:rsidRPr="000C51D8" w:rsidRDefault="00222FA5" w:rsidP="00AB05C2">
            <w:pPr>
              <w:jc w:val="center"/>
              <w:rPr>
                <w:sz w:val="22"/>
                <w:szCs w:val="22"/>
              </w:rPr>
            </w:pPr>
            <w:r w:rsidRPr="000C51D8">
              <w:rPr>
                <w:sz w:val="22"/>
                <w:szCs w:val="22"/>
              </w:rPr>
              <w:t>0,010</w:t>
            </w:r>
          </w:p>
        </w:tc>
        <w:tc>
          <w:tcPr>
            <w:tcW w:w="676" w:type="pct"/>
            <w:shd w:val="clear" w:color="auto" w:fill="auto"/>
            <w:hideMark/>
          </w:tcPr>
          <w:p w14:paraId="2BC07E38"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08ABCEA6"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1056190E" w14:textId="77777777" w:rsidTr="00AB05C2">
        <w:tc>
          <w:tcPr>
            <w:tcW w:w="418" w:type="pct"/>
            <w:vMerge/>
            <w:shd w:val="clear" w:color="auto" w:fill="auto"/>
            <w:hideMark/>
          </w:tcPr>
          <w:p w14:paraId="62256045" w14:textId="761B0351" w:rsidR="00222FA5" w:rsidRPr="000C51D8" w:rsidRDefault="00222FA5" w:rsidP="00AB05C2">
            <w:pPr>
              <w:jc w:val="center"/>
              <w:rPr>
                <w:sz w:val="22"/>
                <w:szCs w:val="22"/>
              </w:rPr>
            </w:pPr>
          </w:p>
        </w:tc>
        <w:tc>
          <w:tcPr>
            <w:tcW w:w="1332" w:type="pct"/>
            <w:vMerge/>
            <w:shd w:val="clear" w:color="auto" w:fill="auto"/>
            <w:hideMark/>
          </w:tcPr>
          <w:p w14:paraId="4EEB133A" w14:textId="055B23C7" w:rsidR="00222FA5" w:rsidRPr="000C51D8" w:rsidRDefault="00222FA5" w:rsidP="00AB05C2">
            <w:pPr>
              <w:jc w:val="center"/>
              <w:rPr>
                <w:sz w:val="22"/>
                <w:szCs w:val="22"/>
              </w:rPr>
            </w:pPr>
          </w:p>
        </w:tc>
        <w:tc>
          <w:tcPr>
            <w:tcW w:w="826" w:type="pct"/>
            <w:shd w:val="clear" w:color="auto" w:fill="auto"/>
            <w:noWrap/>
            <w:vAlign w:val="bottom"/>
            <w:hideMark/>
          </w:tcPr>
          <w:p w14:paraId="2B4D81F2" w14:textId="77777777" w:rsidR="00222FA5" w:rsidRPr="000C51D8" w:rsidRDefault="00222FA5" w:rsidP="00AB05C2">
            <w:pPr>
              <w:jc w:val="center"/>
              <w:rPr>
                <w:sz w:val="22"/>
                <w:szCs w:val="22"/>
              </w:rPr>
            </w:pPr>
            <w:r w:rsidRPr="000C51D8">
              <w:rPr>
                <w:sz w:val="22"/>
                <w:szCs w:val="22"/>
              </w:rPr>
              <w:t>63</w:t>
            </w:r>
          </w:p>
        </w:tc>
        <w:tc>
          <w:tcPr>
            <w:tcW w:w="825" w:type="pct"/>
            <w:shd w:val="clear" w:color="auto" w:fill="auto"/>
            <w:noWrap/>
            <w:vAlign w:val="bottom"/>
            <w:hideMark/>
          </w:tcPr>
          <w:p w14:paraId="577EEDA4" w14:textId="77777777" w:rsidR="00222FA5" w:rsidRPr="000C51D8" w:rsidRDefault="00222FA5" w:rsidP="00AB05C2">
            <w:pPr>
              <w:jc w:val="center"/>
              <w:rPr>
                <w:sz w:val="22"/>
                <w:szCs w:val="22"/>
              </w:rPr>
            </w:pPr>
            <w:r w:rsidRPr="000C51D8">
              <w:rPr>
                <w:sz w:val="22"/>
                <w:szCs w:val="22"/>
              </w:rPr>
              <w:t>0,186</w:t>
            </w:r>
          </w:p>
        </w:tc>
        <w:tc>
          <w:tcPr>
            <w:tcW w:w="676" w:type="pct"/>
            <w:shd w:val="clear" w:color="auto" w:fill="auto"/>
            <w:hideMark/>
          </w:tcPr>
          <w:p w14:paraId="3B6F866B"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E8F73B0"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1FEB8DAD" w14:textId="77777777" w:rsidTr="00AB05C2">
        <w:tc>
          <w:tcPr>
            <w:tcW w:w="418" w:type="pct"/>
            <w:vMerge/>
            <w:shd w:val="clear" w:color="auto" w:fill="auto"/>
            <w:hideMark/>
          </w:tcPr>
          <w:p w14:paraId="520BFA23" w14:textId="14784BC2" w:rsidR="00222FA5" w:rsidRPr="000C51D8" w:rsidRDefault="00222FA5" w:rsidP="00AB05C2">
            <w:pPr>
              <w:jc w:val="center"/>
              <w:rPr>
                <w:sz w:val="22"/>
                <w:szCs w:val="22"/>
              </w:rPr>
            </w:pPr>
          </w:p>
        </w:tc>
        <w:tc>
          <w:tcPr>
            <w:tcW w:w="1332" w:type="pct"/>
            <w:vMerge/>
            <w:shd w:val="clear" w:color="auto" w:fill="auto"/>
            <w:hideMark/>
          </w:tcPr>
          <w:p w14:paraId="3087F891" w14:textId="65FF095F" w:rsidR="00222FA5" w:rsidRPr="000C51D8" w:rsidRDefault="00222FA5" w:rsidP="00AB05C2">
            <w:pPr>
              <w:jc w:val="center"/>
              <w:rPr>
                <w:sz w:val="22"/>
                <w:szCs w:val="22"/>
              </w:rPr>
            </w:pPr>
          </w:p>
        </w:tc>
        <w:tc>
          <w:tcPr>
            <w:tcW w:w="826" w:type="pct"/>
            <w:shd w:val="clear" w:color="auto" w:fill="auto"/>
            <w:noWrap/>
            <w:vAlign w:val="bottom"/>
            <w:hideMark/>
          </w:tcPr>
          <w:p w14:paraId="6B57A312" w14:textId="77777777" w:rsidR="00222FA5" w:rsidRPr="000C51D8" w:rsidRDefault="00222FA5" w:rsidP="00AB05C2">
            <w:pPr>
              <w:jc w:val="center"/>
              <w:rPr>
                <w:sz w:val="22"/>
                <w:szCs w:val="22"/>
              </w:rPr>
            </w:pPr>
            <w:r w:rsidRPr="000C51D8">
              <w:rPr>
                <w:sz w:val="22"/>
                <w:szCs w:val="22"/>
              </w:rPr>
              <w:t>76</w:t>
            </w:r>
          </w:p>
        </w:tc>
        <w:tc>
          <w:tcPr>
            <w:tcW w:w="825" w:type="pct"/>
            <w:shd w:val="clear" w:color="auto" w:fill="auto"/>
            <w:noWrap/>
            <w:vAlign w:val="bottom"/>
            <w:hideMark/>
          </w:tcPr>
          <w:p w14:paraId="1C17E5EC" w14:textId="77777777" w:rsidR="00222FA5" w:rsidRPr="000C51D8" w:rsidRDefault="00222FA5" w:rsidP="00AB05C2">
            <w:pPr>
              <w:jc w:val="center"/>
              <w:rPr>
                <w:sz w:val="22"/>
                <w:szCs w:val="22"/>
              </w:rPr>
            </w:pPr>
            <w:r w:rsidRPr="000C51D8">
              <w:rPr>
                <w:sz w:val="22"/>
                <w:szCs w:val="22"/>
              </w:rPr>
              <w:t>0,164</w:t>
            </w:r>
          </w:p>
        </w:tc>
        <w:tc>
          <w:tcPr>
            <w:tcW w:w="676" w:type="pct"/>
            <w:shd w:val="clear" w:color="auto" w:fill="auto"/>
            <w:hideMark/>
          </w:tcPr>
          <w:p w14:paraId="5BDC564A"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439AACFF"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6C0523DA" w14:textId="77777777" w:rsidTr="00EE2473">
        <w:tc>
          <w:tcPr>
            <w:tcW w:w="418" w:type="pct"/>
            <w:vMerge/>
            <w:shd w:val="clear" w:color="auto" w:fill="auto"/>
            <w:hideMark/>
          </w:tcPr>
          <w:p w14:paraId="2AA6F3ED" w14:textId="04176EB0" w:rsidR="00222FA5" w:rsidRPr="000C51D8" w:rsidRDefault="00222FA5" w:rsidP="00AB05C2">
            <w:pPr>
              <w:jc w:val="center"/>
              <w:rPr>
                <w:sz w:val="22"/>
                <w:szCs w:val="22"/>
              </w:rPr>
            </w:pPr>
          </w:p>
        </w:tc>
        <w:tc>
          <w:tcPr>
            <w:tcW w:w="1332" w:type="pct"/>
            <w:vMerge/>
            <w:shd w:val="clear" w:color="auto" w:fill="auto"/>
            <w:hideMark/>
          </w:tcPr>
          <w:p w14:paraId="61E888E9" w14:textId="11FDFC01" w:rsidR="00222FA5" w:rsidRPr="000C51D8" w:rsidRDefault="00222FA5" w:rsidP="00AB05C2">
            <w:pPr>
              <w:jc w:val="center"/>
              <w:rPr>
                <w:sz w:val="22"/>
                <w:szCs w:val="22"/>
              </w:rPr>
            </w:pPr>
          </w:p>
        </w:tc>
        <w:tc>
          <w:tcPr>
            <w:tcW w:w="826" w:type="pct"/>
            <w:shd w:val="clear" w:color="auto" w:fill="auto"/>
            <w:noWrap/>
            <w:vAlign w:val="bottom"/>
            <w:hideMark/>
          </w:tcPr>
          <w:p w14:paraId="30D94D3A" w14:textId="77777777" w:rsidR="00222FA5" w:rsidRPr="000C51D8" w:rsidRDefault="00222FA5" w:rsidP="00AB05C2">
            <w:pPr>
              <w:jc w:val="center"/>
              <w:rPr>
                <w:sz w:val="22"/>
                <w:szCs w:val="22"/>
              </w:rPr>
            </w:pPr>
            <w:r w:rsidRPr="000C51D8">
              <w:rPr>
                <w:sz w:val="22"/>
                <w:szCs w:val="22"/>
              </w:rPr>
              <w:t>89</w:t>
            </w:r>
          </w:p>
        </w:tc>
        <w:tc>
          <w:tcPr>
            <w:tcW w:w="825" w:type="pct"/>
            <w:tcBorders>
              <w:bottom w:val="single" w:sz="4" w:space="0" w:color="auto"/>
            </w:tcBorders>
            <w:shd w:val="clear" w:color="auto" w:fill="auto"/>
            <w:noWrap/>
            <w:vAlign w:val="bottom"/>
            <w:hideMark/>
          </w:tcPr>
          <w:p w14:paraId="1B748A35" w14:textId="77777777" w:rsidR="00222FA5" w:rsidRPr="000C51D8" w:rsidRDefault="00222FA5" w:rsidP="00AB05C2">
            <w:pPr>
              <w:jc w:val="center"/>
              <w:rPr>
                <w:sz w:val="22"/>
                <w:szCs w:val="22"/>
              </w:rPr>
            </w:pPr>
            <w:r w:rsidRPr="000C51D8">
              <w:rPr>
                <w:sz w:val="22"/>
                <w:szCs w:val="22"/>
              </w:rPr>
              <w:t>0,626</w:t>
            </w:r>
          </w:p>
        </w:tc>
        <w:tc>
          <w:tcPr>
            <w:tcW w:w="676" w:type="pct"/>
            <w:shd w:val="clear" w:color="auto" w:fill="auto"/>
            <w:hideMark/>
          </w:tcPr>
          <w:p w14:paraId="60E6C874" w14:textId="77777777" w:rsidR="00222FA5" w:rsidRPr="000C51D8" w:rsidRDefault="00222FA5" w:rsidP="00AB05C2">
            <w:pPr>
              <w:jc w:val="center"/>
              <w:rPr>
                <w:sz w:val="22"/>
                <w:szCs w:val="22"/>
              </w:rPr>
            </w:pPr>
            <w:r w:rsidRPr="000C51D8">
              <w:rPr>
                <w:sz w:val="22"/>
                <w:szCs w:val="22"/>
              </w:rPr>
              <w:t>2</w:t>
            </w:r>
          </w:p>
        </w:tc>
        <w:tc>
          <w:tcPr>
            <w:tcW w:w="923" w:type="pct"/>
            <w:shd w:val="clear" w:color="auto" w:fill="auto"/>
            <w:noWrap/>
            <w:vAlign w:val="bottom"/>
            <w:hideMark/>
          </w:tcPr>
          <w:p w14:paraId="61ED69EA" w14:textId="77777777" w:rsidR="00222FA5" w:rsidRPr="000C51D8" w:rsidRDefault="00222FA5" w:rsidP="00AB05C2">
            <w:pPr>
              <w:jc w:val="center"/>
              <w:rPr>
                <w:sz w:val="22"/>
                <w:szCs w:val="22"/>
              </w:rPr>
            </w:pPr>
            <w:r w:rsidRPr="000C51D8">
              <w:rPr>
                <w:sz w:val="22"/>
                <w:szCs w:val="22"/>
              </w:rPr>
              <w:t>подземная</w:t>
            </w:r>
          </w:p>
        </w:tc>
      </w:tr>
      <w:tr w:rsidR="000C51D8" w:rsidRPr="000C51D8" w14:paraId="2C9E2A15" w14:textId="77777777" w:rsidTr="00EE2473">
        <w:tc>
          <w:tcPr>
            <w:tcW w:w="418" w:type="pct"/>
            <w:vMerge w:val="restart"/>
            <w:shd w:val="clear" w:color="auto" w:fill="auto"/>
          </w:tcPr>
          <w:p w14:paraId="2F0C52EA" w14:textId="6E3980F8" w:rsidR="00EE2473" w:rsidRPr="000C51D8" w:rsidRDefault="00EE2473" w:rsidP="00EE2473">
            <w:pPr>
              <w:jc w:val="center"/>
              <w:rPr>
                <w:sz w:val="22"/>
                <w:szCs w:val="22"/>
              </w:rPr>
            </w:pPr>
            <w:r w:rsidRPr="000C51D8">
              <w:rPr>
                <w:sz w:val="22"/>
                <w:szCs w:val="22"/>
              </w:rPr>
              <w:t>9.</w:t>
            </w:r>
          </w:p>
        </w:tc>
        <w:tc>
          <w:tcPr>
            <w:tcW w:w="1332" w:type="pct"/>
            <w:vMerge w:val="restart"/>
            <w:shd w:val="clear" w:color="auto" w:fill="auto"/>
          </w:tcPr>
          <w:p w14:paraId="06D5A57E" w14:textId="253C6016" w:rsidR="00EE2473" w:rsidRPr="000C51D8" w:rsidRDefault="00EE2473" w:rsidP="00EE2473">
            <w:pPr>
              <w:jc w:val="center"/>
              <w:rPr>
                <w:sz w:val="22"/>
                <w:szCs w:val="22"/>
              </w:rPr>
            </w:pPr>
            <w:r w:rsidRPr="000C51D8">
              <w:rPr>
                <w:sz w:val="22"/>
                <w:szCs w:val="22"/>
              </w:rPr>
              <w:t>Котельная «Кочковскремтранс»</w:t>
            </w:r>
          </w:p>
        </w:tc>
        <w:tc>
          <w:tcPr>
            <w:tcW w:w="826" w:type="pct"/>
            <w:shd w:val="clear" w:color="auto" w:fill="auto"/>
            <w:noWrap/>
            <w:vAlign w:val="bottom"/>
          </w:tcPr>
          <w:p w14:paraId="4D3A7504" w14:textId="3C55875C" w:rsidR="00EE2473" w:rsidRPr="000C51D8" w:rsidRDefault="00EE2473" w:rsidP="00EE2473">
            <w:pPr>
              <w:jc w:val="center"/>
              <w:rPr>
                <w:sz w:val="22"/>
                <w:szCs w:val="22"/>
              </w:rPr>
            </w:pPr>
            <w:r w:rsidRPr="000C51D8">
              <w:rPr>
                <w:sz w:val="22"/>
                <w:szCs w:val="22"/>
              </w:rPr>
              <w:t>Всего:</w:t>
            </w:r>
          </w:p>
        </w:tc>
        <w:tc>
          <w:tcPr>
            <w:tcW w:w="825" w:type="pct"/>
            <w:tcBorders>
              <w:top w:val="single" w:sz="4" w:space="0" w:color="auto"/>
              <w:left w:val="nil"/>
              <w:bottom w:val="single" w:sz="4" w:space="0" w:color="auto"/>
              <w:right w:val="nil"/>
            </w:tcBorders>
            <w:shd w:val="clear" w:color="auto" w:fill="auto"/>
            <w:noWrap/>
            <w:vAlign w:val="bottom"/>
          </w:tcPr>
          <w:p w14:paraId="56A7F4AA" w14:textId="6024ED07" w:rsidR="00EE2473" w:rsidRPr="000C51D8" w:rsidRDefault="00EE2473" w:rsidP="00EE2473">
            <w:pPr>
              <w:jc w:val="center"/>
              <w:rPr>
                <w:sz w:val="22"/>
                <w:szCs w:val="22"/>
              </w:rPr>
            </w:pPr>
            <w:r w:rsidRPr="000C51D8">
              <w:rPr>
                <w:sz w:val="22"/>
                <w:szCs w:val="22"/>
              </w:rPr>
              <w:t>2,136</w:t>
            </w:r>
          </w:p>
        </w:tc>
        <w:tc>
          <w:tcPr>
            <w:tcW w:w="676" w:type="pct"/>
            <w:shd w:val="clear" w:color="auto" w:fill="auto"/>
          </w:tcPr>
          <w:p w14:paraId="04621246" w14:textId="1487A5EC"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4163CC37" w14:textId="32F51B50" w:rsidR="00EE2473" w:rsidRPr="000C51D8" w:rsidRDefault="00EE2473" w:rsidP="00EE2473">
            <w:pPr>
              <w:jc w:val="center"/>
              <w:rPr>
                <w:sz w:val="22"/>
                <w:szCs w:val="22"/>
              </w:rPr>
            </w:pPr>
            <w:r w:rsidRPr="000C51D8">
              <w:rPr>
                <w:sz w:val="22"/>
                <w:szCs w:val="22"/>
              </w:rPr>
              <w:t>подземная</w:t>
            </w:r>
          </w:p>
        </w:tc>
      </w:tr>
      <w:tr w:rsidR="000C51D8" w:rsidRPr="000C51D8" w14:paraId="22B25B48" w14:textId="77777777" w:rsidTr="00EE2473">
        <w:tc>
          <w:tcPr>
            <w:tcW w:w="418" w:type="pct"/>
            <w:vMerge/>
            <w:shd w:val="clear" w:color="auto" w:fill="auto"/>
          </w:tcPr>
          <w:p w14:paraId="0F0A6478" w14:textId="77777777" w:rsidR="00EE2473" w:rsidRPr="000C51D8" w:rsidRDefault="00EE2473" w:rsidP="00EE2473">
            <w:pPr>
              <w:jc w:val="center"/>
              <w:rPr>
                <w:sz w:val="22"/>
                <w:szCs w:val="22"/>
              </w:rPr>
            </w:pPr>
          </w:p>
        </w:tc>
        <w:tc>
          <w:tcPr>
            <w:tcW w:w="1332" w:type="pct"/>
            <w:vMerge/>
            <w:shd w:val="clear" w:color="auto" w:fill="auto"/>
          </w:tcPr>
          <w:p w14:paraId="1CBD15CE" w14:textId="77777777" w:rsidR="00EE2473" w:rsidRPr="000C51D8" w:rsidRDefault="00EE2473" w:rsidP="00EE2473">
            <w:pPr>
              <w:jc w:val="center"/>
              <w:rPr>
                <w:sz w:val="22"/>
                <w:szCs w:val="22"/>
              </w:rPr>
            </w:pPr>
          </w:p>
        </w:tc>
        <w:tc>
          <w:tcPr>
            <w:tcW w:w="826" w:type="pct"/>
            <w:shd w:val="clear" w:color="auto" w:fill="auto"/>
            <w:noWrap/>
            <w:vAlign w:val="center"/>
          </w:tcPr>
          <w:p w14:paraId="1CFA3AE2" w14:textId="7139F3F1" w:rsidR="00EE2473" w:rsidRPr="000C51D8" w:rsidRDefault="00EE2473" w:rsidP="00EE2473">
            <w:pPr>
              <w:jc w:val="center"/>
              <w:rPr>
                <w:sz w:val="22"/>
                <w:szCs w:val="22"/>
              </w:rPr>
            </w:pPr>
            <w:r w:rsidRPr="000C51D8">
              <w:rPr>
                <w:sz w:val="22"/>
                <w:szCs w:val="22"/>
              </w:rPr>
              <w:t>25</w:t>
            </w:r>
          </w:p>
        </w:tc>
        <w:tc>
          <w:tcPr>
            <w:tcW w:w="825" w:type="pct"/>
            <w:tcBorders>
              <w:top w:val="single" w:sz="4" w:space="0" w:color="auto"/>
              <w:left w:val="nil"/>
              <w:bottom w:val="single" w:sz="4" w:space="0" w:color="auto"/>
              <w:right w:val="nil"/>
            </w:tcBorders>
            <w:shd w:val="clear" w:color="auto" w:fill="auto"/>
            <w:noWrap/>
            <w:vAlign w:val="bottom"/>
          </w:tcPr>
          <w:p w14:paraId="46B1A8AC" w14:textId="134B9861" w:rsidR="00EE2473" w:rsidRPr="000C51D8" w:rsidRDefault="00EE2473" w:rsidP="00EE2473">
            <w:pPr>
              <w:jc w:val="center"/>
              <w:rPr>
                <w:sz w:val="22"/>
                <w:szCs w:val="22"/>
              </w:rPr>
            </w:pPr>
            <w:r w:rsidRPr="000C51D8">
              <w:rPr>
                <w:sz w:val="22"/>
                <w:szCs w:val="22"/>
              </w:rPr>
              <w:t>0,124</w:t>
            </w:r>
          </w:p>
        </w:tc>
        <w:tc>
          <w:tcPr>
            <w:tcW w:w="676" w:type="pct"/>
            <w:shd w:val="clear" w:color="auto" w:fill="auto"/>
          </w:tcPr>
          <w:p w14:paraId="28A0ADA5" w14:textId="002597F8"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373260A5" w14:textId="3D43B8A5" w:rsidR="00EE2473" w:rsidRPr="000C51D8" w:rsidRDefault="00EE2473" w:rsidP="00EE2473">
            <w:pPr>
              <w:jc w:val="center"/>
              <w:rPr>
                <w:sz w:val="22"/>
                <w:szCs w:val="22"/>
              </w:rPr>
            </w:pPr>
            <w:r w:rsidRPr="000C51D8">
              <w:rPr>
                <w:sz w:val="22"/>
                <w:szCs w:val="22"/>
              </w:rPr>
              <w:t>подземная</w:t>
            </w:r>
          </w:p>
        </w:tc>
      </w:tr>
      <w:tr w:rsidR="000C51D8" w:rsidRPr="000C51D8" w14:paraId="2C88B869" w14:textId="77777777" w:rsidTr="00EE2473">
        <w:tc>
          <w:tcPr>
            <w:tcW w:w="418" w:type="pct"/>
            <w:vMerge/>
            <w:shd w:val="clear" w:color="auto" w:fill="auto"/>
          </w:tcPr>
          <w:p w14:paraId="741EA302" w14:textId="77777777" w:rsidR="00EE2473" w:rsidRPr="000C51D8" w:rsidRDefault="00EE2473" w:rsidP="00EE2473">
            <w:pPr>
              <w:jc w:val="center"/>
              <w:rPr>
                <w:sz w:val="22"/>
                <w:szCs w:val="22"/>
              </w:rPr>
            </w:pPr>
          </w:p>
        </w:tc>
        <w:tc>
          <w:tcPr>
            <w:tcW w:w="1332" w:type="pct"/>
            <w:vMerge/>
            <w:shd w:val="clear" w:color="auto" w:fill="auto"/>
          </w:tcPr>
          <w:p w14:paraId="56607026" w14:textId="77777777" w:rsidR="00EE2473" w:rsidRPr="000C51D8" w:rsidRDefault="00EE2473" w:rsidP="00EE2473">
            <w:pPr>
              <w:jc w:val="center"/>
              <w:rPr>
                <w:sz w:val="22"/>
                <w:szCs w:val="22"/>
              </w:rPr>
            </w:pPr>
          </w:p>
        </w:tc>
        <w:tc>
          <w:tcPr>
            <w:tcW w:w="826" w:type="pct"/>
            <w:shd w:val="clear" w:color="auto" w:fill="auto"/>
            <w:noWrap/>
            <w:vAlign w:val="center"/>
          </w:tcPr>
          <w:p w14:paraId="4CBB3559" w14:textId="1ABE4B13" w:rsidR="00EE2473" w:rsidRPr="000C51D8" w:rsidRDefault="00EE2473" w:rsidP="00EE2473">
            <w:pPr>
              <w:jc w:val="center"/>
              <w:rPr>
                <w:sz w:val="22"/>
                <w:szCs w:val="22"/>
              </w:rPr>
            </w:pPr>
            <w:r w:rsidRPr="000C51D8">
              <w:rPr>
                <w:sz w:val="22"/>
                <w:szCs w:val="22"/>
              </w:rPr>
              <w:t>32</w:t>
            </w:r>
          </w:p>
        </w:tc>
        <w:tc>
          <w:tcPr>
            <w:tcW w:w="825" w:type="pct"/>
            <w:tcBorders>
              <w:top w:val="single" w:sz="4" w:space="0" w:color="auto"/>
              <w:left w:val="nil"/>
              <w:bottom w:val="single" w:sz="4" w:space="0" w:color="auto"/>
              <w:right w:val="nil"/>
            </w:tcBorders>
            <w:shd w:val="clear" w:color="auto" w:fill="auto"/>
            <w:noWrap/>
            <w:vAlign w:val="bottom"/>
          </w:tcPr>
          <w:p w14:paraId="44FA857A" w14:textId="5D229B2B" w:rsidR="00EE2473" w:rsidRPr="000C51D8" w:rsidRDefault="00EE2473" w:rsidP="00EE2473">
            <w:pPr>
              <w:jc w:val="center"/>
              <w:rPr>
                <w:sz w:val="22"/>
                <w:szCs w:val="22"/>
              </w:rPr>
            </w:pPr>
            <w:r w:rsidRPr="000C51D8">
              <w:rPr>
                <w:sz w:val="22"/>
                <w:szCs w:val="22"/>
              </w:rPr>
              <w:t>0,082</w:t>
            </w:r>
          </w:p>
        </w:tc>
        <w:tc>
          <w:tcPr>
            <w:tcW w:w="676" w:type="pct"/>
            <w:shd w:val="clear" w:color="auto" w:fill="auto"/>
          </w:tcPr>
          <w:p w14:paraId="59DF739C" w14:textId="6E7C1DD2"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6C62FCCA" w14:textId="2A90FE59" w:rsidR="00EE2473" w:rsidRPr="000C51D8" w:rsidRDefault="00EE2473" w:rsidP="00EE2473">
            <w:pPr>
              <w:jc w:val="center"/>
              <w:rPr>
                <w:sz w:val="22"/>
                <w:szCs w:val="22"/>
              </w:rPr>
            </w:pPr>
            <w:r w:rsidRPr="000C51D8">
              <w:rPr>
                <w:sz w:val="22"/>
                <w:szCs w:val="22"/>
              </w:rPr>
              <w:t>подземная</w:t>
            </w:r>
          </w:p>
        </w:tc>
      </w:tr>
      <w:tr w:rsidR="000C51D8" w:rsidRPr="000C51D8" w14:paraId="033B58B5" w14:textId="77777777" w:rsidTr="00EE2473">
        <w:tc>
          <w:tcPr>
            <w:tcW w:w="418" w:type="pct"/>
            <w:vMerge/>
            <w:shd w:val="clear" w:color="auto" w:fill="auto"/>
          </w:tcPr>
          <w:p w14:paraId="3935349D" w14:textId="77777777" w:rsidR="00EE2473" w:rsidRPr="000C51D8" w:rsidRDefault="00EE2473" w:rsidP="00EE2473">
            <w:pPr>
              <w:jc w:val="center"/>
              <w:rPr>
                <w:sz w:val="22"/>
                <w:szCs w:val="22"/>
              </w:rPr>
            </w:pPr>
          </w:p>
        </w:tc>
        <w:tc>
          <w:tcPr>
            <w:tcW w:w="1332" w:type="pct"/>
            <w:vMerge/>
            <w:shd w:val="clear" w:color="auto" w:fill="auto"/>
          </w:tcPr>
          <w:p w14:paraId="493040FB" w14:textId="77777777" w:rsidR="00EE2473" w:rsidRPr="000C51D8" w:rsidRDefault="00EE2473" w:rsidP="00EE2473">
            <w:pPr>
              <w:jc w:val="center"/>
              <w:rPr>
                <w:sz w:val="22"/>
                <w:szCs w:val="22"/>
              </w:rPr>
            </w:pPr>
          </w:p>
        </w:tc>
        <w:tc>
          <w:tcPr>
            <w:tcW w:w="826" w:type="pct"/>
            <w:shd w:val="clear" w:color="auto" w:fill="auto"/>
            <w:noWrap/>
            <w:vAlign w:val="center"/>
          </w:tcPr>
          <w:p w14:paraId="5B39A93C" w14:textId="5D156751" w:rsidR="00EE2473" w:rsidRPr="000C51D8" w:rsidRDefault="00EE2473" w:rsidP="00EE2473">
            <w:pPr>
              <w:jc w:val="center"/>
              <w:rPr>
                <w:sz w:val="22"/>
                <w:szCs w:val="22"/>
              </w:rPr>
            </w:pPr>
            <w:r w:rsidRPr="000C51D8">
              <w:rPr>
                <w:sz w:val="22"/>
                <w:szCs w:val="22"/>
              </w:rPr>
              <w:t>40</w:t>
            </w:r>
          </w:p>
        </w:tc>
        <w:tc>
          <w:tcPr>
            <w:tcW w:w="825" w:type="pct"/>
            <w:tcBorders>
              <w:top w:val="single" w:sz="4" w:space="0" w:color="auto"/>
              <w:left w:val="nil"/>
              <w:bottom w:val="single" w:sz="4" w:space="0" w:color="auto"/>
              <w:right w:val="nil"/>
            </w:tcBorders>
            <w:shd w:val="clear" w:color="auto" w:fill="auto"/>
            <w:noWrap/>
            <w:vAlign w:val="bottom"/>
          </w:tcPr>
          <w:p w14:paraId="4E1E4AA6" w14:textId="20F16620" w:rsidR="00EE2473" w:rsidRPr="000C51D8" w:rsidRDefault="00EE2473" w:rsidP="00EE2473">
            <w:pPr>
              <w:jc w:val="center"/>
              <w:rPr>
                <w:sz w:val="22"/>
                <w:szCs w:val="22"/>
              </w:rPr>
            </w:pPr>
            <w:r w:rsidRPr="000C51D8">
              <w:rPr>
                <w:sz w:val="22"/>
                <w:szCs w:val="22"/>
              </w:rPr>
              <w:t>0,546</w:t>
            </w:r>
          </w:p>
        </w:tc>
        <w:tc>
          <w:tcPr>
            <w:tcW w:w="676" w:type="pct"/>
            <w:shd w:val="clear" w:color="auto" w:fill="auto"/>
          </w:tcPr>
          <w:p w14:paraId="7B2292B3" w14:textId="177A55F4"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7862D968" w14:textId="4B403F44" w:rsidR="00EE2473" w:rsidRPr="000C51D8" w:rsidRDefault="00EE2473" w:rsidP="00EE2473">
            <w:pPr>
              <w:jc w:val="center"/>
              <w:rPr>
                <w:sz w:val="22"/>
                <w:szCs w:val="22"/>
              </w:rPr>
            </w:pPr>
            <w:r w:rsidRPr="000C51D8">
              <w:rPr>
                <w:sz w:val="22"/>
                <w:szCs w:val="22"/>
              </w:rPr>
              <w:t>подземная</w:t>
            </w:r>
          </w:p>
        </w:tc>
      </w:tr>
      <w:tr w:rsidR="000C51D8" w:rsidRPr="000C51D8" w14:paraId="303F9C91" w14:textId="77777777" w:rsidTr="00EE2473">
        <w:tc>
          <w:tcPr>
            <w:tcW w:w="418" w:type="pct"/>
            <w:vMerge/>
            <w:shd w:val="clear" w:color="auto" w:fill="auto"/>
          </w:tcPr>
          <w:p w14:paraId="33736F50" w14:textId="77777777" w:rsidR="00EE2473" w:rsidRPr="000C51D8" w:rsidRDefault="00EE2473" w:rsidP="00EE2473">
            <w:pPr>
              <w:jc w:val="center"/>
              <w:rPr>
                <w:sz w:val="22"/>
                <w:szCs w:val="22"/>
              </w:rPr>
            </w:pPr>
          </w:p>
        </w:tc>
        <w:tc>
          <w:tcPr>
            <w:tcW w:w="1332" w:type="pct"/>
            <w:vMerge/>
            <w:shd w:val="clear" w:color="auto" w:fill="auto"/>
          </w:tcPr>
          <w:p w14:paraId="6E820CD4" w14:textId="77777777" w:rsidR="00EE2473" w:rsidRPr="000C51D8" w:rsidRDefault="00EE2473" w:rsidP="00EE2473">
            <w:pPr>
              <w:jc w:val="center"/>
              <w:rPr>
                <w:sz w:val="22"/>
                <w:szCs w:val="22"/>
              </w:rPr>
            </w:pPr>
          </w:p>
        </w:tc>
        <w:tc>
          <w:tcPr>
            <w:tcW w:w="826" w:type="pct"/>
            <w:shd w:val="clear" w:color="auto" w:fill="auto"/>
            <w:noWrap/>
            <w:vAlign w:val="center"/>
          </w:tcPr>
          <w:p w14:paraId="0E3306C6" w14:textId="01D1BD1C" w:rsidR="00EE2473" w:rsidRPr="000C51D8" w:rsidRDefault="00EE2473" w:rsidP="00EE2473">
            <w:pPr>
              <w:jc w:val="center"/>
              <w:rPr>
                <w:sz w:val="22"/>
                <w:szCs w:val="22"/>
              </w:rPr>
            </w:pPr>
            <w:r w:rsidRPr="000C51D8">
              <w:rPr>
                <w:sz w:val="22"/>
                <w:szCs w:val="22"/>
              </w:rPr>
              <w:t>50</w:t>
            </w:r>
          </w:p>
        </w:tc>
        <w:tc>
          <w:tcPr>
            <w:tcW w:w="825" w:type="pct"/>
            <w:tcBorders>
              <w:top w:val="single" w:sz="4" w:space="0" w:color="auto"/>
              <w:left w:val="nil"/>
              <w:bottom w:val="single" w:sz="4" w:space="0" w:color="auto"/>
              <w:right w:val="nil"/>
            </w:tcBorders>
            <w:shd w:val="clear" w:color="auto" w:fill="auto"/>
            <w:noWrap/>
            <w:vAlign w:val="bottom"/>
          </w:tcPr>
          <w:p w14:paraId="569780D1" w14:textId="3CFF835F" w:rsidR="00EE2473" w:rsidRPr="000C51D8" w:rsidRDefault="00EE2473" w:rsidP="00EE2473">
            <w:pPr>
              <w:jc w:val="center"/>
              <w:rPr>
                <w:sz w:val="22"/>
                <w:szCs w:val="22"/>
              </w:rPr>
            </w:pPr>
            <w:r w:rsidRPr="000C51D8">
              <w:rPr>
                <w:sz w:val="22"/>
                <w:szCs w:val="22"/>
              </w:rPr>
              <w:t>0,287</w:t>
            </w:r>
          </w:p>
        </w:tc>
        <w:tc>
          <w:tcPr>
            <w:tcW w:w="676" w:type="pct"/>
            <w:shd w:val="clear" w:color="auto" w:fill="auto"/>
          </w:tcPr>
          <w:p w14:paraId="0D35B62F" w14:textId="7AC7F46F"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609ADDE6" w14:textId="63F93345" w:rsidR="00EE2473" w:rsidRPr="000C51D8" w:rsidRDefault="00EE2473" w:rsidP="00EE2473">
            <w:pPr>
              <w:jc w:val="center"/>
              <w:rPr>
                <w:sz w:val="22"/>
                <w:szCs w:val="22"/>
              </w:rPr>
            </w:pPr>
            <w:r w:rsidRPr="000C51D8">
              <w:rPr>
                <w:sz w:val="22"/>
                <w:szCs w:val="22"/>
              </w:rPr>
              <w:t>подземная</w:t>
            </w:r>
          </w:p>
        </w:tc>
      </w:tr>
      <w:tr w:rsidR="000C51D8" w:rsidRPr="000C51D8" w14:paraId="34F61758" w14:textId="77777777" w:rsidTr="00EE2473">
        <w:tc>
          <w:tcPr>
            <w:tcW w:w="418" w:type="pct"/>
            <w:vMerge/>
            <w:shd w:val="clear" w:color="auto" w:fill="auto"/>
          </w:tcPr>
          <w:p w14:paraId="6B5B9E97" w14:textId="77777777" w:rsidR="00EE2473" w:rsidRPr="000C51D8" w:rsidRDefault="00EE2473" w:rsidP="00EE2473">
            <w:pPr>
              <w:jc w:val="center"/>
              <w:rPr>
                <w:sz w:val="22"/>
                <w:szCs w:val="22"/>
              </w:rPr>
            </w:pPr>
          </w:p>
        </w:tc>
        <w:tc>
          <w:tcPr>
            <w:tcW w:w="1332" w:type="pct"/>
            <w:vMerge/>
            <w:shd w:val="clear" w:color="auto" w:fill="auto"/>
          </w:tcPr>
          <w:p w14:paraId="34DFE843" w14:textId="77777777" w:rsidR="00EE2473" w:rsidRPr="000C51D8" w:rsidRDefault="00EE2473" w:rsidP="00EE2473">
            <w:pPr>
              <w:jc w:val="center"/>
              <w:rPr>
                <w:sz w:val="22"/>
                <w:szCs w:val="22"/>
              </w:rPr>
            </w:pPr>
          </w:p>
        </w:tc>
        <w:tc>
          <w:tcPr>
            <w:tcW w:w="826" w:type="pct"/>
            <w:shd w:val="clear" w:color="auto" w:fill="auto"/>
            <w:noWrap/>
            <w:vAlign w:val="center"/>
          </w:tcPr>
          <w:p w14:paraId="0CDE3147" w14:textId="1B99E363" w:rsidR="00EE2473" w:rsidRPr="000C51D8" w:rsidRDefault="00EE2473" w:rsidP="00EE2473">
            <w:pPr>
              <w:jc w:val="center"/>
              <w:rPr>
                <w:sz w:val="22"/>
                <w:szCs w:val="22"/>
              </w:rPr>
            </w:pPr>
            <w:r w:rsidRPr="000C51D8">
              <w:rPr>
                <w:sz w:val="22"/>
                <w:szCs w:val="22"/>
              </w:rPr>
              <w:t>63</w:t>
            </w:r>
          </w:p>
        </w:tc>
        <w:tc>
          <w:tcPr>
            <w:tcW w:w="825" w:type="pct"/>
            <w:tcBorders>
              <w:top w:val="single" w:sz="4" w:space="0" w:color="auto"/>
              <w:left w:val="nil"/>
              <w:bottom w:val="single" w:sz="4" w:space="0" w:color="auto"/>
              <w:right w:val="nil"/>
            </w:tcBorders>
            <w:shd w:val="clear" w:color="auto" w:fill="auto"/>
            <w:noWrap/>
            <w:vAlign w:val="bottom"/>
          </w:tcPr>
          <w:p w14:paraId="43152997" w14:textId="3D81B344" w:rsidR="00EE2473" w:rsidRPr="000C51D8" w:rsidRDefault="00EE2473" w:rsidP="00EE2473">
            <w:pPr>
              <w:jc w:val="center"/>
              <w:rPr>
                <w:sz w:val="22"/>
                <w:szCs w:val="22"/>
              </w:rPr>
            </w:pPr>
            <w:r w:rsidRPr="000C51D8">
              <w:rPr>
                <w:sz w:val="22"/>
                <w:szCs w:val="22"/>
              </w:rPr>
              <w:t>0,652</w:t>
            </w:r>
          </w:p>
        </w:tc>
        <w:tc>
          <w:tcPr>
            <w:tcW w:w="676" w:type="pct"/>
            <w:shd w:val="clear" w:color="auto" w:fill="auto"/>
          </w:tcPr>
          <w:p w14:paraId="1DE9538F" w14:textId="0B5A63E9"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1B37564A" w14:textId="25B79E7D" w:rsidR="00EE2473" w:rsidRPr="000C51D8" w:rsidRDefault="00EE2473" w:rsidP="00EE2473">
            <w:pPr>
              <w:jc w:val="center"/>
              <w:rPr>
                <w:sz w:val="22"/>
                <w:szCs w:val="22"/>
              </w:rPr>
            </w:pPr>
            <w:r w:rsidRPr="000C51D8">
              <w:rPr>
                <w:sz w:val="22"/>
                <w:szCs w:val="22"/>
              </w:rPr>
              <w:t>подземная</w:t>
            </w:r>
          </w:p>
        </w:tc>
      </w:tr>
      <w:tr w:rsidR="000C51D8" w:rsidRPr="000C51D8" w14:paraId="36B7A300" w14:textId="77777777" w:rsidTr="00EE2473">
        <w:tc>
          <w:tcPr>
            <w:tcW w:w="418" w:type="pct"/>
            <w:vMerge/>
            <w:shd w:val="clear" w:color="auto" w:fill="auto"/>
          </w:tcPr>
          <w:p w14:paraId="68632DD9" w14:textId="77777777" w:rsidR="00EE2473" w:rsidRPr="000C51D8" w:rsidRDefault="00EE2473" w:rsidP="00EE2473">
            <w:pPr>
              <w:jc w:val="center"/>
              <w:rPr>
                <w:sz w:val="22"/>
                <w:szCs w:val="22"/>
              </w:rPr>
            </w:pPr>
          </w:p>
        </w:tc>
        <w:tc>
          <w:tcPr>
            <w:tcW w:w="1332" w:type="pct"/>
            <w:vMerge/>
            <w:shd w:val="clear" w:color="auto" w:fill="auto"/>
          </w:tcPr>
          <w:p w14:paraId="3FE2C8AE" w14:textId="77777777" w:rsidR="00EE2473" w:rsidRPr="000C51D8" w:rsidRDefault="00EE2473" w:rsidP="00EE2473">
            <w:pPr>
              <w:jc w:val="center"/>
              <w:rPr>
                <w:sz w:val="22"/>
                <w:szCs w:val="22"/>
              </w:rPr>
            </w:pPr>
          </w:p>
        </w:tc>
        <w:tc>
          <w:tcPr>
            <w:tcW w:w="826" w:type="pct"/>
            <w:shd w:val="clear" w:color="auto" w:fill="auto"/>
            <w:noWrap/>
            <w:vAlign w:val="center"/>
          </w:tcPr>
          <w:p w14:paraId="7A3995CC" w14:textId="4A94DE5F" w:rsidR="00EE2473" w:rsidRPr="000C51D8" w:rsidRDefault="00EE2473" w:rsidP="00EE2473">
            <w:pPr>
              <w:jc w:val="center"/>
              <w:rPr>
                <w:sz w:val="22"/>
                <w:szCs w:val="22"/>
              </w:rPr>
            </w:pPr>
            <w:r w:rsidRPr="000C51D8">
              <w:rPr>
                <w:sz w:val="22"/>
                <w:szCs w:val="22"/>
              </w:rPr>
              <w:t>89</w:t>
            </w:r>
          </w:p>
        </w:tc>
        <w:tc>
          <w:tcPr>
            <w:tcW w:w="825" w:type="pct"/>
            <w:tcBorders>
              <w:top w:val="single" w:sz="4" w:space="0" w:color="auto"/>
              <w:left w:val="nil"/>
              <w:bottom w:val="single" w:sz="4" w:space="0" w:color="auto"/>
              <w:right w:val="nil"/>
            </w:tcBorders>
            <w:shd w:val="clear" w:color="auto" w:fill="auto"/>
            <w:noWrap/>
            <w:vAlign w:val="bottom"/>
          </w:tcPr>
          <w:p w14:paraId="0E34A41B" w14:textId="763B1BB3" w:rsidR="00EE2473" w:rsidRPr="000C51D8" w:rsidRDefault="00EE2473" w:rsidP="00EE2473">
            <w:pPr>
              <w:jc w:val="center"/>
              <w:rPr>
                <w:sz w:val="22"/>
                <w:szCs w:val="22"/>
              </w:rPr>
            </w:pPr>
            <w:r w:rsidRPr="000C51D8">
              <w:rPr>
                <w:sz w:val="22"/>
                <w:szCs w:val="22"/>
              </w:rPr>
              <w:t>0,101</w:t>
            </w:r>
          </w:p>
        </w:tc>
        <w:tc>
          <w:tcPr>
            <w:tcW w:w="676" w:type="pct"/>
            <w:shd w:val="clear" w:color="auto" w:fill="auto"/>
          </w:tcPr>
          <w:p w14:paraId="14884FFE" w14:textId="1047E7C5"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4C716EE2" w14:textId="3193398C" w:rsidR="00EE2473" w:rsidRPr="000C51D8" w:rsidRDefault="00EE2473" w:rsidP="00EE2473">
            <w:pPr>
              <w:jc w:val="center"/>
              <w:rPr>
                <w:sz w:val="22"/>
                <w:szCs w:val="22"/>
              </w:rPr>
            </w:pPr>
            <w:r w:rsidRPr="000C51D8">
              <w:rPr>
                <w:sz w:val="22"/>
                <w:szCs w:val="22"/>
              </w:rPr>
              <w:t>подземная</w:t>
            </w:r>
          </w:p>
        </w:tc>
      </w:tr>
      <w:tr w:rsidR="000C51D8" w:rsidRPr="000C51D8" w14:paraId="17CBAFD4" w14:textId="77777777" w:rsidTr="00EE2473">
        <w:tc>
          <w:tcPr>
            <w:tcW w:w="418" w:type="pct"/>
            <w:vMerge/>
            <w:shd w:val="clear" w:color="auto" w:fill="auto"/>
          </w:tcPr>
          <w:p w14:paraId="45A19CB0" w14:textId="77777777" w:rsidR="00EE2473" w:rsidRPr="000C51D8" w:rsidRDefault="00EE2473" w:rsidP="00EE2473">
            <w:pPr>
              <w:jc w:val="center"/>
              <w:rPr>
                <w:sz w:val="22"/>
                <w:szCs w:val="22"/>
              </w:rPr>
            </w:pPr>
          </w:p>
        </w:tc>
        <w:tc>
          <w:tcPr>
            <w:tcW w:w="1332" w:type="pct"/>
            <w:vMerge/>
            <w:shd w:val="clear" w:color="auto" w:fill="auto"/>
          </w:tcPr>
          <w:p w14:paraId="6404D7B0" w14:textId="77777777" w:rsidR="00EE2473" w:rsidRPr="000C51D8" w:rsidRDefault="00EE2473" w:rsidP="00EE2473">
            <w:pPr>
              <w:jc w:val="center"/>
              <w:rPr>
                <w:sz w:val="22"/>
                <w:szCs w:val="22"/>
              </w:rPr>
            </w:pPr>
          </w:p>
        </w:tc>
        <w:tc>
          <w:tcPr>
            <w:tcW w:w="826" w:type="pct"/>
            <w:shd w:val="clear" w:color="auto" w:fill="auto"/>
            <w:noWrap/>
            <w:vAlign w:val="center"/>
          </w:tcPr>
          <w:p w14:paraId="28D36D48" w14:textId="15DB6330" w:rsidR="00EE2473" w:rsidRPr="000C51D8" w:rsidRDefault="00EE2473" w:rsidP="00EE2473">
            <w:pPr>
              <w:jc w:val="center"/>
              <w:rPr>
                <w:sz w:val="22"/>
                <w:szCs w:val="22"/>
              </w:rPr>
            </w:pPr>
            <w:r w:rsidRPr="000C51D8">
              <w:rPr>
                <w:sz w:val="22"/>
                <w:szCs w:val="22"/>
              </w:rPr>
              <w:t>100</w:t>
            </w:r>
          </w:p>
        </w:tc>
        <w:tc>
          <w:tcPr>
            <w:tcW w:w="825" w:type="pct"/>
            <w:tcBorders>
              <w:top w:val="single" w:sz="4" w:space="0" w:color="auto"/>
              <w:left w:val="nil"/>
              <w:bottom w:val="single" w:sz="4" w:space="0" w:color="auto"/>
              <w:right w:val="nil"/>
            </w:tcBorders>
            <w:shd w:val="clear" w:color="auto" w:fill="auto"/>
            <w:noWrap/>
            <w:vAlign w:val="bottom"/>
          </w:tcPr>
          <w:p w14:paraId="52141DAD" w14:textId="7EA97E01" w:rsidR="00EE2473" w:rsidRPr="000C51D8" w:rsidRDefault="00EE2473" w:rsidP="00EE2473">
            <w:pPr>
              <w:jc w:val="center"/>
              <w:rPr>
                <w:sz w:val="22"/>
                <w:szCs w:val="22"/>
              </w:rPr>
            </w:pPr>
            <w:r w:rsidRPr="000C51D8">
              <w:rPr>
                <w:sz w:val="22"/>
                <w:szCs w:val="22"/>
              </w:rPr>
              <w:t>0,220</w:t>
            </w:r>
          </w:p>
        </w:tc>
        <w:tc>
          <w:tcPr>
            <w:tcW w:w="676" w:type="pct"/>
            <w:shd w:val="clear" w:color="auto" w:fill="auto"/>
          </w:tcPr>
          <w:p w14:paraId="68C34A5D" w14:textId="2DD47203"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2708CDCB" w14:textId="4A269B94" w:rsidR="00EE2473" w:rsidRPr="000C51D8" w:rsidRDefault="00EE2473" w:rsidP="00EE2473">
            <w:pPr>
              <w:jc w:val="center"/>
              <w:rPr>
                <w:sz w:val="22"/>
                <w:szCs w:val="22"/>
              </w:rPr>
            </w:pPr>
            <w:r w:rsidRPr="000C51D8">
              <w:rPr>
                <w:sz w:val="22"/>
                <w:szCs w:val="22"/>
              </w:rPr>
              <w:t>подземная</w:t>
            </w:r>
          </w:p>
        </w:tc>
      </w:tr>
      <w:tr w:rsidR="000C51D8" w:rsidRPr="000C51D8" w14:paraId="2BED9A2E" w14:textId="77777777" w:rsidTr="00EE2473">
        <w:tc>
          <w:tcPr>
            <w:tcW w:w="418" w:type="pct"/>
            <w:vMerge/>
            <w:shd w:val="clear" w:color="auto" w:fill="auto"/>
          </w:tcPr>
          <w:p w14:paraId="7AA55A96" w14:textId="77777777" w:rsidR="00EE2473" w:rsidRPr="000C51D8" w:rsidRDefault="00EE2473" w:rsidP="00EE2473">
            <w:pPr>
              <w:jc w:val="center"/>
              <w:rPr>
                <w:sz w:val="22"/>
                <w:szCs w:val="22"/>
              </w:rPr>
            </w:pPr>
          </w:p>
        </w:tc>
        <w:tc>
          <w:tcPr>
            <w:tcW w:w="1332" w:type="pct"/>
            <w:vMerge/>
            <w:shd w:val="clear" w:color="auto" w:fill="auto"/>
          </w:tcPr>
          <w:p w14:paraId="34911A43" w14:textId="77777777" w:rsidR="00EE2473" w:rsidRPr="000C51D8" w:rsidRDefault="00EE2473" w:rsidP="00EE2473">
            <w:pPr>
              <w:jc w:val="center"/>
              <w:rPr>
                <w:sz w:val="22"/>
                <w:szCs w:val="22"/>
              </w:rPr>
            </w:pPr>
          </w:p>
        </w:tc>
        <w:tc>
          <w:tcPr>
            <w:tcW w:w="826" w:type="pct"/>
            <w:shd w:val="clear" w:color="auto" w:fill="auto"/>
            <w:noWrap/>
            <w:vAlign w:val="center"/>
          </w:tcPr>
          <w:p w14:paraId="3DA95A3A" w14:textId="6303F867" w:rsidR="00EE2473" w:rsidRPr="000C51D8" w:rsidRDefault="00EE2473" w:rsidP="00EE2473">
            <w:pPr>
              <w:jc w:val="center"/>
              <w:rPr>
                <w:sz w:val="22"/>
                <w:szCs w:val="22"/>
              </w:rPr>
            </w:pPr>
            <w:r w:rsidRPr="000C51D8">
              <w:rPr>
                <w:sz w:val="22"/>
                <w:szCs w:val="22"/>
              </w:rPr>
              <w:t>125</w:t>
            </w:r>
          </w:p>
        </w:tc>
        <w:tc>
          <w:tcPr>
            <w:tcW w:w="825" w:type="pct"/>
            <w:tcBorders>
              <w:top w:val="single" w:sz="4" w:space="0" w:color="auto"/>
              <w:left w:val="nil"/>
              <w:bottom w:val="single" w:sz="4" w:space="0" w:color="auto"/>
              <w:right w:val="nil"/>
            </w:tcBorders>
            <w:shd w:val="clear" w:color="auto" w:fill="auto"/>
            <w:noWrap/>
            <w:vAlign w:val="bottom"/>
          </w:tcPr>
          <w:p w14:paraId="24F72D67" w14:textId="78EC70E7" w:rsidR="00EE2473" w:rsidRPr="000C51D8" w:rsidRDefault="00EE2473" w:rsidP="00EE2473">
            <w:pPr>
              <w:jc w:val="center"/>
              <w:rPr>
                <w:sz w:val="22"/>
                <w:szCs w:val="22"/>
              </w:rPr>
            </w:pPr>
            <w:r w:rsidRPr="000C51D8">
              <w:rPr>
                <w:sz w:val="22"/>
                <w:szCs w:val="22"/>
              </w:rPr>
              <w:t>0,096</w:t>
            </w:r>
          </w:p>
        </w:tc>
        <w:tc>
          <w:tcPr>
            <w:tcW w:w="676" w:type="pct"/>
            <w:shd w:val="clear" w:color="auto" w:fill="auto"/>
          </w:tcPr>
          <w:p w14:paraId="39958316" w14:textId="462B6956"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37D2C573" w14:textId="0A74E9A7" w:rsidR="00EE2473" w:rsidRPr="000C51D8" w:rsidRDefault="00EE2473" w:rsidP="00EE2473">
            <w:pPr>
              <w:jc w:val="center"/>
              <w:rPr>
                <w:sz w:val="22"/>
                <w:szCs w:val="22"/>
              </w:rPr>
            </w:pPr>
            <w:r w:rsidRPr="000C51D8">
              <w:rPr>
                <w:sz w:val="22"/>
                <w:szCs w:val="22"/>
              </w:rPr>
              <w:t>подземная</w:t>
            </w:r>
          </w:p>
        </w:tc>
      </w:tr>
      <w:tr w:rsidR="00EE2473" w:rsidRPr="000C51D8" w14:paraId="7D99A02C" w14:textId="77777777" w:rsidTr="00EE2473">
        <w:tc>
          <w:tcPr>
            <w:tcW w:w="418" w:type="pct"/>
            <w:vMerge/>
            <w:shd w:val="clear" w:color="auto" w:fill="auto"/>
          </w:tcPr>
          <w:p w14:paraId="59132B8E" w14:textId="77777777" w:rsidR="00EE2473" w:rsidRPr="000C51D8" w:rsidRDefault="00EE2473" w:rsidP="00EE2473">
            <w:pPr>
              <w:jc w:val="center"/>
              <w:rPr>
                <w:sz w:val="22"/>
                <w:szCs w:val="22"/>
              </w:rPr>
            </w:pPr>
          </w:p>
        </w:tc>
        <w:tc>
          <w:tcPr>
            <w:tcW w:w="1332" w:type="pct"/>
            <w:vMerge/>
            <w:shd w:val="clear" w:color="auto" w:fill="auto"/>
          </w:tcPr>
          <w:p w14:paraId="4F7AC046" w14:textId="77777777" w:rsidR="00EE2473" w:rsidRPr="000C51D8" w:rsidRDefault="00EE2473" w:rsidP="00EE2473">
            <w:pPr>
              <w:jc w:val="center"/>
              <w:rPr>
                <w:sz w:val="22"/>
                <w:szCs w:val="22"/>
              </w:rPr>
            </w:pPr>
          </w:p>
        </w:tc>
        <w:tc>
          <w:tcPr>
            <w:tcW w:w="826" w:type="pct"/>
            <w:shd w:val="clear" w:color="auto" w:fill="auto"/>
            <w:noWrap/>
            <w:vAlign w:val="center"/>
          </w:tcPr>
          <w:p w14:paraId="332F2787" w14:textId="090F3F8E" w:rsidR="00EE2473" w:rsidRPr="000C51D8" w:rsidRDefault="00EE2473" w:rsidP="00EE2473">
            <w:pPr>
              <w:jc w:val="center"/>
              <w:rPr>
                <w:sz w:val="22"/>
                <w:szCs w:val="22"/>
              </w:rPr>
            </w:pPr>
            <w:r w:rsidRPr="000C51D8">
              <w:rPr>
                <w:sz w:val="22"/>
                <w:szCs w:val="22"/>
              </w:rPr>
              <w:t>150</w:t>
            </w:r>
          </w:p>
        </w:tc>
        <w:tc>
          <w:tcPr>
            <w:tcW w:w="825" w:type="pct"/>
            <w:tcBorders>
              <w:top w:val="single" w:sz="4" w:space="0" w:color="auto"/>
              <w:left w:val="nil"/>
              <w:bottom w:val="single" w:sz="4" w:space="0" w:color="auto"/>
              <w:right w:val="nil"/>
            </w:tcBorders>
            <w:shd w:val="clear" w:color="auto" w:fill="auto"/>
            <w:noWrap/>
            <w:vAlign w:val="bottom"/>
          </w:tcPr>
          <w:p w14:paraId="330C47AD" w14:textId="19519930" w:rsidR="00EE2473" w:rsidRPr="000C51D8" w:rsidRDefault="00EE2473" w:rsidP="00EE2473">
            <w:pPr>
              <w:jc w:val="center"/>
              <w:rPr>
                <w:sz w:val="22"/>
                <w:szCs w:val="22"/>
              </w:rPr>
            </w:pPr>
            <w:r w:rsidRPr="000C51D8">
              <w:rPr>
                <w:sz w:val="22"/>
                <w:szCs w:val="22"/>
              </w:rPr>
              <w:t>0,027</w:t>
            </w:r>
          </w:p>
        </w:tc>
        <w:tc>
          <w:tcPr>
            <w:tcW w:w="676" w:type="pct"/>
            <w:shd w:val="clear" w:color="auto" w:fill="auto"/>
          </w:tcPr>
          <w:p w14:paraId="79268552" w14:textId="4234643D" w:rsidR="00EE2473" w:rsidRPr="000C51D8" w:rsidRDefault="00EE2473" w:rsidP="00EE2473">
            <w:pPr>
              <w:jc w:val="center"/>
              <w:rPr>
                <w:sz w:val="22"/>
                <w:szCs w:val="22"/>
              </w:rPr>
            </w:pPr>
            <w:r w:rsidRPr="000C51D8">
              <w:rPr>
                <w:sz w:val="22"/>
                <w:szCs w:val="22"/>
              </w:rPr>
              <w:t>2</w:t>
            </w:r>
          </w:p>
        </w:tc>
        <w:tc>
          <w:tcPr>
            <w:tcW w:w="923" w:type="pct"/>
            <w:shd w:val="clear" w:color="auto" w:fill="auto"/>
            <w:noWrap/>
            <w:vAlign w:val="bottom"/>
          </w:tcPr>
          <w:p w14:paraId="55D593F2" w14:textId="6EF65751" w:rsidR="00EE2473" w:rsidRPr="000C51D8" w:rsidRDefault="00EE2473" w:rsidP="00EE2473">
            <w:pPr>
              <w:jc w:val="center"/>
              <w:rPr>
                <w:sz w:val="22"/>
                <w:szCs w:val="22"/>
              </w:rPr>
            </w:pPr>
            <w:r w:rsidRPr="000C51D8">
              <w:rPr>
                <w:sz w:val="22"/>
                <w:szCs w:val="22"/>
              </w:rPr>
              <w:t>подземная</w:t>
            </w:r>
          </w:p>
        </w:tc>
      </w:tr>
    </w:tbl>
    <w:p w14:paraId="7CFBA0CF" w14:textId="77777777" w:rsidR="00EE2473" w:rsidRPr="000C51D8" w:rsidRDefault="00EE2473" w:rsidP="00EE2473">
      <w:pPr>
        <w:pStyle w:val="afffffff8"/>
      </w:pPr>
    </w:p>
    <w:p w14:paraId="24204C88" w14:textId="03E87A3E" w:rsidR="00EE2473" w:rsidRPr="000C51D8" w:rsidRDefault="00EE2473" w:rsidP="00EE2473">
      <w:pPr>
        <w:pStyle w:val="afffffff8"/>
      </w:pPr>
      <w:r w:rsidRPr="000C51D8">
        <w:t>Характеристика сетей теплоснабжения Котельной ГБПОУ НСО «Кочковский межрайонный аграрный лицей» не представлена.</w:t>
      </w:r>
    </w:p>
    <w:p w14:paraId="7986582C" w14:textId="0A912315" w:rsidR="006849EA" w:rsidRPr="000C51D8" w:rsidRDefault="00EE2473" w:rsidP="00EE2473">
      <w:pPr>
        <w:pStyle w:val="afffffff8"/>
      </w:pPr>
      <w:r w:rsidRPr="000C51D8">
        <w:t xml:space="preserve"> </w:t>
      </w:r>
    </w:p>
    <w:p w14:paraId="313F1BA9" w14:textId="77777777" w:rsidR="009A06A9" w:rsidRPr="000C51D8" w:rsidRDefault="00F0314C" w:rsidP="0006129B">
      <w:pPr>
        <w:pStyle w:val="31"/>
        <w:spacing w:line="240" w:lineRule="auto"/>
      </w:pPr>
      <w:bookmarkStart w:id="50" w:name="_Toc144018848"/>
      <w:r w:rsidRPr="000C51D8">
        <w:t>3.4 О</w:t>
      </w:r>
      <w:r w:rsidR="00E800F8" w:rsidRPr="000C51D8">
        <w:t>писание типов и количества секционирующей и регулирующей арматуры на тепловых сетях</w:t>
      </w:r>
      <w:bookmarkEnd w:id="50"/>
    </w:p>
    <w:p w14:paraId="5D14F8C9" w14:textId="77777777" w:rsidR="00D41130" w:rsidRPr="000C51D8" w:rsidRDefault="00D41130" w:rsidP="0006129B">
      <w:pPr>
        <w:ind w:firstLine="567"/>
      </w:pPr>
      <w:r w:rsidRPr="000C51D8">
        <w:t>Секционирующие и регулирующие задвижк</w:t>
      </w:r>
      <w:r w:rsidR="000D78B7" w:rsidRPr="000C51D8">
        <w:t>и</w:t>
      </w:r>
      <w:r w:rsidR="002F5504" w:rsidRPr="000C51D8">
        <w:t xml:space="preserve"> </w:t>
      </w:r>
      <w:r w:rsidRPr="000C51D8">
        <w:t xml:space="preserve">не установлены. Имеется в наличии только запорная арматура – вентили, задвижки. </w:t>
      </w:r>
    </w:p>
    <w:p w14:paraId="0899216C" w14:textId="77777777" w:rsidR="00D41130" w:rsidRPr="000C51D8" w:rsidRDefault="00D41130" w:rsidP="0006129B">
      <w:pPr>
        <w:ind w:firstLine="567"/>
      </w:pPr>
      <w:r w:rsidRPr="000C51D8">
        <w:lastRenderedPageBreak/>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0C51D8" w:rsidRDefault="00D41130" w:rsidP="0006129B">
      <w:pPr>
        <w:ind w:firstLine="567"/>
      </w:pPr>
      <w:r w:rsidRPr="000C51D8">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0C51D8" w:rsidRDefault="009962EB" w:rsidP="0006129B">
      <w:pPr>
        <w:pStyle w:val="Affb"/>
      </w:pPr>
    </w:p>
    <w:p w14:paraId="248BACDC" w14:textId="77777777" w:rsidR="009A06A9" w:rsidRPr="000C51D8" w:rsidRDefault="00F0314C" w:rsidP="0006129B">
      <w:pPr>
        <w:pStyle w:val="31"/>
        <w:spacing w:line="240" w:lineRule="auto"/>
      </w:pPr>
      <w:bookmarkStart w:id="51" w:name="_Toc144018849"/>
      <w:r w:rsidRPr="000C51D8">
        <w:t>3.5 О</w:t>
      </w:r>
      <w:r w:rsidR="00E800F8" w:rsidRPr="000C51D8">
        <w:t>писание типов и строительных особенностей тепловых пунктов, тепловых камер и павильонов</w:t>
      </w:r>
      <w:bookmarkEnd w:id="51"/>
    </w:p>
    <w:p w14:paraId="1D734299" w14:textId="77777777" w:rsidR="00D41130" w:rsidRPr="000C51D8" w:rsidRDefault="00281C68" w:rsidP="0006129B">
      <w:pPr>
        <w:ind w:firstLine="567"/>
        <w:rPr>
          <w:szCs w:val="28"/>
        </w:rPr>
      </w:pPr>
      <w:r w:rsidRPr="000C51D8">
        <w:rPr>
          <w:szCs w:val="28"/>
        </w:rPr>
        <w:t>Тепловые камеры на тепловых сетях выполнены как в подземном, так и в надземном исполнении</w:t>
      </w:r>
      <w:r w:rsidR="005367C1" w:rsidRPr="000C51D8">
        <w:rPr>
          <w:szCs w:val="28"/>
        </w:rPr>
        <w:t>.</w:t>
      </w:r>
      <w:r w:rsidRPr="000C51D8">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0C51D8">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0C51D8" w:rsidRDefault="00C92D67" w:rsidP="0006129B">
      <w:pPr>
        <w:ind w:firstLine="567"/>
      </w:pPr>
    </w:p>
    <w:p w14:paraId="3A46F045" w14:textId="77777777" w:rsidR="009A06A9" w:rsidRPr="000C51D8" w:rsidRDefault="00F0314C" w:rsidP="0006129B">
      <w:pPr>
        <w:pStyle w:val="31"/>
        <w:spacing w:line="240" w:lineRule="auto"/>
      </w:pPr>
      <w:bookmarkStart w:id="52" w:name="_Toc144018850"/>
      <w:r w:rsidRPr="000C51D8">
        <w:t>3.6</w:t>
      </w:r>
      <w:r w:rsidR="009A06A9" w:rsidRPr="000C51D8">
        <w:t xml:space="preserve"> </w:t>
      </w:r>
      <w:r w:rsidRPr="000C51D8">
        <w:t>О</w:t>
      </w:r>
      <w:r w:rsidR="00E800F8" w:rsidRPr="000C51D8">
        <w:t>писание графиков регулирования отпуска тепла в тепловые сети с анализом их обоснованности</w:t>
      </w:r>
      <w:bookmarkEnd w:id="52"/>
    </w:p>
    <w:p w14:paraId="1602E5EB" w14:textId="63B883C8" w:rsidR="00D41130" w:rsidRPr="000C51D8" w:rsidRDefault="00D41130" w:rsidP="0006129B">
      <w:pPr>
        <w:ind w:firstLine="709"/>
      </w:pPr>
      <w:r w:rsidRPr="000C51D8">
        <w:t>Регулирование отпуска теплоты осуществляется качественно по расчетному температурному графику.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0C51D8">
        <w:t xml:space="preserve"> </w:t>
      </w:r>
      <w:r w:rsidRPr="000C51D8">
        <w:t>Сведения о температурных графиках котельных приведены в таблице ниже.</w:t>
      </w:r>
    </w:p>
    <w:p w14:paraId="083B357A" w14:textId="77777777" w:rsidR="008F5D12" w:rsidRPr="000C51D8" w:rsidRDefault="008F5D12" w:rsidP="0006129B">
      <w:pPr>
        <w:ind w:firstLine="709"/>
      </w:pPr>
    </w:p>
    <w:p w14:paraId="627F3946" w14:textId="509264DD" w:rsidR="00D41130" w:rsidRPr="000C51D8" w:rsidRDefault="008F5D1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11</w:t>
      </w:r>
      <w:r w:rsidR="008A3CE6" w:rsidRPr="000C51D8">
        <w:rPr>
          <w:noProof/>
        </w:rPr>
        <w:fldChar w:fldCharType="end"/>
      </w:r>
      <w:r w:rsidRPr="000C51D8">
        <w:t xml:space="preserve"> – Температурные графики</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4511"/>
        <w:gridCol w:w="4254"/>
      </w:tblGrid>
      <w:tr w:rsidR="000C51D8" w:rsidRPr="000C51D8" w14:paraId="11B18A9B" w14:textId="77777777" w:rsidTr="00CA1621">
        <w:trPr>
          <w:cantSplit/>
          <w:tblHeader/>
        </w:trPr>
        <w:tc>
          <w:tcPr>
            <w:tcW w:w="498" w:type="pct"/>
            <w:tcBorders>
              <w:right w:val="single" w:sz="4" w:space="0" w:color="auto"/>
            </w:tcBorders>
            <w:shd w:val="clear" w:color="auto" w:fill="auto"/>
            <w:vAlign w:val="center"/>
          </w:tcPr>
          <w:p w14:paraId="40A444A4" w14:textId="77777777" w:rsidR="00FE243B" w:rsidRPr="000C51D8" w:rsidRDefault="00FE243B" w:rsidP="00CA1621">
            <w:pPr>
              <w:jc w:val="center"/>
              <w:rPr>
                <w:sz w:val="22"/>
                <w:szCs w:val="22"/>
              </w:rPr>
            </w:pPr>
            <w:r w:rsidRPr="000C51D8">
              <w:rPr>
                <w:sz w:val="22"/>
                <w:szCs w:val="22"/>
              </w:rPr>
              <w:t>№ п/п</w:t>
            </w:r>
          </w:p>
        </w:tc>
        <w:tc>
          <w:tcPr>
            <w:tcW w:w="2317" w:type="pct"/>
            <w:tcBorders>
              <w:left w:val="single" w:sz="4" w:space="0" w:color="auto"/>
            </w:tcBorders>
            <w:shd w:val="clear" w:color="auto" w:fill="auto"/>
            <w:vAlign w:val="center"/>
          </w:tcPr>
          <w:p w14:paraId="78EA2CE1" w14:textId="77777777" w:rsidR="00FE243B" w:rsidRPr="000C51D8" w:rsidRDefault="00FE243B" w:rsidP="00CA1621">
            <w:pPr>
              <w:jc w:val="center"/>
              <w:rPr>
                <w:sz w:val="22"/>
                <w:szCs w:val="22"/>
              </w:rPr>
            </w:pPr>
            <w:r w:rsidRPr="000C51D8">
              <w:rPr>
                <w:sz w:val="22"/>
                <w:szCs w:val="22"/>
              </w:rPr>
              <w:t>Наименование СЦТ</w:t>
            </w:r>
          </w:p>
        </w:tc>
        <w:tc>
          <w:tcPr>
            <w:tcW w:w="2185" w:type="pct"/>
            <w:shd w:val="clear" w:color="auto" w:fill="auto"/>
            <w:vAlign w:val="center"/>
          </w:tcPr>
          <w:p w14:paraId="4AC8BAC2" w14:textId="77777777" w:rsidR="00FE243B" w:rsidRPr="000C51D8" w:rsidRDefault="00FE243B" w:rsidP="00CA1621">
            <w:pPr>
              <w:jc w:val="center"/>
              <w:rPr>
                <w:sz w:val="22"/>
                <w:szCs w:val="22"/>
              </w:rPr>
            </w:pPr>
            <w:r w:rsidRPr="000C51D8">
              <w:rPr>
                <w:sz w:val="22"/>
                <w:szCs w:val="22"/>
              </w:rPr>
              <w:t>Температурный график тепловой сети</w:t>
            </w:r>
          </w:p>
        </w:tc>
      </w:tr>
      <w:tr w:rsidR="000C51D8" w:rsidRPr="000C51D8" w14:paraId="45B8FE58" w14:textId="77777777" w:rsidTr="00EE2473">
        <w:trPr>
          <w:cantSplit/>
        </w:trPr>
        <w:tc>
          <w:tcPr>
            <w:tcW w:w="498" w:type="pct"/>
            <w:tcBorders>
              <w:right w:val="single" w:sz="4" w:space="0" w:color="auto"/>
            </w:tcBorders>
            <w:shd w:val="clear" w:color="auto" w:fill="auto"/>
            <w:vAlign w:val="center"/>
          </w:tcPr>
          <w:p w14:paraId="631F25E3" w14:textId="77777777" w:rsidR="00FE243B" w:rsidRPr="000C51D8" w:rsidRDefault="00FE243B" w:rsidP="00CA1621">
            <w:pPr>
              <w:pStyle w:val="ab"/>
              <w:jc w:val="center"/>
              <w:rPr>
                <w:sz w:val="22"/>
                <w:szCs w:val="22"/>
              </w:rPr>
            </w:pPr>
            <w:r w:rsidRPr="000C51D8">
              <w:rPr>
                <w:sz w:val="22"/>
                <w:szCs w:val="22"/>
              </w:rPr>
              <w:t>1</w:t>
            </w:r>
          </w:p>
        </w:tc>
        <w:tc>
          <w:tcPr>
            <w:tcW w:w="2317" w:type="pct"/>
            <w:tcBorders>
              <w:left w:val="single" w:sz="4" w:space="0" w:color="auto"/>
            </w:tcBorders>
            <w:shd w:val="clear" w:color="auto" w:fill="auto"/>
            <w:vAlign w:val="center"/>
          </w:tcPr>
          <w:p w14:paraId="3CFD5D8A" w14:textId="77777777" w:rsidR="00FE243B" w:rsidRPr="000C51D8" w:rsidRDefault="00FE243B" w:rsidP="00CA1621">
            <w:pPr>
              <w:jc w:val="center"/>
              <w:rPr>
                <w:sz w:val="22"/>
                <w:szCs w:val="22"/>
              </w:rPr>
            </w:pPr>
            <w:r w:rsidRPr="000C51D8">
              <w:rPr>
                <w:sz w:val="22"/>
                <w:szCs w:val="22"/>
              </w:rPr>
              <w:t>Котельная «Центральная»</w:t>
            </w:r>
          </w:p>
        </w:tc>
        <w:tc>
          <w:tcPr>
            <w:tcW w:w="2185" w:type="pct"/>
            <w:shd w:val="clear" w:color="auto" w:fill="auto"/>
            <w:vAlign w:val="center"/>
          </w:tcPr>
          <w:p w14:paraId="5EFA5C6F" w14:textId="77777777" w:rsidR="00FE243B" w:rsidRPr="000C51D8" w:rsidRDefault="00FE243B" w:rsidP="00CA1621">
            <w:pPr>
              <w:jc w:val="center"/>
              <w:rPr>
                <w:sz w:val="22"/>
                <w:szCs w:val="22"/>
              </w:rPr>
            </w:pPr>
            <w:r w:rsidRPr="000C51D8">
              <w:rPr>
                <w:sz w:val="22"/>
                <w:szCs w:val="22"/>
              </w:rPr>
              <w:t>95/70</w:t>
            </w:r>
          </w:p>
        </w:tc>
      </w:tr>
      <w:tr w:rsidR="000C51D8" w:rsidRPr="000C51D8" w14:paraId="25EBC436" w14:textId="77777777" w:rsidTr="00EE2473">
        <w:trPr>
          <w:cantSplit/>
        </w:trPr>
        <w:tc>
          <w:tcPr>
            <w:tcW w:w="498" w:type="pct"/>
            <w:tcBorders>
              <w:right w:val="single" w:sz="4" w:space="0" w:color="auto"/>
            </w:tcBorders>
            <w:shd w:val="clear" w:color="auto" w:fill="auto"/>
            <w:vAlign w:val="center"/>
          </w:tcPr>
          <w:p w14:paraId="65023EA6" w14:textId="77777777" w:rsidR="00FE243B" w:rsidRPr="000C51D8" w:rsidRDefault="00FE243B" w:rsidP="00CA1621">
            <w:pPr>
              <w:pStyle w:val="ab"/>
              <w:jc w:val="center"/>
              <w:rPr>
                <w:sz w:val="22"/>
                <w:szCs w:val="22"/>
              </w:rPr>
            </w:pPr>
            <w:r w:rsidRPr="000C51D8">
              <w:rPr>
                <w:sz w:val="22"/>
                <w:szCs w:val="22"/>
              </w:rPr>
              <w:t>2</w:t>
            </w:r>
          </w:p>
        </w:tc>
        <w:tc>
          <w:tcPr>
            <w:tcW w:w="2317" w:type="pct"/>
            <w:tcBorders>
              <w:left w:val="single" w:sz="4" w:space="0" w:color="auto"/>
            </w:tcBorders>
            <w:shd w:val="clear" w:color="auto" w:fill="auto"/>
            <w:vAlign w:val="center"/>
          </w:tcPr>
          <w:p w14:paraId="222A477D" w14:textId="129EF96A" w:rsidR="00FE243B" w:rsidRPr="000C51D8" w:rsidRDefault="00EE2473" w:rsidP="00CA1621">
            <w:pPr>
              <w:jc w:val="center"/>
              <w:rPr>
                <w:sz w:val="22"/>
                <w:szCs w:val="22"/>
              </w:rPr>
            </w:pPr>
            <w:r w:rsidRPr="000C51D8">
              <w:rPr>
                <w:sz w:val="22"/>
                <w:szCs w:val="22"/>
              </w:rPr>
              <w:t>Котельная «Школа»</w:t>
            </w:r>
          </w:p>
        </w:tc>
        <w:tc>
          <w:tcPr>
            <w:tcW w:w="2185" w:type="pct"/>
            <w:shd w:val="clear" w:color="auto" w:fill="auto"/>
            <w:vAlign w:val="center"/>
          </w:tcPr>
          <w:p w14:paraId="4B055070" w14:textId="77777777" w:rsidR="00FE243B" w:rsidRPr="000C51D8" w:rsidRDefault="00FE243B" w:rsidP="00CA1621">
            <w:pPr>
              <w:jc w:val="center"/>
              <w:rPr>
                <w:sz w:val="22"/>
                <w:szCs w:val="22"/>
              </w:rPr>
            </w:pPr>
            <w:r w:rsidRPr="000C51D8">
              <w:rPr>
                <w:sz w:val="22"/>
                <w:szCs w:val="22"/>
              </w:rPr>
              <w:t>95/70</w:t>
            </w:r>
          </w:p>
        </w:tc>
      </w:tr>
      <w:tr w:rsidR="000C51D8" w:rsidRPr="000C51D8" w14:paraId="433BEAFF" w14:textId="77777777" w:rsidTr="00EE2473">
        <w:trPr>
          <w:cantSplit/>
        </w:trPr>
        <w:tc>
          <w:tcPr>
            <w:tcW w:w="498" w:type="pct"/>
            <w:tcBorders>
              <w:right w:val="single" w:sz="4" w:space="0" w:color="auto"/>
            </w:tcBorders>
            <w:shd w:val="clear" w:color="auto" w:fill="auto"/>
            <w:vAlign w:val="center"/>
          </w:tcPr>
          <w:p w14:paraId="60D31831" w14:textId="77777777" w:rsidR="00FE243B" w:rsidRPr="000C51D8" w:rsidRDefault="00FE243B" w:rsidP="00CA1621">
            <w:pPr>
              <w:pStyle w:val="ab"/>
              <w:jc w:val="center"/>
              <w:rPr>
                <w:sz w:val="22"/>
                <w:szCs w:val="22"/>
              </w:rPr>
            </w:pPr>
            <w:r w:rsidRPr="000C51D8">
              <w:rPr>
                <w:sz w:val="22"/>
                <w:szCs w:val="22"/>
              </w:rPr>
              <w:t>3</w:t>
            </w:r>
          </w:p>
        </w:tc>
        <w:tc>
          <w:tcPr>
            <w:tcW w:w="2317" w:type="pct"/>
            <w:tcBorders>
              <w:left w:val="single" w:sz="4" w:space="0" w:color="auto"/>
            </w:tcBorders>
            <w:shd w:val="clear" w:color="auto" w:fill="auto"/>
            <w:vAlign w:val="center"/>
          </w:tcPr>
          <w:p w14:paraId="1D540212" w14:textId="77777777" w:rsidR="00FE243B" w:rsidRPr="000C51D8" w:rsidRDefault="00FE243B" w:rsidP="00CA1621">
            <w:pPr>
              <w:jc w:val="center"/>
              <w:rPr>
                <w:sz w:val="22"/>
                <w:szCs w:val="22"/>
              </w:rPr>
            </w:pPr>
            <w:r w:rsidRPr="000C51D8">
              <w:rPr>
                <w:sz w:val="22"/>
                <w:szCs w:val="22"/>
              </w:rPr>
              <w:t>Котельная «ПМК»</w:t>
            </w:r>
          </w:p>
        </w:tc>
        <w:tc>
          <w:tcPr>
            <w:tcW w:w="2185" w:type="pct"/>
            <w:shd w:val="clear" w:color="auto" w:fill="auto"/>
            <w:vAlign w:val="center"/>
          </w:tcPr>
          <w:p w14:paraId="3AE02017" w14:textId="77777777" w:rsidR="00FE243B" w:rsidRPr="000C51D8" w:rsidRDefault="00FE243B" w:rsidP="00CA1621">
            <w:pPr>
              <w:jc w:val="center"/>
              <w:rPr>
                <w:sz w:val="22"/>
                <w:szCs w:val="22"/>
              </w:rPr>
            </w:pPr>
            <w:r w:rsidRPr="000C51D8">
              <w:rPr>
                <w:sz w:val="22"/>
                <w:szCs w:val="22"/>
              </w:rPr>
              <w:t>95/70</w:t>
            </w:r>
          </w:p>
        </w:tc>
      </w:tr>
      <w:tr w:rsidR="000C51D8" w:rsidRPr="000C51D8" w14:paraId="057DAB7D" w14:textId="77777777" w:rsidTr="00EE2473">
        <w:trPr>
          <w:cantSplit/>
        </w:trPr>
        <w:tc>
          <w:tcPr>
            <w:tcW w:w="498" w:type="pct"/>
            <w:tcBorders>
              <w:right w:val="single" w:sz="4" w:space="0" w:color="auto"/>
            </w:tcBorders>
            <w:shd w:val="clear" w:color="auto" w:fill="auto"/>
            <w:vAlign w:val="center"/>
          </w:tcPr>
          <w:p w14:paraId="6CB30DE7" w14:textId="77777777" w:rsidR="00FE243B" w:rsidRPr="000C51D8" w:rsidRDefault="00FE243B" w:rsidP="00CA1621">
            <w:pPr>
              <w:pStyle w:val="ab"/>
              <w:jc w:val="center"/>
              <w:rPr>
                <w:sz w:val="22"/>
                <w:szCs w:val="22"/>
              </w:rPr>
            </w:pPr>
            <w:r w:rsidRPr="000C51D8">
              <w:rPr>
                <w:sz w:val="22"/>
                <w:szCs w:val="22"/>
              </w:rPr>
              <w:t>4</w:t>
            </w:r>
          </w:p>
        </w:tc>
        <w:tc>
          <w:tcPr>
            <w:tcW w:w="2317" w:type="pct"/>
            <w:tcBorders>
              <w:left w:val="single" w:sz="4" w:space="0" w:color="auto"/>
            </w:tcBorders>
            <w:shd w:val="clear" w:color="auto" w:fill="auto"/>
            <w:vAlign w:val="center"/>
          </w:tcPr>
          <w:p w14:paraId="2C294BE2" w14:textId="77777777" w:rsidR="00FE243B" w:rsidRPr="000C51D8" w:rsidRDefault="00FE243B" w:rsidP="00CA1621">
            <w:pPr>
              <w:jc w:val="center"/>
              <w:rPr>
                <w:sz w:val="22"/>
                <w:szCs w:val="22"/>
              </w:rPr>
            </w:pPr>
            <w:r w:rsidRPr="000C51D8">
              <w:rPr>
                <w:sz w:val="22"/>
                <w:szCs w:val="22"/>
              </w:rPr>
              <w:t>Котельная «ЛМС»</w:t>
            </w:r>
          </w:p>
        </w:tc>
        <w:tc>
          <w:tcPr>
            <w:tcW w:w="2185" w:type="pct"/>
            <w:shd w:val="clear" w:color="auto" w:fill="auto"/>
            <w:vAlign w:val="center"/>
          </w:tcPr>
          <w:p w14:paraId="4750E568" w14:textId="77777777" w:rsidR="00FE243B" w:rsidRPr="000C51D8" w:rsidRDefault="00FE243B" w:rsidP="00CA1621">
            <w:pPr>
              <w:jc w:val="center"/>
              <w:rPr>
                <w:sz w:val="22"/>
                <w:szCs w:val="22"/>
              </w:rPr>
            </w:pPr>
            <w:r w:rsidRPr="000C51D8">
              <w:rPr>
                <w:sz w:val="22"/>
                <w:szCs w:val="22"/>
              </w:rPr>
              <w:t>95/70</w:t>
            </w:r>
          </w:p>
        </w:tc>
      </w:tr>
      <w:tr w:rsidR="000C51D8" w:rsidRPr="000C51D8" w14:paraId="33FE6603" w14:textId="77777777" w:rsidTr="00EE2473">
        <w:trPr>
          <w:cantSplit/>
        </w:trPr>
        <w:tc>
          <w:tcPr>
            <w:tcW w:w="498" w:type="pct"/>
            <w:tcBorders>
              <w:right w:val="single" w:sz="4" w:space="0" w:color="auto"/>
            </w:tcBorders>
            <w:shd w:val="clear" w:color="auto" w:fill="auto"/>
            <w:vAlign w:val="center"/>
          </w:tcPr>
          <w:p w14:paraId="412892AE" w14:textId="77777777" w:rsidR="00FE243B" w:rsidRPr="000C51D8" w:rsidRDefault="00FE243B" w:rsidP="00CA1621">
            <w:pPr>
              <w:pStyle w:val="ab"/>
              <w:jc w:val="center"/>
              <w:rPr>
                <w:sz w:val="22"/>
                <w:szCs w:val="22"/>
              </w:rPr>
            </w:pPr>
            <w:r w:rsidRPr="000C51D8">
              <w:rPr>
                <w:sz w:val="22"/>
                <w:szCs w:val="22"/>
              </w:rPr>
              <w:t>5</w:t>
            </w:r>
          </w:p>
        </w:tc>
        <w:tc>
          <w:tcPr>
            <w:tcW w:w="2317" w:type="pct"/>
            <w:tcBorders>
              <w:left w:val="single" w:sz="4" w:space="0" w:color="auto"/>
            </w:tcBorders>
            <w:shd w:val="clear" w:color="auto" w:fill="auto"/>
            <w:vAlign w:val="center"/>
          </w:tcPr>
          <w:p w14:paraId="4C9006DC" w14:textId="77777777" w:rsidR="00FE243B" w:rsidRPr="000C51D8" w:rsidRDefault="00FE243B" w:rsidP="00CA1621">
            <w:pPr>
              <w:jc w:val="center"/>
              <w:rPr>
                <w:sz w:val="22"/>
                <w:szCs w:val="22"/>
              </w:rPr>
            </w:pPr>
            <w:r w:rsidRPr="000C51D8">
              <w:rPr>
                <w:sz w:val="22"/>
                <w:szCs w:val="22"/>
              </w:rPr>
              <w:t>Котельная «ЦРБ»</w:t>
            </w:r>
          </w:p>
        </w:tc>
        <w:tc>
          <w:tcPr>
            <w:tcW w:w="2185" w:type="pct"/>
            <w:shd w:val="clear" w:color="auto" w:fill="auto"/>
            <w:vAlign w:val="center"/>
          </w:tcPr>
          <w:p w14:paraId="4C64041B" w14:textId="77777777" w:rsidR="00FE243B" w:rsidRPr="000C51D8" w:rsidRDefault="00FE243B" w:rsidP="00CA1621">
            <w:pPr>
              <w:jc w:val="center"/>
              <w:rPr>
                <w:sz w:val="22"/>
                <w:szCs w:val="22"/>
              </w:rPr>
            </w:pPr>
            <w:r w:rsidRPr="000C51D8">
              <w:rPr>
                <w:sz w:val="22"/>
                <w:szCs w:val="22"/>
              </w:rPr>
              <w:t>95/70</w:t>
            </w:r>
          </w:p>
        </w:tc>
      </w:tr>
      <w:tr w:rsidR="000C51D8" w:rsidRPr="000C51D8" w14:paraId="4678191B" w14:textId="77777777" w:rsidTr="00EE2473">
        <w:trPr>
          <w:cantSplit/>
        </w:trPr>
        <w:tc>
          <w:tcPr>
            <w:tcW w:w="498" w:type="pct"/>
            <w:tcBorders>
              <w:right w:val="single" w:sz="4" w:space="0" w:color="auto"/>
            </w:tcBorders>
            <w:shd w:val="clear" w:color="auto" w:fill="auto"/>
            <w:vAlign w:val="center"/>
          </w:tcPr>
          <w:p w14:paraId="419C51A3" w14:textId="77777777" w:rsidR="00FE243B" w:rsidRPr="000C51D8" w:rsidRDefault="00FE243B" w:rsidP="00CA1621">
            <w:pPr>
              <w:pStyle w:val="ab"/>
              <w:jc w:val="center"/>
              <w:rPr>
                <w:sz w:val="22"/>
                <w:szCs w:val="22"/>
              </w:rPr>
            </w:pPr>
            <w:r w:rsidRPr="000C51D8">
              <w:rPr>
                <w:sz w:val="22"/>
                <w:szCs w:val="22"/>
              </w:rPr>
              <w:t>6</w:t>
            </w:r>
          </w:p>
        </w:tc>
        <w:tc>
          <w:tcPr>
            <w:tcW w:w="2317" w:type="pct"/>
            <w:tcBorders>
              <w:left w:val="single" w:sz="4" w:space="0" w:color="auto"/>
            </w:tcBorders>
            <w:shd w:val="clear" w:color="auto" w:fill="auto"/>
            <w:vAlign w:val="center"/>
          </w:tcPr>
          <w:p w14:paraId="24F4BE2C" w14:textId="77777777" w:rsidR="00FE243B" w:rsidRPr="000C51D8" w:rsidRDefault="00FE243B" w:rsidP="00CA1621">
            <w:pPr>
              <w:jc w:val="center"/>
              <w:rPr>
                <w:sz w:val="22"/>
                <w:szCs w:val="22"/>
              </w:rPr>
            </w:pPr>
            <w:r w:rsidRPr="000C51D8">
              <w:rPr>
                <w:sz w:val="22"/>
                <w:szCs w:val="22"/>
              </w:rPr>
              <w:t>Котельная «Тополек»</w:t>
            </w:r>
          </w:p>
        </w:tc>
        <w:tc>
          <w:tcPr>
            <w:tcW w:w="2185" w:type="pct"/>
            <w:shd w:val="clear" w:color="auto" w:fill="auto"/>
            <w:vAlign w:val="center"/>
          </w:tcPr>
          <w:p w14:paraId="5C305D4C" w14:textId="77777777" w:rsidR="00FE243B" w:rsidRPr="000C51D8" w:rsidRDefault="00FE243B" w:rsidP="00CA1621">
            <w:pPr>
              <w:jc w:val="center"/>
              <w:rPr>
                <w:sz w:val="22"/>
                <w:szCs w:val="22"/>
              </w:rPr>
            </w:pPr>
            <w:r w:rsidRPr="000C51D8">
              <w:rPr>
                <w:sz w:val="22"/>
                <w:szCs w:val="22"/>
              </w:rPr>
              <w:t>95/70</w:t>
            </w:r>
          </w:p>
        </w:tc>
      </w:tr>
      <w:tr w:rsidR="000C51D8" w:rsidRPr="000C51D8" w14:paraId="353B5277" w14:textId="77777777" w:rsidTr="00EE2473">
        <w:trPr>
          <w:cantSplit/>
        </w:trPr>
        <w:tc>
          <w:tcPr>
            <w:tcW w:w="498" w:type="pct"/>
            <w:tcBorders>
              <w:right w:val="single" w:sz="4" w:space="0" w:color="auto"/>
            </w:tcBorders>
            <w:shd w:val="clear" w:color="auto" w:fill="auto"/>
            <w:vAlign w:val="center"/>
          </w:tcPr>
          <w:p w14:paraId="0867FB40" w14:textId="77777777" w:rsidR="00FE243B" w:rsidRPr="000C51D8" w:rsidRDefault="00FE243B" w:rsidP="00CA1621">
            <w:pPr>
              <w:pStyle w:val="ab"/>
              <w:jc w:val="center"/>
              <w:rPr>
                <w:sz w:val="22"/>
                <w:szCs w:val="22"/>
              </w:rPr>
            </w:pPr>
            <w:r w:rsidRPr="000C51D8">
              <w:rPr>
                <w:sz w:val="22"/>
                <w:szCs w:val="22"/>
              </w:rPr>
              <w:t>7</w:t>
            </w:r>
          </w:p>
        </w:tc>
        <w:tc>
          <w:tcPr>
            <w:tcW w:w="2317" w:type="pct"/>
            <w:tcBorders>
              <w:left w:val="single" w:sz="4" w:space="0" w:color="auto"/>
            </w:tcBorders>
            <w:shd w:val="clear" w:color="auto" w:fill="auto"/>
            <w:vAlign w:val="center"/>
          </w:tcPr>
          <w:p w14:paraId="181E82F2" w14:textId="77777777" w:rsidR="00FE243B" w:rsidRPr="000C51D8" w:rsidRDefault="00FE243B" w:rsidP="00CA1621">
            <w:pPr>
              <w:jc w:val="center"/>
              <w:rPr>
                <w:sz w:val="22"/>
                <w:szCs w:val="22"/>
              </w:rPr>
            </w:pPr>
            <w:r w:rsidRPr="000C51D8">
              <w:rPr>
                <w:sz w:val="22"/>
                <w:szCs w:val="22"/>
              </w:rPr>
              <w:t>Котельная «Быткомбината»</w:t>
            </w:r>
          </w:p>
        </w:tc>
        <w:tc>
          <w:tcPr>
            <w:tcW w:w="2185" w:type="pct"/>
            <w:shd w:val="clear" w:color="auto" w:fill="auto"/>
            <w:vAlign w:val="center"/>
          </w:tcPr>
          <w:p w14:paraId="65923655" w14:textId="77777777" w:rsidR="00FE243B" w:rsidRPr="000C51D8" w:rsidRDefault="00FE243B" w:rsidP="00CA1621">
            <w:pPr>
              <w:jc w:val="center"/>
              <w:rPr>
                <w:sz w:val="22"/>
                <w:szCs w:val="22"/>
              </w:rPr>
            </w:pPr>
            <w:r w:rsidRPr="000C51D8">
              <w:rPr>
                <w:sz w:val="22"/>
                <w:szCs w:val="22"/>
              </w:rPr>
              <w:t>95/70</w:t>
            </w:r>
          </w:p>
        </w:tc>
      </w:tr>
      <w:tr w:rsidR="000C51D8" w:rsidRPr="000C51D8" w14:paraId="624E5E68" w14:textId="77777777" w:rsidTr="00EE2473">
        <w:trPr>
          <w:cantSplit/>
        </w:trPr>
        <w:tc>
          <w:tcPr>
            <w:tcW w:w="498" w:type="pct"/>
            <w:tcBorders>
              <w:right w:val="single" w:sz="4" w:space="0" w:color="auto"/>
            </w:tcBorders>
            <w:shd w:val="clear" w:color="auto" w:fill="auto"/>
            <w:vAlign w:val="center"/>
          </w:tcPr>
          <w:p w14:paraId="3FD7752C" w14:textId="77777777" w:rsidR="00FE243B" w:rsidRPr="000C51D8" w:rsidRDefault="00FE243B" w:rsidP="00CA1621">
            <w:pPr>
              <w:pStyle w:val="ab"/>
              <w:jc w:val="center"/>
              <w:rPr>
                <w:sz w:val="22"/>
                <w:szCs w:val="22"/>
              </w:rPr>
            </w:pPr>
            <w:r w:rsidRPr="000C51D8">
              <w:rPr>
                <w:sz w:val="22"/>
                <w:szCs w:val="22"/>
              </w:rPr>
              <w:t>8</w:t>
            </w:r>
          </w:p>
        </w:tc>
        <w:tc>
          <w:tcPr>
            <w:tcW w:w="2317" w:type="pct"/>
            <w:tcBorders>
              <w:left w:val="single" w:sz="4" w:space="0" w:color="auto"/>
            </w:tcBorders>
            <w:shd w:val="clear" w:color="auto" w:fill="auto"/>
            <w:vAlign w:val="center"/>
          </w:tcPr>
          <w:p w14:paraId="47B6FFF0" w14:textId="09B1CAB9" w:rsidR="00FE243B" w:rsidRPr="000C51D8" w:rsidRDefault="00FE243B" w:rsidP="00CA1621">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2185" w:type="pct"/>
            <w:shd w:val="clear" w:color="auto" w:fill="auto"/>
            <w:vAlign w:val="center"/>
          </w:tcPr>
          <w:p w14:paraId="528563B1" w14:textId="77777777" w:rsidR="00FE243B" w:rsidRPr="000C51D8" w:rsidRDefault="00FE243B" w:rsidP="00CA1621">
            <w:pPr>
              <w:jc w:val="center"/>
              <w:rPr>
                <w:sz w:val="22"/>
                <w:szCs w:val="22"/>
              </w:rPr>
            </w:pPr>
            <w:r w:rsidRPr="000C51D8">
              <w:rPr>
                <w:sz w:val="22"/>
                <w:szCs w:val="22"/>
              </w:rPr>
              <w:t>95/70</w:t>
            </w:r>
          </w:p>
        </w:tc>
      </w:tr>
      <w:tr w:rsidR="000C51D8" w:rsidRPr="000C51D8" w14:paraId="40D0499F" w14:textId="77777777" w:rsidTr="00EE2473">
        <w:trPr>
          <w:cantSplit/>
        </w:trPr>
        <w:tc>
          <w:tcPr>
            <w:tcW w:w="498" w:type="pct"/>
            <w:tcBorders>
              <w:right w:val="single" w:sz="4" w:space="0" w:color="auto"/>
            </w:tcBorders>
            <w:shd w:val="clear" w:color="auto" w:fill="auto"/>
            <w:vAlign w:val="center"/>
          </w:tcPr>
          <w:p w14:paraId="7388A534" w14:textId="77777777" w:rsidR="00FE243B" w:rsidRPr="000C51D8" w:rsidRDefault="00FE243B" w:rsidP="00CA1621">
            <w:pPr>
              <w:pStyle w:val="ab"/>
              <w:jc w:val="center"/>
              <w:rPr>
                <w:sz w:val="22"/>
                <w:szCs w:val="22"/>
              </w:rPr>
            </w:pPr>
            <w:r w:rsidRPr="000C51D8">
              <w:rPr>
                <w:sz w:val="22"/>
                <w:szCs w:val="22"/>
              </w:rPr>
              <w:t>9</w:t>
            </w:r>
          </w:p>
        </w:tc>
        <w:tc>
          <w:tcPr>
            <w:tcW w:w="2317" w:type="pct"/>
            <w:tcBorders>
              <w:left w:val="single" w:sz="4" w:space="0" w:color="auto"/>
            </w:tcBorders>
            <w:shd w:val="clear" w:color="auto" w:fill="auto"/>
            <w:vAlign w:val="center"/>
          </w:tcPr>
          <w:p w14:paraId="5C36AB88" w14:textId="77777777" w:rsidR="00FE243B" w:rsidRPr="000C51D8" w:rsidRDefault="00FE243B" w:rsidP="00CA1621">
            <w:pPr>
              <w:jc w:val="center"/>
              <w:rPr>
                <w:sz w:val="22"/>
                <w:szCs w:val="22"/>
              </w:rPr>
            </w:pPr>
            <w:r w:rsidRPr="000C51D8">
              <w:rPr>
                <w:sz w:val="22"/>
                <w:szCs w:val="22"/>
              </w:rPr>
              <w:t>Котельная «Кочковскремтранс»</w:t>
            </w:r>
          </w:p>
        </w:tc>
        <w:tc>
          <w:tcPr>
            <w:tcW w:w="2185" w:type="pct"/>
            <w:shd w:val="clear" w:color="auto" w:fill="auto"/>
            <w:vAlign w:val="center"/>
          </w:tcPr>
          <w:p w14:paraId="385F731F" w14:textId="77777777" w:rsidR="00FE243B" w:rsidRPr="000C51D8" w:rsidRDefault="00FE243B" w:rsidP="00CA1621">
            <w:pPr>
              <w:jc w:val="center"/>
              <w:rPr>
                <w:sz w:val="22"/>
                <w:szCs w:val="22"/>
              </w:rPr>
            </w:pPr>
            <w:r w:rsidRPr="000C51D8">
              <w:rPr>
                <w:sz w:val="22"/>
                <w:szCs w:val="22"/>
              </w:rPr>
              <w:t>95/70</w:t>
            </w:r>
          </w:p>
        </w:tc>
      </w:tr>
      <w:tr w:rsidR="00FE243B" w:rsidRPr="000C51D8" w14:paraId="4E598A44" w14:textId="77777777" w:rsidTr="00EE2473">
        <w:trPr>
          <w:cantSplit/>
        </w:trPr>
        <w:tc>
          <w:tcPr>
            <w:tcW w:w="498" w:type="pct"/>
            <w:tcBorders>
              <w:right w:val="single" w:sz="4" w:space="0" w:color="auto"/>
            </w:tcBorders>
            <w:shd w:val="clear" w:color="auto" w:fill="auto"/>
            <w:vAlign w:val="center"/>
          </w:tcPr>
          <w:p w14:paraId="11A53F0B" w14:textId="77777777" w:rsidR="00FE243B" w:rsidRPr="000C51D8" w:rsidRDefault="00FE243B" w:rsidP="00CA1621">
            <w:pPr>
              <w:pStyle w:val="ab"/>
              <w:jc w:val="center"/>
              <w:rPr>
                <w:sz w:val="22"/>
                <w:szCs w:val="22"/>
              </w:rPr>
            </w:pPr>
            <w:r w:rsidRPr="000C51D8">
              <w:rPr>
                <w:sz w:val="22"/>
                <w:szCs w:val="22"/>
              </w:rPr>
              <w:t>10</w:t>
            </w:r>
          </w:p>
        </w:tc>
        <w:tc>
          <w:tcPr>
            <w:tcW w:w="2317" w:type="pct"/>
            <w:tcBorders>
              <w:left w:val="single" w:sz="4" w:space="0" w:color="auto"/>
            </w:tcBorders>
            <w:shd w:val="clear" w:color="auto" w:fill="auto"/>
            <w:vAlign w:val="center"/>
          </w:tcPr>
          <w:p w14:paraId="0B703A27" w14:textId="77777777" w:rsidR="00FE243B" w:rsidRPr="000C51D8" w:rsidRDefault="00FE243B" w:rsidP="00CA1621">
            <w:pPr>
              <w:jc w:val="center"/>
              <w:rPr>
                <w:sz w:val="22"/>
                <w:szCs w:val="22"/>
              </w:rPr>
            </w:pPr>
            <w:r w:rsidRPr="000C51D8">
              <w:rPr>
                <w:sz w:val="22"/>
                <w:szCs w:val="22"/>
              </w:rPr>
              <w:t>Котельная ГБПОУ НСО «Кочковский межрайонный аграрный лицей»</w:t>
            </w:r>
          </w:p>
        </w:tc>
        <w:tc>
          <w:tcPr>
            <w:tcW w:w="2185" w:type="pct"/>
            <w:shd w:val="clear" w:color="auto" w:fill="auto"/>
            <w:vAlign w:val="center"/>
          </w:tcPr>
          <w:p w14:paraId="6B73A3A3" w14:textId="77777777" w:rsidR="00FE243B" w:rsidRPr="000C51D8" w:rsidRDefault="00FE243B" w:rsidP="00CA1621">
            <w:pPr>
              <w:jc w:val="center"/>
              <w:rPr>
                <w:sz w:val="22"/>
                <w:szCs w:val="22"/>
              </w:rPr>
            </w:pPr>
            <w:r w:rsidRPr="000C51D8">
              <w:rPr>
                <w:sz w:val="22"/>
                <w:szCs w:val="22"/>
              </w:rPr>
              <w:t>95/70</w:t>
            </w:r>
          </w:p>
        </w:tc>
      </w:tr>
    </w:tbl>
    <w:p w14:paraId="62DEE05C" w14:textId="77777777" w:rsidR="00443E9D" w:rsidRPr="000C51D8" w:rsidRDefault="00443E9D" w:rsidP="0006129B">
      <w:pPr>
        <w:ind w:firstLine="567"/>
      </w:pPr>
    </w:p>
    <w:p w14:paraId="1B520776" w14:textId="77777777" w:rsidR="009A06A9" w:rsidRPr="000C51D8" w:rsidRDefault="00997C9E" w:rsidP="0006129B">
      <w:pPr>
        <w:pStyle w:val="31"/>
        <w:spacing w:line="240" w:lineRule="auto"/>
      </w:pPr>
      <w:bookmarkStart w:id="53" w:name="_Toc144018851"/>
      <w:r w:rsidRPr="000C51D8">
        <w:t>3.7</w:t>
      </w:r>
      <w:r w:rsidR="009A06A9" w:rsidRPr="000C51D8">
        <w:t xml:space="preserve"> </w:t>
      </w:r>
      <w:r w:rsidRPr="000C51D8">
        <w:t>Ф</w:t>
      </w:r>
      <w:r w:rsidR="00E800F8" w:rsidRPr="000C51D8">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3"/>
    </w:p>
    <w:p w14:paraId="34F4EBC5" w14:textId="77777777" w:rsidR="00D7005E" w:rsidRPr="000C51D8" w:rsidRDefault="0071506E" w:rsidP="0006129B">
      <w:pPr>
        <w:pStyle w:val="Affb"/>
      </w:pPr>
      <w:r w:rsidRPr="000C51D8">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77777777" w:rsidR="000A5247" w:rsidRPr="000C51D8" w:rsidRDefault="000A5247" w:rsidP="0006129B">
      <w:pPr>
        <w:ind w:firstLine="567"/>
      </w:pPr>
      <w:r w:rsidRPr="000C51D8">
        <w:t>В соответствии с пункт 6.2.59 Правил технической эксплуатации тепловых энергоустановок, утверждённы</w:t>
      </w:r>
      <w:r w:rsidR="007858F4" w:rsidRPr="000C51D8">
        <w:t>ми Приказом Минэнерго РФ от 24.03.</w:t>
      </w:r>
      <w:r w:rsidRPr="000C51D8">
        <w:t xml:space="preserve"> 2003 </w:t>
      </w:r>
      <w:r w:rsidR="007858F4" w:rsidRPr="000C51D8">
        <w:t xml:space="preserve">№ </w:t>
      </w:r>
      <w:r w:rsidRPr="000C51D8">
        <w:t>115</w:t>
      </w:r>
      <w:r w:rsidR="007858F4" w:rsidRPr="000C51D8">
        <w:t xml:space="preserve"> «Об утверждении Правил технической эксплуатации тепловых энергоустановок»</w:t>
      </w:r>
      <w:r w:rsidRPr="000C51D8">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0C51D8" w:rsidRDefault="00F32E4E" w:rsidP="0006129B">
      <w:pPr>
        <w:ind w:firstLine="567"/>
      </w:pPr>
      <w:r w:rsidRPr="000C51D8">
        <w:t>1)</w:t>
      </w:r>
      <w:r w:rsidR="000A5247" w:rsidRPr="000C51D8">
        <w:t xml:space="preserve"> температура воды, поступающей в тепловую сеть - ±3 %; </w:t>
      </w:r>
    </w:p>
    <w:p w14:paraId="32A80A10" w14:textId="77777777" w:rsidR="000A5247" w:rsidRPr="000C51D8" w:rsidRDefault="00F32E4E" w:rsidP="0006129B">
      <w:pPr>
        <w:ind w:firstLine="567"/>
      </w:pPr>
      <w:r w:rsidRPr="000C51D8">
        <w:t>2)</w:t>
      </w:r>
      <w:r w:rsidR="000A5247" w:rsidRPr="000C51D8">
        <w:t xml:space="preserve"> по давлению в подающих трубопроводах - ±5 %; </w:t>
      </w:r>
    </w:p>
    <w:p w14:paraId="7396D0DD" w14:textId="77777777" w:rsidR="000A5247" w:rsidRPr="000C51D8" w:rsidRDefault="00F32E4E" w:rsidP="0006129B">
      <w:pPr>
        <w:ind w:firstLine="567"/>
      </w:pPr>
      <w:r w:rsidRPr="000C51D8">
        <w:t>3)</w:t>
      </w:r>
      <w:r w:rsidR="000A5247" w:rsidRPr="000C51D8">
        <w:t xml:space="preserve"> по давлению в обратных трубопроводах - ±0,2 кгс/см 2 ; </w:t>
      </w:r>
    </w:p>
    <w:p w14:paraId="7BD7B24E" w14:textId="77777777" w:rsidR="000A5247" w:rsidRPr="000C51D8" w:rsidRDefault="00F32E4E" w:rsidP="0006129B">
      <w:pPr>
        <w:ind w:firstLine="567"/>
      </w:pPr>
      <w:r w:rsidRPr="000C51D8">
        <w:t>4)</w:t>
      </w:r>
      <w:r w:rsidR="000A5247" w:rsidRPr="000C51D8">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0C51D8" w:rsidRDefault="007210B9" w:rsidP="0006129B">
      <w:pPr>
        <w:pStyle w:val="Affb"/>
      </w:pPr>
    </w:p>
    <w:p w14:paraId="664EAE42" w14:textId="77777777" w:rsidR="009A06A9" w:rsidRPr="000C51D8" w:rsidRDefault="00F0314C" w:rsidP="0006129B">
      <w:pPr>
        <w:pStyle w:val="31"/>
        <w:spacing w:line="240" w:lineRule="auto"/>
      </w:pPr>
      <w:bookmarkStart w:id="54" w:name="_Toc144018852"/>
      <w:r w:rsidRPr="000C51D8">
        <w:lastRenderedPageBreak/>
        <w:t>3.</w:t>
      </w:r>
      <w:r w:rsidR="00997C9E" w:rsidRPr="000C51D8">
        <w:t>8</w:t>
      </w:r>
      <w:r w:rsidR="009A06A9" w:rsidRPr="000C51D8">
        <w:t xml:space="preserve"> </w:t>
      </w:r>
      <w:r w:rsidRPr="000C51D8">
        <w:t>Г</w:t>
      </w:r>
      <w:r w:rsidR="005E5DE4" w:rsidRPr="000C51D8">
        <w:t>идравлические режимы и пьезометрические графики тепловых сетей</w:t>
      </w:r>
      <w:bookmarkEnd w:id="54"/>
    </w:p>
    <w:p w14:paraId="737FFA08" w14:textId="77777777" w:rsidR="00443E9D" w:rsidRPr="000C51D8" w:rsidRDefault="00443E9D" w:rsidP="0006129B">
      <w:pPr>
        <w:ind w:firstLine="567"/>
        <w:rPr>
          <w:szCs w:val="28"/>
        </w:rPr>
      </w:pPr>
      <w:r w:rsidRPr="000C51D8">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FA7FFDE" w14:textId="77777777" w:rsidR="00443E9D" w:rsidRPr="000C51D8" w:rsidRDefault="00B94F28" w:rsidP="0006129B">
      <w:pPr>
        <w:ind w:firstLine="567"/>
        <w:rPr>
          <w:szCs w:val="28"/>
        </w:rPr>
      </w:pPr>
      <w:r w:rsidRPr="000C51D8">
        <w:t xml:space="preserve">На котельных </w:t>
      </w:r>
      <w:r w:rsidR="00CA5E5B" w:rsidRPr="000C51D8">
        <w:t xml:space="preserve">предусмотрен </w:t>
      </w:r>
      <w:r w:rsidR="009277B4" w:rsidRPr="000C51D8">
        <w:t>качественный метод регулирования отпуска тепловой энергии, который</w:t>
      </w:r>
      <w:r w:rsidR="00C479E2" w:rsidRPr="000C51D8">
        <w:t xml:space="preserve"> </w:t>
      </w:r>
      <w:r w:rsidR="00443E9D" w:rsidRPr="000C51D8">
        <w:rPr>
          <w:szCs w:val="28"/>
        </w:rPr>
        <w:t>заключается в изменении температуры сетевой воды в подающем трубопроводе в зависимости от темпера</w:t>
      </w:r>
      <w:r w:rsidR="009277B4" w:rsidRPr="000C51D8">
        <w:rPr>
          <w:szCs w:val="28"/>
        </w:rPr>
        <w:t>туры наружного воздуха,</w:t>
      </w:r>
      <w:r w:rsidR="00443E9D" w:rsidRPr="000C51D8">
        <w:rPr>
          <w:szCs w:val="28"/>
        </w:rPr>
        <w:t xml:space="preserve"> при этом гидравлический режим работы системы теплоснабжения остается неизменным, т.е. он не </w:t>
      </w:r>
      <w:r w:rsidR="00B71046" w:rsidRPr="000C51D8">
        <w:rPr>
          <w:szCs w:val="28"/>
        </w:rPr>
        <w:t>претерпевает</w:t>
      </w:r>
      <w:r w:rsidR="00443E9D" w:rsidRPr="000C51D8">
        <w:rPr>
          <w:szCs w:val="28"/>
        </w:rPr>
        <w:t xml:space="preserve"> изменений в течение всего отопительного периода. Правилами технической эксплуатации тепловых электрических станций и тепловых сетей</w:t>
      </w:r>
      <w:r w:rsidR="000E2449" w:rsidRPr="000C51D8">
        <w:rPr>
          <w:szCs w:val="28"/>
        </w:rPr>
        <w:t>,</w:t>
      </w:r>
      <w:r w:rsidR="00443E9D" w:rsidRPr="000C51D8">
        <w:rPr>
          <w:szCs w:val="28"/>
        </w:rPr>
        <w:t xml:space="preserve">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w:t>
      </w:r>
      <w:r w:rsidR="000E2449" w:rsidRPr="000C51D8">
        <w:rPr>
          <w:szCs w:val="28"/>
        </w:rPr>
        <w:t xml:space="preserve"> на ближайшие 3-5 лет.</w:t>
      </w:r>
    </w:p>
    <w:p w14:paraId="3B0F9DF9" w14:textId="77777777" w:rsidR="000A5247" w:rsidRPr="000C51D8" w:rsidRDefault="00443E9D" w:rsidP="0006129B">
      <w:pPr>
        <w:ind w:firstLine="567"/>
        <w:rPr>
          <w:szCs w:val="28"/>
        </w:rPr>
      </w:pPr>
      <w:r w:rsidRPr="000C51D8">
        <w:rPr>
          <w:szCs w:val="28"/>
        </w:rPr>
        <w:t>Транспортировка тепла от источников до потребителей осуществляется по распределительным тепловым сетям.</w:t>
      </w:r>
      <w:r w:rsidR="00D128CC" w:rsidRPr="000C51D8">
        <w:rPr>
          <w:szCs w:val="28"/>
        </w:rPr>
        <w:t xml:space="preserve"> </w:t>
      </w:r>
      <w:r w:rsidRPr="000C51D8">
        <w:rPr>
          <w:szCs w:val="28"/>
        </w:rPr>
        <w:t>Для обес</w:t>
      </w:r>
      <w:r w:rsidR="00D128CC" w:rsidRPr="000C51D8">
        <w:rPr>
          <w:szCs w:val="28"/>
        </w:rPr>
        <w:t>печения транспортировки и созда</w:t>
      </w:r>
      <w:r w:rsidRPr="000C51D8">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612C2761" w14:textId="77777777" w:rsidR="000E2449" w:rsidRPr="000C51D8" w:rsidRDefault="000E2449" w:rsidP="0006129B">
      <w:pPr>
        <w:ind w:firstLine="567"/>
        <w:rPr>
          <w:b/>
        </w:rPr>
      </w:pPr>
    </w:p>
    <w:p w14:paraId="75EFB0D7" w14:textId="77777777" w:rsidR="009A06A9" w:rsidRPr="000C51D8" w:rsidRDefault="00F0314C" w:rsidP="0006129B">
      <w:pPr>
        <w:pStyle w:val="31"/>
        <w:spacing w:line="240" w:lineRule="auto"/>
      </w:pPr>
      <w:bookmarkStart w:id="55" w:name="_Toc144018853"/>
      <w:r w:rsidRPr="000C51D8">
        <w:t>3.</w:t>
      </w:r>
      <w:r w:rsidR="00997C9E" w:rsidRPr="000C51D8">
        <w:t>9</w:t>
      </w:r>
      <w:r w:rsidR="009A06A9" w:rsidRPr="000C51D8">
        <w:t xml:space="preserve"> </w:t>
      </w:r>
      <w:r w:rsidRPr="000C51D8">
        <w:t>С</w:t>
      </w:r>
      <w:r w:rsidR="005E5DE4" w:rsidRPr="000C51D8">
        <w:t>татистик</w:t>
      </w:r>
      <w:r w:rsidR="00997C9E" w:rsidRPr="000C51D8">
        <w:t>а</w:t>
      </w:r>
      <w:r w:rsidR="005E5DE4" w:rsidRPr="000C51D8">
        <w:t xml:space="preserve"> отказов тепловых сетей (аварийных ситуаций) за последние 5 лет</w:t>
      </w:r>
      <w:bookmarkEnd w:id="55"/>
    </w:p>
    <w:p w14:paraId="128A63C9" w14:textId="77777777" w:rsidR="00F3119D" w:rsidRPr="000C51D8" w:rsidRDefault="00F3119D" w:rsidP="00F3119D">
      <w:pPr>
        <w:spacing w:line="360" w:lineRule="auto"/>
        <w:ind w:left="142" w:right="-183" w:firstLine="567"/>
      </w:pPr>
      <w:r w:rsidRPr="000C51D8">
        <w:t>Отказы тепловых сетей за последние пять лет не фиксировались.</w:t>
      </w:r>
    </w:p>
    <w:p w14:paraId="3831C883" w14:textId="77777777" w:rsidR="009A06A9" w:rsidRPr="000C51D8" w:rsidRDefault="00F0314C" w:rsidP="0006129B">
      <w:pPr>
        <w:pStyle w:val="31"/>
        <w:spacing w:line="240" w:lineRule="auto"/>
      </w:pPr>
      <w:bookmarkStart w:id="56" w:name="_Toc144018854"/>
      <w:r w:rsidRPr="000C51D8">
        <w:t>3.</w:t>
      </w:r>
      <w:r w:rsidR="00997C9E" w:rsidRPr="000C51D8">
        <w:t>10</w:t>
      </w:r>
      <w:r w:rsidR="009A06A9" w:rsidRPr="000C51D8">
        <w:t xml:space="preserve"> </w:t>
      </w:r>
      <w:r w:rsidRPr="000C51D8">
        <w:t>С</w:t>
      </w:r>
      <w:r w:rsidR="005E5DE4" w:rsidRPr="000C51D8">
        <w:t>татистик</w:t>
      </w:r>
      <w:r w:rsidR="00997C9E" w:rsidRPr="000C51D8">
        <w:t>а</w:t>
      </w:r>
      <w:r w:rsidR="005E5DE4" w:rsidRPr="000C51D8">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6"/>
    </w:p>
    <w:p w14:paraId="68E62B5E" w14:textId="27756AFE" w:rsidR="00D1098C" w:rsidRPr="000C51D8" w:rsidRDefault="00DB2537" w:rsidP="0006129B">
      <w:pPr>
        <w:ind w:firstLine="567"/>
      </w:pPr>
      <w:r w:rsidRPr="000C51D8">
        <w:rPr>
          <w:szCs w:val="28"/>
        </w:rPr>
        <w:t>Накопления</w:t>
      </w:r>
      <w:r w:rsidR="00851204" w:rsidRPr="000C51D8">
        <w:rPr>
          <w:szCs w:val="28"/>
        </w:rPr>
        <w:t xml:space="preserve"> </w:t>
      </w:r>
      <w:r w:rsidRPr="000C51D8">
        <w:rPr>
          <w:szCs w:val="28"/>
        </w:rPr>
        <w:t>статистических</w:t>
      </w:r>
      <w:r w:rsidR="00851204" w:rsidRPr="000C51D8">
        <w:rPr>
          <w:szCs w:val="28"/>
        </w:rPr>
        <w:t xml:space="preserve"> </w:t>
      </w:r>
      <w:r w:rsidRPr="000C51D8">
        <w:rPr>
          <w:szCs w:val="28"/>
        </w:rPr>
        <w:t>данных по</w:t>
      </w:r>
      <w:r w:rsidR="00851204" w:rsidRPr="000C51D8">
        <w:rPr>
          <w:szCs w:val="28"/>
        </w:rPr>
        <w:t xml:space="preserve"> </w:t>
      </w:r>
      <w:r w:rsidRPr="000C51D8">
        <w:rPr>
          <w:szCs w:val="28"/>
        </w:rPr>
        <w:t>авариям</w:t>
      </w:r>
      <w:r w:rsidR="00851204" w:rsidRPr="000C51D8">
        <w:rPr>
          <w:szCs w:val="28"/>
        </w:rPr>
        <w:t xml:space="preserve"> </w:t>
      </w:r>
      <w:r w:rsidRPr="000C51D8">
        <w:rPr>
          <w:szCs w:val="28"/>
        </w:rPr>
        <w:t>и отказам</w:t>
      </w:r>
      <w:r w:rsidR="00851204" w:rsidRPr="000C51D8">
        <w:rPr>
          <w:szCs w:val="28"/>
        </w:rPr>
        <w:t xml:space="preserve"> </w:t>
      </w:r>
      <w:r w:rsidRPr="000C51D8">
        <w:rPr>
          <w:szCs w:val="28"/>
        </w:rPr>
        <w:t>элементов схемы теплоснабжения не предоставлены.</w:t>
      </w:r>
      <w:r w:rsidR="003A6DC8" w:rsidRPr="000C51D8">
        <w:rPr>
          <w:szCs w:val="28"/>
        </w:rPr>
        <w:t xml:space="preserve"> </w:t>
      </w:r>
      <w:r w:rsidR="00D1098C" w:rsidRPr="000C51D8">
        <w:t xml:space="preserve">Нормативное время восстановления тепловых сетей в зависимости от диаметра приведено в таблице </w:t>
      </w:r>
      <w:r w:rsidR="009A7941" w:rsidRPr="000C51D8">
        <w:t>1</w:t>
      </w:r>
      <w:r w:rsidR="000608B8" w:rsidRPr="000C51D8">
        <w:t>2</w:t>
      </w:r>
      <w:r w:rsidR="00D1098C" w:rsidRPr="000C51D8">
        <w:t>.</w:t>
      </w:r>
    </w:p>
    <w:p w14:paraId="611AB6EC" w14:textId="77777777" w:rsidR="00D1098C" w:rsidRPr="000C51D8" w:rsidRDefault="00D1098C" w:rsidP="0006129B">
      <w:pPr>
        <w:ind w:firstLine="567"/>
      </w:pPr>
    </w:p>
    <w:p w14:paraId="58E86CA6" w14:textId="4848743E" w:rsidR="00D1098C" w:rsidRPr="000C51D8" w:rsidRDefault="00D1098C" w:rsidP="0006129B">
      <w:pPr>
        <w:widowControl w:val="0"/>
        <w:adjustRightInd w:val="0"/>
        <w:textAlignment w:val="baseline"/>
        <w:rPr>
          <w:rFonts w:eastAsia="Microsoft YaHei"/>
          <w:bCs/>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12</w:t>
      </w:r>
      <w:r w:rsidR="008A3CE6" w:rsidRPr="000C51D8">
        <w:rPr>
          <w:rFonts w:eastAsia="Microsoft YaHei"/>
          <w:bCs/>
          <w:noProof/>
          <w:spacing w:val="-5"/>
          <w:szCs w:val="18"/>
        </w:rPr>
        <w:fldChar w:fldCharType="end"/>
      </w:r>
      <w:r w:rsidRPr="000C51D8">
        <w:rPr>
          <w:rFonts w:eastAsia="Microsoft YaHei"/>
          <w:bCs/>
          <w:szCs w:val="18"/>
        </w:rPr>
        <w:t xml:space="preserve"> </w:t>
      </w:r>
      <w:r w:rsidRPr="000C51D8">
        <w:rPr>
          <w:rFonts w:eastAsia="Microsoft YaHei"/>
          <w:bCs/>
        </w:rPr>
        <w:t>– Нормативное время восстановления тепловых сетей в зависимости от диаметра (</w:t>
      </w:r>
      <w:r w:rsidR="00DC08CB" w:rsidRPr="000C51D8">
        <w:rPr>
          <w:rFonts w:eastAsia="Microsoft YaHei"/>
          <w:bCs/>
        </w:rPr>
        <w:t>СП 124.13330.2012</w:t>
      </w:r>
      <w:r w:rsidR="007858F4" w:rsidRPr="000C51D8">
        <w:rPr>
          <w:rFonts w:eastAsia="Microsoft YaHei"/>
          <w:bCs/>
        </w:rPr>
        <w:t xml:space="preserve"> «Свод правил. Тепловые сети. Актуализированная редакция СНиП 41-02-2003»</w:t>
      </w:r>
      <w:r w:rsidR="00DC08CB" w:rsidRPr="000C51D8">
        <w:rPr>
          <w:rFonts w:eastAsia="Microsoft YaHei"/>
          <w:bCs/>
        </w:rPr>
        <w:t xml:space="preserve">, </w:t>
      </w:r>
      <w:r w:rsidRPr="000C51D8">
        <w:rPr>
          <w:rFonts w:eastAsia="Microsoft YaHei"/>
          <w:bCs/>
        </w:rPr>
        <w:t>таблица 2)</w:t>
      </w:r>
    </w:p>
    <w:tbl>
      <w:tblPr>
        <w:tblW w:w="5000" w:type="pct"/>
        <w:jc w:val="center"/>
        <w:tblLook w:val="0000" w:firstRow="0" w:lastRow="0" w:firstColumn="0" w:lastColumn="0" w:noHBand="0" w:noVBand="0"/>
      </w:tblPr>
      <w:tblGrid>
        <w:gridCol w:w="1388"/>
        <w:gridCol w:w="4493"/>
        <w:gridCol w:w="3973"/>
      </w:tblGrid>
      <w:tr w:rsidR="000C51D8" w:rsidRPr="000C51D8"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0C51D8" w:rsidRDefault="00FC31BF" w:rsidP="0006129B">
            <w:pPr>
              <w:jc w:val="center"/>
            </w:pPr>
            <w:r w:rsidRPr="000C51D8">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0C51D8" w:rsidRDefault="00FC31BF" w:rsidP="0006129B">
            <w:pPr>
              <w:jc w:val="center"/>
            </w:pPr>
            <w:r w:rsidRPr="000C51D8">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0C51D8" w:rsidRDefault="00FC31BF" w:rsidP="0006129B">
            <w:pPr>
              <w:jc w:val="center"/>
              <w:rPr>
                <w:sz w:val="22"/>
              </w:rPr>
            </w:pPr>
            <w:r w:rsidRPr="000C51D8">
              <w:rPr>
                <w:sz w:val="22"/>
              </w:rPr>
              <w:t>Время восстановления, ч</w:t>
            </w:r>
          </w:p>
        </w:tc>
      </w:tr>
      <w:tr w:rsidR="000C51D8" w:rsidRPr="000C51D8"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0C51D8" w:rsidRDefault="00FC31BF" w:rsidP="0006129B">
            <w:pPr>
              <w:jc w:val="center"/>
            </w:pPr>
            <w:r w:rsidRPr="000C51D8">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0C51D8" w:rsidRDefault="00FC31BF" w:rsidP="0006129B">
            <w:pPr>
              <w:jc w:val="center"/>
            </w:pPr>
            <w:r w:rsidRPr="000C51D8">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0C51D8" w:rsidRDefault="00FC31BF" w:rsidP="0006129B">
            <w:pPr>
              <w:jc w:val="center"/>
            </w:pPr>
            <w:r w:rsidRPr="000C51D8">
              <w:t>15</w:t>
            </w:r>
          </w:p>
        </w:tc>
      </w:tr>
      <w:tr w:rsidR="000C51D8" w:rsidRPr="000C51D8"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0C51D8" w:rsidRDefault="00FC31BF" w:rsidP="0006129B">
            <w:pPr>
              <w:jc w:val="center"/>
            </w:pPr>
            <w:r w:rsidRPr="000C51D8">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0C51D8" w:rsidRDefault="00FC31BF" w:rsidP="0006129B">
            <w:pPr>
              <w:jc w:val="center"/>
            </w:pPr>
            <w:r w:rsidRPr="000C51D8">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0C51D8" w:rsidRDefault="00FC31BF" w:rsidP="0006129B">
            <w:pPr>
              <w:jc w:val="center"/>
            </w:pPr>
            <w:r w:rsidRPr="000C51D8">
              <w:t>18</w:t>
            </w:r>
          </w:p>
        </w:tc>
      </w:tr>
      <w:tr w:rsidR="000C51D8" w:rsidRPr="000C51D8"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0C51D8" w:rsidRDefault="00FC31BF" w:rsidP="0006129B">
            <w:pPr>
              <w:jc w:val="center"/>
            </w:pPr>
            <w:r w:rsidRPr="000C51D8">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0C51D8" w:rsidRDefault="00FC31BF" w:rsidP="0006129B">
            <w:pPr>
              <w:jc w:val="center"/>
            </w:pPr>
            <w:r w:rsidRPr="000C51D8">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0C51D8" w:rsidRDefault="00FC31BF" w:rsidP="0006129B">
            <w:pPr>
              <w:jc w:val="center"/>
            </w:pPr>
            <w:r w:rsidRPr="000C51D8">
              <w:t>22</w:t>
            </w:r>
          </w:p>
        </w:tc>
      </w:tr>
    </w:tbl>
    <w:p w14:paraId="5D1C0F93" w14:textId="77777777" w:rsidR="00D1098C" w:rsidRPr="000C51D8" w:rsidRDefault="00D1098C" w:rsidP="0006129B"/>
    <w:p w14:paraId="188E6E3F" w14:textId="77777777" w:rsidR="009A06A9" w:rsidRPr="000C51D8" w:rsidRDefault="00F0314C" w:rsidP="0006129B">
      <w:pPr>
        <w:pStyle w:val="31"/>
        <w:spacing w:line="240" w:lineRule="auto"/>
      </w:pPr>
      <w:bookmarkStart w:id="57" w:name="_Toc144018855"/>
      <w:r w:rsidRPr="000C51D8">
        <w:t>3.1</w:t>
      </w:r>
      <w:r w:rsidR="00997C9E" w:rsidRPr="000C51D8">
        <w:t>1</w:t>
      </w:r>
      <w:r w:rsidR="009A06A9" w:rsidRPr="000C51D8">
        <w:t xml:space="preserve"> </w:t>
      </w:r>
      <w:r w:rsidRPr="000C51D8">
        <w:t>О</w:t>
      </w:r>
      <w:r w:rsidR="005E5DE4" w:rsidRPr="000C51D8">
        <w:t>писание процедур диагностики состояния тепловых сетей и планирования капитальных (текущих) ремонтов</w:t>
      </w:r>
      <w:bookmarkEnd w:id="57"/>
    </w:p>
    <w:p w14:paraId="2B281352" w14:textId="77777777" w:rsidR="00DC08CB" w:rsidRPr="000C51D8" w:rsidRDefault="00DC08CB" w:rsidP="0006129B">
      <w:pPr>
        <w:ind w:firstLine="567"/>
      </w:pPr>
      <w:r w:rsidRPr="000C51D8">
        <w:t>В целях организации мониторинга за состоянием оборудования тепловых сетей применя</w:t>
      </w:r>
      <w:r w:rsidR="005148DF" w:rsidRPr="000C51D8">
        <w:t>ются следующие виды диагностики: эксплуатационные испытания и регламентные работы.</w:t>
      </w:r>
    </w:p>
    <w:p w14:paraId="3B79FF9D" w14:textId="77777777" w:rsidR="00DC08CB" w:rsidRPr="000C51D8" w:rsidRDefault="005148DF" w:rsidP="0006129B">
      <w:pPr>
        <w:ind w:firstLine="567"/>
      </w:pPr>
      <w:r w:rsidRPr="000C51D8">
        <w:t>К</w:t>
      </w:r>
      <w:r w:rsidR="004B5490" w:rsidRPr="000C51D8">
        <w:t xml:space="preserve"> э</w:t>
      </w:r>
      <w:r w:rsidR="00DC08CB" w:rsidRPr="000C51D8">
        <w:t>кс</w:t>
      </w:r>
      <w:r w:rsidRPr="000C51D8">
        <w:t>плуатационным</w:t>
      </w:r>
      <w:r w:rsidR="00DC08CB" w:rsidRPr="000C51D8">
        <w:t xml:space="preserve"> испытания</w:t>
      </w:r>
      <w:r w:rsidRPr="000C51D8">
        <w:t>м относятся</w:t>
      </w:r>
      <w:r w:rsidR="00DC08CB" w:rsidRPr="000C51D8">
        <w:t>:</w:t>
      </w:r>
    </w:p>
    <w:p w14:paraId="5250072C" w14:textId="23C6F415" w:rsidR="00DC08CB" w:rsidRPr="000C51D8" w:rsidRDefault="004B5490" w:rsidP="0006129B">
      <w:pPr>
        <w:pStyle w:val="ab"/>
        <w:ind w:firstLine="567"/>
        <w:rPr>
          <w:szCs w:val="24"/>
        </w:rPr>
      </w:pPr>
      <w:r w:rsidRPr="000C51D8">
        <w:rPr>
          <w:szCs w:val="24"/>
        </w:rPr>
        <w:t>1) г</w:t>
      </w:r>
      <w:r w:rsidR="00DC08CB" w:rsidRPr="000C51D8">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0C51D8">
        <w:rPr>
          <w:szCs w:val="24"/>
        </w:rPr>
        <w:t>.</w:t>
      </w:r>
      <w:r w:rsidR="00DC08CB" w:rsidRPr="000C51D8">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0C51D8">
        <w:rPr>
          <w:szCs w:val="24"/>
        </w:rPr>
        <w:t xml:space="preserve">д </w:t>
      </w:r>
      <w:r w:rsidR="00DC08CB" w:rsidRPr="000C51D8">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0C51D8">
        <w:rPr>
          <w:szCs w:val="24"/>
        </w:rPr>
        <w:t>вреждения, п</w:t>
      </w:r>
      <w:r w:rsidR="00DC08CB" w:rsidRPr="000C51D8">
        <w:rPr>
          <w:szCs w:val="24"/>
        </w:rPr>
        <w:t>о результатам дефектации оп</w:t>
      </w:r>
      <w:r w:rsidR="00FC31BF" w:rsidRPr="000C51D8">
        <w:rPr>
          <w:szCs w:val="24"/>
        </w:rPr>
        <w:t>ределяется объем ремонта;</w:t>
      </w:r>
    </w:p>
    <w:p w14:paraId="632FF45B" w14:textId="77777777" w:rsidR="00DC08CB" w:rsidRPr="000C51D8" w:rsidRDefault="004B5490" w:rsidP="0006129B">
      <w:pPr>
        <w:pStyle w:val="ab"/>
        <w:ind w:firstLine="567"/>
        <w:rPr>
          <w:szCs w:val="24"/>
        </w:rPr>
      </w:pPr>
      <w:r w:rsidRPr="000C51D8">
        <w:rPr>
          <w:szCs w:val="24"/>
        </w:rPr>
        <w:t>2) и</w:t>
      </w:r>
      <w:r w:rsidR="00DC08CB" w:rsidRPr="000C51D8">
        <w:rPr>
          <w:szCs w:val="24"/>
        </w:rPr>
        <w:t>спытания водяных тепловых сетей на максималь</w:t>
      </w:r>
      <w:r w:rsidR="004B13F9" w:rsidRPr="000C51D8">
        <w:rPr>
          <w:szCs w:val="24"/>
        </w:rPr>
        <w:t xml:space="preserve">ную температуру теплоносителя </w:t>
      </w:r>
      <w:r w:rsidR="00DC08CB" w:rsidRPr="000C51D8">
        <w:rPr>
          <w:szCs w:val="24"/>
        </w:rPr>
        <w:t>проводятся с периодичностью</w:t>
      </w:r>
      <w:r w:rsidR="004B13F9" w:rsidRPr="000C51D8">
        <w:rPr>
          <w:szCs w:val="24"/>
        </w:rPr>
        <w:t>,</w:t>
      </w:r>
      <w:r w:rsidR="00DC08CB" w:rsidRPr="000C51D8">
        <w:rPr>
          <w:szCs w:val="24"/>
        </w:rPr>
        <w:t xml:space="preserve"> установленной главным инженером тепловых сетей (1 раз в 2 года) с целью выявления дефектов трубопроводов</w:t>
      </w:r>
      <w:r w:rsidR="004B13F9" w:rsidRPr="000C51D8">
        <w:rPr>
          <w:szCs w:val="24"/>
        </w:rPr>
        <w:t>,</w:t>
      </w:r>
      <w:r w:rsidR="00DC08CB" w:rsidRPr="000C51D8">
        <w:rPr>
          <w:szCs w:val="24"/>
        </w:rPr>
        <w:t xml:space="preserve"> компенсаторов</w:t>
      </w:r>
      <w:r w:rsidR="004B13F9" w:rsidRPr="000C51D8">
        <w:rPr>
          <w:szCs w:val="24"/>
        </w:rPr>
        <w:t>,</w:t>
      </w:r>
      <w:r w:rsidR="00DC08CB" w:rsidRPr="000C51D8">
        <w:rPr>
          <w:szCs w:val="24"/>
        </w:rPr>
        <w:t xml:space="preserve"> опор</w:t>
      </w:r>
      <w:r w:rsidR="004B13F9" w:rsidRPr="000C51D8">
        <w:rPr>
          <w:szCs w:val="24"/>
        </w:rPr>
        <w:t>,</w:t>
      </w:r>
      <w:r w:rsidR="00DC08CB" w:rsidRPr="000C51D8">
        <w:rPr>
          <w:szCs w:val="24"/>
        </w:rPr>
        <w:t xml:space="preserve"> а также проверки компенсирующей способности тепловых сетей в условиях температурных деформаций</w:t>
      </w:r>
      <w:r w:rsidR="004B13F9" w:rsidRPr="000C51D8">
        <w:rPr>
          <w:szCs w:val="24"/>
        </w:rPr>
        <w:t>,</w:t>
      </w:r>
      <w:r w:rsidR="00DC08CB" w:rsidRPr="000C51D8">
        <w:rPr>
          <w:szCs w:val="24"/>
        </w:rPr>
        <w:t xml:space="preserve"> возникающих при повышении температуры теплоносителя до максимального значения. Испы</w:t>
      </w:r>
      <w:r w:rsidR="00DC08CB" w:rsidRPr="000C51D8">
        <w:rPr>
          <w:szCs w:val="24"/>
        </w:rPr>
        <w:lastRenderedPageBreak/>
        <w:t>тания проводят</w:t>
      </w:r>
      <w:r w:rsidR="00A72416" w:rsidRPr="000C51D8">
        <w:rPr>
          <w:szCs w:val="24"/>
        </w:rPr>
        <w:t>ся в соответ</w:t>
      </w:r>
      <w:r w:rsidR="009176E5" w:rsidRPr="000C51D8">
        <w:rPr>
          <w:szCs w:val="24"/>
        </w:rPr>
        <w:t>ствии с РД 153-34.1-20.329-2001</w:t>
      </w:r>
      <w:r w:rsidR="00A72416" w:rsidRPr="000C51D8">
        <w:rPr>
          <w:szCs w:val="24"/>
        </w:rPr>
        <w:t xml:space="preserve"> </w:t>
      </w:r>
      <w:r w:rsidR="009176E5" w:rsidRPr="000C51D8">
        <w:rPr>
          <w:szCs w:val="24"/>
        </w:rPr>
        <w:t>«</w:t>
      </w:r>
      <w:r w:rsidR="00A72416" w:rsidRPr="000C51D8">
        <w:rPr>
          <w:szCs w:val="24"/>
        </w:rPr>
        <w:t>Методические указания по испытанию водяных тепловых сетей на максимальную температуру теплоносителя»,</w:t>
      </w:r>
      <w:r w:rsidR="00BC10F6" w:rsidRPr="000C51D8">
        <w:rPr>
          <w:szCs w:val="24"/>
        </w:rPr>
        <w:t xml:space="preserve"> </w:t>
      </w:r>
      <w:r w:rsidR="00A72416" w:rsidRPr="000C51D8">
        <w:rPr>
          <w:szCs w:val="24"/>
        </w:rPr>
        <w:t>утвержденны</w:t>
      </w:r>
      <w:r w:rsidR="009176E5" w:rsidRPr="000C51D8">
        <w:rPr>
          <w:szCs w:val="24"/>
        </w:rPr>
        <w:t>ми</w:t>
      </w:r>
      <w:r w:rsidR="00A72416" w:rsidRPr="000C51D8">
        <w:rPr>
          <w:szCs w:val="24"/>
        </w:rPr>
        <w:t xml:space="preserve"> РАО «ЕЭС России» 21.03.2001</w:t>
      </w:r>
      <w:r w:rsidR="00DC08CB" w:rsidRPr="000C51D8">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0C51D8">
        <w:rPr>
          <w:szCs w:val="24"/>
        </w:rPr>
        <w:t>монта на текущий год;</w:t>
      </w:r>
    </w:p>
    <w:p w14:paraId="41BE2AF0" w14:textId="77777777" w:rsidR="00DC08CB" w:rsidRPr="000C51D8" w:rsidRDefault="004B5490" w:rsidP="0006129B">
      <w:pPr>
        <w:pStyle w:val="ab"/>
        <w:ind w:firstLine="567"/>
        <w:rPr>
          <w:szCs w:val="24"/>
        </w:rPr>
      </w:pPr>
      <w:r w:rsidRPr="000C51D8">
        <w:rPr>
          <w:szCs w:val="24"/>
        </w:rPr>
        <w:t>3) и</w:t>
      </w:r>
      <w:r w:rsidR="00DC08CB" w:rsidRPr="000C51D8">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0C51D8">
        <w:rPr>
          <w:szCs w:val="24"/>
        </w:rPr>
        <w:t>РД 153-34.1-20.526-00 «Методические указания по испытанию водяных тепловых сетей на гидравлические потери без нарушения режимов эксплуатации», утвержденны</w:t>
      </w:r>
      <w:r w:rsidR="009176E5" w:rsidRPr="000C51D8">
        <w:rPr>
          <w:szCs w:val="24"/>
        </w:rPr>
        <w:t>ми</w:t>
      </w:r>
      <w:r w:rsidR="00A72416" w:rsidRPr="000C51D8">
        <w:rPr>
          <w:szCs w:val="24"/>
        </w:rPr>
        <w:t xml:space="preserve"> РАО «ЕЭС России», 04.05.2000</w:t>
      </w:r>
      <w:r w:rsidR="00DC08CB" w:rsidRPr="000C51D8">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0C51D8">
        <w:rPr>
          <w:szCs w:val="24"/>
        </w:rPr>
        <w:t>сетей и систем теплопотребления;</w:t>
      </w:r>
    </w:p>
    <w:p w14:paraId="378217E6" w14:textId="77777777" w:rsidR="00DC08CB" w:rsidRPr="000C51D8" w:rsidRDefault="004B5490" w:rsidP="0006129B">
      <w:pPr>
        <w:pStyle w:val="ab"/>
        <w:ind w:firstLine="567"/>
        <w:rPr>
          <w:szCs w:val="24"/>
        </w:rPr>
      </w:pPr>
      <w:r w:rsidRPr="000C51D8">
        <w:rPr>
          <w:szCs w:val="24"/>
        </w:rPr>
        <w:t>4) и</w:t>
      </w:r>
      <w:r w:rsidR="00DC08CB" w:rsidRPr="000C51D8">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0C51D8">
        <w:rPr>
          <w:szCs w:val="24"/>
        </w:rPr>
        <w:t>РД 34.09.255-97 «Методические указания по определению тепловых потерь в водяных тепловых сетях», утвержденны</w:t>
      </w:r>
      <w:r w:rsidR="009176E5" w:rsidRPr="000C51D8">
        <w:rPr>
          <w:szCs w:val="24"/>
        </w:rPr>
        <w:t>ми</w:t>
      </w:r>
      <w:r w:rsidR="00A72416" w:rsidRPr="000C51D8">
        <w:rPr>
          <w:szCs w:val="24"/>
        </w:rPr>
        <w:t xml:space="preserve"> РАО «ЕЭС России»,</w:t>
      </w:r>
      <w:r w:rsidR="00C479E2" w:rsidRPr="000C51D8">
        <w:rPr>
          <w:szCs w:val="24"/>
        </w:rPr>
        <w:t xml:space="preserve"> </w:t>
      </w:r>
      <w:r w:rsidR="00A72416" w:rsidRPr="000C51D8">
        <w:rPr>
          <w:szCs w:val="24"/>
        </w:rPr>
        <w:t>25.04.1997</w:t>
      </w:r>
      <w:r w:rsidR="00DC08CB" w:rsidRPr="000C51D8">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0C51D8">
        <w:rPr>
          <w:szCs w:val="24"/>
        </w:rPr>
        <w:t>,</w:t>
      </w:r>
      <w:r w:rsidR="00DC08CB" w:rsidRPr="000C51D8">
        <w:rPr>
          <w:szCs w:val="24"/>
        </w:rPr>
        <w:t xml:space="preserve"> график их выполнения по приведению тепловых потерь к нормативному значению</w:t>
      </w:r>
      <w:r w:rsidR="004B13F9" w:rsidRPr="000C51D8">
        <w:rPr>
          <w:szCs w:val="24"/>
        </w:rPr>
        <w:t xml:space="preserve">. </w:t>
      </w:r>
      <w:r w:rsidR="0080453F" w:rsidRPr="000C51D8">
        <w:rPr>
          <w:szCs w:val="24"/>
        </w:rPr>
        <w:t>С</w:t>
      </w:r>
      <w:r w:rsidR="00DC08CB" w:rsidRPr="000C51D8">
        <w:rPr>
          <w:szCs w:val="24"/>
        </w:rPr>
        <w:t>вязанны</w:t>
      </w:r>
      <w:r w:rsidR="008E4EBE" w:rsidRPr="000C51D8">
        <w:rPr>
          <w:szCs w:val="24"/>
        </w:rPr>
        <w:t>е</w:t>
      </w:r>
      <w:r w:rsidR="00DC08CB" w:rsidRPr="000C51D8">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0C51D8" w:rsidRDefault="001B70BE" w:rsidP="0006129B">
      <w:pPr>
        <w:pStyle w:val="ab"/>
        <w:ind w:firstLine="567"/>
        <w:rPr>
          <w:szCs w:val="24"/>
        </w:rPr>
      </w:pPr>
    </w:p>
    <w:p w14:paraId="481B8B43" w14:textId="77777777" w:rsidR="00DC08CB" w:rsidRPr="000C51D8" w:rsidRDefault="005148DF" w:rsidP="0006129B">
      <w:pPr>
        <w:pStyle w:val="ab"/>
        <w:ind w:firstLine="567"/>
        <w:rPr>
          <w:szCs w:val="24"/>
        </w:rPr>
      </w:pPr>
      <w:r w:rsidRPr="000C51D8">
        <w:rPr>
          <w:szCs w:val="24"/>
        </w:rPr>
        <w:t>К</w:t>
      </w:r>
      <w:r w:rsidR="004B5490" w:rsidRPr="000C51D8">
        <w:rPr>
          <w:szCs w:val="24"/>
        </w:rPr>
        <w:t xml:space="preserve"> р</w:t>
      </w:r>
      <w:r w:rsidRPr="000C51D8">
        <w:rPr>
          <w:szCs w:val="24"/>
        </w:rPr>
        <w:t>егламентным работам относятся</w:t>
      </w:r>
      <w:r w:rsidR="00DC08CB" w:rsidRPr="000C51D8">
        <w:rPr>
          <w:szCs w:val="24"/>
        </w:rPr>
        <w:t>:</w:t>
      </w:r>
    </w:p>
    <w:p w14:paraId="63BA6FEA" w14:textId="77777777" w:rsidR="00DC08CB" w:rsidRPr="000C51D8" w:rsidRDefault="004B5490" w:rsidP="0006129B">
      <w:pPr>
        <w:pStyle w:val="ab"/>
        <w:ind w:firstLine="567"/>
        <w:rPr>
          <w:szCs w:val="24"/>
        </w:rPr>
      </w:pPr>
      <w:r w:rsidRPr="000C51D8">
        <w:rPr>
          <w:szCs w:val="24"/>
        </w:rPr>
        <w:t>1) к</w:t>
      </w:r>
      <w:r w:rsidR="00DC08CB" w:rsidRPr="000C51D8">
        <w:rPr>
          <w:szCs w:val="24"/>
        </w:rPr>
        <w:t xml:space="preserve">онтрольные шурфовки проводятся ежегодно по графику в межотопительный </w:t>
      </w:r>
      <w:r w:rsidR="009C38E7" w:rsidRPr="000C51D8">
        <w:rPr>
          <w:szCs w:val="24"/>
        </w:rPr>
        <w:t xml:space="preserve">период </w:t>
      </w:r>
      <w:r w:rsidR="00DC08CB" w:rsidRPr="000C51D8">
        <w:rPr>
          <w:szCs w:val="24"/>
        </w:rPr>
        <w:t>с целью оценки состояния трубопроводов тепловых сетей, тепловой изоля</w:t>
      </w:r>
      <w:r w:rsidR="00A72416" w:rsidRPr="000C51D8">
        <w:rPr>
          <w:szCs w:val="24"/>
        </w:rPr>
        <w:t>ции и строительных конструкций.</w:t>
      </w:r>
      <w:r w:rsidR="00DC08CB" w:rsidRPr="000C51D8">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0C51D8">
        <w:rPr>
          <w:szCs w:val="24"/>
        </w:rPr>
        <w:t>чие признаков наружной коррозии. П</w:t>
      </w:r>
      <w:r w:rsidR="00DC08CB" w:rsidRPr="000C51D8">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0C51D8">
        <w:rPr>
          <w:szCs w:val="24"/>
        </w:rPr>
        <w:t xml:space="preserve"> и </w:t>
      </w:r>
      <w:r w:rsidR="00DC08CB" w:rsidRPr="000C51D8">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0C51D8">
        <w:rPr>
          <w:szCs w:val="24"/>
        </w:rPr>
        <w:t>ан ремонтных работ;</w:t>
      </w:r>
    </w:p>
    <w:p w14:paraId="02645767" w14:textId="77777777" w:rsidR="00DC08CB" w:rsidRPr="000C51D8" w:rsidRDefault="004B5490" w:rsidP="0006129B">
      <w:pPr>
        <w:pStyle w:val="ab"/>
        <w:ind w:firstLine="567"/>
        <w:rPr>
          <w:szCs w:val="24"/>
        </w:rPr>
      </w:pPr>
      <w:r w:rsidRPr="000C51D8">
        <w:rPr>
          <w:szCs w:val="24"/>
        </w:rPr>
        <w:t>2) о</w:t>
      </w:r>
      <w:r w:rsidR="00DC08CB" w:rsidRPr="000C51D8">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0C51D8">
        <w:rPr>
          <w:szCs w:val="24"/>
        </w:rPr>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0C51D8">
        <w:rPr>
          <w:szCs w:val="24"/>
        </w:rPr>
        <w:t>. На основании обработки результатов лабораторных анализов определяется скорость внутренней коррозии мм/</w:t>
      </w:r>
      <w:r w:rsidR="009C38E7" w:rsidRPr="000C51D8">
        <w:rPr>
          <w:szCs w:val="24"/>
        </w:rPr>
        <w:t xml:space="preserve">год </w:t>
      </w:r>
      <w:r w:rsidR="00DC08CB" w:rsidRPr="000C51D8">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0C51D8">
        <w:rPr>
          <w:szCs w:val="24"/>
        </w:rPr>
        <w:t>тва подготовки подпиточной воды;</w:t>
      </w:r>
    </w:p>
    <w:p w14:paraId="5E79B367" w14:textId="77777777" w:rsidR="00DC08CB" w:rsidRPr="000C51D8" w:rsidRDefault="004B5490" w:rsidP="0006129B">
      <w:pPr>
        <w:pStyle w:val="ab"/>
        <w:ind w:firstLine="567"/>
        <w:rPr>
          <w:szCs w:val="24"/>
        </w:rPr>
      </w:pPr>
      <w:r w:rsidRPr="000C51D8">
        <w:rPr>
          <w:szCs w:val="24"/>
        </w:rPr>
        <w:t xml:space="preserve">3) </w:t>
      </w:r>
      <w:r w:rsidR="00F4199A" w:rsidRPr="000C51D8">
        <w:rPr>
          <w:szCs w:val="24"/>
        </w:rPr>
        <w:t>т</w:t>
      </w:r>
      <w:r w:rsidR="00DC08CB" w:rsidRPr="000C51D8">
        <w:rPr>
          <w:szCs w:val="24"/>
        </w:rPr>
        <w:t>ехническое освидетельствование</w:t>
      </w:r>
      <w:r w:rsidR="00F4199A" w:rsidRPr="000C51D8">
        <w:rPr>
          <w:szCs w:val="24"/>
        </w:rPr>
        <w:t>, которое</w:t>
      </w:r>
      <w:r w:rsidR="00DC08CB" w:rsidRPr="000C51D8">
        <w:rPr>
          <w:szCs w:val="24"/>
        </w:rPr>
        <w:t xml:space="preserve"> проводится в части наружного осмотра, гидравлических испытаний </w:t>
      </w:r>
      <w:r w:rsidRPr="000C51D8">
        <w:rPr>
          <w:szCs w:val="24"/>
        </w:rPr>
        <w:t>и технического диагностирования</w:t>
      </w:r>
      <w:r w:rsidR="005148DF" w:rsidRPr="000C51D8">
        <w:rPr>
          <w:szCs w:val="24"/>
        </w:rPr>
        <w:t>:</w:t>
      </w:r>
    </w:p>
    <w:p w14:paraId="7DE45DF8" w14:textId="77777777" w:rsidR="00DC08CB" w:rsidRPr="000C51D8" w:rsidRDefault="004B5490" w:rsidP="0006129B">
      <w:pPr>
        <w:ind w:firstLine="567"/>
      </w:pPr>
      <w:r w:rsidRPr="000C51D8">
        <w:lastRenderedPageBreak/>
        <w:t xml:space="preserve">3.1) </w:t>
      </w:r>
      <w:r w:rsidR="00DC08CB" w:rsidRPr="000C51D8">
        <w:t>наружный осмотр - ежегодно;</w:t>
      </w:r>
    </w:p>
    <w:p w14:paraId="3CF5E4FC" w14:textId="77777777" w:rsidR="00DC08CB" w:rsidRPr="000C51D8" w:rsidRDefault="004B5490" w:rsidP="0006129B">
      <w:pPr>
        <w:pStyle w:val="ab"/>
        <w:ind w:firstLine="567"/>
        <w:rPr>
          <w:szCs w:val="24"/>
        </w:rPr>
      </w:pPr>
      <w:r w:rsidRPr="000C51D8">
        <w:rPr>
          <w:szCs w:val="24"/>
        </w:rPr>
        <w:t xml:space="preserve">3.2) </w:t>
      </w:r>
      <w:r w:rsidR="00DC08CB" w:rsidRPr="000C51D8">
        <w:rPr>
          <w:szCs w:val="24"/>
        </w:rPr>
        <w:t>гидравлические испытания – ежегодно, а также пере</w:t>
      </w:r>
      <w:r w:rsidR="00787B99" w:rsidRPr="000C51D8">
        <w:rPr>
          <w:szCs w:val="24"/>
        </w:rPr>
        <w:t xml:space="preserve">д </w:t>
      </w:r>
      <w:r w:rsidR="00DC08CB" w:rsidRPr="000C51D8">
        <w:rPr>
          <w:szCs w:val="24"/>
        </w:rPr>
        <w:t>пуском в эксплуатацию после монтажа или ремонта связанного со сваркой;</w:t>
      </w:r>
    </w:p>
    <w:p w14:paraId="405E74FC" w14:textId="77777777" w:rsidR="00DC08CB" w:rsidRPr="000C51D8" w:rsidRDefault="004B5490" w:rsidP="0006129B">
      <w:pPr>
        <w:pStyle w:val="ab"/>
        <w:ind w:firstLine="567"/>
        <w:rPr>
          <w:szCs w:val="24"/>
        </w:rPr>
      </w:pPr>
      <w:r w:rsidRPr="000C51D8">
        <w:rPr>
          <w:szCs w:val="24"/>
        </w:rPr>
        <w:t xml:space="preserve">3.3) </w:t>
      </w:r>
      <w:r w:rsidR="00DC08CB" w:rsidRPr="000C51D8">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2BAAE6F" w14:textId="77777777" w:rsidR="00DC08CB" w:rsidRPr="000C51D8" w:rsidRDefault="00DC08CB" w:rsidP="0006129B">
      <w:pPr>
        <w:ind w:firstLine="567"/>
      </w:pPr>
      <w:r w:rsidRPr="000C51D8">
        <w:t xml:space="preserve">Техническое освидетельствование проводится в соответствии с </w:t>
      </w:r>
      <w:r w:rsidR="00A72416" w:rsidRPr="000C51D8">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rsidRPr="000C51D8">
        <w:t>ой</w:t>
      </w:r>
      <w:r w:rsidR="00A72416" w:rsidRPr="000C51D8">
        <w:t xml:space="preserve"> РАО «ЕЭС России», 09.12.1999</w:t>
      </w:r>
      <w:r w:rsidRPr="000C51D8">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0C51D8">
        <w:t>ние.</w:t>
      </w:r>
    </w:p>
    <w:p w14:paraId="4EC2855B" w14:textId="77777777" w:rsidR="001B70BE" w:rsidRPr="000C51D8" w:rsidRDefault="001B70BE" w:rsidP="0006129B">
      <w:pPr>
        <w:pStyle w:val="ab"/>
        <w:ind w:firstLine="567"/>
        <w:rPr>
          <w:szCs w:val="24"/>
        </w:rPr>
      </w:pPr>
    </w:p>
    <w:p w14:paraId="1782D446" w14:textId="77777777" w:rsidR="00DC08CB" w:rsidRPr="000C51D8" w:rsidRDefault="005148DF" w:rsidP="0006129B">
      <w:pPr>
        <w:pStyle w:val="ab"/>
        <w:ind w:firstLine="567"/>
        <w:rPr>
          <w:szCs w:val="24"/>
        </w:rPr>
      </w:pPr>
      <w:r w:rsidRPr="000C51D8">
        <w:rPr>
          <w:szCs w:val="24"/>
        </w:rPr>
        <w:t>П</w:t>
      </w:r>
      <w:r w:rsidR="00DC08CB" w:rsidRPr="000C51D8">
        <w:rPr>
          <w:szCs w:val="24"/>
        </w:rPr>
        <w:t>ланирование капитальных (текущих)</w:t>
      </w:r>
      <w:r w:rsidR="00FC31BF" w:rsidRPr="000C51D8">
        <w:rPr>
          <w:szCs w:val="24"/>
        </w:rPr>
        <w:t xml:space="preserve"> ремонтов</w:t>
      </w:r>
      <w:r w:rsidRPr="000C51D8">
        <w:rPr>
          <w:szCs w:val="24"/>
        </w:rPr>
        <w:t xml:space="preserve"> осуществляется на основании</w:t>
      </w:r>
      <w:r w:rsidR="00FC31BF" w:rsidRPr="000C51D8">
        <w:rPr>
          <w:szCs w:val="24"/>
        </w:rPr>
        <w:t>:</w:t>
      </w:r>
    </w:p>
    <w:p w14:paraId="11162E3D" w14:textId="77777777" w:rsidR="00DC08CB" w:rsidRPr="000C51D8" w:rsidRDefault="005148DF" w:rsidP="0006129B">
      <w:pPr>
        <w:pStyle w:val="ab"/>
        <w:ind w:firstLine="567"/>
        <w:rPr>
          <w:szCs w:val="24"/>
        </w:rPr>
      </w:pPr>
      <w:r w:rsidRPr="000C51D8">
        <w:rPr>
          <w:szCs w:val="24"/>
        </w:rPr>
        <w:t xml:space="preserve">1) </w:t>
      </w:r>
      <w:r w:rsidR="00DC08CB" w:rsidRPr="000C51D8">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0C51D8">
        <w:rPr>
          <w:szCs w:val="24"/>
        </w:rPr>
        <w:t>ет (с ежегодной корректировкой);</w:t>
      </w:r>
    </w:p>
    <w:p w14:paraId="1AF8A577" w14:textId="77777777" w:rsidR="00DC08CB" w:rsidRPr="000C51D8" w:rsidRDefault="005148DF" w:rsidP="0006129B">
      <w:pPr>
        <w:pStyle w:val="ab"/>
        <w:ind w:firstLine="567"/>
        <w:rPr>
          <w:szCs w:val="24"/>
        </w:rPr>
      </w:pPr>
      <w:r w:rsidRPr="000C51D8">
        <w:rPr>
          <w:szCs w:val="24"/>
        </w:rPr>
        <w:t xml:space="preserve">2) </w:t>
      </w:r>
      <w:r w:rsidR="00DC08CB" w:rsidRPr="000C51D8">
        <w:rPr>
          <w:szCs w:val="24"/>
        </w:rPr>
        <w:t>перспективного графика ремонтов разрабатывается перспективный пла</w:t>
      </w:r>
      <w:r w:rsidR="00FC31BF" w:rsidRPr="000C51D8">
        <w:rPr>
          <w:szCs w:val="24"/>
        </w:rPr>
        <w:t>н подготовки к ремонту на 5 лет.</w:t>
      </w:r>
    </w:p>
    <w:p w14:paraId="4FF08EC3" w14:textId="77777777" w:rsidR="00DC08CB" w:rsidRPr="000C51D8" w:rsidRDefault="005148DF" w:rsidP="0006129B">
      <w:pPr>
        <w:ind w:firstLine="567"/>
      </w:pPr>
      <w:r w:rsidRPr="000C51D8">
        <w:t>Ф</w:t>
      </w:r>
      <w:r w:rsidR="00DC08CB" w:rsidRPr="000C51D8">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5AA1A215" w14:textId="77777777" w:rsidR="00DC08CB" w:rsidRPr="000C51D8" w:rsidRDefault="00DC08CB" w:rsidP="0006129B">
      <w:pPr>
        <w:ind w:firstLine="567"/>
      </w:pPr>
    </w:p>
    <w:p w14:paraId="05D3F844" w14:textId="77777777" w:rsidR="009A06A9" w:rsidRPr="000C51D8" w:rsidRDefault="005148DF" w:rsidP="0006129B">
      <w:pPr>
        <w:pStyle w:val="31"/>
        <w:spacing w:line="240" w:lineRule="auto"/>
      </w:pPr>
      <w:bookmarkStart w:id="58" w:name="_Toc144018856"/>
      <w:r w:rsidRPr="000C51D8">
        <w:t>3.1</w:t>
      </w:r>
      <w:r w:rsidR="00997C9E" w:rsidRPr="000C51D8">
        <w:t>2</w:t>
      </w:r>
      <w:r w:rsidR="009A06A9" w:rsidRPr="000C51D8">
        <w:t xml:space="preserve"> </w:t>
      </w:r>
      <w:r w:rsidRPr="000C51D8">
        <w:t>О</w:t>
      </w:r>
      <w:r w:rsidR="005E5DE4" w:rsidRPr="000C51D8">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8"/>
    </w:p>
    <w:p w14:paraId="2FE80D1D" w14:textId="77777777" w:rsidR="0019311F" w:rsidRPr="000C51D8" w:rsidRDefault="0019311F" w:rsidP="0006129B">
      <w:pPr>
        <w:ind w:firstLine="567"/>
      </w:pPr>
      <w:r w:rsidRPr="000C51D8">
        <w:t xml:space="preserve">Ремонт оборудования тепловых сетей производится в соответствии с требованиями </w:t>
      </w:r>
      <w:r w:rsidR="001B70BE" w:rsidRPr="000C51D8">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0C51D8">
        <w:t xml:space="preserve">. </w:t>
      </w:r>
    </w:p>
    <w:p w14:paraId="744BE527" w14:textId="77777777" w:rsidR="0019311F" w:rsidRPr="000C51D8" w:rsidRDefault="0019311F" w:rsidP="0006129B">
      <w:pPr>
        <w:ind w:firstLine="567"/>
      </w:pPr>
      <w:r w:rsidRPr="000C51D8">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0C51D8" w:rsidRDefault="0019311F" w:rsidP="0006129B">
      <w:pPr>
        <w:ind w:firstLine="567"/>
      </w:pPr>
      <w:r w:rsidRPr="000C51D8">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0C51D8" w:rsidRDefault="001B70BE" w:rsidP="0006129B">
      <w:pPr>
        <w:ind w:firstLine="567"/>
      </w:pPr>
    </w:p>
    <w:p w14:paraId="59F0B384" w14:textId="77777777" w:rsidR="009A06A9" w:rsidRPr="000C51D8" w:rsidRDefault="005148DF" w:rsidP="0006129B">
      <w:pPr>
        <w:pStyle w:val="31"/>
        <w:spacing w:line="240" w:lineRule="auto"/>
      </w:pPr>
      <w:bookmarkStart w:id="59" w:name="_Toc144018857"/>
      <w:r w:rsidRPr="000C51D8">
        <w:t>3.1</w:t>
      </w:r>
      <w:r w:rsidR="00997C9E" w:rsidRPr="000C51D8">
        <w:t>3</w:t>
      </w:r>
      <w:r w:rsidR="009A06A9" w:rsidRPr="000C51D8">
        <w:t xml:space="preserve"> </w:t>
      </w:r>
      <w:r w:rsidRPr="000C51D8">
        <w:t>О</w:t>
      </w:r>
      <w:r w:rsidR="005E5DE4" w:rsidRPr="000C51D8">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9"/>
    </w:p>
    <w:p w14:paraId="0223AE7E" w14:textId="77777777" w:rsidR="0019311F" w:rsidRPr="000C51D8" w:rsidRDefault="0019311F" w:rsidP="0006129B">
      <w:pPr>
        <w:pStyle w:val="Affb"/>
      </w:pPr>
      <w:r w:rsidRPr="000C51D8">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0C51D8">
        <w:t xml:space="preserve"> Министерства энергетики Российской Федерации</w:t>
      </w:r>
      <w:r w:rsidRPr="000C51D8">
        <w:t xml:space="preserve"> </w:t>
      </w:r>
      <w:r w:rsidR="004F59A8" w:rsidRPr="000C51D8">
        <w:t xml:space="preserve">от 30.12.2008 </w:t>
      </w:r>
      <w:r w:rsidRPr="000C51D8">
        <w:t xml:space="preserve">№325 </w:t>
      </w:r>
      <w:r w:rsidR="004F59A8" w:rsidRPr="000C51D8">
        <w:t>«Об утверждении порядка определения нормативов технологических потерь при передаче тепловой энергии, теплоносителя»</w:t>
      </w:r>
      <w:r w:rsidRPr="000C51D8">
        <w:t xml:space="preserve">. </w:t>
      </w:r>
    </w:p>
    <w:p w14:paraId="2DE9BB97" w14:textId="77777777" w:rsidR="0019311F" w:rsidRPr="000C51D8" w:rsidRDefault="0019311F" w:rsidP="0006129B">
      <w:pPr>
        <w:pStyle w:val="Affb"/>
      </w:pPr>
      <w:r w:rsidRPr="000C51D8">
        <w:t>Цель нормирования потерь тепловой энергии</w:t>
      </w:r>
      <w:r w:rsidR="00E20BDB" w:rsidRPr="000C51D8">
        <w:t xml:space="preserve">, </w:t>
      </w:r>
      <w:r w:rsidRPr="000C51D8">
        <w:t>снижение или поддержание потерь на обоснованном уровне. Расч</w:t>
      </w:r>
      <w:r w:rsidR="00B518E3" w:rsidRPr="000C51D8">
        <w:t>е</w:t>
      </w:r>
      <w:r w:rsidRPr="000C51D8">
        <w:t>т нормирования потерь тепловой энергии, являясь составной ча</w:t>
      </w:r>
      <w:r w:rsidRPr="000C51D8">
        <w:lastRenderedPageBreak/>
        <w:t xml:space="preserve">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0C51D8" w:rsidRDefault="0019311F" w:rsidP="0006129B">
      <w:pPr>
        <w:pStyle w:val="Affb"/>
      </w:pPr>
      <w:r w:rsidRPr="000C51D8">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0C51D8" w:rsidRDefault="005148DF" w:rsidP="0006129B">
      <w:pPr>
        <w:pStyle w:val="Affb"/>
        <w:tabs>
          <w:tab w:val="left" w:pos="851"/>
        </w:tabs>
      </w:pPr>
      <w:r w:rsidRPr="000C51D8">
        <w:t xml:space="preserve">1) </w:t>
      </w:r>
      <w:r w:rsidR="0019311F" w:rsidRPr="000C51D8">
        <w:t xml:space="preserve">потери и затраты теплоносителя (пар, конденсат, вода) в пределах установленных норм; </w:t>
      </w:r>
    </w:p>
    <w:p w14:paraId="3A6D31D8" w14:textId="77777777" w:rsidR="0019311F" w:rsidRPr="000C51D8" w:rsidRDefault="005148DF" w:rsidP="0006129B">
      <w:pPr>
        <w:pStyle w:val="Affb"/>
        <w:tabs>
          <w:tab w:val="left" w:pos="851"/>
        </w:tabs>
      </w:pPr>
      <w:r w:rsidRPr="000C51D8">
        <w:t xml:space="preserve">2) </w:t>
      </w:r>
      <w:r w:rsidR="0019311F" w:rsidRPr="000C51D8">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0C51D8" w:rsidRDefault="005148DF" w:rsidP="0006129B">
      <w:pPr>
        <w:pStyle w:val="Affb"/>
        <w:tabs>
          <w:tab w:val="left" w:pos="851"/>
        </w:tabs>
      </w:pPr>
      <w:r w:rsidRPr="000C51D8">
        <w:t xml:space="preserve">3) </w:t>
      </w:r>
      <w:r w:rsidR="0019311F" w:rsidRPr="000C51D8">
        <w:t>затраты электрической энергии на передачу тепловой энергии (</w:t>
      </w:r>
      <w:r w:rsidR="00FC31BF" w:rsidRPr="000C51D8">
        <w:t>эл.</w:t>
      </w:r>
      <w:r w:rsidR="0019311F" w:rsidRPr="000C51D8">
        <w:t>приво</w:t>
      </w:r>
      <w:r w:rsidR="00787B99" w:rsidRPr="000C51D8">
        <w:t xml:space="preserve">д </w:t>
      </w:r>
      <w:r w:rsidR="0019311F" w:rsidRPr="000C51D8">
        <w:t>оборудов</w:t>
      </w:r>
      <w:r w:rsidR="004304D5" w:rsidRPr="000C51D8">
        <w:t>а</w:t>
      </w:r>
      <w:r w:rsidR="0019311F" w:rsidRPr="000C51D8">
        <w:t xml:space="preserve">ния, расположенного на тепловых сетях и обеспечивающего передачу тепловой энергии). </w:t>
      </w:r>
    </w:p>
    <w:p w14:paraId="3CDE17F3" w14:textId="77777777" w:rsidR="0019311F" w:rsidRPr="000C51D8" w:rsidRDefault="0019311F" w:rsidP="0006129B">
      <w:pPr>
        <w:pStyle w:val="Affb"/>
        <w:tabs>
          <w:tab w:val="left" w:pos="851"/>
        </w:tabs>
      </w:pPr>
      <w:r w:rsidRPr="000C51D8">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0C51D8" w:rsidRDefault="0019311F" w:rsidP="0006129B">
      <w:pPr>
        <w:pStyle w:val="Affb"/>
      </w:pPr>
      <w:r w:rsidRPr="000C51D8">
        <w:t xml:space="preserve">К нормируемым технологическим затратам теплоносителя (теплоноситель – вода) относятся: </w:t>
      </w:r>
    </w:p>
    <w:p w14:paraId="354D8060" w14:textId="77777777" w:rsidR="0019311F" w:rsidRPr="000C51D8" w:rsidRDefault="005148DF" w:rsidP="0006129B">
      <w:pPr>
        <w:pStyle w:val="Affb"/>
        <w:tabs>
          <w:tab w:val="left" w:pos="851"/>
        </w:tabs>
      </w:pPr>
      <w:r w:rsidRPr="000C51D8">
        <w:t xml:space="preserve">1) </w:t>
      </w:r>
      <w:r w:rsidR="0019311F" w:rsidRPr="000C51D8">
        <w:t>затраты теплоносителя на заполнение трубопроводов тепловых сетей пере</w:t>
      </w:r>
      <w:r w:rsidR="005B1BFC" w:rsidRPr="000C51D8">
        <w:t xml:space="preserve">д </w:t>
      </w:r>
      <w:r w:rsidR="0019311F" w:rsidRPr="000C51D8">
        <w:t xml:space="preserve">пуском после плановых ремонтов и при подключении новых участков тепловых сетей; </w:t>
      </w:r>
    </w:p>
    <w:p w14:paraId="7942AE40" w14:textId="77777777" w:rsidR="0019311F" w:rsidRPr="000C51D8" w:rsidRDefault="005148DF" w:rsidP="0006129B">
      <w:pPr>
        <w:pStyle w:val="Affb"/>
        <w:tabs>
          <w:tab w:val="left" w:pos="851"/>
        </w:tabs>
      </w:pPr>
      <w:r w:rsidRPr="000C51D8">
        <w:t xml:space="preserve">2) </w:t>
      </w:r>
      <w:r w:rsidR="0019311F" w:rsidRPr="000C51D8">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E23C31E" w14:textId="77777777" w:rsidR="0019311F" w:rsidRPr="000C51D8" w:rsidRDefault="005148DF" w:rsidP="0006129B">
      <w:pPr>
        <w:pStyle w:val="Affb"/>
        <w:tabs>
          <w:tab w:val="left" w:pos="851"/>
        </w:tabs>
      </w:pPr>
      <w:r w:rsidRPr="000C51D8">
        <w:t xml:space="preserve">3) </w:t>
      </w:r>
      <w:r w:rsidR="0019311F" w:rsidRPr="000C51D8">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0C51D8" w:rsidRDefault="005148DF" w:rsidP="0006129B">
      <w:pPr>
        <w:pStyle w:val="Affb"/>
        <w:tabs>
          <w:tab w:val="left" w:pos="851"/>
        </w:tabs>
      </w:pPr>
      <w:r w:rsidRPr="000C51D8">
        <w:t xml:space="preserve">4) </w:t>
      </w:r>
      <w:r w:rsidR="0019311F" w:rsidRPr="000C51D8">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0C51D8" w:rsidRDefault="0019311F" w:rsidP="0006129B">
      <w:pPr>
        <w:pStyle w:val="Affb"/>
      </w:pPr>
      <w:r w:rsidRPr="000C51D8">
        <w:t xml:space="preserve">Нормативные технологические потери и затраты тепловой энергии при ее передаче включают: </w:t>
      </w:r>
    </w:p>
    <w:p w14:paraId="03220CC7" w14:textId="77777777" w:rsidR="0019311F" w:rsidRPr="000C51D8" w:rsidRDefault="005148DF" w:rsidP="0006129B">
      <w:pPr>
        <w:pStyle w:val="Affb"/>
        <w:tabs>
          <w:tab w:val="left" w:pos="851"/>
        </w:tabs>
      </w:pPr>
      <w:r w:rsidRPr="000C51D8">
        <w:t xml:space="preserve">1) </w:t>
      </w:r>
      <w:r w:rsidR="0019311F" w:rsidRPr="000C51D8">
        <w:t xml:space="preserve">потери и затраты тепловой энергии, обусловленные потерями и затратами теплоносителя; </w:t>
      </w:r>
    </w:p>
    <w:p w14:paraId="4C50EDC2" w14:textId="77777777" w:rsidR="0019311F" w:rsidRPr="000C51D8" w:rsidRDefault="005148DF" w:rsidP="0006129B">
      <w:pPr>
        <w:pStyle w:val="Affb"/>
        <w:tabs>
          <w:tab w:val="left" w:pos="851"/>
        </w:tabs>
      </w:pPr>
      <w:r w:rsidRPr="000C51D8">
        <w:t xml:space="preserve">2) </w:t>
      </w:r>
      <w:r w:rsidR="0019311F" w:rsidRPr="000C51D8">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0C51D8" w:rsidRDefault="00F3119D" w:rsidP="00F3119D">
      <w:pPr>
        <w:pStyle w:val="afffffff8"/>
      </w:pPr>
      <w:r w:rsidRPr="000C51D8">
        <w:t xml:space="preserve">Сведения о нормативах технологических потерь при передаче тепловой энергии </w:t>
      </w:r>
      <w:r w:rsidR="00CA7370" w:rsidRPr="000C51D8">
        <w:t>не представлены</w:t>
      </w:r>
      <w:r w:rsidRPr="000C51D8">
        <w:t xml:space="preserve">. </w:t>
      </w:r>
    </w:p>
    <w:p w14:paraId="16F780CA" w14:textId="77777777" w:rsidR="00CA7370" w:rsidRPr="000C51D8" w:rsidRDefault="00CA7370" w:rsidP="00F3119D">
      <w:pPr>
        <w:pStyle w:val="afffffff8"/>
      </w:pPr>
    </w:p>
    <w:p w14:paraId="73C7B8C2" w14:textId="77777777" w:rsidR="009A06A9" w:rsidRPr="000C51D8" w:rsidRDefault="00997C9E" w:rsidP="0006129B">
      <w:pPr>
        <w:pStyle w:val="31"/>
        <w:spacing w:line="240" w:lineRule="auto"/>
      </w:pPr>
      <w:bookmarkStart w:id="60" w:name="_Toc144018858"/>
      <w:r w:rsidRPr="000C51D8">
        <w:t>3.14</w:t>
      </w:r>
      <w:r w:rsidR="009A06A9" w:rsidRPr="000C51D8">
        <w:t xml:space="preserve"> </w:t>
      </w:r>
      <w:r w:rsidRPr="000C51D8">
        <w:t>О</w:t>
      </w:r>
      <w:r w:rsidR="005E5DE4" w:rsidRPr="000C51D8">
        <w:rPr>
          <w:rStyle w:val="ed"/>
        </w:rPr>
        <w:t>ценк</w:t>
      </w:r>
      <w:r w:rsidRPr="000C51D8">
        <w:rPr>
          <w:rStyle w:val="ed"/>
        </w:rPr>
        <w:t>а</w:t>
      </w:r>
      <w:r w:rsidR="005E5DE4" w:rsidRPr="000C51D8">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0"/>
    </w:p>
    <w:p w14:paraId="6312FDC4" w14:textId="77777777" w:rsidR="00CA7370" w:rsidRPr="000C51D8" w:rsidRDefault="00CA7370" w:rsidP="00CA7370">
      <w:pPr>
        <w:pStyle w:val="Affb"/>
        <w:rPr>
          <w:szCs w:val="24"/>
        </w:rPr>
      </w:pPr>
      <w:r w:rsidRPr="000C51D8">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0C51D8" w:rsidRDefault="00CA7370" w:rsidP="00CA7370">
      <w:pPr>
        <w:pStyle w:val="Affb"/>
      </w:pPr>
    </w:p>
    <w:p w14:paraId="545B1A51" w14:textId="32D83D45" w:rsidR="00CA7370" w:rsidRPr="000C51D8" w:rsidRDefault="00CA7370" w:rsidP="00CA7370">
      <w:pPr>
        <w:pStyle w:val="aff9"/>
        <w:spacing w:line="240" w:lineRule="auto"/>
        <w:rPr>
          <w:bCs w:val="0"/>
          <w:szCs w:val="24"/>
        </w:rPr>
      </w:pPr>
      <w:r w:rsidRPr="000C51D8">
        <w:t xml:space="preserve">Таблица </w:t>
      </w:r>
      <w:fldSimple w:instr=" SEQ Таблица \* ARABIC ">
        <w:r w:rsidR="00854D71" w:rsidRPr="000C51D8">
          <w:rPr>
            <w:noProof/>
          </w:rPr>
          <w:t>13</w:t>
        </w:r>
      </w:fldSimple>
      <w:r w:rsidRPr="000C51D8">
        <w:t xml:space="preserve"> </w:t>
      </w:r>
      <w:r w:rsidRPr="000C51D8">
        <w:rPr>
          <w:bCs w:val="0"/>
          <w:szCs w:val="24"/>
        </w:rPr>
        <w:t>– Сведения о потерях в тепловых сетях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425"/>
        <w:gridCol w:w="1224"/>
        <w:gridCol w:w="1382"/>
        <w:gridCol w:w="1359"/>
        <w:gridCol w:w="1837"/>
      </w:tblGrid>
      <w:tr w:rsidR="000C51D8" w:rsidRPr="000C51D8" w14:paraId="4E5AA6D0" w14:textId="77777777" w:rsidTr="00FE243B">
        <w:trPr>
          <w:cantSplit/>
          <w:trHeight w:val="627"/>
          <w:tblHeader/>
        </w:trPr>
        <w:tc>
          <w:tcPr>
            <w:tcW w:w="267" w:type="pct"/>
            <w:shd w:val="clear" w:color="auto" w:fill="auto"/>
            <w:vAlign w:val="center"/>
          </w:tcPr>
          <w:p w14:paraId="460D6FB7" w14:textId="77777777" w:rsidR="00CA7370" w:rsidRPr="000C51D8" w:rsidRDefault="00CA7370" w:rsidP="00CA1621">
            <w:pPr>
              <w:jc w:val="center"/>
              <w:rPr>
                <w:sz w:val="22"/>
                <w:szCs w:val="22"/>
              </w:rPr>
            </w:pPr>
            <w:r w:rsidRPr="000C51D8">
              <w:rPr>
                <w:sz w:val="22"/>
                <w:szCs w:val="22"/>
              </w:rPr>
              <w:t>№ п/п</w:t>
            </w:r>
          </w:p>
        </w:tc>
        <w:tc>
          <w:tcPr>
            <w:tcW w:w="1757" w:type="pct"/>
            <w:shd w:val="clear" w:color="auto" w:fill="auto"/>
            <w:vAlign w:val="center"/>
          </w:tcPr>
          <w:p w14:paraId="0C83949A" w14:textId="77777777" w:rsidR="00CA7370" w:rsidRPr="000C51D8" w:rsidRDefault="00CA7370" w:rsidP="00CA1621">
            <w:pPr>
              <w:ind w:left="-103" w:right="-172"/>
              <w:jc w:val="center"/>
              <w:rPr>
                <w:sz w:val="22"/>
                <w:szCs w:val="22"/>
              </w:rPr>
            </w:pPr>
            <w:r w:rsidRPr="000C51D8">
              <w:rPr>
                <w:sz w:val="22"/>
                <w:szCs w:val="22"/>
              </w:rPr>
              <w:t>Наименование источника</w:t>
            </w:r>
          </w:p>
        </w:tc>
        <w:tc>
          <w:tcPr>
            <w:tcW w:w="628" w:type="pct"/>
            <w:tcBorders>
              <w:bottom w:val="single" w:sz="4" w:space="0" w:color="auto"/>
            </w:tcBorders>
            <w:shd w:val="clear" w:color="auto" w:fill="auto"/>
            <w:vAlign w:val="center"/>
          </w:tcPr>
          <w:p w14:paraId="2EE8989C" w14:textId="77777777" w:rsidR="00CA7370" w:rsidRPr="000C51D8" w:rsidRDefault="00CA7370" w:rsidP="00CA1621">
            <w:pPr>
              <w:jc w:val="center"/>
              <w:rPr>
                <w:b/>
                <w:sz w:val="22"/>
                <w:szCs w:val="22"/>
              </w:rPr>
            </w:pPr>
            <w:r w:rsidRPr="000C51D8">
              <w:rPr>
                <w:sz w:val="22"/>
                <w:szCs w:val="22"/>
              </w:rPr>
              <w:t>Тепловая нагрузка, Гкал/ч</w:t>
            </w:r>
          </w:p>
        </w:tc>
        <w:tc>
          <w:tcPr>
            <w:tcW w:w="709" w:type="pct"/>
            <w:tcBorders>
              <w:bottom w:val="single" w:sz="4" w:space="0" w:color="auto"/>
            </w:tcBorders>
            <w:shd w:val="clear" w:color="auto" w:fill="auto"/>
          </w:tcPr>
          <w:p w14:paraId="2C336925" w14:textId="77777777" w:rsidR="00CA7370" w:rsidRPr="000C51D8" w:rsidRDefault="00CA7370" w:rsidP="00CA1621">
            <w:pPr>
              <w:jc w:val="center"/>
              <w:rPr>
                <w:sz w:val="22"/>
                <w:szCs w:val="22"/>
              </w:rPr>
            </w:pPr>
            <w:r w:rsidRPr="000C51D8">
              <w:rPr>
                <w:sz w:val="22"/>
                <w:szCs w:val="22"/>
              </w:rPr>
              <w:t>Потери теплоносителя, куб.м/час</w:t>
            </w:r>
          </w:p>
        </w:tc>
        <w:tc>
          <w:tcPr>
            <w:tcW w:w="697" w:type="pct"/>
            <w:tcBorders>
              <w:bottom w:val="single" w:sz="4" w:space="0" w:color="auto"/>
            </w:tcBorders>
            <w:shd w:val="clear" w:color="auto" w:fill="auto"/>
            <w:vAlign w:val="center"/>
          </w:tcPr>
          <w:p w14:paraId="4B558D6D" w14:textId="77777777" w:rsidR="00CA7370" w:rsidRPr="000C51D8" w:rsidRDefault="00CA7370" w:rsidP="00CA1621">
            <w:pPr>
              <w:jc w:val="center"/>
              <w:rPr>
                <w:b/>
                <w:sz w:val="22"/>
                <w:szCs w:val="22"/>
              </w:rPr>
            </w:pPr>
            <w:r w:rsidRPr="000C51D8">
              <w:rPr>
                <w:sz w:val="22"/>
                <w:szCs w:val="22"/>
              </w:rPr>
              <w:t>Потери в тепловой сети, Гкал/ч</w:t>
            </w:r>
          </w:p>
        </w:tc>
        <w:tc>
          <w:tcPr>
            <w:tcW w:w="942" w:type="pct"/>
            <w:tcBorders>
              <w:bottom w:val="single" w:sz="4" w:space="0" w:color="auto"/>
            </w:tcBorders>
            <w:shd w:val="clear" w:color="auto" w:fill="auto"/>
            <w:vAlign w:val="center"/>
          </w:tcPr>
          <w:p w14:paraId="2C1F7866" w14:textId="77777777" w:rsidR="00CA7370" w:rsidRPr="000C51D8" w:rsidRDefault="00CA7370" w:rsidP="00CA1621">
            <w:pPr>
              <w:jc w:val="center"/>
              <w:rPr>
                <w:b/>
                <w:sz w:val="22"/>
                <w:szCs w:val="22"/>
              </w:rPr>
            </w:pPr>
            <w:r w:rsidRPr="000C51D8">
              <w:rPr>
                <w:sz w:val="22"/>
                <w:szCs w:val="22"/>
              </w:rPr>
              <w:t>Относительная величина потерь тепла к тепловой нагрузке, %</w:t>
            </w:r>
          </w:p>
        </w:tc>
      </w:tr>
      <w:tr w:rsidR="002E5E8E" w:rsidRPr="000C51D8" w14:paraId="522AE58A" w14:textId="77777777" w:rsidTr="00CA1621">
        <w:trPr>
          <w:cantSplit/>
        </w:trPr>
        <w:tc>
          <w:tcPr>
            <w:tcW w:w="267" w:type="pct"/>
            <w:shd w:val="clear" w:color="auto" w:fill="auto"/>
            <w:vAlign w:val="center"/>
          </w:tcPr>
          <w:p w14:paraId="06BE5787" w14:textId="09144125" w:rsidR="002E5E8E" w:rsidRPr="000C51D8" w:rsidRDefault="002E5E8E" w:rsidP="002E5E8E">
            <w:pPr>
              <w:pStyle w:val="ab"/>
              <w:jc w:val="center"/>
              <w:rPr>
                <w:sz w:val="22"/>
                <w:szCs w:val="22"/>
              </w:rPr>
            </w:pPr>
            <w:r w:rsidRPr="000C51D8">
              <w:rPr>
                <w:sz w:val="22"/>
                <w:szCs w:val="22"/>
              </w:rPr>
              <w:t>1</w:t>
            </w:r>
          </w:p>
        </w:tc>
        <w:tc>
          <w:tcPr>
            <w:tcW w:w="1757" w:type="pct"/>
            <w:tcBorders>
              <w:top w:val="nil"/>
              <w:left w:val="nil"/>
              <w:bottom w:val="single" w:sz="8" w:space="0" w:color="auto"/>
              <w:right w:val="single" w:sz="4" w:space="0" w:color="auto"/>
            </w:tcBorders>
            <w:shd w:val="clear" w:color="auto" w:fill="auto"/>
            <w:vAlign w:val="center"/>
          </w:tcPr>
          <w:p w14:paraId="4F3080FA" w14:textId="34A055FD" w:rsidR="002E5E8E" w:rsidRPr="000C51D8" w:rsidRDefault="002E5E8E" w:rsidP="002E5E8E">
            <w:pPr>
              <w:jc w:val="center"/>
              <w:rPr>
                <w:sz w:val="22"/>
                <w:szCs w:val="22"/>
              </w:rPr>
            </w:pPr>
            <w:r w:rsidRPr="000C51D8">
              <w:rPr>
                <w:sz w:val="22"/>
                <w:szCs w:val="22"/>
              </w:rPr>
              <w:t>Котельная «Центральная»</w:t>
            </w:r>
          </w:p>
        </w:tc>
        <w:tc>
          <w:tcPr>
            <w:tcW w:w="628" w:type="pct"/>
            <w:tcBorders>
              <w:top w:val="nil"/>
              <w:left w:val="nil"/>
              <w:bottom w:val="single" w:sz="8" w:space="0" w:color="000000"/>
              <w:right w:val="single" w:sz="8" w:space="0" w:color="000000"/>
            </w:tcBorders>
            <w:shd w:val="clear" w:color="auto" w:fill="auto"/>
            <w:vAlign w:val="center"/>
          </w:tcPr>
          <w:p w14:paraId="12D0D3BC" w14:textId="53B43E3A" w:rsidR="002E5E8E" w:rsidRPr="000C51D8" w:rsidRDefault="002E5E8E" w:rsidP="002E5E8E">
            <w:pPr>
              <w:jc w:val="center"/>
              <w:rPr>
                <w:sz w:val="22"/>
                <w:szCs w:val="22"/>
              </w:rPr>
            </w:pPr>
            <w:r>
              <w:rPr>
                <w:color w:val="000000"/>
                <w:sz w:val="20"/>
                <w:szCs w:val="20"/>
              </w:rPr>
              <w:t>3,746</w:t>
            </w:r>
          </w:p>
        </w:tc>
        <w:tc>
          <w:tcPr>
            <w:tcW w:w="709" w:type="pct"/>
            <w:tcBorders>
              <w:top w:val="nil"/>
              <w:left w:val="nil"/>
              <w:bottom w:val="single" w:sz="8" w:space="0" w:color="000000"/>
              <w:right w:val="single" w:sz="8" w:space="0" w:color="auto"/>
            </w:tcBorders>
            <w:shd w:val="clear" w:color="auto" w:fill="auto"/>
            <w:vAlign w:val="center"/>
          </w:tcPr>
          <w:p w14:paraId="70578FC3" w14:textId="32B7F613" w:rsidR="002E5E8E" w:rsidRPr="000C51D8" w:rsidRDefault="002E5E8E" w:rsidP="002E5E8E">
            <w:pPr>
              <w:jc w:val="center"/>
              <w:rPr>
                <w:sz w:val="22"/>
                <w:szCs w:val="22"/>
              </w:rPr>
            </w:pPr>
            <w:r>
              <w:rPr>
                <w:color w:val="000000"/>
                <w:sz w:val="20"/>
                <w:szCs w:val="20"/>
              </w:rPr>
              <w:t>0,708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A331C15" w14:textId="5CFAD6EB" w:rsidR="002E5E8E" w:rsidRPr="000C51D8" w:rsidRDefault="002E5E8E" w:rsidP="002E5E8E">
            <w:pPr>
              <w:jc w:val="center"/>
              <w:rPr>
                <w:sz w:val="22"/>
                <w:szCs w:val="22"/>
              </w:rPr>
            </w:pPr>
            <w:r w:rsidRPr="000C51D8">
              <w:rPr>
                <w:sz w:val="22"/>
                <w:szCs w:val="22"/>
              </w:rPr>
              <w:t>0,386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5C92F5D" w14:textId="54BBBB06" w:rsidR="002E5E8E" w:rsidRPr="000C51D8" w:rsidRDefault="002E5E8E" w:rsidP="002E5E8E">
            <w:pPr>
              <w:jc w:val="center"/>
              <w:rPr>
                <w:sz w:val="22"/>
                <w:szCs w:val="22"/>
              </w:rPr>
            </w:pPr>
            <w:r w:rsidRPr="000C51D8">
              <w:rPr>
                <w:sz w:val="22"/>
                <w:szCs w:val="22"/>
              </w:rPr>
              <w:t>7,9</w:t>
            </w:r>
          </w:p>
        </w:tc>
      </w:tr>
      <w:tr w:rsidR="002E5E8E" w:rsidRPr="000C51D8" w14:paraId="7EE8D133" w14:textId="77777777" w:rsidTr="00CA1621">
        <w:trPr>
          <w:cantSplit/>
        </w:trPr>
        <w:tc>
          <w:tcPr>
            <w:tcW w:w="267" w:type="pct"/>
            <w:shd w:val="clear" w:color="auto" w:fill="auto"/>
            <w:vAlign w:val="center"/>
          </w:tcPr>
          <w:p w14:paraId="7F3D9B75" w14:textId="44AE9866" w:rsidR="002E5E8E" w:rsidRPr="000C51D8" w:rsidRDefault="002E5E8E" w:rsidP="002E5E8E">
            <w:pPr>
              <w:pStyle w:val="ab"/>
              <w:jc w:val="center"/>
              <w:rPr>
                <w:sz w:val="22"/>
                <w:szCs w:val="22"/>
              </w:rPr>
            </w:pPr>
            <w:r w:rsidRPr="000C51D8">
              <w:rPr>
                <w:sz w:val="22"/>
                <w:szCs w:val="22"/>
              </w:rPr>
              <w:t>2</w:t>
            </w:r>
          </w:p>
        </w:tc>
        <w:tc>
          <w:tcPr>
            <w:tcW w:w="1757" w:type="pct"/>
            <w:tcBorders>
              <w:top w:val="nil"/>
              <w:left w:val="nil"/>
              <w:bottom w:val="single" w:sz="8" w:space="0" w:color="auto"/>
              <w:right w:val="single" w:sz="4" w:space="0" w:color="auto"/>
            </w:tcBorders>
            <w:shd w:val="clear" w:color="auto" w:fill="auto"/>
            <w:vAlign w:val="center"/>
          </w:tcPr>
          <w:p w14:paraId="7981C4AC" w14:textId="762E1928" w:rsidR="002E5E8E" w:rsidRPr="000C51D8" w:rsidRDefault="002E5E8E" w:rsidP="002E5E8E">
            <w:pPr>
              <w:jc w:val="center"/>
              <w:rPr>
                <w:sz w:val="22"/>
                <w:szCs w:val="22"/>
              </w:rPr>
            </w:pPr>
            <w:r w:rsidRPr="000C51D8">
              <w:rPr>
                <w:sz w:val="22"/>
                <w:szCs w:val="22"/>
              </w:rPr>
              <w:t>Котельная «Школа»</w:t>
            </w:r>
          </w:p>
        </w:tc>
        <w:tc>
          <w:tcPr>
            <w:tcW w:w="628" w:type="pct"/>
            <w:tcBorders>
              <w:top w:val="nil"/>
              <w:left w:val="nil"/>
              <w:bottom w:val="single" w:sz="8" w:space="0" w:color="000000"/>
              <w:right w:val="single" w:sz="8" w:space="0" w:color="000000"/>
            </w:tcBorders>
            <w:shd w:val="clear" w:color="auto" w:fill="auto"/>
            <w:vAlign w:val="center"/>
          </w:tcPr>
          <w:p w14:paraId="0262ED5B" w14:textId="6E887B06" w:rsidR="002E5E8E" w:rsidRPr="000C51D8" w:rsidRDefault="002E5E8E" w:rsidP="002E5E8E">
            <w:pPr>
              <w:jc w:val="center"/>
              <w:rPr>
                <w:sz w:val="22"/>
                <w:szCs w:val="22"/>
              </w:rPr>
            </w:pPr>
            <w:r>
              <w:rPr>
                <w:color w:val="000000"/>
                <w:sz w:val="20"/>
                <w:szCs w:val="20"/>
              </w:rPr>
              <w:t>1,099</w:t>
            </w:r>
          </w:p>
        </w:tc>
        <w:tc>
          <w:tcPr>
            <w:tcW w:w="709" w:type="pct"/>
            <w:tcBorders>
              <w:top w:val="nil"/>
              <w:left w:val="nil"/>
              <w:bottom w:val="single" w:sz="8" w:space="0" w:color="000000"/>
              <w:right w:val="single" w:sz="8" w:space="0" w:color="auto"/>
            </w:tcBorders>
            <w:shd w:val="clear" w:color="auto" w:fill="auto"/>
            <w:vAlign w:val="center"/>
          </w:tcPr>
          <w:p w14:paraId="28385AB5" w14:textId="4F5DACB2" w:rsidR="002E5E8E" w:rsidRPr="000C51D8" w:rsidRDefault="002E5E8E" w:rsidP="002E5E8E">
            <w:pPr>
              <w:jc w:val="center"/>
              <w:rPr>
                <w:sz w:val="22"/>
                <w:szCs w:val="22"/>
              </w:rPr>
            </w:pPr>
            <w:r>
              <w:rPr>
                <w:color w:val="000000"/>
                <w:sz w:val="20"/>
                <w:szCs w:val="20"/>
              </w:rPr>
              <w:t>0,208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4FC9066" w14:textId="1E13E936" w:rsidR="002E5E8E" w:rsidRPr="000C51D8" w:rsidRDefault="002E5E8E" w:rsidP="002E5E8E">
            <w:pPr>
              <w:jc w:val="center"/>
              <w:rPr>
                <w:sz w:val="22"/>
                <w:szCs w:val="22"/>
              </w:rPr>
            </w:pPr>
            <w:r w:rsidRPr="000C51D8">
              <w:rPr>
                <w:sz w:val="22"/>
                <w:szCs w:val="22"/>
              </w:rPr>
              <w:t>0,183</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83C5DD7" w14:textId="4102B204" w:rsidR="002E5E8E" w:rsidRPr="000C51D8" w:rsidRDefault="002E5E8E" w:rsidP="002E5E8E">
            <w:pPr>
              <w:jc w:val="center"/>
              <w:rPr>
                <w:sz w:val="22"/>
                <w:szCs w:val="22"/>
              </w:rPr>
            </w:pPr>
            <w:r w:rsidRPr="000C51D8">
              <w:rPr>
                <w:sz w:val="22"/>
                <w:szCs w:val="22"/>
              </w:rPr>
              <w:t>16,3</w:t>
            </w:r>
          </w:p>
        </w:tc>
      </w:tr>
      <w:tr w:rsidR="002E5E8E" w:rsidRPr="000C51D8" w14:paraId="6A3E3718" w14:textId="77777777" w:rsidTr="00CA1621">
        <w:trPr>
          <w:cantSplit/>
        </w:trPr>
        <w:tc>
          <w:tcPr>
            <w:tcW w:w="267" w:type="pct"/>
            <w:shd w:val="clear" w:color="auto" w:fill="auto"/>
            <w:vAlign w:val="center"/>
          </w:tcPr>
          <w:p w14:paraId="42E59CD9" w14:textId="6FD475F2" w:rsidR="002E5E8E" w:rsidRPr="000C51D8" w:rsidRDefault="002E5E8E" w:rsidP="002E5E8E">
            <w:pPr>
              <w:pStyle w:val="ab"/>
              <w:jc w:val="center"/>
              <w:rPr>
                <w:sz w:val="22"/>
                <w:szCs w:val="22"/>
              </w:rPr>
            </w:pPr>
            <w:r w:rsidRPr="000C51D8">
              <w:rPr>
                <w:sz w:val="22"/>
                <w:szCs w:val="22"/>
              </w:rPr>
              <w:t>3</w:t>
            </w:r>
          </w:p>
        </w:tc>
        <w:tc>
          <w:tcPr>
            <w:tcW w:w="1757" w:type="pct"/>
            <w:tcBorders>
              <w:top w:val="nil"/>
              <w:left w:val="nil"/>
              <w:bottom w:val="single" w:sz="8" w:space="0" w:color="auto"/>
              <w:right w:val="single" w:sz="4" w:space="0" w:color="auto"/>
            </w:tcBorders>
            <w:shd w:val="clear" w:color="auto" w:fill="auto"/>
            <w:vAlign w:val="center"/>
          </w:tcPr>
          <w:p w14:paraId="7DBF1B9A" w14:textId="58DD94C5" w:rsidR="002E5E8E" w:rsidRPr="000C51D8" w:rsidRDefault="002E5E8E" w:rsidP="002E5E8E">
            <w:pPr>
              <w:jc w:val="center"/>
              <w:rPr>
                <w:sz w:val="22"/>
                <w:szCs w:val="22"/>
              </w:rPr>
            </w:pPr>
            <w:r w:rsidRPr="000C51D8">
              <w:rPr>
                <w:sz w:val="22"/>
                <w:szCs w:val="22"/>
              </w:rPr>
              <w:t>Котельная «ПМК»</w:t>
            </w:r>
          </w:p>
        </w:tc>
        <w:tc>
          <w:tcPr>
            <w:tcW w:w="628" w:type="pct"/>
            <w:tcBorders>
              <w:top w:val="nil"/>
              <w:left w:val="nil"/>
              <w:bottom w:val="single" w:sz="8" w:space="0" w:color="000000"/>
              <w:right w:val="single" w:sz="8" w:space="0" w:color="000000"/>
            </w:tcBorders>
            <w:shd w:val="clear" w:color="auto" w:fill="auto"/>
            <w:vAlign w:val="center"/>
          </w:tcPr>
          <w:p w14:paraId="2792DCEE" w14:textId="218C1030" w:rsidR="002E5E8E" w:rsidRPr="000C51D8" w:rsidRDefault="002E5E8E" w:rsidP="002E5E8E">
            <w:pPr>
              <w:jc w:val="center"/>
              <w:rPr>
                <w:sz w:val="22"/>
                <w:szCs w:val="22"/>
              </w:rPr>
            </w:pPr>
            <w:r>
              <w:rPr>
                <w:color w:val="000000"/>
                <w:sz w:val="20"/>
                <w:szCs w:val="20"/>
              </w:rPr>
              <w:t>0,465</w:t>
            </w:r>
          </w:p>
        </w:tc>
        <w:tc>
          <w:tcPr>
            <w:tcW w:w="709" w:type="pct"/>
            <w:tcBorders>
              <w:top w:val="nil"/>
              <w:left w:val="nil"/>
              <w:bottom w:val="single" w:sz="8" w:space="0" w:color="000000"/>
              <w:right w:val="single" w:sz="8" w:space="0" w:color="auto"/>
            </w:tcBorders>
            <w:shd w:val="clear" w:color="auto" w:fill="auto"/>
            <w:vAlign w:val="center"/>
          </w:tcPr>
          <w:p w14:paraId="48326536" w14:textId="13F62797" w:rsidR="002E5E8E" w:rsidRPr="000C51D8" w:rsidRDefault="002E5E8E" w:rsidP="002E5E8E">
            <w:pPr>
              <w:jc w:val="center"/>
              <w:rPr>
                <w:sz w:val="22"/>
                <w:szCs w:val="22"/>
              </w:rPr>
            </w:pPr>
            <w:r>
              <w:rPr>
                <w:color w:val="000000"/>
                <w:sz w:val="20"/>
                <w:szCs w:val="20"/>
              </w:rPr>
              <w:t>0,088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0619EC9" w14:textId="7CE68F69" w:rsidR="002E5E8E" w:rsidRPr="000C51D8" w:rsidRDefault="002E5E8E" w:rsidP="002E5E8E">
            <w:pPr>
              <w:jc w:val="center"/>
              <w:rPr>
                <w:sz w:val="22"/>
                <w:szCs w:val="22"/>
              </w:rPr>
            </w:pPr>
            <w:r w:rsidRPr="000C51D8">
              <w:rPr>
                <w:sz w:val="22"/>
                <w:szCs w:val="22"/>
              </w:rPr>
              <w:t>0,065</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C155A83" w14:textId="1F741F51" w:rsidR="002E5E8E" w:rsidRPr="000C51D8" w:rsidRDefault="002E5E8E" w:rsidP="002E5E8E">
            <w:pPr>
              <w:jc w:val="center"/>
              <w:rPr>
                <w:sz w:val="22"/>
                <w:szCs w:val="22"/>
              </w:rPr>
            </w:pPr>
            <w:r w:rsidRPr="000C51D8">
              <w:rPr>
                <w:sz w:val="22"/>
                <w:szCs w:val="22"/>
              </w:rPr>
              <w:t>11,9</w:t>
            </w:r>
          </w:p>
        </w:tc>
      </w:tr>
      <w:tr w:rsidR="002E5E8E" w:rsidRPr="000C51D8" w14:paraId="55AAD480" w14:textId="77777777" w:rsidTr="00CA1621">
        <w:trPr>
          <w:cantSplit/>
        </w:trPr>
        <w:tc>
          <w:tcPr>
            <w:tcW w:w="267" w:type="pct"/>
            <w:shd w:val="clear" w:color="auto" w:fill="auto"/>
            <w:vAlign w:val="center"/>
          </w:tcPr>
          <w:p w14:paraId="08E5AD4E" w14:textId="15A71A47" w:rsidR="002E5E8E" w:rsidRPr="000C51D8" w:rsidRDefault="002E5E8E" w:rsidP="002E5E8E">
            <w:pPr>
              <w:pStyle w:val="ab"/>
              <w:jc w:val="center"/>
              <w:rPr>
                <w:sz w:val="22"/>
                <w:szCs w:val="22"/>
              </w:rPr>
            </w:pPr>
            <w:r w:rsidRPr="000C51D8">
              <w:rPr>
                <w:sz w:val="22"/>
                <w:szCs w:val="22"/>
              </w:rPr>
              <w:t>4</w:t>
            </w:r>
          </w:p>
        </w:tc>
        <w:tc>
          <w:tcPr>
            <w:tcW w:w="1757" w:type="pct"/>
            <w:tcBorders>
              <w:top w:val="nil"/>
              <w:left w:val="nil"/>
              <w:bottom w:val="single" w:sz="8" w:space="0" w:color="auto"/>
              <w:right w:val="single" w:sz="4" w:space="0" w:color="auto"/>
            </w:tcBorders>
            <w:shd w:val="clear" w:color="auto" w:fill="auto"/>
            <w:vAlign w:val="center"/>
          </w:tcPr>
          <w:p w14:paraId="6E3641D4" w14:textId="3FB13D6A" w:rsidR="002E5E8E" w:rsidRPr="000C51D8" w:rsidRDefault="002E5E8E" w:rsidP="002E5E8E">
            <w:pPr>
              <w:jc w:val="center"/>
              <w:rPr>
                <w:sz w:val="22"/>
                <w:szCs w:val="22"/>
              </w:rPr>
            </w:pPr>
            <w:r w:rsidRPr="000C51D8">
              <w:rPr>
                <w:sz w:val="22"/>
                <w:szCs w:val="22"/>
              </w:rPr>
              <w:t>Котельная «ЛМС»</w:t>
            </w:r>
          </w:p>
        </w:tc>
        <w:tc>
          <w:tcPr>
            <w:tcW w:w="628" w:type="pct"/>
            <w:tcBorders>
              <w:top w:val="nil"/>
              <w:left w:val="nil"/>
              <w:bottom w:val="single" w:sz="8" w:space="0" w:color="000000"/>
              <w:right w:val="single" w:sz="8" w:space="0" w:color="000000"/>
            </w:tcBorders>
            <w:shd w:val="clear" w:color="auto" w:fill="auto"/>
            <w:vAlign w:val="center"/>
          </w:tcPr>
          <w:p w14:paraId="32886092" w14:textId="33F862C1" w:rsidR="002E5E8E" w:rsidRPr="000C51D8" w:rsidRDefault="002E5E8E" w:rsidP="002E5E8E">
            <w:pPr>
              <w:jc w:val="center"/>
              <w:rPr>
                <w:sz w:val="22"/>
                <w:szCs w:val="22"/>
              </w:rPr>
            </w:pPr>
            <w:r>
              <w:rPr>
                <w:color w:val="000000"/>
                <w:sz w:val="20"/>
                <w:szCs w:val="20"/>
              </w:rPr>
              <w:t>0,489</w:t>
            </w:r>
          </w:p>
        </w:tc>
        <w:tc>
          <w:tcPr>
            <w:tcW w:w="709" w:type="pct"/>
            <w:tcBorders>
              <w:top w:val="nil"/>
              <w:left w:val="nil"/>
              <w:bottom w:val="single" w:sz="8" w:space="0" w:color="000000"/>
              <w:right w:val="single" w:sz="8" w:space="0" w:color="auto"/>
            </w:tcBorders>
            <w:shd w:val="clear" w:color="auto" w:fill="auto"/>
            <w:vAlign w:val="center"/>
          </w:tcPr>
          <w:p w14:paraId="34ED92F0" w14:textId="74D0754A" w:rsidR="002E5E8E" w:rsidRPr="000C51D8" w:rsidRDefault="002E5E8E" w:rsidP="002E5E8E">
            <w:pPr>
              <w:jc w:val="center"/>
              <w:rPr>
                <w:sz w:val="22"/>
                <w:szCs w:val="22"/>
              </w:rPr>
            </w:pPr>
            <w:r>
              <w:rPr>
                <w:color w:val="000000"/>
                <w:sz w:val="20"/>
                <w:szCs w:val="20"/>
              </w:rPr>
              <w:t>0,092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192AC91F" w14:textId="3418A455" w:rsidR="002E5E8E" w:rsidRPr="000C51D8" w:rsidRDefault="002E5E8E" w:rsidP="002E5E8E">
            <w:pPr>
              <w:jc w:val="center"/>
              <w:rPr>
                <w:sz w:val="22"/>
                <w:szCs w:val="22"/>
              </w:rPr>
            </w:pPr>
            <w:r w:rsidRPr="000C51D8">
              <w:rPr>
                <w:sz w:val="22"/>
                <w:szCs w:val="22"/>
              </w:rPr>
              <w:t>0,106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9726C20" w14:textId="44E2346D" w:rsidR="002E5E8E" w:rsidRPr="000C51D8" w:rsidRDefault="002E5E8E" w:rsidP="002E5E8E">
            <w:pPr>
              <w:jc w:val="center"/>
              <w:rPr>
                <w:sz w:val="22"/>
                <w:szCs w:val="22"/>
              </w:rPr>
            </w:pPr>
            <w:r w:rsidRPr="000C51D8">
              <w:rPr>
                <w:sz w:val="22"/>
                <w:szCs w:val="22"/>
              </w:rPr>
              <w:t>18,2</w:t>
            </w:r>
          </w:p>
        </w:tc>
      </w:tr>
      <w:tr w:rsidR="002E5E8E" w:rsidRPr="000C51D8" w14:paraId="5691A536" w14:textId="77777777" w:rsidTr="00CA1621">
        <w:trPr>
          <w:cantSplit/>
        </w:trPr>
        <w:tc>
          <w:tcPr>
            <w:tcW w:w="267" w:type="pct"/>
            <w:shd w:val="clear" w:color="auto" w:fill="auto"/>
            <w:vAlign w:val="center"/>
          </w:tcPr>
          <w:p w14:paraId="0540E58A" w14:textId="2C7BDB7D" w:rsidR="002E5E8E" w:rsidRPr="000C51D8" w:rsidRDefault="002E5E8E" w:rsidP="002E5E8E">
            <w:pPr>
              <w:pStyle w:val="ab"/>
              <w:jc w:val="center"/>
              <w:rPr>
                <w:sz w:val="22"/>
                <w:szCs w:val="22"/>
              </w:rPr>
            </w:pPr>
            <w:r w:rsidRPr="000C51D8">
              <w:rPr>
                <w:sz w:val="22"/>
                <w:szCs w:val="22"/>
              </w:rPr>
              <w:t>5</w:t>
            </w:r>
          </w:p>
        </w:tc>
        <w:tc>
          <w:tcPr>
            <w:tcW w:w="1757" w:type="pct"/>
            <w:tcBorders>
              <w:top w:val="nil"/>
              <w:left w:val="nil"/>
              <w:bottom w:val="single" w:sz="8" w:space="0" w:color="auto"/>
              <w:right w:val="single" w:sz="4" w:space="0" w:color="auto"/>
            </w:tcBorders>
            <w:shd w:val="clear" w:color="auto" w:fill="auto"/>
            <w:vAlign w:val="center"/>
          </w:tcPr>
          <w:p w14:paraId="25B29396" w14:textId="05BA3313" w:rsidR="002E5E8E" w:rsidRPr="000C51D8" w:rsidRDefault="002E5E8E" w:rsidP="002E5E8E">
            <w:pPr>
              <w:jc w:val="center"/>
              <w:rPr>
                <w:sz w:val="22"/>
                <w:szCs w:val="22"/>
              </w:rPr>
            </w:pPr>
            <w:r w:rsidRPr="000C51D8">
              <w:rPr>
                <w:sz w:val="22"/>
                <w:szCs w:val="22"/>
              </w:rPr>
              <w:t>Котельная «ЦРБ»</w:t>
            </w:r>
          </w:p>
        </w:tc>
        <w:tc>
          <w:tcPr>
            <w:tcW w:w="628" w:type="pct"/>
            <w:tcBorders>
              <w:top w:val="nil"/>
              <w:left w:val="nil"/>
              <w:bottom w:val="single" w:sz="8" w:space="0" w:color="000000"/>
              <w:right w:val="single" w:sz="8" w:space="0" w:color="000000"/>
            </w:tcBorders>
            <w:shd w:val="clear" w:color="auto" w:fill="auto"/>
            <w:vAlign w:val="center"/>
          </w:tcPr>
          <w:p w14:paraId="4ED49AA9" w14:textId="6E5E8049" w:rsidR="002E5E8E" w:rsidRPr="000C51D8" w:rsidRDefault="002E5E8E" w:rsidP="002E5E8E">
            <w:pPr>
              <w:jc w:val="center"/>
              <w:rPr>
                <w:sz w:val="22"/>
                <w:szCs w:val="22"/>
              </w:rPr>
            </w:pPr>
            <w:r>
              <w:rPr>
                <w:color w:val="000000"/>
                <w:sz w:val="20"/>
                <w:szCs w:val="20"/>
              </w:rPr>
              <w:t>1,601</w:t>
            </w:r>
          </w:p>
        </w:tc>
        <w:tc>
          <w:tcPr>
            <w:tcW w:w="709" w:type="pct"/>
            <w:tcBorders>
              <w:top w:val="nil"/>
              <w:left w:val="nil"/>
              <w:bottom w:val="single" w:sz="8" w:space="0" w:color="000000"/>
              <w:right w:val="single" w:sz="8" w:space="0" w:color="auto"/>
            </w:tcBorders>
            <w:shd w:val="clear" w:color="auto" w:fill="auto"/>
            <w:vAlign w:val="center"/>
          </w:tcPr>
          <w:p w14:paraId="4D3E35F0" w14:textId="6D7DB755" w:rsidR="002E5E8E" w:rsidRPr="000C51D8" w:rsidRDefault="002E5E8E" w:rsidP="002E5E8E">
            <w:pPr>
              <w:jc w:val="center"/>
              <w:rPr>
                <w:sz w:val="22"/>
                <w:szCs w:val="22"/>
              </w:rPr>
            </w:pPr>
            <w:r>
              <w:rPr>
                <w:color w:val="000000"/>
                <w:sz w:val="20"/>
                <w:szCs w:val="20"/>
              </w:rPr>
              <w:t>0,303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66A80B48" w14:textId="30652E04" w:rsidR="002E5E8E" w:rsidRPr="000C51D8" w:rsidRDefault="002E5E8E" w:rsidP="002E5E8E">
            <w:pPr>
              <w:jc w:val="center"/>
              <w:rPr>
                <w:sz w:val="22"/>
                <w:szCs w:val="22"/>
              </w:rPr>
            </w:pPr>
            <w:r w:rsidRPr="000C51D8">
              <w:rPr>
                <w:sz w:val="22"/>
                <w:szCs w:val="22"/>
              </w:rPr>
              <w:t>0,219</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7C5B3DA" w14:textId="350216CF" w:rsidR="002E5E8E" w:rsidRPr="000C51D8" w:rsidRDefault="002E5E8E" w:rsidP="002E5E8E">
            <w:pPr>
              <w:jc w:val="center"/>
              <w:rPr>
                <w:sz w:val="22"/>
                <w:szCs w:val="22"/>
              </w:rPr>
            </w:pPr>
            <w:r w:rsidRPr="000C51D8">
              <w:rPr>
                <w:sz w:val="22"/>
                <w:szCs w:val="22"/>
              </w:rPr>
              <w:t>18,0</w:t>
            </w:r>
          </w:p>
        </w:tc>
      </w:tr>
      <w:tr w:rsidR="002E5E8E" w:rsidRPr="000C51D8" w14:paraId="62712D8E" w14:textId="77777777" w:rsidTr="00CA1621">
        <w:trPr>
          <w:cantSplit/>
        </w:trPr>
        <w:tc>
          <w:tcPr>
            <w:tcW w:w="267" w:type="pct"/>
            <w:shd w:val="clear" w:color="auto" w:fill="auto"/>
            <w:vAlign w:val="center"/>
          </w:tcPr>
          <w:p w14:paraId="68E35A6A" w14:textId="71838858" w:rsidR="002E5E8E" w:rsidRPr="000C51D8" w:rsidRDefault="002E5E8E" w:rsidP="002E5E8E">
            <w:pPr>
              <w:pStyle w:val="ab"/>
              <w:jc w:val="center"/>
              <w:rPr>
                <w:sz w:val="22"/>
                <w:szCs w:val="22"/>
              </w:rPr>
            </w:pPr>
            <w:r w:rsidRPr="000C51D8">
              <w:rPr>
                <w:sz w:val="22"/>
                <w:szCs w:val="22"/>
              </w:rPr>
              <w:t>6</w:t>
            </w:r>
          </w:p>
        </w:tc>
        <w:tc>
          <w:tcPr>
            <w:tcW w:w="1757" w:type="pct"/>
            <w:tcBorders>
              <w:top w:val="nil"/>
              <w:left w:val="nil"/>
              <w:bottom w:val="single" w:sz="8" w:space="0" w:color="auto"/>
              <w:right w:val="single" w:sz="4" w:space="0" w:color="auto"/>
            </w:tcBorders>
            <w:shd w:val="clear" w:color="auto" w:fill="auto"/>
            <w:vAlign w:val="center"/>
          </w:tcPr>
          <w:p w14:paraId="75107649" w14:textId="5A2EF3A1" w:rsidR="002E5E8E" w:rsidRPr="000C51D8" w:rsidRDefault="002E5E8E" w:rsidP="002E5E8E">
            <w:pPr>
              <w:jc w:val="center"/>
              <w:rPr>
                <w:sz w:val="22"/>
                <w:szCs w:val="22"/>
              </w:rPr>
            </w:pPr>
            <w:r w:rsidRPr="000C51D8">
              <w:rPr>
                <w:sz w:val="22"/>
                <w:szCs w:val="22"/>
              </w:rPr>
              <w:t>Котельная «Тополек»</w:t>
            </w:r>
          </w:p>
        </w:tc>
        <w:tc>
          <w:tcPr>
            <w:tcW w:w="628" w:type="pct"/>
            <w:tcBorders>
              <w:top w:val="nil"/>
              <w:left w:val="nil"/>
              <w:bottom w:val="single" w:sz="8" w:space="0" w:color="000000"/>
              <w:right w:val="single" w:sz="8" w:space="0" w:color="000000"/>
            </w:tcBorders>
            <w:shd w:val="clear" w:color="auto" w:fill="auto"/>
            <w:vAlign w:val="center"/>
          </w:tcPr>
          <w:p w14:paraId="1396D04C" w14:textId="117626EF" w:rsidR="002E5E8E" w:rsidRPr="000C51D8" w:rsidRDefault="002E5E8E" w:rsidP="002E5E8E">
            <w:pPr>
              <w:jc w:val="center"/>
              <w:rPr>
                <w:sz w:val="22"/>
                <w:szCs w:val="22"/>
              </w:rPr>
            </w:pPr>
            <w:r>
              <w:rPr>
                <w:color w:val="000000"/>
                <w:sz w:val="20"/>
                <w:szCs w:val="20"/>
              </w:rPr>
              <w:t>0,946</w:t>
            </w:r>
          </w:p>
        </w:tc>
        <w:tc>
          <w:tcPr>
            <w:tcW w:w="709" w:type="pct"/>
            <w:tcBorders>
              <w:top w:val="nil"/>
              <w:left w:val="nil"/>
              <w:bottom w:val="single" w:sz="8" w:space="0" w:color="000000"/>
              <w:right w:val="single" w:sz="8" w:space="0" w:color="auto"/>
            </w:tcBorders>
            <w:shd w:val="clear" w:color="auto" w:fill="auto"/>
            <w:vAlign w:val="center"/>
          </w:tcPr>
          <w:p w14:paraId="1BC1BE2A" w14:textId="7BA328CD" w:rsidR="002E5E8E" w:rsidRPr="000C51D8" w:rsidRDefault="002E5E8E" w:rsidP="002E5E8E">
            <w:pPr>
              <w:jc w:val="center"/>
              <w:rPr>
                <w:sz w:val="22"/>
                <w:szCs w:val="22"/>
              </w:rPr>
            </w:pPr>
            <w:r>
              <w:rPr>
                <w:color w:val="000000"/>
                <w:sz w:val="20"/>
                <w:szCs w:val="20"/>
              </w:rPr>
              <w:t>0,179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2A920D4" w14:textId="34A320D4" w:rsidR="002E5E8E" w:rsidRPr="000C51D8" w:rsidRDefault="002E5E8E" w:rsidP="002E5E8E">
            <w:pPr>
              <w:jc w:val="center"/>
              <w:rPr>
                <w:sz w:val="22"/>
                <w:szCs w:val="22"/>
              </w:rPr>
            </w:pPr>
            <w:r w:rsidRPr="000C51D8">
              <w:rPr>
                <w:sz w:val="22"/>
                <w:szCs w:val="22"/>
              </w:rPr>
              <w:t>0,177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D5D6178" w14:textId="2C31DB8B" w:rsidR="002E5E8E" w:rsidRPr="000C51D8" w:rsidRDefault="002E5E8E" w:rsidP="002E5E8E">
            <w:pPr>
              <w:jc w:val="center"/>
              <w:rPr>
                <w:sz w:val="22"/>
                <w:szCs w:val="22"/>
              </w:rPr>
            </w:pPr>
            <w:r w:rsidRPr="000C51D8">
              <w:rPr>
                <w:sz w:val="22"/>
                <w:szCs w:val="22"/>
              </w:rPr>
              <w:t>17,9</w:t>
            </w:r>
          </w:p>
        </w:tc>
      </w:tr>
      <w:tr w:rsidR="002E5E8E" w:rsidRPr="000C51D8" w14:paraId="0C0E7F10" w14:textId="77777777" w:rsidTr="00CA1621">
        <w:trPr>
          <w:cantSplit/>
        </w:trPr>
        <w:tc>
          <w:tcPr>
            <w:tcW w:w="267" w:type="pct"/>
            <w:shd w:val="clear" w:color="auto" w:fill="auto"/>
            <w:vAlign w:val="center"/>
          </w:tcPr>
          <w:p w14:paraId="504F0D1D" w14:textId="232D2F41" w:rsidR="002E5E8E" w:rsidRPr="000C51D8" w:rsidRDefault="002E5E8E" w:rsidP="002E5E8E">
            <w:pPr>
              <w:pStyle w:val="ab"/>
              <w:jc w:val="center"/>
              <w:rPr>
                <w:sz w:val="22"/>
                <w:szCs w:val="22"/>
              </w:rPr>
            </w:pPr>
            <w:r w:rsidRPr="000C51D8">
              <w:rPr>
                <w:sz w:val="22"/>
                <w:szCs w:val="22"/>
              </w:rPr>
              <w:t>7</w:t>
            </w:r>
          </w:p>
        </w:tc>
        <w:tc>
          <w:tcPr>
            <w:tcW w:w="1757" w:type="pct"/>
            <w:tcBorders>
              <w:top w:val="nil"/>
              <w:left w:val="nil"/>
              <w:bottom w:val="single" w:sz="8" w:space="0" w:color="auto"/>
              <w:right w:val="single" w:sz="4" w:space="0" w:color="auto"/>
            </w:tcBorders>
            <w:shd w:val="clear" w:color="auto" w:fill="auto"/>
            <w:vAlign w:val="center"/>
          </w:tcPr>
          <w:p w14:paraId="03B7000F" w14:textId="0ABF9BC3" w:rsidR="002E5E8E" w:rsidRPr="000C51D8" w:rsidRDefault="002E5E8E" w:rsidP="002E5E8E">
            <w:pPr>
              <w:jc w:val="center"/>
              <w:rPr>
                <w:sz w:val="22"/>
                <w:szCs w:val="22"/>
              </w:rPr>
            </w:pPr>
            <w:r w:rsidRPr="000C51D8">
              <w:rPr>
                <w:sz w:val="22"/>
                <w:szCs w:val="22"/>
              </w:rPr>
              <w:t>Котельная «Быткомбината»</w:t>
            </w:r>
          </w:p>
        </w:tc>
        <w:tc>
          <w:tcPr>
            <w:tcW w:w="628" w:type="pct"/>
            <w:tcBorders>
              <w:top w:val="nil"/>
              <w:left w:val="nil"/>
              <w:bottom w:val="single" w:sz="8" w:space="0" w:color="000000"/>
              <w:right w:val="single" w:sz="8" w:space="0" w:color="000000"/>
            </w:tcBorders>
            <w:shd w:val="clear" w:color="auto" w:fill="auto"/>
            <w:vAlign w:val="center"/>
          </w:tcPr>
          <w:p w14:paraId="1E89EFDB" w14:textId="572EBC44" w:rsidR="002E5E8E" w:rsidRPr="000C51D8" w:rsidRDefault="002E5E8E" w:rsidP="002E5E8E">
            <w:pPr>
              <w:jc w:val="center"/>
              <w:rPr>
                <w:sz w:val="22"/>
                <w:szCs w:val="22"/>
              </w:rPr>
            </w:pPr>
            <w:r>
              <w:rPr>
                <w:color w:val="000000"/>
                <w:sz w:val="20"/>
                <w:szCs w:val="20"/>
              </w:rPr>
              <w:t>0,305</w:t>
            </w:r>
          </w:p>
        </w:tc>
        <w:tc>
          <w:tcPr>
            <w:tcW w:w="709" w:type="pct"/>
            <w:tcBorders>
              <w:top w:val="nil"/>
              <w:left w:val="nil"/>
              <w:bottom w:val="single" w:sz="8" w:space="0" w:color="000000"/>
              <w:right w:val="single" w:sz="8" w:space="0" w:color="auto"/>
            </w:tcBorders>
            <w:shd w:val="clear" w:color="auto" w:fill="auto"/>
            <w:vAlign w:val="center"/>
          </w:tcPr>
          <w:p w14:paraId="2CC36513" w14:textId="17D5B486" w:rsidR="002E5E8E" w:rsidRPr="000C51D8" w:rsidRDefault="002E5E8E" w:rsidP="002E5E8E">
            <w:pPr>
              <w:jc w:val="center"/>
              <w:rPr>
                <w:sz w:val="22"/>
                <w:szCs w:val="22"/>
              </w:rPr>
            </w:pPr>
            <w:r>
              <w:rPr>
                <w:color w:val="000000"/>
                <w:sz w:val="20"/>
                <w:szCs w:val="20"/>
              </w:rPr>
              <w:t>0,058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F094C70" w14:textId="712F2287" w:rsidR="002E5E8E" w:rsidRPr="000C51D8" w:rsidRDefault="002E5E8E" w:rsidP="002E5E8E">
            <w:pPr>
              <w:jc w:val="center"/>
              <w:rPr>
                <w:sz w:val="22"/>
                <w:szCs w:val="22"/>
              </w:rPr>
            </w:pPr>
            <w:r w:rsidRPr="000C51D8">
              <w:rPr>
                <w:sz w:val="22"/>
                <w:szCs w:val="22"/>
              </w:rPr>
              <w:t>0,070</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2C649EB" w14:textId="0FC01CE5" w:rsidR="002E5E8E" w:rsidRPr="000C51D8" w:rsidRDefault="002E5E8E" w:rsidP="002E5E8E">
            <w:pPr>
              <w:jc w:val="center"/>
              <w:rPr>
                <w:sz w:val="22"/>
                <w:szCs w:val="22"/>
              </w:rPr>
            </w:pPr>
            <w:r w:rsidRPr="000C51D8">
              <w:rPr>
                <w:sz w:val="22"/>
                <w:szCs w:val="22"/>
              </w:rPr>
              <w:t>22,7</w:t>
            </w:r>
          </w:p>
        </w:tc>
      </w:tr>
      <w:tr w:rsidR="002E5E8E" w:rsidRPr="000C51D8" w14:paraId="310E2E40" w14:textId="77777777" w:rsidTr="00CA1621">
        <w:trPr>
          <w:cantSplit/>
        </w:trPr>
        <w:tc>
          <w:tcPr>
            <w:tcW w:w="267" w:type="pct"/>
            <w:shd w:val="clear" w:color="auto" w:fill="auto"/>
            <w:vAlign w:val="center"/>
          </w:tcPr>
          <w:p w14:paraId="6B6E8440" w14:textId="08111D21" w:rsidR="002E5E8E" w:rsidRPr="000C51D8" w:rsidRDefault="002E5E8E" w:rsidP="002E5E8E">
            <w:pPr>
              <w:pStyle w:val="ab"/>
              <w:jc w:val="center"/>
              <w:rPr>
                <w:sz w:val="22"/>
                <w:szCs w:val="22"/>
              </w:rPr>
            </w:pPr>
            <w:r w:rsidRPr="000C51D8">
              <w:rPr>
                <w:sz w:val="22"/>
                <w:szCs w:val="22"/>
              </w:rPr>
              <w:lastRenderedPageBreak/>
              <w:t>8</w:t>
            </w:r>
          </w:p>
        </w:tc>
        <w:tc>
          <w:tcPr>
            <w:tcW w:w="1757" w:type="pct"/>
            <w:tcBorders>
              <w:top w:val="nil"/>
              <w:left w:val="nil"/>
              <w:bottom w:val="single" w:sz="8" w:space="0" w:color="auto"/>
              <w:right w:val="single" w:sz="4" w:space="0" w:color="auto"/>
            </w:tcBorders>
            <w:shd w:val="clear" w:color="auto" w:fill="auto"/>
            <w:vAlign w:val="center"/>
          </w:tcPr>
          <w:p w14:paraId="09D48576" w14:textId="101BC448" w:rsidR="002E5E8E" w:rsidRPr="000C51D8" w:rsidRDefault="002E5E8E" w:rsidP="002E5E8E">
            <w:pPr>
              <w:jc w:val="center"/>
              <w:rPr>
                <w:sz w:val="22"/>
                <w:szCs w:val="22"/>
              </w:rPr>
            </w:pPr>
            <w:r w:rsidRPr="000C51D8">
              <w:rPr>
                <w:sz w:val="22"/>
                <w:szCs w:val="22"/>
              </w:rPr>
              <w:t>Котельная «Собственная база»</w:t>
            </w:r>
          </w:p>
        </w:tc>
        <w:tc>
          <w:tcPr>
            <w:tcW w:w="628" w:type="pct"/>
            <w:tcBorders>
              <w:top w:val="nil"/>
              <w:left w:val="nil"/>
              <w:bottom w:val="single" w:sz="8" w:space="0" w:color="000000"/>
              <w:right w:val="single" w:sz="8" w:space="0" w:color="000000"/>
            </w:tcBorders>
            <w:shd w:val="clear" w:color="auto" w:fill="auto"/>
            <w:vAlign w:val="center"/>
          </w:tcPr>
          <w:p w14:paraId="3910BD3C" w14:textId="1C4B6CDA" w:rsidR="002E5E8E" w:rsidRPr="000C51D8" w:rsidRDefault="002E5E8E" w:rsidP="002E5E8E">
            <w:pPr>
              <w:jc w:val="center"/>
              <w:rPr>
                <w:sz w:val="22"/>
                <w:szCs w:val="22"/>
              </w:rPr>
            </w:pPr>
            <w:r>
              <w:rPr>
                <w:color w:val="000000"/>
                <w:sz w:val="20"/>
                <w:szCs w:val="20"/>
              </w:rPr>
              <w:t>0,720</w:t>
            </w:r>
          </w:p>
        </w:tc>
        <w:tc>
          <w:tcPr>
            <w:tcW w:w="709" w:type="pct"/>
            <w:tcBorders>
              <w:top w:val="nil"/>
              <w:left w:val="nil"/>
              <w:bottom w:val="single" w:sz="8" w:space="0" w:color="000000"/>
              <w:right w:val="single" w:sz="8" w:space="0" w:color="auto"/>
            </w:tcBorders>
            <w:shd w:val="clear" w:color="auto" w:fill="auto"/>
            <w:vAlign w:val="center"/>
          </w:tcPr>
          <w:p w14:paraId="52387792" w14:textId="3391A73D" w:rsidR="002E5E8E" w:rsidRPr="000C51D8" w:rsidRDefault="002E5E8E" w:rsidP="002E5E8E">
            <w:pPr>
              <w:jc w:val="center"/>
              <w:rPr>
                <w:sz w:val="22"/>
                <w:szCs w:val="22"/>
              </w:rPr>
            </w:pPr>
            <w:r>
              <w:rPr>
                <w:color w:val="000000"/>
                <w:sz w:val="20"/>
                <w:szCs w:val="20"/>
              </w:rPr>
              <w:t>0,136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B4FEE89" w14:textId="384C9A1E" w:rsidR="002E5E8E" w:rsidRPr="000C51D8" w:rsidRDefault="002E5E8E" w:rsidP="002E5E8E">
            <w:pPr>
              <w:jc w:val="center"/>
              <w:rPr>
                <w:sz w:val="22"/>
                <w:szCs w:val="22"/>
              </w:rPr>
            </w:pPr>
            <w:r w:rsidRPr="000C51D8">
              <w:rPr>
                <w:sz w:val="22"/>
                <w:szCs w:val="22"/>
              </w:rPr>
              <w:t>0,166</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47ED716" w14:textId="582135E9" w:rsidR="002E5E8E" w:rsidRPr="000C51D8" w:rsidRDefault="002E5E8E" w:rsidP="002E5E8E">
            <w:pPr>
              <w:jc w:val="center"/>
              <w:rPr>
                <w:sz w:val="22"/>
                <w:szCs w:val="22"/>
              </w:rPr>
            </w:pPr>
            <w:r w:rsidRPr="000C51D8">
              <w:rPr>
                <w:sz w:val="22"/>
                <w:szCs w:val="22"/>
              </w:rPr>
              <w:t>23,0</w:t>
            </w:r>
          </w:p>
        </w:tc>
      </w:tr>
      <w:tr w:rsidR="002E5E8E" w:rsidRPr="000C51D8" w14:paraId="19A56696" w14:textId="77777777" w:rsidTr="00CA1621">
        <w:trPr>
          <w:cantSplit/>
        </w:trPr>
        <w:tc>
          <w:tcPr>
            <w:tcW w:w="267" w:type="pct"/>
            <w:shd w:val="clear" w:color="auto" w:fill="auto"/>
            <w:vAlign w:val="center"/>
          </w:tcPr>
          <w:p w14:paraId="3823FF2F" w14:textId="795D4AF3" w:rsidR="002E5E8E" w:rsidRPr="000C51D8" w:rsidRDefault="002E5E8E" w:rsidP="002E5E8E">
            <w:pPr>
              <w:pStyle w:val="ab"/>
              <w:jc w:val="center"/>
              <w:rPr>
                <w:sz w:val="22"/>
                <w:szCs w:val="22"/>
              </w:rPr>
            </w:pPr>
            <w:r w:rsidRPr="000C51D8">
              <w:rPr>
                <w:sz w:val="22"/>
                <w:szCs w:val="22"/>
              </w:rPr>
              <w:t>9</w:t>
            </w:r>
          </w:p>
        </w:tc>
        <w:tc>
          <w:tcPr>
            <w:tcW w:w="1757" w:type="pct"/>
            <w:tcBorders>
              <w:top w:val="nil"/>
              <w:left w:val="nil"/>
              <w:bottom w:val="single" w:sz="8" w:space="0" w:color="auto"/>
              <w:right w:val="single" w:sz="4" w:space="0" w:color="auto"/>
            </w:tcBorders>
            <w:shd w:val="clear" w:color="auto" w:fill="auto"/>
            <w:vAlign w:val="center"/>
          </w:tcPr>
          <w:p w14:paraId="5801866A" w14:textId="334F3523" w:rsidR="002E5E8E" w:rsidRPr="000C51D8" w:rsidRDefault="002E5E8E" w:rsidP="002E5E8E">
            <w:pPr>
              <w:jc w:val="center"/>
              <w:rPr>
                <w:sz w:val="22"/>
                <w:szCs w:val="22"/>
              </w:rPr>
            </w:pPr>
            <w:r w:rsidRPr="000C51D8">
              <w:rPr>
                <w:sz w:val="22"/>
                <w:szCs w:val="22"/>
              </w:rPr>
              <w:t>Котельная «Кочковскремтранс»</w:t>
            </w:r>
          </w:p>
        </w:tc>
        <w:tc>
          <w:tcPr>
            <w:tcW w:w="628" w:type="pct"/>
            <w:tcBorders>
              <w:top w:val="nil"/>
              <w:left w:val="nil"/>
              <w:bottom w:val="single" w:sz="8" w:space="0" w:color="000000"/>
              <w:right w:val="single" w:sz="8" w:space="0" w:color="000000"/>
            </w:tcBorders>
            <w:shd w:val="clear" w:color="auto" w:fill="auto"/>
            <w:vAlign w:val="center"/>
          </w:tcPr>
          <w:p w14:paraId="4D8E7044" w14:textId="544E37B5" w:rsidR="002E5E8E" w:rsidRPr="000C51D8" w:rsidRDefault="002E5E8E" w:rsidP="002E5E8E">
            <w:pPr>
              <w:jc w:val="center"/>
              <w:rPr>
                <w:sz w:val="22"/>
                <w:szCs w:val="22"/>
              </w:rPr>
            </w:pPr>
            <w:r>
              <w:rPr>
                <w:color w:val="000000"/>
                <w:sz w:val="20"/>
                <w:szCs w:val="20"/>
              </w:rPr>
              <w:t>1,794</w:t>
            </w:r>
          </w:p>
        </w:tc>
        <w:tc>
          <w:tcPr>
            <w:tcW w:w="709" w:type="pct"/>
            <w:tcBorders>
              <w:top w:val="nil"/>
              <w:left w:val="nil"/>
              <w:bottom w:val="single" w:sz="8" w:space="0" w:color="000000"/>
              <w:right w:val="single" w:sz="8" w:space="0" w:color="auto"/>
            </w:tcBorders>
            <w:shd w:val="clear" w:color="auto" w:fill="auto"/>
            <w:vAlign w:val="center"/>
          </w:tcPr>
          <w:p w14:paraId="6C75BFC9" w14:textId="5FC8C6B8" w:rsidR="002E5E8E" w:rsidRPr="000C51D8" w:rsidRDefault="002E5E8E" w:rsidP="002E5E8E">
            <w:pPr>
              <w:jc w:val="center"/>
              <w:rPr>
                <w:sz w:val="22"/>
                <w:szCs w:val="22"/>
              </w:rPr>
            </w:pPr>
            <w:r>
              <w:rPr>
                <w:color w:val="000000"/>
                <w:sz w:val="20"/>
                <w:szCs w:val="20"/>
              </w:rPr>
              <w:t>0,339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C4B6F1D" w14:textId="6DC13B26" w:rsidR="002E5E8E" w:rsidRPr="000C51D8" w:rsidRDefault="002E5E8E" w:rsidP="002E5E8E">
            <w:pPr>
              <w:jc w:val="center"/>
              <w:rPr>
                <w:sz w:val="22"/>
                <w:szCs w:val="22"/>
              </w:rPr>
            </w:pPr>
            <w:r w:rsidRPr="000C51D8">
              <w:rPr>
                <w:sz w:val="22"/>
                <w:szCs w:val="22"/>
              </w:rPr>
              <w:t>0,037</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4F2975B" w14:textId="0D1E18BE" w:rsidR="002E5E8E" w:rsidRPr="000C51D8" w:rsidRDefault="002E5E8E" w:rsidP="002E5E8E">
            <w:pPr>
              <w:jc w:val="center"/>
              <w:rPr>
                <w:sz w:val="22"/>
                <w:szCs w:val="22"/>
              </w:rPr>
            </w:pPr>
            <w:r w:rsidRPr="000C51D8">
              <w:rPr>
                <w:sz w:val="22"/>
                <w:szCs w:val="22"/>
              </w:rPr>
              <w:t>5,9</w:t>
            </w:r>
          </w:p>
        </w:tc>
      </w:tr>
      <w:tr w:rsidR="002E5E8E" w:rsidRPr="000C51D8" w14:paraId="4F8593F0" w14:textId="77777777" w:rsidTr="00CA1621">
        <w:trPr>
          <w:cantSplit/>
        </w:trPr>
        <w:tc>
          <w:tcPr>
            <w:tcW w:w="267" w:type="pct"/>
            <w:shd w:val="clear" w:color="auto" w:fill="auto"/>
            <w:vAlign w:val="center"/>
          </w:tcPr>
          <w:p w14:paraId="4C3BDA45" w14:textId="528947E9" w:rsidR="002E5E8E" w:rsidRPr="000C51D8" w:rsidRDefault="002E5E8E" w:rsidP="002E5E8E">
            <w:pPr>
              <w:pStyle w:val="ab"/>
              <w:jc w:val="center"/>
              <w:rPr>
                <w:sz w:val="22"/>
                <w:szCs w:val="22"/>
              </w:rPr>
            </w:pPr>
            <w:r w:rsidRPr="000C51D8">
              <w:rPr>
                <w:sz w:val="22"/>
                <w:szCs w:val="22"/>
              </w:rPr>
              <w:t>10</w:t>
            </w:r>
          </w:p>
        </w:tc>
        <w:tc>
          <w:tcPr>
            <w:tcW w:w="1757" w:type="pct"/>
            <w:tcBorders>
              <w:top w:val="nil"/>
              <w:left w:val="nil"/>
              <w:bottom w:val="single" w:sz="8" w:space="0" w:color="auto"/>
              <w:right w:val="single" w:sz="4" w:space="0" w:color="auto"/>
            </w:tcBorders>
            <w:shd w:val="clear" w:color="auto" w:fill="auto"/>
            <w:vAlign w:val="center"/>
          </w:tcPr>
          <w:p w14:paraId="2F316DFF" w14:textId="67222B40"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628" w:type="pct"/>
            <w:tcBorders>
              <w:top w:val="nil"/>
              <w:left w:val="nil"/>
              <w:bottom w:val="single" w:sz="8" w:space="0" w:color="000000"/>
              <w:right w:val="single" w:sz="8" w:space="0" w:color="000000"/>
            </w:tcBorders>
            <w:shd w:val="clear" w:color="auto" w:fill="auto"/>
            <w:vAlign w:val="center"/>
          </w:tcPr>
          <w:p w14:paraId="16559CD1" w14:textId="228FF329" w:rsidR="002E5E8E" w:rsidRPr="000C51D8" w:rsidRDefault="002E5E8E" w:rsidP="002E5E8E">
            <w:pPr>
              <w:jc w:val="center"/>
              <w:rPr>
                <w:sz w:val="22"/>
                <w:szCs w:val="22"/>
              </w:rPr>
            </w:pPr>
            <w:r>
              <w:rPr>
                <w:color w:val="000000"/>
                <w:sz w:val="20"/>
                <w:szCs w:val="20"/>
              </w:rPr>
              <w:t>1,500</w:t>
            </w:r>
          </w:p>
        </w:tc>
        <w:tc>
          <w:tcPr>
            <w:tcW w:w="709" w:type="pct"/>
            <w:tcBorders>
              <w:top w:val="nil"/>
              <w:left w:val="nil"/>
              <w:bottom w:val="single" w:sz="8" w:space="0" w:color="000000"/>
              <w:right w:val="single" w:sz="8" w:space="0" w:color="auto"/>
            </w:tcBorders>
            <w:shd w:val="clear" w:color="auto" w:fill="auto"/>
            <w:vAlign w:val="center"/>
          </w:tcPr>
          <w:p w14:paraId="6D6DB4D9" w14:textId="76F128D5" w:rsidR="002E5E8E" w:rsidRPr="000C51D8" w:rsidRDefault="002E5E8E" w:rsidP="002E5E8E">
            <w:pPr>
              <w:jc w:val="center"/>
              <w:rPr>
                <w:sz w:val="22"/>
                <w:szCs w:val="22"/>
              </w:rPr>
            </w:pPr>
            <w:r>
              <w:rPr>
                <w:color w:val="000000"/>
                <w:sz w:val="20"/>
                <w:szCs w:val="20"/>
              </w:rPr>
              <w:t>0,283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24BFC825" w14:textId="2907213C" w:rsidR="002E5E8E" w:rsidRPr="000C51D8" w:rsidRDefault="002E5E8E" w:rsidP="002E5E8E">
            <w:pPr>
              <w:jc w:val="center"/>
              <w:rPr>
                <w:sz w:val="22"/>
                <w:szCs w:val="22"/>
              </w:rPr>
            </w:pPr>
            <w:r w:rsidRPr="000C51D8">
              <w:rPr>
                <w:sz w:val="22"/>
                <w:szCs w:val="22"/>
              </w:rPr>
              <w:t>0,092</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C6DE8B7" w14:textId="56A7F67B" w:rsidR="002E5E8E" w:rsidRPr="000C51D8" w:rsidRDefault="002E5E8E" w:rsidP="002E5E8E">
            <w:pPr>
              <w:jc w:val="center"/>
              <w:rPr>
                <w:sz w:val="22"/>
                <w:szCs w:val="22"/>
              </w:rPr>
            </w:pPr>
            <w:r w:rsidRPr="000C51D8">
              <w:rPr>
                <w:sz w:val="22"/>
                <w:szCs w:val="22"/>
              </w:rPr>
              <w:t>6,1</w:t>
            </w:r>
          </w:p>
        </w:tc>
      </w:tr>
    </w:tbl>
    <w:p w14:paraId="2135F6F3" w14:textId="77777777" w:rsidR="00CA7370" w:rsidRPr="000C51D8" w:rsidRDefault="00CA7370" w:rsidP="00CA7370">
      <w:pPr>
        <w:pStyle w:val="afffffff8"/>
      </w:pPr>
    </w:p>
    <w:p w14:paraId="1D851237" w14:textId="0F30076F" w:rsidR="009A06A9" w:rsidRPr="000C51D8" w:rsidRDefault="005148DF" w:rsidP="0006129B">
      <w:pPr>
        <w:pStyle w:val="31"/>
        <w:spacing w:line="240" w:lineRule="auto"/>
      </w:pPr>
      <w:bookmarkStart w:id="61" w:name="_Toc144018859"/>
      <w:r w:rsidRPr="000C51D8">
        <w:t>3.1</w:t>
      </w:r>
      <w:r w:rsidR="00997C9E" w:rsidRPr="000C51D8">
        <w:t>5</w:t>
      </w:r>
      <w:r w:rsidR="009A06A9" w:rsidRPr="000C51D8">
        <w:t xml:space="preserve"> </w:t>
      </w:r>
      <w:r w:rsidRPr="000C51D8">
        <w:t>П</w:t>
      </w:r>
      <w:r w:rsidR="005E5DE4" w:rsidRPr="000C51D8">
        <w:t>редписания надзорных органов по запрещению дальнейшей эксплуатации участков тепловой сети и результаты их исполнения</w:t>
      </w:r>
      <w:bookmarkEnd w:id="61"/>
    </w:p>
    <w:p w14:paraId="151897B5" w14:textId="77777777" w:rsidR="007D5298" w:rsidRPr="000C51D8" w:rsidRDefault="007D5298" w:rsidP="0006129B">
      <w:pPr>
        <w:pStyle w:val="Affb"/>
      </w:pPr>
      <w:r w:rsidRPr="000C51D8">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0C51D8" w:rsidRDefault="009B5066" w:rsidP="0006129B">
      <w:pPr>
        <w:ind w:firstLine="426"/>
      </w:pPr>
    </w:p>
    <w:p w14:paraId="442FCD84" w14:textId="77777777" w:rsidR="009A06A9" w:rsidRPr="000C51D8" w:rsidRDefault="005148DF" w:rsidP="0006129B">
      <w:pPr>
        <w:pStyle w:val="31"/>
        <w:spacing w:line="240" w:lineRule="auto"/>
      </w:pPr>
      <w:bookmarkStart w:id="62" w:name="_Toc144018860"/>
      <w:r w:rsidRPr="000C51D8">
        <w:t>3.1</w:t>
      </w:r>
      <w:r w:rsidR="00997C9E" w:rsidRPr="000C51D8">
        <w:t>6</w:t>
      </w:r>
      <w:r w:rsidR="009A06A9" w:rsidRPr="000C51D8">
        <w:t xml:space="preserve"> </w:t>
      </w:r>
      <w:r w:rsidRPr="000C51D8">
        <w:t>О</w:t>
      </w:r>
      <w:r w:rsidR="005E5DE4" w:rsidRPr="000C51D8">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2"/>
    </w:p>
    <w:p w14:paraId="795B87FA" w14:textId="48D347CF" w:rsidR="00FE30A5" w:rsidRPr="000C51D8" w:rsidRDefault="00FE30A5" w:rsidP="0006129B">
      <w:pPr>
        <w:pStyle w:val="affffff7"/>
      </w:pPr>
      <w:r w:rsidRPr="000C51D8">
        <w:t>Система теплоснабжения потребителей осуществляется</w:t>
      </w:r>
      <w:r w:rsidR="004777BD" w:rsidRPr="000C51D8">
        <w:t xml:space="preserve"> </w:t>
      </w:r>
      <w:r w:rsidR="00AA2B56" w:rsidRPr="000C51D8">
        <w:t>преимущественно</w:t>
      </w:r>
      <w:r w:rsidRPr="000C51D8">
        <w:t xml:space="preserve"> по зависимой </w:t>
      </w:r>
      <w:r w:rsidR="004304D5" w:rsidRPr="000C51D8">
        <w:t xml:space="preserve">схеме, небольшие объекты </w:t>
      </w:r>
      <w:r w:rsidRPr="000C51D8">
        <w:t xml:space="preserve">- непосредственно к тепловой сети через дросселирующую шайбу. </w:t>
      </w:r>
      <w:r w:rsidRPr="000C51D8">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0C51D8">
        <w:rPr>
          <w:szCs w:val="26"/>
        </w:rPr>
        <w:t>теплоносителя в подающем трубопроводе системы отопления</w:t>
      </w:r>
      <w:r w:rsidR="0081681A" w:rsidRPr="000C51D8">
        <w:rPr>
          <w:szCs w:val="26"/>
        </w:rPr>
        <w:t>.</w:t>
      </w:r>
      <w:r w:rsidRPr="000C51D8">
        <w:rPr>
          <w:szCs w:val="26"/>
        </w:rPr>
        <w:t xml:space="preserve"> </w:t>
      </w:r>
      <w:r w:rsidR="0081681A" w:rsidRPr="000C51D8">
        <w:rPr>
          <w:szCs w:val="26"/>
        </w:rPr>
        <w:t>Т</w:t>
      </w:r>
      <w:r w:rsidRPr="000C51D8">
        <w:rPr>
          <w:szCs w:val="26"/>
        </w:rPr>
        <w:t>аким образом</w:t>
      </w:r>
      <w:r w:rsidR="008E4EBE" w:rsidRPr="000C51D8">
        <w:rPr>
          <w:szCs w:val="26"/>
        </w:rPr>
        <w:t>,</w:t>
      </w:r>
      <w:r w:rsidRPr="000C51D8">
        <w:rPr>
          <w:szCs w:val="26"/>
        </w:rPr>
        <w:t xml:space="preserve"> температурный режим в таких зданиях будет зависеть от температуры сетевой воды и параметров напо</w:t>
      </w:r>
      <w:r w:rsidR="004304D5" w:rsidRPr="000C51D8">
        <w:rPr>
          <w:szCs w:val="26"/>
        </w:rPr>
        <w:t>ра после дроссельной шайбы.</w:t>
      </w:r>
    </w:p>
    <w:p w14:paraId="477C810C" w14:textId="77777777" w:rsidR="00FE30A5" w:rsidRPr="000C51D8" w:rsidRDefault="00FE30A5" w:rsidP="0006129B">
      <w:pPr>
        <w:pStyle w:val="affffff7"/>
      </w:pPr>
      <w:r w:rsidRPr="000C51D8">
        <w:t>Наиболее распространённые схемы присоединения абонентов приведены на рисунках ниже.</w:t>
      </w:r>
    </w:p>
    <w:p w14:paraId="0E6F93B0" w14:textId="77777777" w:rsidR="00FE30A5" w:rsidRPr="000C51D8" w:rsidRDefault="00FE30A5" w:rsidP="0006129B"/>
    <w:p w14:paraId="698170BF" w14:textId="77777777" w:rsidR="00FE30A5" w:rsidRPr="000C51D8" w:rsidRDefault="00FE30A5" w:rsidP="0006129B">
      <w:pPr>
        <w:pStyle w:val="Affb"/>
        <w:jc w:val="center"/>
      </w:pPr>
      <w:r w:rsidRPr="000C51D8">
        <w:rPr>
          <w:noProof/>
        </w:rPr>
        <w:drawing>
          <wp:inline distT="0" distB="0" distL="0" distR="0" wp14:anchorId="467923E8" wp14:editId="3063581E">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14:paraId="25CF36DD" w14:textId="5601A159" w:rsidR="00FE30A5" w:rsidRPr="000C51D8" w:rsidRDefault="00F249C0" w:rsidP="00F249C0">
      <w:pPr>
        <w:pStyle w:val="aff9"/>
        <w:jc w:val="center"/>
      </w:pPr>
      <w:r w:rsidRPr="000C51D8">
        <w:t xml:space="preserve">Рисунок </w:t>
      </w:r>
      <w:fldSimple w:instr=" SEQ Рисунок \* ARABIC ">
        <w:r w:rsidR="000C51D8">
          <w:rPr>
            <w:noProof/>
          </w:rPr>
          <w:t>2</w:t>
        </w:r>
      </w:fldSimple>
      <w:r w:rsidRPr="000C51D8">
        <w:t xml:space="preserve"> </w:t>
      </w:r>
      <w:r w:rsidR="00FE30A5" w:rsidRPr="000C51D8">
        <w:t>- Схема подключения потребителей к двухтрубной тепловой сети (при наличии внутридомовой системы отопление)</w:t>
      </w:r>
      <w:r w:rsidR="006A0CBA" w:rsidRPr="000C51D8">
        <w:t>, зависимое присоединение, без смешения</w:t>
      </w:r>
    </w:p>
    <w:p w14:paraId="19789035" w14:textId="77777777" w:rsidR="00FE30A5" w:rsidRPr="000C51D8" w:rsidRDefault="00FE30A5" w:rsidP="0006129B">
      <w:pPr>
        <w:ind w:firstLine="567"/>
        <w:jc w:val="center"/>
        <w:rPr>
          <w:noProof/>
        </w:rPr>
      </w:pPr>
    </w:p>
    <w:p w14:paraId="41410584" w14:textId="77777777" w:rsidR="00FE30A5" w:rsidRPr="000C51D8" w:rsidRDefault="00FE30A5" w:rsidP="0006129B">
      <w:pPr>
        <w:ind w:firstLine="567"/>
        <w:jc w:val="center"/>
      </w:pPr>
      <w:r w:rsidRPr="000C51D8">
        <w:rPr>
          <w:noProof/>
        </w:rPr>
        <w:drawing>
          <wp:inline distT="0" distB="0" distL="0" distR="0" wp14:anchorId="6E3852C2" wp14:editId="01CBD0D8">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14:paraId="767D5EA2" w14:textId="6F933A45" w:rsidR="00FE30A5" w:rsidRPr="000C51D8" w:rsidRDefault="00FE30A5" w:rsidP="0006129B">
      <w:pPr>
        <w:pStyle w:val="aff9"/>
        <w:spacing w:line="240" w:lineRule="auto"/>
        <w:jc w:val="center"/>
        <w:rPr>
          <w:szCs w:val="24"/>
        </w:rPr>
      </w:pPr>
      <w:r w:rsidRPr="000C51D8">
        <w:t xml:space="preserve">Рисунок </w:t>
      </w:r>
      <w:r w:rsidR="008A3CE6" w:rsidRPr="000C51D8">
        <w:fldChar w:fldCharType="begin"/>
      </w:r>
      <w:r w:rsidR="00A851D1" w:rsidRPr="000C51D8">
        <w:instrText xml:space="preserve"> SEQ Рисунок \* ARABIC </w:instrText>
      </w:r>
      <w:r w:rsidR="008A3CE6" w:rsidRPr="000C51D8">
        <w:fldChar w:fldCharType="separate"/>
      </w:r>
      <w:r w:rsidR="000C51D8">
        <w:rPr>
          <w:noProof/>
        </w:rPr>
        <w:t>3</w:t>
      </w:r>
      <w:r w:rsidR="008A3CE6" w:rsidRPr="000C51D8">
        <w:rPr>
          <w:noProof/>
        </w:rPr>
        <w:fldChar w:fldCharType="end"/>
      </w:r>
      <w:r w:rsidRPr="000C51D8">
        <w:t xml:space="preserve"> </w:t>
      </w:r>
      <w:r w:rsidRPr="000C51D8">
        <w:rPr>
          <w:szCs w:val="24"/>
        </w:rPr>
        <w:t>– Схема подключения потребителей к двухтрубной тепловой сети (при наличии внут</w:t>
      </w:r>
      <w:r w:rsidRPr="000C51D8">
        <w:rPr>
          <w:szCs w:val="24"/>
        </w:rPr>
        <w:lastRenderedPageBreak/>
        <w:t>ридомовой системы отопление), в качестве регулятора температуры используется элеватор (СО – система отопления, Э – элеватор, СВ – система вентиляции)</w:t>
      </w:r>
    </w:p>
    <w:p w14:paraId="42A46A35" w14:textId="77777777" w:rsidR="004777BD" w:rsidRPr="000C51D8" w:rsidRDefault="004777BD" w:rsidP="004777BD">
      <w:pPr>
        <w:pStyle w:val="Affb"/>
      </w:pPr>
    </w:p>
    <w:p w14:paraId="03ED458F" w14:textId="77777777" w:rsidR="008E334F" w:rsidRPr="000C51D8" w:rsidRDefault="008E334F" w:rsidP="004777BD">
      <w:pPr>
        <w:pStyle w:val="Affb"/>
      </w:pPr>
    </w:p>
    <w:p w14:paraId="4509C13C" w14:textId="77777777" w:rsidR="008E334F" w:rsidRPr="000C51D8" w:rsidRDefault="008E334F" w:rsidP="004777BD">
      <w:pPr>
        <w:pStyle w:val="Affb"/>
      </w:pPr>
    </w:p>
    <w:p w14:paraId="2989DA1B" w14:textId="77777777" w:rsidR="00BA69A6" w:rsidRPr="000C51D8" w:rsidRDefault="00BA69A6" w:rsidP="00BA69A6">
      <w:pPr>
        <w:ind w:firstLine="567"/>
        <w:jc w:val="center"/>
      </w:pPr>
      <w:r w:rsidRPr="000C51D8">
        <w:rPr>
          <w:noProof/>
        </w:rPr>
        <w:drawing>
          <wp:inline distT="0" distB="0" distL="0" distR="0" wp14:anchorId="7983C359" wp14:editId="4EEA1D20">
            <wp:extent cx="4467225" cy="1857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239" r="8730" b="12969"/>
                    <a:stretch/>
                  </pic:blipFill>
                  <pic:spPr bwMode="auto">
                    <a:xfrm>
                      <a:off x="0" y="0"/>
                      <a:ext cx="4467840" cy="1857631"/>
                    </a:xfrm>
                    <a:prstGeom prst="rect">
                      <a:avLst/>
                    </a:prstGeom>
                    <a:ln>
                      <a:noFill/>
                    </a:ln>
                    <a:extLst>
                      <a:ext uri="{53640926-AAD7-44D8-BBD7-CCE9431645EC}">
                        <a14:shadowObscured xmlns:a14="http://schemas.microsoft.com/office/drawing/2010/main"/>
                      </a:ext>
                    </a:extLst>
                  </pic:spPr>
                </pic:pic>
              </a:graphicData>
            </a:graphic>
          </wp:inline>
        </w:drawing>
      </w:r>
    </w:p>
    <w:p w14:paraId="28810AB0" w14:textId="065D1DF8" w:rsidR="00BA69A6" w:rsidRPr="000C51D8" w:rsidRDefault="00BA69A6" w:rsidP="00BA69A6">
      <w:pPr>
        <w:pStyle w:val="aff9"/>
        <w:spacing w:line="240" w:lineRule="auto"/>
        <w:jc w:val="center"/>
        <w:rPr>
          <w:szCs w:val="24"/>
        </w:rPr>
      </w:pPr>
      <w:r w:rsidRPr="000C51D8">
        <w:t xml:space="preserve">Рисунок </w:t>
      </w:r>
      <w:fldSimple w:instr=" SEQ Рисунок \* ARABIC ">
        <w:r w:rsidR="000C51D8">
          <w:rPr>
            <w:noProof/>
          </w:rPr>
          <w:t>4</w:t>
        </w:r>
      </w:fldSimple>
      <w:r w:rsidRPr="000C51D8">
        <w:t xml:space="preserve"> </w:t>
      </w:r>
      <w:r w:rsidRPr="000C51D8">
        <w:rPr>
          <w:szCs w:val="24"/>
        </w:rPr>
        <w:t>– Схема подключения потребителей к двухтрубной тепловой сети (при наличии внутридомовой системы отопление), СО – система отопления, СН – насос системы отопления, СВ – система вентиляции</w:t>
      </w:r>
    </w:p>
    <w:p w14:paraId="4423B955" w14:textId="77777777" w:rsidR="00BA69A6" w:rsidRPr="000C51D8" w:rsidRDefault="00BA69A6" w:rsidP="004777BD">
      <w:pPr>
        <w:pStyle w:val="Affb"/>
      </w:pPr>
    </w:p>
    <w:p w14:paraId="388B48BF" w14:textId="77777777" w:rsidR="009B5066" w:rsidRPr="000C51D8" w:rsidRDefault="005148DF" w:rsidP="0006129B">
      <w:pPr>
        <w:pStyle w:val="31"/>
        <w:spacing w:line="240" w:lineRule="auto"/>
      </w:pPr>
      <w:bookmarkStart w:id="63" w:name="_Toc144018861"/>
      <w:r w:rsidRPr="000C51D8">
        <w:t>3.1</w:t>
      </w:r>
      <w:r w:rsidR="00997C9E" w:rsidRPr="000C51D8">
        <w:t>7</w:t>
      </w:r>
      <w:r w:rsidR="009A06A9" w:rsidRPr="000C51D8">
        <w:t xml:space="preserve"> </w:t>
      </w:r>
      <w:r w:rsidRPr="000C51D8">
        <w:t>С</w:t>
      </w:r>
      <w:r w:rsidR="005E5DE4" w:rsidRPr="000C51D8">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3"/>
    </w:p>
    <w:p w14:paraId="5272AAE4" w14:textId="77777777" w:rsidR="006551DC" w:rsidRPr="000C51D8" w:rsidRDefault="006551DC" w:rsidP="0006129B">
      <w:pPr>
        <w:ind w:firstLine="567"/>
      </w:pPr>
      <w:r w:rsidRPr="000C51D8">
        <w:t>Руководствуясь</w:t>
      </w:r>
      <w:r w:rsidR="00851204" w:rsidRPr="000C51D8">
        <w:t xml:space="preserve"> </w:t>
      </w:r>
      <w:r w:rsidRPr="000C51D8">
        <w:t>пунктом</w:t>
      </w:r>
      <w:r w:rsidR="00851204" w:rsidRPr="000C51D8">
        <w:t xml:space="preserve"> </w:t>
      </w:r>
      <w:r w:rsidRPr="000C51D8">
        <w:t>5</w:t>
      </w:r>
      <w:r w:rsidR="00851204" w:rsidRPr="000C51D8">
        <w:t xml:space="preserve"> </w:t>
      </w:r>
      <w:r w:rsidRPr="000C51D8">
        <w:t>статьи</w:t>
      </w:r>
      <w:r w:rsidR="00851204" w:rsidRPr="000C51D8">
        <w:t xml:space="preserve"> </w:t>
      </w:r>
      <w:r w:rsidRPr="000C51D8">
        <w:t>13</w:t>
      </w:r>
      <w:r w:rsidR="00851204" w:rsidRPr="000C51D8">
        <w:t xml:space="preserve"> </w:t>
      </w:r>
      <w:r w:rsidRPr="000C51D8">
        <w:t>Федерального</w:t>
      </w:r>
      <w:r w:rsidR="00851204" w:rsidRPr="000C51D8">
        <w:t xml:space="preserve"> </w:t>
      </w:r>
      <w:r w:rsidRPr="000C51D8">
        <w:t>закона</w:t>
      </w:r>
      <w:r w:rsidR="00851204" w:rsidRPr="000C51D8">
        <w:t xml:space="preserve"> </w:t>
      </w:r>
      <w:r w:rsidRPr="000C51D8">
        <w:t>от</w:t>
      </w:r>
      <w:r w:rsidR="00851204" w:rsidRPr="000C51D8">
        <w:t xml:space="preserve"> </w:t>
      </w:r>
      <w:r w:rsidRPr="000C51D8">
        <w:t>23.12.2009</w:t>
      </w:r>
      <w:r w:rsidR="008B5BB5" w:rsidRPr="000C51D8">
        <w:t xml:space="preserve"> </w:t>
      </w:r>
      <w:r w:rsidRPr="000C51D8">
        <w:t>№</w:t>
      </w:r>
      <w:r w:rsidR="001B70BE" w:rsidRPr="000C51D8">
        <w:t xml:space="preserve"> </w:t>
      </w:r>
      <w:r w:rsidRPr="000C51D8">
        <w:t>261-ФЗ «</w:t>
      </w:r>
      <w:r w:rsidR="004F59A8" w:rsidRPr="000C51D8">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C51D8">
        <w:t>»</w:t>
      </w:r>
      <w:r w:rsidR="007B088C" w:rsidRPr="000C51D8">
        <w:t>,</w:t>
      </w:r>
      <w:r w:rsidR="00851204" w:rsidRPr="000C51D8">
        <w:t xml:space="preserve"> </w:t>
      </w:r>
      <w:r w:rsidRPr="000C51D8">
        <w:t>собственники</w:t>
      </w:r>
      <w:r w:rsidR="00851204" w:rsidRPr="000C51D8">
        <w:t xml:space="preserve"> </w:t>
      </w:r>
      <w:r w:rsidRPr="000C51D8">
        <w:t>жилых</w:t>
      </w:r>
      <w:r w:rsidR="00851204" w:rsidRPr="000C51D8">
        <w:t xml:space="preserve"> </w:t>
      </w:r>
      <w:r w:rsidRPr="000C51D8">
        <w:t>домов,</w:t>
      </w:r>
      <w:r w:rsidR="00851204" w:rsidRPr="000C51D8">
        <w:t xml:space="preserve"> </w:t>
      </w:r>
      <w:r w:rsidRPr="000C51D8">
        <w:t>собственники</w:t>
      </w:r>
      <w:r w:rsidR="00851204" w:rsidRPr="000C51D8">
        <w:t xml:space="preserve"> </w:t>
      </w:r>
      <w:r w:rsidRPr="000C51D8">
        <w:t>помещений</w:t>
      </w:r>
      <w:r w:rsidR="00851204" w:rsidRPr="000C51D8">
        <w:t xml:space="preserve"> </w:t>
      </w:r>
      <w:r w:rsidRPr="000C51D8">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0C51D8">
        <w:t>потребляемой</w:t>
      </w:r>
      <w:r w:rsidR="00B71046" w:rsidRPr="000C51D8">
        <w:t xml:space="preserve"> </w:t>
      </w:r>
      <w:r w:rsidRPr="000C51D8">
        <w:t>воды, природного газа, тепловой энергии, электрической</w:t>
      </w:r>
      <w:r w:rsidR="00851204" w:rsidRPr="000C51D8">
        <w:t xml:space="preserve"> </w:t>
      </w:r>
      <w:r w:rsidRPr="000C51D8">
        <w:t>энергии,</w:t>
      </w:r>
      <w:r w:rsidR="00851204" w:rsidRPr="000C51D8">
        <w:t xml:space="preserve"> </w:t>
      </w:r>
      <w:r w:rsidRPr="000C51D8">
        <w:t>а</w:t>
      </w:r>
      <w:r w:rsidR="00851204" w:rsidRPr="000C51D8">
        <w:t xml:space="preserve"> </w:t>
      </w:r>
      <w:r w:rsidRPr="000C51D8">
        <w:t>также</w:t>
      </w:r>
      <w:r w:rsidR="00851204" w:rsidRPr="000C51D8">
        <w:t xml:space="preserve"> </w:t>
      </w:r>
      <w:r w:rsidRPr="000C51D8">
        <w:t>вво</w:t>
      </w:r>
      <w:r w:rsidR="00787B99" w:rsidRPr="000C51D8">
        <w:t xml:space="preserve">д </w:t>
      </w:r>
      <w:r w:rsidRPr="000C51D8">
        <w:t>установленных</w:t>
      </w:r>
      <w:r w:rsidR="00851204" w:rsidRPr="000C51D8">
        <w:t xml:space="preserve"> </w:t>
      </w:r>
      <w:r w:rsidRPr="000C51D8">
        <w:t>приборов</w:t>
      </w:r>
      <w:r w:rsidR="00851204" w:rsidRPr="000C51D8">
        <w:t xml:space="preserve"> </w:t>
      </w:r>
      <w:r w:rsidRPr="000C51D8">
        <w:t>учета</w:t>
      </w:r>
      <w:r w:rsidR="00851204" w:rsidRPr="000C51D8">
        <w:t xml:space="preserve"> </w:t>
      </w:r>
      <w:r w:rsidRPr="000C51D8">
        <w:t>в эксплуатацию.</w:t>
      </w:r>
      <w:r w:rsidR="00851204" w:rsidRPr="000C51D8">
        <w:t xml:space="preserve"> </w:t>
      </w:r>
      <w:r w:rsidRPr="000C51D8">
        <w:t>При этом</w:t>
      </w:r>
      <w:r w:rsidR="00851204" w:rsidRPr="000C51D8">
        <w:t xml:space="preserve"> </w:t>
      </w:r>
      <w:r w:rsidRPr="000C51D8">
        <w:t>многоквартирные</w:t>
      </w:r>
      <w:r w:rsidR="00851204" w:rsidRPr="000C51D8">
        <w:t xml:space="preserve"> </w:t>
      </w:r>
      <w:r w:rsidRPr="000C51D8">
        <w:t>дома</w:t>
      </w:r>
      <w:r w:rsidR="00851204" w:rsidRPr="000C51D8">
        <w:t xml:space="preserve"> </w:t>
      </w:r>
      <w:r w:rsidRPr="000C51D8">
        <w:t>в</w:t>
      </w:r>
      <w:r w:rsidR="00851204" w:rsidRPr="000C51D8">
        <w:t xml:space="preserve"> </w:t>
      </w:r>
      <w:r w:rsidRPr="000C51D8">
        <w:t>указанный</w:t>
      </w:r>
      <w:r w:rsidR="00851204" w:rsidRPr="000C51D8">
        <w:t xml:space="preserve"> </w:t>
      </w:r>
      <w:r w:rsidRPr="000C51D8">
        <w:t>срок должны быть оснащены</w:t>
      </w:r>
      <w:r w:rsidR="00851204" w:rsidRPr="000C51D8">
        <w:t xml:space="preserve"> </w:t>
      </w:r>
      <w:r w:rsidRPr="000C51D8">
        <w:t>коллективными</w:t>
      </w:r>
      <w:r w:rsidR="00851204" w:rsidRPr="000C51D8">
        <w:t xml:space="preserve"> </w:t>
      </w:r>
      <w:r w:rsidRPr="000C51D8">
        <w:t>(общедомовыми)</w:t>
      </w:r>
      <w:r w:rsidR="00851204" w:rsidRPr="000C51D8">
        <w:t xml:space="preserve"> </w:t>
      </w:r>
      <w:r w:rsidRPr="000C51D8">
        <w:t>приборами</w:t>
      </w:r>
      <w:r w:rsidR="00851204" w:rsidRPr="000C51D8">
        <w:t xml:space="preserve"> </w:t>
      </w:r>
      <w:r w:rsidRPr="000C51D8">
        <w:t>учета</w:t>
      </w:r>
      <w:r w:rsidR="00851204" w:rsidRPr="000C51D8">
        <w:t xml:space="preserve"> </w:t>
      </w:r>
      <w:r w:rsidRPr="000C51D8">
        <w:t xml:space="preserve">используемых коммунальных ресурсов, а также индивидуальными и общими (для коммунальной квартиры) приборами учета. </w:t>
      </w:r>
    </w:p>
    <w:p w14:paraId="1412CF10" w14:textId="77777777" w:rsidR="00E71929" w:rsidRPr="000C51D8" w:rsidRDefault="00C53384" w:rsidP="00F3119D">
      <w:pPr>
        <w:pStyle w:val="afffffff8"/>
      </w:pPr>
      <w:r w:rsidRPr="000C51D8">
        <w:t>В соответствии с п.5 статьи 13 Федерального закона РФ от 23.11.2009</w:t>
      </w:r>
      <w:r w:rsidR="00C01582" w:rsidRPr="000C51D8">
        <w:t xml:space="preserve"> </w:t>
      </w:r>
      <w:r w:rsidR="004F59A8" w:rsidRPr="000C51D8">
        <w:t>№</w:t>
      </w:r>
      <w:r w:rsidR="001B70BE" w:rsidRPr="000C51D8">
        <w:t xml:space="preserve"> </w:t>
      </w:r>
      <w:r w:rsidR="004F59A8" w:rsidRPr="000C51D8">
        <w:t>261-ФЗ</w:t>
      </w:r>
      <w:r w:rsidRPr="000C51D8">
        <w:t xml:space="preserve"> «</w:t>
      </w:r>
      <w:r w:rsidR="004F59A8" w:rsidRPr="000C51D8">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C51D8">
        <w:t>» все МК</w:t>
      </w:r>
      <w:r w:rsidR="00787B99" w:rsidRPr="000C51D8">
        <w:t>Д</w:t>
      </w:r>
      <w:r w:rsidR="005B1BFC" w:rsidRPr="000C51D8">
        <w:t>,</w:t>
      </w:r>
      <w:r w:rsidR="00787B99" w:rsidRPr="000C51D8">
        <w:t xml:space="preserve"> </w:t>
      </w:r>
      <w:r w:rsidRPr="000C51D8">
        <w:t>должны быть оснащены коллективными (общедомовыми) УУТЭ.</w:t>
      </w:r>
    </w:p>
    <w:p w14:paraId="3F2048DF" w14:textId="24B228B8" w:rsidR="00F3119D" w:rsidRPr="000C51D8" w:rsidRDefault="00F3119D" w:rsidP="00F3119D">
      <w:pPr>
        <w:pStyle w:val="afffffff8"/>
      </w:pPr>
      <w:r w:rsidRPr="000C51D8">
        <w:t xml:space="preserve">Сведения о наличии коммерческого приборного учета тепловой энергии на отдельных участках тепловой сети </w:t>
      </w:r>
      <w:r w:rsidR="00BA69A6" w:rsidRPr="000C51D8">
        <w:t>приведены в таблице ниже</w:t>
      </w:r>
      <w:r w:rsidRPr="000C51D8">
        <w:t>. О планах по установке приборов учета тепловой энергии на сетях информации не имеется.</w:t>
      </w:r>
    </w:p>
    <w:p w14:paraId="18EB5247" w14:textId="77777777" w:rsidR="00BA69A6" w:rsidRPr="000C51D8" w:rsidRDefault="00BA69A6" w:rsidP="00F3119D">
      <w:pPr>
        <w:pStyle w:val="afffffff8"/>
      </w:pPr>
    </w:p>
    <w:p w14:paraId="0BB0084F" w14:textId="195E39F7" w:rsidR="00DD6EF3" w:rsidRPr="000C51D8" w:rsidRDefault="00DD6EF3" w:rsidP="00DD6EF3">
      <w:r w:rsidRPr="000C51D8">
        <w:t xml:space="preserve">Таблица </w:t>
      </w:r>
      <w:fldSimple w:instr=" SEQ Таблица \* ARABIC ">
        <w:r w:rsidR="00854D71" w:rsidRPr="000C51D8">
          <w:rPr>
            <w:noProof/>
          </w:rPr>
          <w:t>14</w:t>
        </w:r>
      </w:fldSimple>
      <w:r w:rsidRPr="000C51D8">
        <w:t xml:space="preserve"> -Сведения об оснащенности зданий, строений, сооружений приборами учета и их применении при расчетах за отпущенную тепловую энергию (по данным официального сайта Федеральной антимонопольной службы «раскрытие информации» - http://ri.eias.ru)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3"/>
        <w:gridCol w:w="1577"/>
        <w:gridCol w:w="1590"/>
        <w:gridCol w:w="1654"/>
      </w:tblGrid>
      <w:tr w:rsidR="000C51D8" w:rsidRPr="000C51D8" w14:paraId="4C802F52" w14:textId="77777777" w:rsidTr="00C94381">
        <w:trPr>
          <w:cantSplit/>
          <w:trHeight w:val="1149"/>
          <w:tblHeader/>
        </w:trPr>
        <w:tc>
          <w:tcPr>
            <w:tcW w:w="2554" w:type="pct"/>
            <w:shd w:val="clear" w:color="auto" w:fill="auto"/>
            <w:vAlign w:val="center"/>
            <w:hideMark/>
          </w:tcPr>
          <w:p w14:paraId="7B3B72C5" w14:textId="30BD03E4" w:rsidR="00DD6EF3" w:rsidRPr="000C51D8" w:rsidRDefault="00DD6EF3" w:rsidP="00CA1621">
            <w:pPr>
              <w:jc w:val="center"/>
              <w:rPr>
                <w:bCs/>
                <w:sz w:val="22"/>
              </w:rPr>
            </w:pPr>
            <w:r w:rsidRPr="000C51D8">
              <w:rPr>
                <w:bCs/>
                <w:sz w:val="22"/>
              </w:rPr>
              <w:t>Наименование источника теплоснабжения</w:t>
            </w:r>
            <w:r w:rsidR="00FE243B" w:rsidRPr="000C51D8">
              <w:rPr>
                <w:bCs/>
                <w:sz w:val="22"/>
              </w:rPr>
              <w:t xml:space="preserve">, </w:t>
            </w:r>
          </w:p>
        </w:tc>
        <w:tc>
          <w:tcPr>
            <w:tcW w:w="800" w:type="pct"/>
            <w:shd w:val="clear" w:color="auto" w:fill="auto"/>
            <w:vAlign w:val="center"/>
            <w:hideMark/>
          </w:tcPr>
          <w:p w14:paraId="32AEF8FC" w14:textId="77777777" w:rsidR="00DD6EF3" w:rsidRPr="000C51D8" w:rsidRDefault="00DD6EF3" w:rsidP="00CA1621">
            <w:pPr>
              <w:jc w:val="center"/>
              <w:rPr>
                <w:sz w:val="22"/>
              </w:rPr>
            </w:pPr>
            <w:r w:rsidRPr="000C51D8">
              <w:rPr>
                <w:sz w:val="22"/>
              </w:rPr>
              <w:t>Полезной отпуск тепловой энергии потребителям, тыс. Гкал</w:t>
            </w:r>
          </w:p>
        </w:tc>
        <w:tc>
          <w:tcPr>
            <w:tcW w:w="807" w:type="pct"/>
            <w:shd w:val="clear" w:color="auto" w:fill="auto"/>
            <w:vAlign w:val="center"/>
            <w:hideMark/>
          </w:tcPr>
          <w:p w14:paraId="7D92BA7A" w14:textId="77777777" w:rsidR="00DD6EF3" w:rsidRPr="000C51D8" w:rsidRDefault="00DD6EF3" w:rsidP="00CA1621">
            <w:pPr>
              <w:jc w:val="center"/>
              <w:rPr>
                <w:sz w:val="22"/>
              </w:rPr>
            </w:pPr>
            <w:r w:rsidRPr="000C51D8">
              <w:rPr>
                <w:sz w:val="22"/>
              </w:rPr>
              <w:t>Объем тепловой энергии, отпускаемой потребителям по приборам учета, тыс. Гкал</w:t>
            </w:r>
          </w:p>
        </w:tc>
        <w:tc>
          <w:tcPr>
            <w:tcW w:w="839" w:type="pct"/>
            <w:shd w:val="clear" w:color="auto" w:fill="auto"/>
            <w:vAlign w:val="center"/>
            <w:hideMark/>
          </w:tcPr>
          <w:p w14:paraId="0108DFD9" w14:textId="77777777" w:rsidR="00DD6EF3" w:rsidRPr="000C51D8" w:rsidRDefault="00DD6EF3" w:rsidP="00CA1621">
            <w:pPr>
              <w:jc w:val="center"/>
              <w:rPr>
                <w:sz w:val="22"/>
              </w:rPr>
            </w:pPr>
            <w:r w:rsidRPr="000C51D8">
              <w:rPr>
                <w:sz w:val="22"/>
              </w:rPr>
              <w:t>Объем тепловой энергии, отпускаемой потребителям по приборам учета, %</w:t>
            </w:r>
          </w:p>
        </w:tc>
      </w:tr>
      <w:tr w:rsidR="000C51D8" w:rsidRPr="000C51D8" w14:paraId="4F94B2C9" w14:textId="77777777" w:rsidTr="00C94381">
        <w:trPr>
          <w:cantSplit/>
        </w:trPr>
        <w:tc>
          <w:tcPr>
            <w:tcW w:w="2554" w:type="pct"/>
            <w:shd w:val="clear" w:color="auto" w:fill="auto"/>
            <w:noWrap/>
            <w:vAlign w:val="center"/>
          </w:tcPr>
          <w:p w14:paraId="6CA42C10" w14:textId="1709D67C" w:rsidR="00CD5845" w:rsidRPr="000C51D8" w:rsidRDefault="00FE243B" w:rsidP="00FE243B">
            <w:pPr>
              <w:jc w:val="center"/>
              <w:rPr>
                <w:sz w:val="22"/>
              </w:rPr>
            </w:pPr>
            <w:r w:rsidRPr="000C51D8">
              <w:rPr>
                <w:sz w:val="22"/>
              </w:rPr>
              <w:t>Системы теплоснабжения котельных, обслуживаемых МУП «Управляющая компания ЖКХ»</w:t>
            </w:r>
          </w:p>
        </w:tc>
        <w:tc>
          <w:tcPr>
            <w:tcW w:w="800" w:type="pct"/>
            <w:shd w:val="clear" w:color="auto" w:fill="auto"/>
            <w:noWrap/>
            <w:vAlign w:val="center"/>
          </w:tcPr>
          <w:p w14:paraId="713B4DDB" w14:textId="58827953" w:rsidR="00CD5845" w:rsidRPr="000C51D8" w:rsidRDefault="00FE243B" w:rsidP="00FE243B">
            <w:pPr>
              <w:jc w:val="center"/>
              <w:rPr>
                <w:sz w:val="22"/>
              </w:rPr>
            </w:pPr>
            <w:r w:rsidRPr="000C51D8">
              <w:rPr>
                <w:sz w:val="22"/>
              </w:rPr>
              <w:t>17,144</w:t>
            </w:r>
          </w:p>
        </w:tc>
        <w:tc>
          <w:tcPr>
            <w:tcW w:w="807" w:type="pct"/>
            <w:shd w:val="clear" w:color="auto" w:fill="auto"/>
            <w:noWrap/>
            <w:vAlign w:val="center"/>
          </w:tcPr>
          <w:p w14:paraId="0B26C811" w14:textId="27148015" w:rsidR="00CD5845" w:rsidRPr="000C51D8" w:rsidRDefault="00FE243B" w:rsidP="00CD5845">
            <w:pPr>
              <w:jc w:val="center"/>
              <w:rPr>
                <w:sz w:val="22"/>
              </w:rPr>
            </w:pPr>
            <w:r w:rsidRPr="000C51D8">
              <w:rPr>
                <w:sz w:val="22"/>
              </w:rPr>
              <w:t>8,768</w:t>
            </w:r>
          </w:p>
        </w:tc>
        <w:tc>
          <w:tcPr>
            <w:tcW w:w="839" w:type="pct"/>
            <w:shd w:val="clear" w:color="auto" w:fill="auto"/>
            <w:noWrap/>
            <w:vAlign w:val="center"/>
          </w:tcPr>
          <w:p w14:paraId="69D5F13D" w14:textId="2FA2AB69" w:rsidR="00CD5845" w:rsidRPr="000C51D8" w:rsidRDefault="00FE243B" w:rsidP="00CD5845">
            <w:pPr>
              <w:jc w:val="center"/>
              <w:rPr>
                <w:sz w:val="22"/>
              </w:rPr>
            </w:pPr>
            <w:r w:rsidRPr="000C51D8">
              <w:rPr>
                <w:sz w:val="22"/>
              </w:rPr>
              <w:t>51,1</w:t>
            </w:r>
          </w:p>
        </w:tc>
      </w:tr>
      <w:tr w:rsidR="00E73890" w:rsidRPr="000C51D8" w14:paraId="46144B32" w14:textId="77777777" w:rsidTr="00C94381">
        <w:trPr>
          <w:cantSplit/>
        </w:trPr>
        <w:tc>
          <w:tcPr>
            <w:tcW w:w="2554" w:type="pct"/>
            <w:shd w:val="clear" w:color="auto" w:fill="auto"/>
            <w:noWrap/>
            <w:vAlign w:val="center"/>
          </w:tcPr>
          <w:p w14:paraId="169BAC01" w14:textId="64C72143" w:rsidR="00CD5845" w:rsidRPr="000C51D8" w:rsidRDefault="00FE243B" w:rsidP="00CD5845">
            <w:pPr>
              <w:jc w:val="center"/>
              <w:rPr>
                <w:sz w:val="22"/>
              </w:rPr>
            </w:pPr>
            <w:r w:rsidRPr="000C51D8">
              <w:rPr>
                <w:sz w:val="22"/>
              </w:rPr>
              <w:lastRenderedPageBreak/>
              <w:t>Система теплоснабжения котельной ГБПОУ НСО «Кочковский межрайонный аграрный лицей»</w:t>
            </w:r>
          </w:p>
        </w:tc>
        <w:tc>
          <w:tcPr>
            <w:tcW w:w="800" w:type="pct"/>
            <w:shd w:val="clear" w:color="auto" w:fill="auto"/>
            <w:noWrap/>
            <w:vAlign w:val="center"/>
          </w:tcPr>
          <w:p w14:paraId="6D2253D0" w14:textId="002F1C71" w:rsidR="00CD5845" w:rsidRPr="000C51D8" w:rsidRDefault="00FE243B" w:rsidP="00C94381">
            <w:pPr>
              <w:jc w:val="center"/>
              <w:rPr>
                <w:sz w:val="22"/>
              </w:rPr>
            </w:pPr>
            <w:r w:rsidRPr="000C51D8">
              <w:rPr>
                <w:sz w:val="22"/>
              </w:rPr>
              <w:t>0,675</w:t>
            </w:r>
          </w:p>
        </w:tc>
        <w:tc>
          <w:tcPr>
            <w:tcW w:w="807" w:type="pct"/>
            <w:shd w:val="clear" w:color="auto" w:fill="auto"/>
            <w:noWrap/>
            <w:vAlign w:val="center"/>
          </w:tcPr>
          <w:p w14:paraId="58F64E45" w14:textId="2A62CB9B" w:rsidR="00CD5845" w:rsidRPr="000C51D8" w:rsidRDefault="00FE243B" w:rsidP="00CD5845">
            <w:pPr>
              <w:jc w:val="center"/>
              <w:rPr>
                <w:sz w:val="22"/>
              </w:rPr>
            </w:pPr>
            <w:r w:rsidRPr="000C51D8">
              <w:rPr>
                <w:sz w:val="22"/>
              </w:rPr>
              <w:t>-</w:t>
            </w:r>
          </w:p>
        </w:tc>
        <w:tc>
          <w:tcPr>
            <w:tcW w:w="839" w:type="pct"/>
            <w:shd w:val="clear" w:color="auto" w:fill="auto"/>
            <w:noWrap/>
            <w:vAlign w:val="center"/>
          </w:tcPr>
          <w:p w14:paraId="7C2582B5" w14:textId="2B29C7C3" w:rsidR="00CD5845" w:rsidRPr="000C51D8" w:rsidRDefault="00FE243B" w:rsidP="00CD5845">
            <w:pPr>
              <w:jc w:val="center"/>
              <w:rPr>
                <w:sz w:val="22"/>
              </w:rPr>
            </w:pPr>
            <w:r w:rsidRPr="000C51D8">
              <w:rPr>
                <w:sz w:val="22"/>
              </w:rPr>
              <w:t>-</w:t>
            </w:r>
          </w:p>
        </w:tc>
      </w:tr>
    </w:tbl>
    <w:p w14:paraId="6C76B952" w14:textId="77777777" w:rsidR="00FE243B" w:rsidRPr="000C51D8" w:rsidRDefault="00FE243B"/>
    <w:p w14:paraId="048EFF53" w14:textId="77777777" w:rsidR="009A06A9" w:rsidRPr="000C51D8" w:rsidRDefault="005148DF" w:rsidP="0006129B">
      <w:pPr>
        <w:pStyle w:val="31"/>
        <w:spacing w:line="240" w:lineRule="auto"/>
      </w:pPr>
      <w:bookmarkStart w:id="64" w:name="_Toc144018862"/>
      <w:r w:rsidRPr="000C51D8">
        <w:t>3.1</w:t>
      </w:r>
      <w:r w:rsidR="00997C9E" w:rsidRPr="000C51D8">
        <w:t>8</w:t>
      </w:r>
      <w:r w:rsidR="009A06A9" w:rsidRPr="000C51D8">
        <w:t xml:space="preserve"> </w:t>
      </w:r>
      <w:r w:rsidRPr="000C51D8">
        <w:t>А</w:t>
      </w:r>
      <w:r w:rsidR="005E5DE4" w:rsidRPr="000C51D8">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64"/>
    </w:p>
    <w:p w14:paraId="3921C934" w14:textId="77777777" w:rsidR="00F3119D" w:rsidRPr="000C51D8" w:rsidRDefault="00F3119D" w:rsidP="00F3119D">
      <w:pPr>
        <w:ind w:firstLine="426"/>
      </w:pPr>
      <w:r w:rsidRPr="000C51D8">
        <w:t>На источниках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77777777" w:rsidR="00F3119D" w:rsidRPr="000C51D8" w:rsidRDefault="00F3119D" w:rsidP="00F3119D">
      <w:pPr>
        <w:ind w:firstLine="426"/>
      </w:pPr>
      <w:r w:rsidRPr="000C51D8">
        <w:t xml:space="preserve">На тепловых сетях случаи аварий фиксируются потребителями. Средства автоматизации, телемеханизации и связи на сетях отсутствуют. </w:t>
      </w:r>
    </w:p>
    <w:p w14:paraId="065B6E92" w14:textId="77777777" w:rsidR="00895273" w:rsidRPr="000C51D8" w:rsidRDefault="00895273" w:rsidP="0006129B">
      <w:pPr>
        <w:ind w:firstLine="426"/>
      </w:pPr>
    </w:p>
    <w:p w14:paraId="7CAD8BA3" w14:textId="77777777" w:rsidR="009A06A9" w:rsidRPr="000C51D8" w:rsidRDefault="005148DF" w:rsidP="0006129B">
      <w:pPr>
        <w:pStyle w:val="31"/>
        <w:spacing w:line="240" w:lineRule="auto"/>
      </w:pPr>
      <w:bookmarkStart w:id="65" w:name="_Toc144018863"/>
      <w:r w:rsidRPr="000C51D8">
        <w:t>3.1</w:t>
      </w:r>
      <w:r w:rsidR="00997C9E" w:rsidRPr="000C51D8">
        <w:t>9</w:t>
      </w:r>
      <w:r w:rsidR="009A06A9" w:rsidRPr="000C51D8">
        <w:t xml:space="preserve"> </w:t>
      </w:r>
      <w:r w:rsidRPr="000C51D8">
        <w:t>У</w:t>
      </w:r>
      <w:r w:rsidR="005E5DE4" w:rsidRPr="000C51D8">
        <w:t>ровень автоматизации и обслуживания центральных тепловых пунктов, насосных станций</w:t>
      </w:r>
      <w:bookmarkEnd w:id="65"/>
    </w:p>
    <w:p w14:paraId="4BCE5D37" w14:textId="77777777" w:rsidR="00F3119D" w:rsidRPr="000C51D8" w:rsidRDefault="00F3119D" w:rsidP="00F3119D">
      <w:pPr>
        <w:ind w:firstLine="426"/>
      </w:pPr>
      <w:r w:rsidRPr="000C51D8">
        <w:t>Насосные станции и центральные тепловые пункты отсутствуют.</w:t>
      </w:r>
    </w:p>
    <w:p w14:paraId="4D08DF59" w14:textId="77777777" w:rsidR="00ED6786" w:rsidRPr="000C51D8" w:rsidRDefault="00ED6786" w:rsidP="0006129B">
      <w:pPr>
        <w:pStyle w:val="Affb"/>
        <w:rPr>
          <w:szCs w:val="26"/>
        </w:rPr>
      </w:pPr>
    </w:p>
    <w:p w14:paraId="00F088E5" w14:textId="77777777" w:rsidR="009A06A9" w:rsidRPr="000C51D8" w:rsidRDefault="005148DF" w:rsidP="0006129B">
      <w:pPr>
        <w:pStyle w:val="31"/>
        <w:spacing w:line="240" w:lineRule="auto"/>
      </w:pPr>
      <w:bookmarkStart w:id="66" w:name="_Toc144018864"/>
      <w:r w:rsidRPr="000C51D8">
        <w:t>3.</w:t>
      </w:r>
      <w:r w:rsidR="00997C9E" w:rsidRPr="000C51D8">
        <w:t>20</w:t>
      </w:r>
      <w:r w:rsidR="009A06A9" w:rsidRPr="000C51D8">
        <w:t xml:space="preserve"> </w:t>
      </w:r>
      <w:r w:rsidRPr="000C51D8">
        <w:t>С</w:t>
      </w:r>
      <w:r w:rsidR="005E5DE4" w:rsidRPr="000C51D8">
        <w:t>ведения о наличии защиты тепловых сетей от превышения давления</w:t>
      </w:r>
      <w:bookmarkEnd w:id="66"/>
    </w:p>
    <w:p w14:paraId="26C05D02" w14:textId="686D2D1A" w:rsidR="007D5298" w:rsidRPr="000C51D8" w:rsidRDefault="00E615B9" w:rsidP="0006129B">
      <w:pPr>
        <w:ind w:firstLine="426"/>
        <w:rPr>
          <w:szCs w:val="28"/>
        </w:rPr>
      </w:pPr>
      <w:r w:rsidRPr="000C51D8">
        <w:rPr>
          <w:szCs w:val="28"/>
        </w:rPr>
        <w:t xml:space="preserve">В соответствии </w:t>
      </w:r>
      <w:r w:rsidR="001B70BE" w:rsidRPr="000C51D8">
        <w:rPr>
          <w:szCs w:val="28"/>
        </w:rPr>
        <w:t xml:space="preserve">со СП </w:t>
      </w:r>
      <w:r w:rsidRPr="000C51D8">
        <w:rPr>
          <w:szCs w:val="28"/>
        </w:rPr>
        <w:t>124.13330.2012 «Свод правил. Тепловые сети. Актуализированная редакция СНиП 41-02-2003»</w:t>
      </w:r>
      <w:r w:rsidR="001649E6" w:rsidRPr="000C51D8">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0C51D8">
        <w:rPr>
          <w:szCs w:val="28"/>
        </w:rPr>
        <w:t xml:space="preserve"> </w:t>
      </w:r>
      <w:r w:rsidR="001649E6" w:rsidRPr="000C51D8">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3CBCE8D3" w14:textId="77777777" w:rsidR="001649E6" w:rsidRPr="000C51D8" w:rsidRDefault="001649E6" w:rsidP="0006129B">
      <w:pPr>
        <w:ind w:firstLine="426"/>
      </w:pPr>
    </w:p>
    <w:p w14:paraId="363CB67D" w14:textId="77777777" w:rsidR="009A06A9" w:rsidRPr="000C51D8" w:rsidRDefault="005148DF" w:rsidP="0006129B">
      <w:pPr>
        <w:pStyle w:val="31"/>
        <w:spacing w:line="240" w:lineRule="auto"/>
      </w:pPr>
      <w:bookmarkStart w:id="67" w:name="_Toc144018865"/>
      <w:r w:rsidRPr="000C51D8">
        <w:t>3.</w:t>
      </w:r>
      <w:r w:rsidR="00997C9E" w:rsidRPr="000C51D8">
        <w:t>21</w:t>
      </w:r>
      <w:r w:rsidR="009A06A9" w:rsidRPr="000C51D8">
        <w:t xml:space="preserve"> </w:t>
      </w:r>
      <w:r w:rsidRPr="000C51D8">
        <w:t>П</w:t>
      </w:r>
      <w:r w:rsidR="005E5DE4" w:rsidRPr="000C51D8">
        <w:t>еречень выявленных бесхозяйных тепловых сетей и обоснование выбора организации, уполномоченной на их эксплуатацию</w:t>
      </w:r>
      <w:bookmarkEnd w:id="67"/>
    </w:p>
    <w:p w14:paraId="5231B4AC" w14:textId="77777777" w:rsidR="007D5298" w:rsidRPr="000C51D8" w:rsidRDefault="007D5298" w:rsidP="0006129B">
      <w:pPr>
        <w:pStyle w:val="Affb"/>
      </w:pPr>
      <w:r w:rsidRPr="000C51D8">
        <w:t>Согласно статьи 15 пун</w:t>
      </w:r>
      <w:r w:rsidR="004F59A8" w:rsidRPr="000C51D8">
        <w:t>кта 6 Федерального закона от 27.07.</w:t>
      </w:r>
      <w:r w:rsidRPr="000C51D8">
        <w:t>2010 № 190-ФЗ «О теплоснабжении» в случае выявления бесхозяйных тепловых сетей (тепловых сетей, не имеющих эксплуатирующей организации)</w:t>
      </w:r>
      <w:r w:rsidR="007B088C" w:rsidRPr="000C51D8">
        <w:t>,</w:t>
      </w:r>
      <w:r w:rsidRPr="000C51D8">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0C51D8">
        <w:t xml:space="preserve">д </w:t>
      </w:r>
      <w:r w:rsidRPr="000C51D8">
        <w:t>регулирования.</w:t>
      </w:r>
    </w:p>
    <w:p w14:paraId="2C3C60C5" w14:textId="0E96A8C6" w:rsidR="00ED6786" w:rsidRPr="000C51D8" w:rsidRDefault="00ED6786" w:rsidP="00FA0B24">
      <w:pPr>
        <w:ind w:firstLine="567"/>
        <w:rPr>
          <w:szCs w:val="28"/>
        </w:rPr>
      </w:pPr>
      <w:bookmarkStart w:id="68" w:name="_Hlk128491955"/>
      <w:r w:rsidRPr="000C51D8">
        <w:rPr>
          <w:szCs w:val="28"/>
        </w:rPr>
        <w:t>Бесхозяйные тепловые сети на территории муниципального образования не выявлены.</w:t>
      </w:r>
      <w:bookmarkEnd w:id="68"/>
    </w:p>
    <w:p w14:paraId="4199AFB4" w14:textId="77777777" w:rsidR="00477BC0" w:rsidRPr="000C51D8" w:rsidRDefault="00477BC0" w:rsidP="00477BC0">
      <w:pPr>
        <w:pStyle w:val="aff9"/>
        <w:sectPr w:rsidR="00477BC0" w:rsidRPr="000C51D8" w:rsidSect="00F83FC4">
          <w:pgSz w:w="11906" w:h="16838"/>
          <w:pgMar w:top="1134" w:right="1134" w:bottom="851" w:left="1134" w:header="708" w:footer="708" w:gutter="0"/>
          <w:cols w:space="708"/>
          <w:docGrid w:linePitch="360"/>
        </w:sectPr>
      </w:pPr>
    </w:p>
    <w:p w14:paraId="55F1915F" w14:textId="77777777" w:rsidR="000C69BD" w:rsidRPr="000C51D8" w:rsidRDefault="000C69BD" w:rsidP="000C69BD">
      <w:pPr>
        <w:pStyle w:val="31"/>
        <w:spacing w:line="240" w:lineRule="auto"/>
      </w:pPr>
      <w:bookmarkStart w:id="69" w:name="_Toc144018866"/>
      <w:r w:rsidRPr="000C51D8">
        <w:rPr>
          <w:rStyle w:val="ed"/>
        </w:rPr>
        <w:lastRenderedPageBreak/>
        <w:t>3.22 Данные энергетических характеристик тепловых сетей (при их наличии)</w:t>
      </w:r>
      <w:bookmarkEnd w:id="69"/>
    </w:p>
    <w:p w14:paraId="2F62DE07" w14:textId="77777777" w:rsidR="000C69BD" w:rsidRPr="000C51D8" w:rsidRDefault="000C69BD" w:rsidP="000C69BD">
      <w:pPr>
        <w:pStyle w:val="Affb"/>
      </w:pPr>
      <w:r w:rsidRPr="000C51D8">
        <w:t>К энергетическим характеристикам тепловых сетей относятся следующие показатели:</w:t>
      </w:r>
    </w:p>
    <w:p w14:paraId="7EEC7753" w14:textId="77777777" w:rsidR="000C69BD" w:rsidRPr="000C51D8" w:rsidRDefault="000C69BD" w:rsidP="000C69BD">
      <w:pPr>
        <w:pStyle w:val="Affb"/>
      </w:pPr>
      <w:r w:rsidRPr="000C51D8">
        <w:t>1) материальная характеристика тепловой сети;</w:t>
      </w:r>
    </w:p>
    <w:p w14:paraId="50AAA19D" w14:textId="77777777" w:rsidR="000C69BD" w:rsidRPr="000C51D8" w:rsidRDefault="000C69BD" w:rsidP="000C69BD">
      <w:pPr>
        <w:pStyle w:val="Affb"/>
      </w:pPr>
      <w:r w:rsidRPr="000C51D8">
        <w:t>2) тепловые потери (тепловая энергетическая характеристика);</w:t>
      </w:r>
    </w:p>
    <w:p w14:paraId="3D06E49E" w14:textId="77777777" w:rsidR="000C69BD" w:rsidRPr="000C51D8" w:rsidRDefault="000C69BD" w:rsidP="000C69BD">
      <w:pPr>
        <w:pStyle w:val="Affb"/>
      </w:pPr>
      <w:r w:rsidRPr="000C51D8">
        <w:t>3) температура теплоносителя в подающем трубопроводе принятая для проектирования тепловых сетей;</w:t>
      </w:r>
    </w:p>
    <w:p w14:paraId="4C7D6068" w14:textId="77777777" w:rsidR="000C69BD" w:rsidRPr="000C51D8" w:rsidRDefault="000C69BD" w:rsidP="000C69BD">
      <w:pPr>
        <w:pStyle w:val="Affb"/>
      </w:pPr>
      <w:r w:rsidRPr="000C51D8">
        <w:t>4) потери (затраты) сетевой воды.</w:t>
      </w:r>
    </w:p>
    <w:p w14:paraId="00E85BEA" w14:textId="77777777" w:rsidR="000C69BD" w:rsidRPr="000C51D8" w:rsidRDefault="000C69BD" w:rsidP="000C69BD">
      <w:pPr>
        <w:ind w:firstLine="567"/>
      </w:pPr>
      <w:r w:rsidRPr="000C51D8">
        <w:t xml:space="preserve">Данные энергетических характеристик тепловых сетей в таблице ниже </w:t>
      </w:r>
    </w:p>
    <w:p w14:paraId="6D1AC339" w14:textId="77777777" w:rsidR="000C69BD" w:rsidRPr="000C51D8" w:rsidRDefault="000C69BD" w:rsidP="000C69BD">
      <w:pPr>
        <w:ind w:firstLine="567"/>
      </w:pPr>
    </w:p>
    <w:p w14:paraId="36C049C9" w14:textId="4F0B2E09" w:rsidR="001649E6" w:rsidRPr="000C51D8" w:rsidRDefault="001649E6" w:rsidP="0006129B">
      <w:r w:rsidRPr="000C51D8">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15</w:t>
      </w:r>
      <w:r w:rsidR="008A3CE6" w:rsidRPr="000C51D8">
        <w:fldChar w:fldCharType="end"/>
      </w:r>
      <w:r w:rsidRPr="000C51D8">
        <w:t xml:space="preserve"> - </w:t>
      </w:r>
      <w:r w:rsidR="00B2339D" w:rsidRPr="000C51D8">
        <w:t>Эксплуатационные показатели</w:t>
      </w:r>
      <w:r w:rsidRPr="000C51D8">
        <w:t xml:space="preserve"> тепловых сетей и сооружений на них отдельно по каждой СЦТ</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842"/>
        <w:gridCol w:w="1543"/>
        <w:gridCol w:w="1347"/>
        <w:gridCol w:w="1164"/>
        <w:gridCol w:w="1555"/>
        <w:gridCol w:w="1480"/>
        <w:gridCol w:w="2139"/>
        <w:gridCol w:w="2385"/>
      </w:tblGrid>
      <w:tr w:rsidR="000C51D8" w:rsidRPr="000C51D8" w14:paraId="113F9FB0" w14:textId="77777777" w:rsidTr="002C35B5">
        <w:trPr>
          <w:cantSplit/>
          <w:tblHeader/>
        </w:trPr>
        <w:tc>
          <w:tcPr>
            <w:tcW w:w="194" w:type="pct"/>
            <w:shd w:val="clear" w:color="auto" w:fill="auto"/>
            <w:vAlign w:val="center"/>
          </w:tcPr>
          <w:p w14:paraId="09DB6E94" w14:textId="77777777" w:rsidR="00C82537" w:rsidRPr="000C51D8" w:rsidRDefault="00C82537" w:rsidP="000D1F1C">
            <w:pPr>
              <w:jc w:val="center"/>
              <w:rPr>
                <w:sz w:val="20"/>
                <w:szCs w:val="20"/>
              </w:rPr>
            </w:pPr>
            <w:r w:rsidRPr="000C51D8">
              <w:rPr>
                <w:sz w:val="20"/>
                <w:szCs w:val="20"/>
              </w:rPr>
              <w:t>№ п/п</w:t>
            </w:r>
          </w:p>
        </w:tc>
        <w:tc>
          <w:tcPr>
            <w:tcW w:w="945" w:type="pct"/>
            <w:shd w:val="clear" w:color="auto" w:fill="auto"/>
            <w:vAlign w:val="center"/>
            <w:hideMark/>
          </w:tcPr>
          <w:p w14:paraId="422DCCFA" w14:textId="77777777" w:rsidR="00C82537" w:rsidRPr="000C51D8" w:rsidRDefault="00C82537" w:rsidP="000D1F1C">
            <w:pPr>
              <w:jc w:val="center"/>
              <w:rPr>
                <w:sz w:val="20"/>
                <w:szCs w:val="20"/>
              </w:rPr>
            </w:pPr>
            <w:r w:rsidRPr="000C51D8">
              <w:rPr>
                <w:sz w:val="20"/>
                <w:szCs w:val="20"/>
              </w:rPr>
              <w:t>Наименование СЦТ</w:t>
            </w:r>
          </w:p>
        </w:tc>
        <w:tc>
          <w:tcPr>
            <w:tcW w:w="513" w:type="pct"/>
            <w:tcBorders>
              <w:bottom w:val="single" w:sz="4" w:space="0" w:color="auto"/>
            </w:tcBorders>
            <w:shd w:val="clear" w:color="auto" w:fill="auto"/>
            <w:vAlign w:val="center"/>
          </w:tcPr>
          <w:p w14:paraId="721D68E9" w14:textId="4390B2FE" w:rsidR="00C82537" w:rsidRPr="000C51D8" w:rsidRDefault="00C82537" w:rsidP="00F060D7">
            <w:pPr>
              <w:jc w:val="center"/>
              <w:rPr>
                <w:sz w:val="20"/>
                <w:szCs w:val="20"/>
              </w:rPr>
            </w:pPr>
            <w:r w:rsidRPr="000C51D8">
              <w:rPr>
                <w:sz w:val="20"/>
                <w:szCs w:val="20"/>
              </w:rPr>
              <w:t xml:space="preserve">Протяженность тепловой сети в двухтрубном исчислении, </w:t>
            </w:r>
            <w:r w:rsidR="00EE2473" w:rsidRPr="000C51D8">
              <w:rPr>
                <w:sz w:val="20"/>
                <w:szCs w:val="20"/>
              </w:rPr>
              <w:t>к</w:t>
            </w:r>
            <w:r w:rsidRPr="000C51D8">
              <w:rPr>
                <w:sz w:val="20"/>
                <w:szCs w:val="20"/>
              </w:rPr>
              <w:t>м</w:t>
            </w:r>
          </w:p>
        </w:tc>
        <w:tc>
          <w:tcPr>
            <w:tcW w:w="448" w:type="pct"/>
            <w:tcBorders>
              <w:bottom w:val="single" w:sz="4" w:space="0" w:color="auto"/>
            </w:tcBorders>
            <w:shd w:val="clear" w:color="auto" w:fill="auto"/>
            <w:vAlign w:val="center"/>
          </w:tcPr>
          <w:p w14:paraId="6D4EA788" w14:textId="77777777" w:rsidR="00C82537" w:rsidRPr="000C51D8" w:rsidRDefault="00C82537" w:rsidP="00F060D7">
            <w:pPr>
              <w:jc w:val="center"/>
              <w:rPr>
                <w:sz w:val="20"/>
                <w:szCs w:val="20"/>
              </w:rPr>
            </w:pPr>
            <w:r w:rsidRPr="000C51D8">
              <w:rPr>
                <w:sz w:val="20"/>
                <w:szCs w:val="20"/>
              </w:rPr>
              <w:t>Материальная характеристика, кв. м</w:t>
            </w:r>
          </w:p>
        </w:tc>
        <w:tc>
          <w:tcPr>
            <w:tcW w:w="387" w:type="pct"/>
            <w:tcBorders>
              <w:bottom w:val="single" w:sz="4" w:space="0" w:color="auto"/>
            </w:tcBorders>
            <w:shd w:val="clear" w:color="auto" w:fill="auto"/>
            <w:vAlign w:val="center"/>
          </w:tcPr>
          <w:p w14:paraId="7D7DF407" w14:textId="713169FE" w:rsidR="00C82537" w:rsidRPr="000C51D8" w:rsidRDefault="00C82537" w:rsidP="00F060D7">
            <w:pPr>
              <w:jc w:val="center"/>
              <w:rPr>
                <w:sz w:val="20"/>
                <w:szCs w:val="20"/>
              </w:rPr>
            </w:pPr>
            <w:r w:rsidRPr="000C51D8">
              <w:rPr>
                <w:sz w:val="20"/>
                <w:szCs w:val="20"/>
              </w:rPr>
              <w:t>Потери тепловой энергии, Гкал</w:t>
            </w:r>
            <w:r w:rsidR="00DD6EF3" w:rsidRPr="000C51D8">
              <w:rPr>
                <w:sz w:val="20"/>
                <w:szCs w:val="20"/>
              </w:rPr>
              <w:t>/час</w:t>
            </w:r>
          </w:p>
        </w:tc>
        <w:tc>
          <w:tcPr>
            <w:tcW w:w="517" w:type="pct"/>
            <w:tcBorders>
              <w:bottom w:val="single" w:sz="4" w:space="0" w:color="auto"/>
            </w:tcBorders>
            <w:shd w:val="clear" w:color="auto" w:fill="auto"/>
            <w:vAlign w:val="center"/>
          </w:tcPr>
          <w:p w14:paraId="6407B8D6" w14:textId="77777777" w:rsidR="00C82537" w:rsidRPr="000C51D8" w:rsidRDefault="00C82537" w:rsidP="00F060D7">
            <w:pPr>
              <w:jc w:val="center"/>
              <w:rPr>
                <w:sz w:val="20"/>
                <w:szCs w:val="20"/>
              </w:rPr>
            </w:pPr>
            <w:r w:rsidRPr="000C51D8">
              <w:rPr>
                <w:sz w:val="20"/>
                <w:szCs w:val="20"/>
              </w:rPr>
              <w:t>то же в % от отпуска тепловой энергии с коллекторов источника тепловой энергии</w:t>
            </w:r>
          </w:p>
        </w:tc>
        <w:tc>
          <w:tcPr>
            <w:tcW w:w="492" w:type="pct"/>
            <w:tcBorders>
              <w:bottom w:val="single" w:sz="4" w:space="0" w:color="auto"/>
            </w:tcBorders>
            <w:shd w:val="clear" w:color="auto" w:fill="auto"/>
            <w:vAlign w:val="center"/>
          </w:tcPr>
          <w:p w14:paraId="174AD32B" w14:textId="3BADF9D6" w:rsidR="00C82537" w:rsidRPr="000C51D8" w:rsidRDefault="00C82537" w:rsidP="00F060D7">
            <w:pPr>
              <w:jc w:val="center"/>
              <w:rPr>
                <w:sz w:val="20"/>
                <w:szCs w:val="20"/>
              </w:rPr>
            </w:pPr>
            <w:r w:rsidRPr="000C51D8">
              <w:rPr>
                <w:sz w:val="20"/>
                <w:szCs w:val="20"/>
              </w:rPr>
              <w:t>Нормативная величина подпитк</w:t>
            </w:r>
            <w:r w:rsidR="00F060D7" w:rsidRPr="000C51D8">
              <w:rPr>
                <w:sz w:val="20"/>
                <w:szCs w:val="20"/>
              </w:rPr>
              <w:t>а</w:t>
            </w:r>
            <w:r w:rsidRPr="000C51D8">
              <w:rPr>
                <w:sz w:val="20"/>
                <w:szCs w:val="20"/>
              </w:rPr>
              <w:t xml:space="preserve"> тепловых сетей по СП 124.13330, м</w:t>
            </w:r>
            <w:r w:rsidRPr="000C51D8">
              <w:rPr>
                <w:sz w:val="20"/>
                <w:szCs w:val="20"/>
                <w:vertAlign w:val="superscript"/>
              </w:rPr>
              <w:t>3</w:t>
            </w:r>
            <w:r w:rsidRPr="000C51D8">
              <w:rPr>
                <w:sz w:val="20"/>
                <w:szCs w:val="20"/>
              </w:rPr>
              <w:t>/ч</w:t>
            </w:r>
          </w:p>
        </w:tc>
        <w:tc>
          <w:tcPr>
            <w:tcW w:w="711" w:type="pct"/>
            <w:tcBorders>
              <w:bottom w:val="single" w:sz="4" w:space="0" w:color="auto"/>
            </w:tcBorders>
            <w:shd w:val="clear" w:color="auto" w:fill="auto"/>
            <w:vAlign w:val="center"/>
          </w:tcPr>
          <w:p w14:paraId="2C93E1E7" w14:textId="77777777" w:rsidR="00C82537" w:rsidRPr="000C51D8" w:rsidRDefault="00C82537" w:rsidP="00F060D7">
            <w:pPr>
              <w:jc w:val="center"/>
              <w:rPr>
                <w:sz w:val="20"/>
                <w:szCs w:val="20"/>
              </w:rPr>
            </w:pPr>
            <w:r w:rsidRPr="000C51D8">
              <w:rPr>
                <w:sz w:val="20"/>
                <w:szCs w:val="20"/>
              </w:rPr>
              <w:t xml:space="preserve">Температура теплоносителя в подающем трубопроводе принятая для проектирования тепловых сетей, </w:t>
            </w:r>
            <w:r w:rsidRPr="000C51D8">
              <w:rPr>
                <w:sz w:val="20"/>
                <w:szCs w:val="20"/>
                <w:vertAlign w:val="superscript"/>
              </w:rPr>
              <w:t>0</w:t>
            </w:r>
            <w:r w:rsidRPr="000C51D8">
              <w:rPr>
                <w:sz w:val="20"/>
                <w:szCs w:val="20"/>
              </w:rPr>
              <w:t>С</w:t>
            </w:r>
          </w:p>
        </w:tc>
        <w:tc>
          <w:tcPr>
            <w:tcW w:w="793" w:type="pct"/>
            <w:tcBorders>
              <w:bottom w:val="single" w:sz="4" w:space="0" w:color="auto"/>
            </w:tcBorders>
            <w:shd w:val="clear" w:color="auto" w:fill="auto"/>
            <w:vAlign w:val="center"/>
          </w:tcPr>
          <w:p w14:paraId="404E271F" w14:textId="77777777" w:rsidR="00C82537" w:rsidRPr="000C51D8" w:rsidRDefault="00C82537" w:rsidP="00F060D7">
            <w:pPr>
              <w:jc w:val="center"/>
              <w:rPr>
                <w:sz w:val="20"/>
                <w:szCs w:val="20"/>
              </w:rPr>
            </w:pPr>
            <w:r w:rsidRPr="000C51D8">
              <w:rPr>
                <w:sz w:val="20"/>
                <w:szCs w:val="20"/>
              </w:rPr>
              <w:t xml:space="preserve">Разность температур теплоносителя в подающей и обратной тепломагистрали при расчетной температуре наружного воздуха, </w:t>
            </w:r>
            <w:r w:rsidRPr="000C51D8">
              <w:rPr>
                <w:sz w:val="20"/>
                <w:szCs w:val="20"/>
                <w:vertAlign w:val="superscript"/>
              </w:rPr>
              <w:t>0</w:t>
            </w:r>
            <w:r w:rsidRPr="000C51D8">
              <w:rPr>
                <w:sz w:val="20"/>
                <w:szCs w:val="20"/>
              </w:rPr>
              <w:t>С</w:t>
            </w:r>
          </w:p>
        </w:tc>
      </w:tr>
      <w:tr w:rsidR="000C51D8" w:rsidRPr="000C51D8" w14:paraId="29267A01" w14:textId="77777777" w:rsidTr="002C35B5">
        <w:trPr>
          <w:cantSplit/>
        </w:trPr>
        <w:tc>
          <w:tcPr>
            <w:tcW w:w="194" w:type="pct"/>
            <w:shd w:val="clear" w:color="auto" w:fill="auto"/>
            <w:vAlign w:val="center"/>
          </w:tcPr>
          <w:p w14:paraId="50DDEB18" w14:textId="016BAB82" w:rsidR="002C35B5" w:rsidRPr="000C51D8" w:rsidRDefault="002C35B5" w:rsidP="002C35B5">
            <w:pPr>
              <w:pStyle w:val="ab"/>
              <w:jc w:val="center"/>
              <w:rPr>
                <w:sz w:val="22"/>
                <w:szCs w:val="22"/>
              </w:rPr>
            </w:pPr>
            <w:r w:rsidRPr="000C51D8">
              <w:rPr>
                <w:sz w:val="22"/>
                <w:szCs w:val="22"/>
              </w:rPr>
              <w:t>1</w:t>
            </w:r>
          </w:p>
        </w:tc>
        <w:tc>
          <w:tcPr>
            <w:tcW w:w="945" w:type="pct"/>
            <w:shd w:val="clear" w:color="auto" w:fill="auto"/>
            <w:vAlign w:val="center"/>
          </w:tcPr>
          <w:p w14:paraId="6C90CE7C" w14:textId="1A9F53A0" w:rsidR="002C35B5" w:rsidRPr="000C51D8" w:rsidRDefault="002C35B5" w:rsidP="002C35B5">
            <w:pPr>
              <w:jc w:val="center"/>
              <w:rPr>
                <w:sz w:val="22"/>
                <w:szCs w:val="22"/>
              </w:rPr>
            </w:pPr>
            <w:r w:rsidRPr="000C51D8">
              <w:rPr>
                <w:sz w:val="22"/>
                <w:szCs w:val="22"/>
              </w:rPr>
              <w:t>Котельная «Центральная»</w:t>
            </w:r>
          </w:p>
        </w:tc>
        <w:tc>
          <w:tcPr>
            <w:tcW w:w="513" w:type="pct"/>
            <w:tcBorders>
              <w:top w:val="single" w:sz="4" w:space="0" w:color="auto"/>
              <w:bottom w:val="single" w:sz="4" w:space="0" w:color="auto"/>
              <w:right w:val="single" w:sz="4" w:space="0" w:color="auto"/>
            </w:tcBorders>
            <w:shd w:val="clear" w:color="auto" w:fill="auto"/>
            <w:vAlign w:val="bottom"/>
          </w:tcPr>
          <w:p w14:paraId="0A4E51ED" w14:textId="18910B05" w:rsidR="002C35B5" w:rsidRPr="000C51D8" w:rsidRDefault="002C35B5" w:rsidP="002C35B5">
            <w:pPr>
              <w:jc w:val="center"/>
              <w:rPr>
                <w:sz w:val="22"/>
                <w:szCs w:val="22"/>
              </w:rPr>
            </w:pPr>
            <w:r w:rsidRPr="000C51D8">
              <w:rPr>
                <w:sz w:val="22"/>
                <w:szCs w:val="22"/>
              </w:rPr>
              <w:t>4,996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79A9B3B5" w14:textId="0F60816E" w:rsidR="002C35B5" w:rsidRPr="000C51D8" w:rsidRDefault="002C35B5" w:rsidP="002C35B5">
            <w:pPr>
              <w:jc w:val="center"/>
              <w:rPr>
                <w:sz w:val="22"/>
                <w:szCs w:val="22"/>
              </w:rPr>
            </w:pPr>
            <w:r w:rsidRPr="000C51D8">
              <w:rPr>
                <w:sz w:val="22"/>
                <w:szCs w:val="22"/>
              </w:rPr>
              <w:t>682,596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7E6012F2" w14:textId="34EDB328" w:rsidR="002C35B5" w:rsidRPr="000C51D8" w:rsidRDefault="002C35B5" w:rsidP="002C35B5">
            <w:pPr>
              <w:jc w:val="center"/>
              <w:rPr>
                <w:sz w:val="22"/>
                <w:szCs w:val="22"/>
              </w:rPr>
            </w:pPr>
            <w:r w:rsidRPr="000C51D8">
              <w:rPr>
                <w:sz w:val="22"/>
                <w:szCs w:val="22"/>
              </w:rPr>
              <w:t>0,386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6C3D935" w14:textId="088F1C0F" w:rsidR="002C35B5" w:rsidRPr="000C51D8" w:rsidRDefault="002C35B5" w:rsidP="002C35B5">
            <w:pPr>
              <w:jc w:val="center"/>
              <w:rPr>
                <w:sz w:val="22"/>
                <w:szCs w:val="22"/>
              </w:rPr>
            </w:pPr>
            <w:r w:rsidRPr="000C51D8">
              <w:rPr>
                <w:sz w:val="22"/>
                <w:szCs w:val="22"/>
              </w:rPr>
              <w:t>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2709381" w14:textId="3A35B68F" w:rsidR="002C35B5" w:rsidRPr="000C51D8" w:rsidRDefault="002C35B5" w:rsidP="002C35B5">
            <w:pPr>
              <w:jc w:val="center"/>
              <w:rPr>
                <w:sz w:val="22"/>
                <w:szCs w:val="22"/>
              </w:rPr>
            </w:pPr>
            <w:r w:rsidRPr="000C51D8">
              <w:rPr>
                <w:sz w:val="22"/>
                <w:szCs w:val="22"/>
              </w:rPr>
              <w:t>0,924</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3D7A01F" w14:textId="468ED42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2267A16" w14:textId="545C6C11" w:rsidR="002C35B5" w:rsidRPr="000C51D8" w:rsidRDefault="002C35B5" w:rsidP="002C35B5">
            <w:pPr>
              <w:jc w:val="center"/>
              <w:rPr>
                <w:sz w:val="22"/>
                <w:szCs w:val="22"/>
              </w:rPr>
            </w:pPr>
            <w:r w:rsidRPr="000C51D8">
              <w:rPr>
                <w:sz w:val="22"/>
                <w:szCs w:val="22"/>
              </w:rPr>
              <w:t>25</w:t>
            </w:r>
          </w:p>
        </w:tc>
      </w:tr>
      <w:tr w:rsidR="000C51D8" w:rsidRPr="000C51D8" w14:paraId="0C6B5785" w14:textId="77777777" w:rsidTr="002C35B5">
        <w:trPr>
          <w:cantSplit/>
        </w:trPr>
        <w:tc>
          <w:tcPr>
            <w:tcW w:w="194" w:type="pct"/>
            <w:shd w:val="clear" w:color="auto" w:fill="auto"/>
            <w:vAlign w:val="center"/>
          </w:tcPr>
          <w:p w14:paraId="381EC3E8" w14:textId="5E4D2C10" w:rsidR="002C35B5" w:rsidRPr="000C51D8" w:rsidRDefault="002C35B5" w:rsidP="002C35B5">
            <w:pPr>
              <w:pStyle w:val="ab"/>
              <w:jc w:val="center"/>
              <w:rPr>
                <w:sz w:val="22"/>
                <w:szCs w:val="22"/>
              </w:rPr>
            </w:pPr>
            <w:r w:rsidRPr="000C51D8">
              <w:rPr>
                <w:sz w:val="22"/>
                <w:szCs w:val="22"/>
              </w:rPr>
              <w:t>2</w:t>
            </w:r>
          </w:p>
        </w:tc>
        <w:tc>
          <w:tcPr>
            <w:tcW w:w="945" w:type="pct"/>
            <w:shd w:val="clear" w:color="auto" w:fill="auto"/>
            <w:vAlign w:val="center"/>
          </w:tcPr>
          <w:p w14:paraId="0F4E6C48" w14:textId="51A05C52" w:rsidR="002C35B5" w:rsidRPr="000C51D8" w:rsidRDefault="002C35B5" w:rsidP="002C35B5">
            <w:pPr>
              <w:jc w:val="center"/>
              <w:rPr>
                <w:sz w:val="22"/>
                <w:szCs w:val="22"/>
              </w:rPr>
            </w:pPr>
            <w:r w:rsidRPr="000C51D8">
              <w:rPr>
                <w:sz w:val="22"/>
                <w:szCs w:val="22"/>
              </w:rPr>
              <w:t>Котельная «Школа»</w:t>
            </w:r>
          </w:p>
        </w:tc>
        <w:tc>
          <w:tcPr>
            <w:tcW w:w="513" w:type="pct"/>
            <w:tcBorders>
              <w:top w:val="single" w:sz="4" w:space="0" w:color="auto"/>
              <w:bottom w:val="single" w:sz="4" w:space="0" w:color="auto"/>
              <w:right w:val="single" w:sz="4" w:space="0" w:color="auto"/>
            </w:tcBorders>
            <w:shd w:val="clear" w:color="auto" w:fill="auto"/>
            <w:vAlign w:val="bottom"/>
          </w:tcPr>
          <w:p w14:paraId="4E9CC732" w14:textId="04521ECC" w:rsidR="002C35B5" w:rsidRPr="000C51D8" w:rsidRDefault="002C35B5" w:rsidP="002C35B5">
            <w:pPr>
              <w:jc w:val="center"/>
              <w:rPr>
                <w:sz w:val="22"/>
                <w:szCs w:val="22"/>
              </w:rPr>
            </w:pPr>
            <w:r w:rsidRPr="000C51D8">
              <w:rPr>
                <w:sz w:val="22"/>
                <w:szCs w:val="22"/>
              </w:rPr>
              <w:t>0,922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F92961D" w14:textId="5D7436AC" w:rsidR="002C35B5" w:rsidRPr="000C51D8" w:rsidRDefault="002C35B5" w:rsidP="002C35B5">
            <w:pPr>
              <w:jc w:val="center"/>
              <w:rPr>
                <w:sz w:val="22"/>
                <w:szCs w:val="22"/>
              </w:rPr>
            </w:pPr>
            <w:r w:rsidRPr="000C51D8">
              <w:rPr>
                <w:sz w:val="22"/>
                <w:szCs w:val="22"/>
              </w:rPr>
              <w:t>132,242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595C547" w14:textId="1DFEC24D" w:rsidR="002C35B5" w:rsidRPr="000C51D8" w:rsidRDefault="002C35B5" w:rsidP="002C35B5">
            <w:pPr>
              <w:jc w:val="center"/>
              <w:rPr>
                <w:sz w:val="22"/>
                <w:szCs w:val="22"/>
              </w:rPr>
            </w:pPr>
            <w:r w:rsidRPr="000C51D8">
              <w:rPr>
                <w:sz w:val="22"/>
                <w:szCs w:val="22"/>
              </w:rPr>
              <w:t>0,183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DBE209E" w14:textId="75342DD5" w:rsidR="002C35B5" w:rsidRPr="000C51D8" w:rsidRDefault="002C35B5" w:rsidP="002C35B5">
            <w:pPr>
              <w:jc w:val="center"/>
              <w:rPr>
                <w:sz w:val="22"/>
                <w:szCs w:val="22"/>
              </w:rPr>
            </w:pPr>
            <w:r w:rsidRPr="000C51D8">
              <w:rPr>
                <w:sz w:val="22"/>
                <w:szCs w:val="22"/>
              </w:rPr>
              <w:t>16,3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41F60F7C" w14:textId="39A94CB0" w:rsidR="002C35B5" w:rsidRPr="000C51D8" w:rsidRDefault="002C35B5" w:rsidP="002C35B5">
            <w:pPr>
              <w:jc w:val="center"/>
              <w:rPr>
                <w:sz w:val="22"/>
                <w:szCs w:val="22"/>
              </w:rPr>
            </w:pPr>
            <w:r w:rsidRPr="000C51D8">
              <w:rPr>
                <w:sz w:val="22"/>
                <w:szCs w:val="22"/>
              </w:rPr>
              <w:t>0,213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7BCE9D5" w14:textId="40140B7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4563456E" w14:textId="5C098197" w:rsidR="002C35B5" w:rsidRPr="000C51D8" w:rsidRDefault="002C35B5" w:rsidP="002C35B5">
            <w:pPr>
              <w:jc w:val="center"/>
              <w:rPr>
                <w:sz w:val="22"/>
                <w:szCs w:val="22"/>
              </w:rPr>
            </w:pPr>
            <w:r w:rsidRPr="000C51D8">
              <w:rPr>
                <w:sz w:val="22"/>
                <w:szCs w:val="22"/>
              </w:rPr>
              <w:t>25</w:t>
            </w:r>
          </w:p>
        </w:tc>
      </w:tr>
      <w:tr w:rsidR="000C51D8" w:rsidRPr="000C51D8" w14:paraId="75EECCF7" w14:textId="77777777" w:rsidTr="002C35B5">
        <w:trPr>
          <w:cantSplit/>
        </w:trPr>
        <w:tc>
          <w:tcPr>
            <w:tcW w:w="194" w:type="pct"/>
            <w:shd w:val="clear" w:color="auto" w:fill="auto"/>
            <w:vAlign w:val="center"/>
          </w:tcPr>
          <w:p w14:paraId="61514767" w14:textId="4D330653" w:rsidR="002C35B5" w:rsidRPr="000C51D8" w:rsidRDefault="002C35B5" w:rsidP="002C35B5">
            <w:pPr>
              <w:pStyle w:val="ab"/>
              <w:jc w:val="center"/>
              <w:rPr>
                <w:sz w:val="22"/>
                <w:szCs w:val="22"/>
              </w:rPr>
            </w:pPr>
            <w:r w:rsidRPr="000C51D8">
              <w:rPr>
                <w:sz w:val="22"/>
                <w:szCs w:val="22"/>
              </w:rPr>
              <w:t>3</w:t>
            </w:r>
          </w:p>
        </w:tc>
        <w:tc>
          <w:tcPr>
            <w:tcW w:w="945" w:type="pct"/>
            <w:shd w:val="clear" w:color="auto" w:fill="auto"/>
            <w:vAlign w:val="center"/>
          </w:tcPr>
          <w:p w14:paraId="062D2AD0" w14:textId="39867645" w:rsidR="002C35B5" w:rsidRPr="000C51D8" w:rsidRDefault="002C35B5" w:rsidP="002C35B5">
            <w:pPr>
              <w:jc w:val="center"/>
              <w:rPr>
                <w:sz w:val="22"/>
                <w:szCs w:val="22"/>
              </w:rPr>
            </w:pPr>
            <w:r w:rsidRPr="000C51D8">
              <w:rPr>
                <w:sz w:val="22"/>
                <w:szCs w:val="22"/>
              </w:rPr>
              <w:t>Котельная «ПМК»</w:t>
            </w:r>
          </w:p>
        </w:tc>
        <w:tc>
          <w:tcPr>
            <w:tcW w:w="513" w:type="pct"/>
            <w:tcBorders>
              <w:top w:val="single" w:sz="4" w:space="0" w:color="auto"/>
              <w:bottom w:val="single" w:sz="4" w:space="0" w:color="auto"/>
              <w:right w:val="single" w:sz="4" w:space="0" w:color="auto"/>
            </w:tcBorders>
            <w:shd w:val="clear" w:color="auto" w:fill="auto"/>
            <w:vAlign w:val="bottom"/>
          </w:tcPr>
          <w:p w14:paraId="0DD032BA" w14:textId="4E625806" w:rsidR="002C35B5" w:rsidRPr="000C51D8" w:rsidRDefault="002C35B5" w:rsidP="002C35B5">
            <w:pPr>
              <w:jc w:val="center"/>
              <w:rPr>
                <w:sz w:val="22"/>
                <w:szCs w:val="22"/>
              </w:rPr>
            </w:pPr>
            <w:r w:rsidRPr="000C51D8">
              <w:rPr>
                <w:sz w:val="22"/>
                <w:szCs w:val="22"/>
              </w:rPr>
              <w:t>0,982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0736AFCA" w14:textId="2DD7BB78" w:rsidR="002C35B5" w:rsidRPr="000C51D8" w:rsidRDefault="002C35B5" w:rsidP="002C35B5">
            <w:pPr>
              <w:jc w:val="center"/>
              <w:rPr>
                <w:sz w:val="22"/>
                <w:szCs w:val="22"/>
              </w:rPr>
            </w:pPr>
            <w:r w:rsidRPr="000C51D8">
              <w:rPr>
                <w:sz w:val="22"/>
                <w:szCs w:val="22"/>
              </w:rPr>
              <w:t>145,252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8027DEC" w14:textId="5170C35C" w:rsidR="002C35B5" w:rsidRPr="000C51D8" w:rsidRDefault="002C35B5" w:rsidP="002C35B5">
            <w:pPr>
              <w:jc w:val="center"/>
              <w:rPr>
                <w:sz w:val="22"/>
                <w:szCs w:val="22"/>
              </w:rPr>
            </w:pPr>
            <w:r w:rsidRPr="000C51D8">
              <w:rPr>
                <w:sz w:val="22"/>
                <w:szCs w:val="22"/>
              </w:rPr>
              <w:t>0,065</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2A5A0A5" w14:textId="6DCF4208" w:rsidR="002C35B5" w:rsidRPr="000C51D8" w:rsidRDefault="002C35B5" w:rsidP="002C35B5">
            <w:pPr>
              <w:jc w:val="center"/>
              <w:rPr>
                <w:sz w:val="22"/>
                <w:szCs w:val="22"/>
              </w:rPr>
            </w:pPr>
            <w:r w:rsidRPr="000C51D8">
              <w:rPr>
                <w:sz w:val="22"/>
                <w:szCs w:val="22"/>
              </w:rPr>
              <w:t>11,9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5710D8F2" w14:textId="2EEFD361" w:rsidR="002C35B5" w:rsidRPr="000C51D8" w:rsidRDefault="002C35B5" w:rsidP="002C35B5">
            <w:pPr>
              <w:jc w:val="center"/>
              <w:rPr>
                <w:sz w:val="22"/>
                <w:szCs w:val="22"/>
              </w:rPr>
            </w:pPr>
            <w:r w:rsidRPr="000C51D8">
              <w:rPr>
                <w:sz w:val="22"/>
                <w:szCs w:val="22"/>
              </w:rPr>
              <w:t>0,103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3C5F9142" w14:textId="73BD6D1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3954668C" w14:textId="45103459" w:rsidR="002C35B5" w:rsidRPr="000C51D8" w:rsidRDefault="002C35B5" w:rsidP="002C35B5">
            <w:pPr>
              <w:jc w:val="center"/>
              <w:rPr>
                <w:sz w:val="22"/>
                <w:szCs w:val="22"/>
              </w:rPr>
            </w:pPr>
            <w:r w:rsidRPr="000C51D8">
              <w:rPr>
                <w:sz w:val="22"/>
                <w:szCs w:val="22"/>
              </w:rPr>
              <w:t>25</w:t>
            </w:r>
          </w:p>
        </w:tc>
      </w:tr>
      <w:tr w:rsidR="000C51D8" w:rsidRPr="000C51D8" w14:paraId="47933312" w14:textId="77777777" w:rsidTr="002C35B5">
        <w:trPr>
          <w:cantSplit/>
        </w:trPr>
        <w:tc>
          <w:tcPr>
            <w:tcW w:w="194" w:type="pct"/>
            <w:shd w:val="clear" w:color="auto" w:fill="auto"/>
            <w:vAlign w:val="center"/>
          </w:tcPr>
          <w:p w14:paraId="575D17ED" w14:textId="5B2DC5D1" w:rsidR="002C35B5" w:rsidRPr="000C51D8" w:rsidRDefault="002C35B5" w:rsidP="002C35B5">
            <w:pPr>
              <w:pStyle w:val="ab"/>
              <w:jc w:val="center"/>
              <w:rPr>
                <w:sz w:val="22"/>
                <w:szCs w:val="22"/>
              </w:rPr>
            </w:pPr>
            <w:r w:rsidRPr="000C51D8">
              <w:rPr>
                <w:sz w:val="22"/>
                <w:szCs w:val="22"/>
              </w:rPr>
              <w:t>4</w:t>
            </w:r>
          </w:p>
        </w:tc>
        <w:tc>
          <w:tcPr>
            <w:tcW w:w="945" w:type="pct"/>
            <w:shd w:val="clear" w:color="auto" w:fill="auto"/>
            <w:vAlign w:val="center"/>
          </w:tcPr>
          <w:p w14:paraId="296BCFCB" w14:textId="060ACF0D" w:rsidR="002C35B5" w:rsidRPr="000C51D8" w:rsidRDefault="002C35B5" w:rsidP="002C35B5">
            <w:pPr>
              <w:jc w:val="center"/>
              <w:rPr>
                <w:sz w:val="22"/>
                <w:szCs w:val="22"/>
              </w:rPr>
            </w:pPr>
            <w:r w:rsidRPr="000C51D8">
              <w:rPr>
                <w:sz w:val="22"/>
                <w:szCs w:val="22"/>
              </w:rPr>
              <w:t>Котельная «ЛМС»</w:t>
            </w:r>
          </w:p>
        </w:tc>
        <w:tc>
          <w:tcPr>
            <w:tcW w:w="513" w:type="pct"/>
            <w:tcBorders>
              <w:top w:val="single" w:sz="4" w:space="0" w:color="auto"/>
              <w:bottom w:val="single" w:sz="4" w:space="0" w:color="auto"/>
              <w:right w:val="single" w:sz="4" w:space="0" w:color="auto"/>
            </w:tcBorders>
            <w:shd w:val="clear" w:color="auto" w:fill="auto"/>
          </w:tcPr>
          <w:p w14:paraId="280F596B" w14:textId="483FA38A" w:rsidR="002C35B5" w:rsidRPr="000C51D8" w:rsidRDefault="002C35B5" w:rsidP="002C35B5">
            <w:pPr>
              <w:jc w:val="center"/>
              <w:rPr>
                <w:sz w:val="22"/>
                <w:szCs w:val="22"/>
              </w:rPr>
            </w:pPr>
            <w:r w:rsidRPr="000C51D8">
              <w:rPr>
                <w:sz w:val="22"/>
                <w:szCs w:val="22"/>
              </w:rPr>
              <w:t>1,594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FE619F6" w14:textId="4C71C0C5" w:rsidR="002C35B5" w:rsidRPr="000C51D8" w:rsidRDefault="002C35B5" w:rsidP="002C35B5">
            <w:pPr>
              <w:jc w:val="center"/>
              <w:rPr>
                <w:sz w:val="22"/>
                <w:szCs w:val="22"/>
              </w:rPr>
            </w:pPr>
            <w:r w:rsidRPr="000C51D8">
              <w:rPr>
                <w:sz w:val="22"/>
                <w:szCs w:val="22"/>
              </w:rPr>
              <w:t>153,352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97EE621" w14:textId="6E0393E2" w:rsidR="002C35B5" w:rsidRPr="000C51D8" w:rsidRDefault="002C35B5" w:rsidP="002C35B5">
            <w:pPr>
              <w:jc w:val="center"/>
              <w:rPr>
                <w:sz w:val="22"/>
                <w:szCs w:val="22"/>
              </w:rPr>
            </w:pPr>
            <w:r w:rsidRPr="000C51D8">
              <w:rPr>
                <w:sz w:val="22"/>
                <w:szCs w:val="22"/>
              </w:rPr>
              <w:t>0,106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44F7241" w14:textId="43251E46" w:rsidR="002C35B5" w:rsidRPr="000C51D8" w:rsidRDefault="002C35B5" w:rsidP="002C35B5">
            <w:pPr>
              <w:jc w:val="center"/>
              <w:rPr>
                <w:sz w:val="22"/>
                <w:szCs w:val="22"/>
              </w:rPr>
            </w:pPr>
            <w:r w:rsidRPr="000C51D8">
              <w:rPr>
                <w:sz w:val="22"/>
                <w:szCs w:val="22"/>
              </w:rPr>
              <w:t>18,2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6DF0187" w14:textId="418D091A" w:rsidR="002C35B5" w:rsidRPr="000C51D8" w:rsidRDefault="002C35B5" w:rsidP="002C35B5">
            <w:pPr>
              <w:jc w:val="center"/>
              <w:rPr>
                <w:sz w:val="22"/>
                <w:szCs w:val="22"/>
              </w:rPr>
            </w:pPr>
            <w:r w:rsidRPr="000C51D8">
              <w:rPr>
                <w:sz w:val="22"/>
                <w:szCs w:val="22"/>
              </w:rPr>
              <w:t>0,110</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44A70AF" w14:textId="69DB7BB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6D1BED7" w14:textId="06853836" w:rsidR="002C35B5" w:rsidRPr="000C51D8" w:rsidRDefault="002C35B5" w:rsidP="002C35B5">
            <w:pPr>
              <w:jc w:val="center"/>
              <w:rPr>
                <w:sz w:val="22"/>
                <w:szCs w:val="22"/>
              </w:rPr>
            </w:pPr>
            <w:r w:rsidRPr="000C51D8">
              <w:rPr>
                <w:sz w:val="22"/>
                <w:szCs w:val="22"/>
              </w:rPr>
              <w:t>25</w:t>
            </w:r>
          </w:p>
        </w:tc>
      </w:tr>
      <w:tr w:rsidR="000C51D8" w:rsidRPr="000C51D8" w14:paraId="32CCB66E" w14:textId="77777777" w:rsidTr="002C35B5">
        <w:trPr>
          <w:cantSplit/>
        </w:trPr>
        <w:tc>
          <w:tcPr>
            <w:tcW w:w="194" w:type="pct"/>
            <w:shd w:val="clear" w:color="auto" w:fill="auto"/>
            <w:vAlign w:val="center"/>
          </w:tcPr>
          <w:p w14:paraId="420ED4C4" w14:textId="46F86416" w:rsidR="002C35B5" w:rsidRPr="000C51D8" w:rsidRDefault="002C35B5" w:rsidP="002C35B5">
            <w:pPr>
              <w:pStyle w:val="ab"/>
              <w:jc w:val="center"/>
              <w:rPr>
                <w:sz w:val="22"/>
                <w:szCs w:val="22"/>
              </w:rPr>
            </w:pPr>
            <w:r w:rsidRPr="000C51D8">
              <w:rPr>
                <w:sz w:val="22"/>
                <w:szCs w:val="22"/>
              </w:rPr>
              <w:t>5</w:t>
            </w:r>
          </w:p>
        </w:tc>
        <w:tc>
          <w:tcPr>
            <w:tcW w:w="945" w:type="pct"/>
            <w:shd w:val="clear" w:color="auto" w:fill="auto"/>
            <w:vAlign w:val="center"/>
          </w:tcPr>
          <w:p w14:paraId="4E054B0E" w14:textId="42247CE7" w:rsidR="002C35B5" w:rsidRPr="000C51D8" w:rsidRDefault="002C35B5" w:rsidP="002C35B5">
            <w:pPr>
              <w:jc w:val="center"/>
              <w:rPr>
                <w:sz w:val="22"/>
                <w:szCs w:val="22"/>
              </w:rPr>
            </w:pPr>
            <w:r w:rsidRPr="000C51D8">
              <w:rPr>
                <w:sz w:val="22"/>
                <w:szCs w:val="22"/>
              </w:rPr>
              <w:t>Котельная «ЦРБ»</w:t>
            </w:r>
          </w:p>
        </w:tc>
        <w:tc>
          <w:tcPr>
            <w:tcW w:w="513" w:type="pct"/>
            <w:tcBorders>
              <w:top w:val="single" w:sz="4" w:space="0" w:color="auto"/>
              <w:bottom w:val="single" w:sz="4" w:space="0" w:color="auto"/>
              <w:right w:val="single" w:sz="4" w:space="0" w:color="auto"/>
            </w:tcBorders>
            <w:shd w:val="clear" w:color="auto" w:fill="auto"/>
            <w:vAlign w:val="bottom"/>
          </w:tcPr>
          <w:p w14:paraId="3C1D287C" w14:textId="42FD2506" w:rsidR="002C35B5" w:rsidRPr="000C51D8" w:rsidRDefault="002C35B5" w:rsidP="002C35B5">
            <w:pPr>
              <w:jc w:val="center"/>
              <w:rPr>
                <w:sz w:val="22"/>
                <w:szCs w:val="22"/>
              </w:rPr>
            </w:pPr>
            <w:r w:rsidRPr="000C51D8">
              <w:rPr>
                <w:sz w:val="22"/>
                <w:szCs w:val="22"/>
              </w:rPr>
              <w:t>2,382</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45A6F311" w14:textId="048240C2" w:rsidR="002C35B5" w:rsidRPr="000C51D8" w:rsidRDefault="002C35B5" w:rsidP="002C35B5">
            <w:pPr>
              <w:jc w:val="center"/>
              <w:rPr>
                <w:sz w:val="22"/>
                <w:szCs w:val="22"/>
              </w:rPr>
            </w:pPr>
            <w:r w:rsidRPr="000C51D8">
              <w:rPr>
                <w:sz w:val="22"/>
                <w:szCs w:val="22"/>
              </w:rPr>
              <w:t>299,248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0C79ABC" w14:textId="1A4D41C9" w:rsidR="002C35B5" w:rsidRPr="000C51D8" w:rsidRDefault="002C35B5" w:rsidP="002C35B5">
            <w:pPr>
              <w:jc w:val="center"/>
              <w:rPr>
                <w:sz w:val="22"/>
                <w:szCs w:val="22"/>
              </w:rPr>
            </w:pPr>
            <w:r w:rsidRPr="000C51D8">
              <w:rPr>
                <w:sz w:val="22"/>
                <w:szCs w:val="22"/>
              </w:rPr>
              <w:t>0,219</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487E3AD" w14:textId="02073687" w:rsidR="002C35B5" w:rsidRPr="000C51D8" w:rsidRDefault="002C35B5" w:rsidP="002C35B5">
            <w:pPr>
              <w:jc w:val="center"/>
              <w:rPr>
                <w:sz w:val="22"/>
                <w:szCs w:val="22"/>
              </w:rPr>
            </w:pPr>
            <w:r w:rsidRPr="000C51D8">
              <w:rPr>
                <w:sz w:val="22"/>
                <w:szCs w:val="22"/>
              </w:rPr>
              <w:t>18,0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1C366BB2" w14:textId="5AA3149E" w:rsidR="002C35B5" w:rsidRPr="000C51D8" w:rsidRDefault="002C35B5" w:rsidP="002C35B5">
            <w:pPr>
              <w:jc w:val="center"/>
              <w:rPr>
                <w:sz w:val="22"/>
                <w:szCs w:val="22"/>
              </w:rPr>
            </w:pPr>
            <w:r w:rsidRPr="000C51D8">
              <w:rPr>
                <w:sz w:val="22"/>
                <w:szCs w:val="22"/>
              </w:rPr>
              <w:t>0,229</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6ECE4B47" w14:textId="4A9CAB47"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7B2AC4CC" w14:textId="414C3DBE" w:rsidR="002C35B5" w:rsidRPr="000C51D8" w:rsidRDefault="002C35B5" w:rsidP="002C35B5">
            <w:pPr>
              <w:jc w:val="center"/>
              <w:rPr>
                <w:sz w:val="22"/>
                <w:szCs w:val="22"/>
              </w:rPr>
            </w:pPr>
            <w:r w:rsidRPr="000C51D8">
              <w:rPr>
                <w:sz w:val="22"/>
                <w:szCs w:val="22"/>
              </w:rPr>
              <w:t>25</w:t>
            </w:r>
          </w:p>
        </w:tc>
      </w:tr>
      <w:tr w:rsidR="000C51D8" w:rsidRPr="000C51D8" w14:paraId="5D227A57" w14:textId="77777777" w:rsidTr="002C35B5">
        <w:trPr>
          <w:cantSplit/>
        </w:trPr>
        <w:tc>
          <w:tcPr>
            <w:tcW w:w="194" w:type="pct"/>
            <w:shd w:val="clear" w:color="auto" w:fill="auto"/>
            <w:vAlign w:val="center"/>
          </w:tcPr>
          <w:p w14:paraId="45422D41" w14:textId="6A9C6BA1" w:rsidR="002C35B5" w:rsidRPr="000C51D8" w:rsidRDefault="002C35B5" w:rsidP="002C35B5">
            <w:pPr>
              <w:pStyle w:val="ab"/>
              <w:jc w:val="center"/>
              <w:rPr>
                <w:sz w:val="22"/>
                <w:szCs w:val="22"/>
              </w:rPr>
            </w:pPr>
            <w:r w:rsidRPr="000C51D8">
              <w:rPr>
                <w:sz w:val="22"/>
                <w:szCs w:val="22"/>
              </w:rPr>
              <w:t>6</w:t>
            </w:r>
          </w:p>
        </w:tc>
        <w:tc>
          <w:tcPr>
            <w:tcW w:w="945" w:type="pct"/>
            <w:shd w:val="clear" w:color="auto" w:fill="auto"/>
            <w:vAlign w:val="center"/>
          </w:tcPr>
          <w:p w14:paraId="16CEE67D" w14:textId="0DD9DD14" w:rsidR="002C35B5" w:rsidRPr="000C51D8" w:rsidRDefault="002C35B5" w:rsidP="002C35B5">
            <w:pPr>
              <w:jc w:val="center"/>
              <w:rPr>
                <w:sz w:val="22"/>
                <w:szCs w:val="22"/>
              </w:rPr>
            </w:pPr>
            <w:r w:rsidRPr="000C51D8">
              <w:rPr>
                <w:sz w:val="22"/>
                <w:szCs w:val="22"/>
              </w:rPr>
              <w:t>Котельная «Тополек»</w:t>
            </w:r>
          </w:p>
        </w:tc>
        <w:tc>
          <w:tcPr>
            <w:tcW w:w="513" w:type="pct"/>
            <w:tcBorders>
              <w:top w:val="single" w:sz="4" w:space="0" w:color="auto"/>
              <w:bottom w:val="single" w:sz="4" w:space="0" w:color="auto"/>
              <w:right w:val="single" w:sz="4" w:space="0" w:color="auto"/>
            </w:tcBorders>
            <w:shd w:val="clear" w:color="auto" w:fill="auto"/>
            <w:vAlign w:val="bottom"/>
          </w:tcPr>
          <w:p w14:paraId="1A6D1504" w14:textId="13FB0355" w:rsidR="002C35B5" w:rsidRPr="000C51D8" w:rsidRDefault="002C35B5" w:rsidP="002C35B5">
            <w:pPr>
              <w:jc w:val="center"/>
              <w:rPr>
                <w:sz w:val="22"/>
                <w:szCs w:val="22"/>
              </w:rPr>
            </w:pPr>
            <w:r w:rsidRPr="000C51D8">
              <w:rPr>
                <w:sz w:val="22"/>
                <w:szCs w:val="22"/>
              </w:rPr>
              <w:t>2,089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65CBF87E" w14:textId="1FBB97D7" w:rsidR="002C35B5" w:rsidRPr="000C51D8" w:rsidRDefault="002C35B5" w:rsidP="002C35B5">
            <w:pPr>
              <w:jc w:val="center"/>
              <w:rPr>
                <w:sz w:val="22"/>
                <w:szCs w:val="22"/>
              </w:rPr>
            </w:pPr>
            <w:r w:rsidRPr="000C51D8">
              <w:rPr>
                <w:sz w:val="22"/>
                <w:szCs w:val="22"/>
              </w:rPr>
              <w:t>223,026</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5D08E2E5" w14:textId="20E17917" w:rsidR="002C35B5" w:rsidRPr="000C51D8" w:rsidRDefault="002C35B5" w:rsidP="002C35B5">
            <w:pPr>
              <w:jc w:val="center"/>
              <w:rPr>
                <w:sz w:val="22"/>
                <w:szCs w:val="22"/>
              </w:rPr>
            </w:pPr>
            <w:r w:rsidRPr="000C51D8">
              <w:rPr>
                <w:sz w:val="22"/>
                <w:szCs w:val="22"/>
              </w:rPr>
              <w:t>0,177</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8F56553" w14:textId="69C39D60" w:rsidR="002C35B5" w:rsidRPr="000C51D8" w:rsidRDefault="002C35B5" w:rsidP="002C35B5">
            <w:pPr>
              <w:jc w:val="center"/>
              <w:rPr>
                <w:sz w:val="22"/>
                <w:szCs w:val="22"/>
              </w:rPr>
            </w:pPr>
            <w:r w:rsidRPr="000C51D8">
              <w:rPr>
                <w:sz w:val="22"/>
                <w:szCs w:val="22"/>
              </w:rPr>
              <w:t>17,9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93CFDD7" w14:textId="3D5ADA00" w:rsidR="002C35B5" w:rsidRPr="000C51D8" w:rsidRDefault="002C35B5" w:rsidP="002C35B5">
            <w:pPr>
              <w:jc w:val="center"/>
              <w:rPr>
                <w:sz w:val="22"/>
                <w:szCs w:val="22"/>
              </w:rPr>
            </w:pPr>
            <w:r w:rsidRPr="000C51D8">
              <w:rPr>
                <w:sz w:val="22"/>
                <w:szCs w:val="22"/>
              </w:rPr>
              <w:t>0,186</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3E2EF07" w14:textId="24E97977"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63F8DC26" w14:textId="2BE5A319" w:rsidR="002C35B5" w:rsidRPr="000C51D8" w:rsidRDefault="002C35B5" w:rsidP="002C35B5">
            <w:pPr>
              <w:jc w:val="center"/>
              <w:rPr>
                <w:sz w:val="22"/>
                <w:szCs w:val="22"/>
              </w:rPr>
            </w:pPr>
            <w:r w:rsidRPr="000C51D8">
              <w:rPr>
                <w:sz w:val="22"/>
                <w:szCs w:val="22"/>
              </w:rPr>
              <w:t>25</w:t>
            </w:r>
          </w:p>
        </w:tc>
      </w:tr>
      <w:tr w:rsidR="000C51D8" w:rsidRPr="000C51D8" w14:paraId="467F9595" w14:textId="77777777" w:rsidTr="002C35B5">
        <w:trPr>
          <w:cantSplit/>
        </w:trPr>
        <w:tc>
          <w:tcPr>
            <w:tcW w:w="194" w:type="pct"/>
            <w:shd w:val="clear" w:color="auto" w:fill="auto"/>
            <w:vAlign w:val="center"/>
          </w:tcPr>
          <w:p w14:paraId="44B4A96E" w14:textId="5EBFE25C" w:rsidR="002C35B5" w:rsidRPr="000C51D8" w:rsidRDefault="002C35B5" w:rsidP="002C35B5">
            <w:pPr>
              <w:pStyle w:val="ab"/>
              <w:jc w:val="center"/>
              <w:rPr>
                <w:sz w:val="22"/>
                <w:szCs w:val="22"/>
              </w:rPr>
            </w:pPr>
            <w:r w:rsidRPr="000C51D8">
              <w:rPr>
                <w:sz w:val="22"/>
                <w:szCs w:val="22"/>
              </w:rPr>
              <w:t>7</w:t>
            </w:r>
          </w:p>
        </w:tc>
        <w:tc>
          <w:tcPr>
            <w:tcW w:w="945" w:type="pct"/>
            <w:shd w:val="clear" w:color="auto" w:fill="auto"/>
            <w:vAlign w:val="center"/>
          </w:tcPr>
          <w:p w14:paraId="61D4ABE3" w14:textId="025BC475" w:rsidR="002C35B5" w:rsidRPr="000C51D8" w:rsidRDefault="002C35B5" w:rsidP="002C35B5">
            <w:pPr>
              <w:jc w:val="center"/>
              <w:rPr>
                <w:sz w:val="22"/>
                <w:szCs w:val="22"/>
              </w:rPr>
            </w:pPr>
            <w:r w:rsidRPr="000C51D8">
              <w:rPr>
                <w:sz w:val="22"/>
                <w:szCs w:val="22"/>
              </w:rPr>
              <w:t>Котельная «Быткомбината»</w:t>
            </w:r>
          </w:p>
        </w:tc>
        <w:tc>
          <w:tcPr>
            <w:tcW w:w="513" w:type="pct"/>
            <w:tcBorders>
              <w:top w:val="single" w:sz="4" w:space="0" w:color="auto"/>
              <w:bottom w:val="single" w:sz="4" w:space="0" w:color="auto"/>
              <w:right w:val="single" w:sz="4" w:space="0" w:color="auto"/>
            </w:tcBorders>
            <w:shd w:val="clear" w:color="auto" w:fill="auto"/>
            <w:vAlign w:val="bottom"/>
          </w:tcPr>
          <w:p w14:paraId="36D315E2" w14:textId="7ABCE347" w:rsidR="002C35B5" w:rsidRPr="000C51D8" w:rsidRDefault="002C35B5" w:rsidP="002C35B5">
            <w:pPr>
              <w:jc w:val="center"/>
              <w:rPr>
                <w:sz w:val="22"/>
                <w:szCs w:val="22"/>
              </w:rPr>
            </w:pPr>
            <w:r w:rsidRPr="000C51D8">
              <w:rPr>
                <w:sz w:val="22"/>
                <w:szCs w:val="22"/>
              </w:rPr>
              <w:t>1,549</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5AFB4096" w14:textId="3B680245" w:rsidR="002C35B5" w:rsidRPr="000C51D8" w:rsidRDefault="002C35B5" w:rsidP="002C35B5">
            <w:pPr>
              <w:jc w:val="center"/>
              <w:rPr>
                <w:sz w:val="22"/>
                <w:szCs w:val="22"/>
              </w:rPr>
            </w:pPr>
            <w:r w:rsidRPr="000C51D8">
              <w:rPr>
                <w:sz w:val="22"/>
                <w:szCs w:val="22"/>
              </w:rPr>
              <w:t>193,074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73E9B140" w14:textId="04EF1C42" w:rsidR="002C35B5" w:rsidRPr="000C51D8" w:rsidRDefault="002C35B5" w:rsidP="002C35B5">
            <w:pPr>
              <w:jc w:val="center"/>
              <w:rPr>
                <w:sz w:val="22"/>
                <w:szCs w:val="22"/>
              </w:rPr>
            </w:pPr>
            <w:r w:rsidRPr="000C51D8">
              <w:rPr>
                <w:sz w:val="22"/>
                <w:szCs w:val="22"/>
              </w:rPr>
              <w:t>0,070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741E0A1" w14:textId="10795EE5" w:rsidR="002C35B5" w:rsidRPr="000C51D8" w:rsidRDefault="002C35B5" w:rsidP="002C35B5">
            <w:pPr>
              <w:jc w:val="center"/>
              <w:rPr>
                <w:sz w:val="22"/>
                <w:szCs w:val="22"/>
              </w:rPr>
            </w:pPr>
            <w:r w:rsidRPr="000C51D8">
              <w:rPr>
                <w:sz w:val="22"/>
                <w:szCs w:val="22"/>
              </w:rPr>
              <w:t>22,7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5536E68" w14:textId="6169FB5A" w:rsidR="002C35B5" w:rsidRPr="000C51D8" w:rsidRDefault="002C35B5" w:rsidP="002C35B5">
            <w:pPr>
              <w:jc w:val="center"/>
              <w:rPr>
                <w:sz w:val="22"/>
                <w:szCs w:val="22"/>
              </w:rPr>
            </w:pPr>
            <w:r w:rsidRPr="000C51D8">
              <w:rPr>
                <w:sz w:val="22"/>
                <w:szCs w:val="22"/>
              </w:rPr>
              <w:t>0,058</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4CBF7787" w14:textId="011E486F"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68595786" w14:textId="40E78F99" w:rsidR="002C35B5" w:rsidRPr="000C51D8" w:rsidRDefault="002C35B5" w:rsidP="002C35B5">
            <w:pPr>
              <w:jc w:val="center"/>
              <w:rPr>
                <w:sz w:val="22"/>
                <w:szCs w:val="22"/>
              </w:rPr>
            </w:pPr>
            <w:r w:rsidRPr="000C51D8">
              <w:rPr>
                <w:sz w:val="22"/>
                <w:szCs w:val="22"/>
              </w:rPr>
              <w:t>25</w:t>
            </w:r>
          </w:p>
        </w:tc>
      </w:tr>
      <w:tr w:rsidR="000C51D8" w:rsidRPr="000C51D8" w14:paraId="305AFF81" w14:textId="77777777" w:rsidTr="002C35B5">
        <w:trPr>
          <w:cantSplit/>
        </w:trPr>
        <w:tc>
          <w:tcPr>
            <w:tcW w:w="194" w:type="pct"/>
            <w:shd w:val="clear" w:color="auto" w:fill="auto"/>
            <w:vAlign w:val="center"/>
          </w:tcPr>
          <w:p w14:paraId="139DDFEB" w14:textId="48FB52FC" w:rsidR="002C35B5" w:rsidRPr="000C51D8" w:rsidRDefault="002C35B5" w:rsidP="002C35B5">
            <w:pPr>
              <w:pStyle w:val="ab"/>
              <w:jc w:val="center"/>
              <w:rPr>
                <w:sz w:val="22"/>
                <w:szCs w:val="22"/>
              </w:rPr>
            </w:pPr>
            <w:r w:rsidRPr="000C51D8">
              <w:rPr>
                <w:sz w:val="22"/>
                <w:szCs w:val="22"/>
              </w:rPr>
              <w:t>8</w:t>
            </w:r>
          </w:p>
        </w:tc>
        <w:tc>
          <w:tcPr>
            <w:tcW w:w="945" w:type="pct"/>
            <w:shd w:val="clear" w:color="auto" w:fill="auto"/>
            <w:vAlign w:val="center"/>
          </w:tcPr>
          <w:p w14:paraId="2AA3F14C" w14:textId="6CAB7060" w:rsidR="002C35B5" w:rsidRPr="000C51D8" w:rsidRDefault="002C35B5" w:rsidP="002C35B5">
            <w:pPr>
              <w:jc w:val="center"/>
              <w:rPr>
                <w:sz w:val="22"/>
                <w:szCs w:val="22"/>
              </w:rPr>
            </w:pPr>
            <w:r w:rsidRPr="000C51D8">
              <w:rPr>
                <w:sz w:val="22"/>
                <w:szCs w:val="22"/>
              </w:rPr>
              <w:t>Котельная «Собственная база»</w:t>
            </w:r>
          </w:p>
        </w:tc>
        <w:tc>
          <w:tcPr>
            <w:tcW w:w="513" w:type="pct"/>
            <w:tcBorders>
              <w:top w:val="single" w:sz="4" w:space="0" w:color="auto"/>
              <w:bottom w:val="single" w:sz="4" w:space="0" w:color="auto"/>
              <w:right w:val="single" w:sz="4" w:space="0" w:color="auto"/>
            </w:tcBorders>
            <w:shd w:val="clear" w:color="auto" w:fill="auto"/>
            <w:vAlign w:val="bottom"/>
          </w:tcPr>
          <w:p w14:paraId="6E6CA98D" w14:textId="202BE510" w:rsidR="002C35B5" w:rsidRPr="000C51D8" w:rsidRDefault="002C35B5" w:rsidP="002C35B5">
            <w:pPr>
              <w:jc w:val="center"/>
              <w:rPr>
                <w:sz w:val="22"/>
                <w:szCs w:val="22"/>
              </w:rPr>
            </w:pPr>
            <w:r w:rsidRPr="000C51D8">
              <w:rPr>
                <w:sz w:val="22"/>
                <w:szCs w:val="22"/>
              </w:rPr>
              <w:t>2,713</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59B18839" w14:textId="4EFF620A" w:rsidR="002C35B5" w:rsidRPr="000C51D8" w:rsidRDefault="002C35B5" w:rsidP="002C35B5">
            <w:pPr>
              <w:jc w:val="center"/>
              <w:rPr>
                <w:sz w:val="22"/>
                <w:szCs w:val="22"/>
              </w:rPr>
            </w:pPr>
            <w:r w:rsidRPr="000C51D8">
              <w:rPr>
                <w:sz w:val="22"/>
                <w:szCs w:val="22"/>
              </w:rPr>
              <w:t>317,068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0AC3D23F" w14:textId="641BCC97" w:rsidR="002C35B5" w:rsidRPr="000C51D8" w:rsidRDefault="002C35B5" w:rsidP="002C35B5">
            <w:pPr>
              <w:jc w:val="center"/>
              <w:rPr>
                <w:sz w:val="22"/>
                <w:szCs w:val="22"/>
              </w:rPr>
            </w:pPr>
            <w:r w:rsidRPr="000C51D8">
              <w:rPr>
                <w:sz w:val="22"/>
                <w:szCs w:val="22"/>
              </w:rPr>
              <w:t>0,166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15655EB5" w14:textId="1B3A3AB4" w:rsidR="002C35B5" w:rsidRPr="000C51D8" w:rsidRDefault="002C35B5" w:rsidP="002C35B5">
            <w:pPr>
              <w:jc w:val="center"/>
              <w:rPr>
                <w:sz w:val="22"/>
                <w:szCs w:val="22"/>
              </w:rPr>
            </w:pPr>
            <w:r w:rsidRPr="000C51D8">
              <w:rPr>
                <w:sz w:val="22"/>
                <w:szCs w:val="22"/>
              </w:rPr>
              <w:t>23,0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6CEEF27C" w14:textId="39DCA53B" w:rsidR="002C35B5" w:rsidRPr="000C51D8" w:rsidRDefault="002C35B5" w:rsidP="002C35B5">
            <w:pPr>
              <w:jc w:val="center"/>
              <w:rPr>
                <w:sz w:val="22"/>
                <w:szCs w:val="22"/>
              </w:rPr>
            </w:pPr>
            <w:r w:rsidRPr="000C51D8">
              <w:rPr>
                <w:sz w:val="22"/>
                <w:szCs w:val="22"/>
              </w:rPr>
              <w:t>0,136</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5D969BF" w14:textId="6194112D"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20BA910A" w14:textId="7A64C802" w:rsidR="002C35B5" w:rsidRPr="000C51D8" w:rsidRDefault="002C35B5" w:rsidP="002C35B5">
            <w:pPr>
              <w:jc w:val="center"/>
              <w:rPr>
                <w:sz w:val="22"/>
                <w:szCs w:val="22"/>
              </w:rPr>
            </w:pPr>
            <w:r w:rsidRPr="000C51D8">
              <w:rPr>
                <w:sz w:val="22"/>
                <w:szCs w:val="22"/>
              </w:rPr>
              <w:t>25</w:t>
            </w:r>
          </w:p>
        </w:tc>
      </w:tr>
      <w:tr w:rsidR="000C51D8" w:rsidRPr="000C51D8" w14:paraId="52032F5A" w14:textId="77777777" w:rsidTr="002C35B5">
        <w:trPr>
          <w:cantSplit/>
        </w:trPr>
        <w:tc>
          <w:tcPr>
            <w:tcW w:w="194" w:type="pct"/>
            <w:shd w:val="clear" w:color="auto" w:fill="auto"/>
            <w:vAlign w:val="center"/>
          </w:tcPr>
          <w:p w14:paraId="1798F29D" w14:textId="769B73A1" w:rsidR="002C35B5" w:rsidRPr="000C51D8" w:rsidRDefault="002C35B5" w:rsidP="002C35B5">
            <w:pPr>
              <w:pStyle w:val="ab"/>
              <w:jc w:val="center"/>
              <w:rPr>
                <w:sz w:val="22"/>
                <w:szCs w:val="22"/>
              </w:rPr>
            </w:pPr>
            <w:r w:rsidRPr="000C51D8">
              <w:rPr>
                <w:sz w:val="22"/>
                <w:szCs w:val="22"/>
              </w:rPr>
              <w:t>9</w:t>
            </w:r>
          </w:p>
        </w:tc>
        <w:tc>
          <w:tcPr>
            <w:tcW w:w="945" w:type="pct"/>
            <w:shd w:val="clear" w:color="auto" w:fill="auto"/>
            <w:vAlign w:val="center"/>
          </w:tcPr>
          <w:p w14:paraId="61A036DE" w14:textId="44AFF09B" w:rsidR="002C35B5" w:rsidRPr="000C51D8" w:rsidRDefault="002C35B5" w:rsidP="002C35B5">
            <w:pPr>
              <w:jc w:val="center"/>
              <w:rPr>
                <w:sz w:val="22"/>
                <w:szCs w:val="22"/>
              </w:rPr>
            </w:pPr>
            <w:r w:rsidRPr="000C51D8">
              <w:rPr>
                <w:sz w:val="22"/>
                <w:szCs w:val="22"/>
              </w:rPr>
              <w:t>Котельная «Кочковскремтранс»</w:t>
            </w:r>
          </w:p>
        </w:tc>
        <w:tc>
          <w:tcPr>
            <w:tcW w:w="513" w:type="pct"/>
            <w:tcBorders>
              <w:top w:val="single" w:sz="4" w:space="0" w:color="auto"/>
              <w:bottom w:val="single" w:sz="4" w:space="0" w:color="auto"/>
              <w:right w:val="single" w:sz="4" w:space="0" w:color="auto"/>
            </w:tcBorders>
            <w:shd w:val="clear" w:color="auto" w:fill="auto"/>
            <w:vAlign w:val="bottom"/>
          </w:tcPr>
          <w:p w14:paraId="5A65C793" w14:textId="3661018F" w:rsidR="002C35B5" w:rsidRPr="000C51D8" w:rsidRDefault="002C35B5" w:rsidP="002C35B5">
            <w:pPr>
              <w:jc w:val="center"/>
              <w:rPr>
                <w:sz w:val="22"/>
                <w:szCs w:val="22"/>
              </w:rPr>
            </w:pPr>
            <w:r w:rsidRPr="000C51D8">
              <w:rPr>
                <w:sz w:val="22"/>
                <w:szCs w:val="22"/>
              </w:rPr>
              <w:t>2,136</w:t>
            </w:r>
          </w:p>
        </w:tc>
        <w:tc>
          <w:tcPr>
            <w:tcW w:w="448" w:type="pct"/>
            <w:tcBorders>
              <w:top w:val="single" w:sz="4" w:space="0" w:color="auto"/>
              <w:left w:val="single" w:sz="4" w:space="0" w:color="auto"/>
              <w:bottom w:val="single" w:sz="4" w:space="0" w:color="auto"/>
              <w:right w:val="single" w:sz="4" w:space="0" w:color="auto"/>
            </w:tcBorders>
            <w:shd w:val="clear" w:color="auto" w:fill="auto"/>
            <w:vAlign w:val="bottom"/>
          </w:tcPr>
          <w:p w14:paraId="0DA645F2" w14:textId="4285A251" w:rsidR="002C35B5" w:rsidRPr="000C51D8" w:rsidRDefault="002C35B5" w:rsidP="002C35B5">
            <w:pPr>
              <w:jc w:val="center"/>
              <w:rPr>
                <w:sz w:val="22"/>
                <w:szCs w:val="22"/>
              </w:rPr>
            </w:pPr>
            <w:r w:rsidRPr="000C51D8">
              <w:rPr>
                <w:sz w:val="22"/>
                <w:szCs w:val="22"/>
              </w:rPr>
              <w:t>267,671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3ED60BD6" w14:textId="1984BB0A" w:rsidR="002C35B5" w:rsidRPr="000C51D8" w:rsidRDefault="002C35B5" w:rsidP="002C35B5">
            <w:pPr>
              <w:jc w:val="center"/>
              <w:rPr>
                <w:sz w:val="22"/>
                <w:szCs w:val="22"/>
              </w:rPr>
            </w:pPr>
            <w:r w:rsidRPr="000C51D8">
              <w:rPr>
                <w:sz w:val="22"/>
                <w:szCs w:val="22"/>
              </w:rPr>
              <w:t>0,037</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490F00D" w14:textId="23EAD81F" w:rsidR="002C35B5" w:rsidRPr="000C51D8" w:rsidRDefault="002C35B5" w:rsidP="002C35B5">
            <w:pPr>
              <w:jc w:val="center"/>
              <w:rPr>
                <w:sz w:val="22"/>
                <w:szCs w:val="22"/>
              </w:rPr>
            </w:pPr>
            <w:r w:rsidRPr="000C51D8">
              <w:rPr>
                <w:sz w:val="22"/>
                <w:szCs w:val="22"/>
              </w:rPr>
              <w:t>5,9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755FE5C" w14:textId="60BB93BC" w:rsidR="002C35B5" w:rsidRPr="000C51D8" w:rsidRDefault="002C35B5" w:rsidP="002C35B5">
            <w:pPr>
              <w:jc w:val="center"/>
              <w:rPr>
                <w:sz w:val="22"/>
                <w:szCs w:val="22"/>
              </w:rPr>
            </w:pPr>
            <w:r w:rsidRPr="000C51D8">
              <w:rPr>
                <w:sz w:val="22"/>
                <w:szCs w:val="22"/>
              </w:rPr>
              <w:t>0,118</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90BEEE1" w14:textId="1D646AD5" w:rsidR="002C35B5" w:rsidRPr="000C51D8" w:rsidRDefault="002C35B5" w:rsidP="002C35B5">
            <w:pPr>
              <w:jc w:val="center"/>
              <w:rPr>
                <w:sz w:val="22"/>
                <w:szCs w:val="22"/>
              </w:rPr>
            </w:pPr>
            <w:r w:rsidRPr="000C51D8">
              <w:rPr>
                <w:sz w:val="22"/>
                <w:szCs w:val="22"/>
              </w:rPr>
              <w:t>95/70</w:t>
            </w:r>
          </w:p>
        </w:tc>
        <w:tc>
          <w:tcPr>
            <w:tcW w:w="793" w:type="pct"/>
            <w:tcBorders>
              <w:top w:val="single" w:sz="4" w:space="0" w:color="auto"/>
              <w:left w:val="single" w:sz="4" w:space="0" w:color="auto"/>
              <w:bottom w:val="single" w:sz="4" w:space="0" w:color="auto"/>
            </w:tcBorders>
            <w:shd w:val="clear" w:color="auto" w:fill="auto"/>
            <w:vAlign w:val="center"/>
          </w:tcPr>
          <w:p w14:paraId="59D81750" w14:textId="69ECB551" w:rsidR="002C35B5" w:rsidRPr="000C51D8" w:rsidRDefault="002C35B5" w:rsidP="002C35B5">
            <w:pPr>
              <w:jc w:val="center"/>
              <w:rPr>
                <w:sz w:val="22"/>
                <w:szCs w:val="22"/>
              </w:rPr>
            </w:pPr>
            <w:r w:rsidRPr="000C51D8">
              <w:rPr>
                <w:sz w:val="22"/>
                <w:szCs w:val="22"/>
              </w:rPr>
              <w:t>25</w:t>
            </w:r>
          </w:p>
        </w:tc>
      </w:tr>
      <w:tr w:rsidR="002C35B5" w:rsidRPr="000C51D8" w14:paraId="3C3F105E" w14:textId="77777777" w:rsidTr="002C35B5">
        <w:trPr>
          <w:cantSplit/>
        </w:trPr>
        <w:tc>
          <w:tcPr>
            <w:tcW w:w="194" w:type="pct"/>
            <w:shd w:val="clear" w:color="auto" w:fill="auto"/>
            <w:vAlign w:val="center"/>
          </w:tcPr>
          <w:p w14:paraId="7D91F943" w14:textId="5A63AE87" w:rsidR="002C35B5" w:rsidRPr="000C51D8" w:rsidRDefault="002C35B5" w:rsidP="002C35B5">
            <w:pPr>
              <w:pStyle w:val="ab"/>
              <w:jc w:val="center"/>
              <w:rPr>
                <w:sz w:val="22"/>
                <w:szCs w:val="22"/>
              </w:rPr>
            </w:pPr>
            <w:r w:rsidRPr="000C51D8">
              <w:rPr>
                <w:sz w:val="22"/>
                <w:szCs w:val="22"/>
              </w:rPr>
              <w:t>10</w:t>
            </w:r>
          </w:p>
        </w:tc>
        <w:tc>
          <w:tcPr>
            <w:tcW w:w="945" w:type="pct"/>
            <w:shd w:val="clear" w:color="auto" w:fill="auto"/>
            <w:vAlign w:val="center"/>
          </w:tcPr>
          <w:p w14:paraId="64148503" w14:textId="3D2B5CB7" w:rsidR="002C35B5" w:rsidRPr="000C51D8" w:rsidRDefault="002C35B5" w:rsidP="002C35B5">
            <w:pPr>
              <w:jc w:val="center"/>
              <w:rPr>
                <w:sz w:val="22"/>
                <w:szCs w:val="22"/>
              </w:rPr>
            </w:pPr>
            <w:r w:rsidRPr="000C51D8">
              <w:rPr>
                <w:sz w:val="22"/>
                <w:szCs w:val="22"/>
              </w:rPr>
              <w:t>Котельная ГБПОУ НСО «Кочковский межрайонный аграрный лицей»</w:t>
            </w:r>
          </w:p>
        </w:tc>
        <w:tc>
          <w:tcPr>
            <w:tcW w:w="513" w:type="pct"/>
            <w:tcBorders>
              <w:top w:val="single" w:sz="4" w:space="0" w:color="auto"/>
              <w:bottom w:val="single" w:sz="4" w:space="0" w:color="auto"/>
              <w:right w:val="single" w:sz="4" w:space="0" w:color="auto"/>
            </w:tcBorders>
            <w:shd w:val="clear" w:color="auto" w:fill="auto"/>
            <w:vAlign w:val="center"/>
          </w:tcPr>
          <w:p w14:paraId="023F9FBB" w14:textId="1BB0CF53" w:rsidR="002C35B5" w:rsidRPr="000C51D8" w:rsidRDefault="002C35B5" w:rsidP="002C35B5">
            <w:pPr>
              <w:jc w:val="center"/>
              <w:rPr>
                <w:sz w:val="22"/>
                <w:szCs w:val="22"/>
              </w:rPr>
            </w:pPr>
            <w:r w:rsidRPr="000C51D8">
              <w:rPr>
                <w:sz w:val="22"/>
                <w:szCs w:val="22"/>
              </w:rPr>
              <w:t>1,40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DDF8207" w14:textId="690E6B15" w:rsidR="002C35B5" w:rsidRPr="000C51D8" w:rsidRDefault="002C35B5" w:rsidP="002C35B5">
            <w:pPr>
              <w:jc w:val="center"/>
              <w:rPr>
                <w:sz w:val="22"/>
                <w:szCs w:val="22"/>
              </w:rPr>
            </w:pPr>
            <w:r w:rsidRPr="000C51D8">
              <w:rPr>
                <w:sz w:val="22"/>
                <w:szCs w:val="22"/>
              </w:rPr>
              <w:t>280,0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14:paraId="628C301E" w14:textId="14081D9E" w:rsidR="002C35B5" w:rsidRPr="000C51D8" w:rsidRDefault="002C35B5" w:rsidP="002C35B5">
            <w:pPr>
              <w:jc w:val="center"/>
              <w:rPr>
                <w:sz w:val="22"/>
                <w:szCs w:val="22"/>
              </w:rPr>
            </w:pPr>
            <w:r w:rsidRPr="000C51D8">
              <w:rPr>
                <w:sz w:val="22"/>
                <w:szCs w:val="22"/>
              </w:rPr>
              <w:t>0,092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71EDD1E" w14:textId="0371D0BE" w:rsidR="002C35B5" w:rsidRPr="000C51D8" w:rsidRDefault="002C35B5" w:rsidP="002C35B5">
            <w:pPr>
              <w:jc w:val="center"/>
              <w:rPr>
                <w:sz w:val="22"/>
                <w:szCs w:val="22"/>
              </w:rPr>
            </w:pPr>
            <w:r w:rsidRPr="000C51D8">
              <w:rPr>
                <w:sz w:val="22"/>
                <w:szCs w:val="22"/>
              </w:rPr>
              <w:t>6,1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3615A928" w14:textId="171F8232" w:rsidR="002C35B5" w:rsidRPr="000C51D8" w:rsidRDefault="002C35B5" w:rsidP="002C35B5">
            <w:pPr>
              <w:jc w:val="center"/>
              <w:rPr>
                <w:sz w:val="22"/>
                <w:szCs w:val="22"/>
              </w:rPr>
            </w:pPr>
            <w:r w:rsidRPr="000C51D8">
              <w:rPr>
                <w:sz w:val="22"/>
                <w:szCs w:val="22"/>
              </w:rPr>
              <w:t>0,283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78073487" w14:textId="77777777" w:rsidR="002C35B5" w:rsidRPr="000C51D8" w:rsidRDefault="002C35B5" w:rsidP="002C35B5">
            <w:pPr>
              <w:jc w:val="center"/>
              <w:rPr>
                <w:sz w:val="22"/>
                <w:szCs w:val="22"/>
              </w:rPr>
            </w:pPr>
          </w:p>
        </w:tc>
        <w:tc>
          <w:tcPr>
            <w:tcW w:w="793" w:type="pct"/>
            <w:tcBorders>
              <w:top w:val="single" w:sz="4" w:space="0" w:color="auto"/>
              <w:left w:val="single" w:sz="4" w:space="0" w:color="auto"/>
              <w:bottom w:val="single" w:sz="4" w:space="0" w:color="auto"/>
            </w:tcBorders>
            <w:shd w:val="clear" w:color="auto" w:fill="auto"/>
            <w:vAlign w:val="center"/>
          </w:tcPr>
          <w:p w14:paraId="47770672" w14:textId="77777777" w:rsidR="002C35B5" w:rsidRPr="000C51D8" w:rsidRDefault="002C35B5" w:rsidP="002C35B5">
            <w:pPr>
              <w:jc w:val="center"/>
              <w:rPr>
                <w:sz w:val="22"/>
                <w:szCs w:val="22"/>
              </w:rPr>
            </w:pPr>
          </w:p>
        </w:tc>
      </w:tr>
    </w:tbl>
    <w:p w14:paraId="3233F41E" w14:textId="77777777" w:rsidR="00DD6EF3" w:rsidRPr="000C51D8" w:rsidRDefault="00DD6EF3" w:rsidP="0006129B">
      <w:pPr>
        <w:ind w:firstLine="709"/>
        <w:rPr>
          <w:b/>
          <w:u w:val="single"/>
        </w:rPr>
      </w:pPr>
    </w:p>
    <w:p w14:paraId="778DC6E0" w14:textId="77777777" w:rsidR="00302C84" w:rsidRPr="000C51D8" w:rsidRDefault="005148DF" w:rsidP="0006129B">
      <w:pPr>
        <w:pStyle w:val="31"/>
        <w:spacing w:line="240" w:lineRule="auto"/>
      </w:pPr>
      <w:bookmarkStart w:id="70" w:name="_Toc144018867"/>
      <w:r w:rsidRPr="000C51D8">
        <w:t>3.2</w:t>
      </w:r>
      <w:r w:rsidR="00997C9E" w:rsidRPr="000C51D8">
        <w:t>3</w:t>
      </w:r>
      <w:r w:rsidRPr="000C51D8">
        <w:t xml:space="preserve"> </w:t>
      </w:r>
      <w:r w:rsidR="00302C84" w:rsidRPr="000C51D8">
        <w:t xml:space="preserve">Изменения, произошедшие в тепловых сетях, сооружениях на них за период, </w:t>
      </w:r>
      <w:r w:rsidR="00042A16" w:rsidRPr="000C51D8">
        <w:t>предшествующий разработке (актуализации) схемы теплоснабжения</w:t>
      </w:r>
      <w:bookmarkEnd w:id="70"/>
    </w:p>
    <w:p w14:paraId="4AEAFB89" w14:textId="6E711A55" w:rsidR="00FE243B" w:rsidRPr="000C51D8" w:rsidRDefault="00FE243B" w:rsidP="00965DEE">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288ADD15" w14:textId="4564E67C" w:rsidR="00483BDC" w:rsidRPr="000C51D8" w:rsidRDefault="001E412C" w:rsidP="00965DEE">
      <w:pPr>
        <w:pStyle w:val="Affb"/>
      </w:pPr>
      <w:r w:rsidRPr="000C51D8">
        <w:t xml:space="preserve">На основании полученных данных были </w:t>
      </w:r>
      <w:r w:rsidR="00042A16" w:rsidRPr="000C51D8">
        <w:t>уточнены</w:t>
      </w:r>
      <w:r w:rsidRPr="000C51D8">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14:paraId="72503B5A" w14:textId="77777777" w:rsidR="000361F5" w:rsidRPr="000C51D8" w:rsidRDefault="000361F5" w:rsidP="0006129B">
      <w:pPr>
        <w:pStyle w:val="21"/>
        <w:spacing w:line="240" w:lineRule="auto"/>
        <w:sectPr w:rsidR="000361F5" w:rsidRPr="000C51D8" w:rsidSect="00F83FC4">
          <w:pgSz w:w="16838" w:h="11906" w:orient="landscape"/>
          <w:pgMar w:top="709" w:right="851" w:bottom="1134" w:left="1134" w:header="708" w:footer="708" w:gutter="0"/>
          <w:cols w:space="708"/>
          <w:docGrid w:linePitch="360"/>
        </w:sectPr>
      </w:pPr>
      <w:bookmarkStart w:id="71" w:name="_Toc422303784"/>
    </w:p>
    <w:p w14:paraId="0B01EBE7" w14:textId="77777777" w:rsidR="003A5836" w:rsidRPr="000C51D8" w:rsidRDefault="003A5836" w:rsidP="0006129B">
      <w:pPr>
        <w:pStyle w:val="21"/>
        <w:spacing w:line="240" w:lineRule="auto"/>
      </w:pPr>
      <w:bookmarkStart w:id="72" w:name="_Toc144018868"/>
      <w:r w:rsidRPr="000C51D8">
        <w:lastRenderedPageBreak/>
        <w:t xml:space="preserve">Часть 4 </w:t>
      </w:r>
      <w:bookmarkEnd w:id="71"/>
      <w:r w:rsidR="005E5DE4" w:rsidRPr="000C51D8">
        <w:t>Зоны действия источников тепловой энергии</w:t>
      </w:r>
      <w:bookmarkEnd w:id="72"/>
    </w:p>
    <w:p w14:paraId="63C3A84D" w14:textId="490A2A6A" w:rsidR="00BB4350" w:rsidRPr="000C51D8" w:rsidRDefault="00BB4350" w:rsidP="0006129B">
      <w:pPr>
        <w:pStyle w:val="31"/>
        <w:spacing w:line="240" w:lineRule="auto"/>
      </w:pPr>
      <w:bookmarkStart w:id="73" w:name="_Toc144018869"/>
      <w:r w:rsidRPr="000C51D8">
        <w:t xml:space="preserve">4.1 </w:t>
      </w:r>
      <w:r w:rsidR="005148DF" w:rsidRPr="000C51D8">
        <w:t xml:space="preserve">Описание существующих зон действия источников тепловой энергии во всех системах теплоснабжения </w:t>
      </w:r>
      <w:r w:rsidR="00EC563E" w:rsidRPr="000C51D8">
        <w:t xml:space="preserve">на </w:t>
      </w:r>
      <w:r w:rsidR="00F22EBD" w:rsidRPr="000C51D8">
        <w:t>территории поселения</w:t>
      </w:r>
      <w:r w:rsidR="005148DF" w:rsidRPr="000C51D8">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3"/>
    </w:p>
    <w:p w14:paraId="641C7254" w14:textId="77777777" w:rsidR="001B0283" w:rsidRPr="000C51D8" w:rsidRDefault="001B0283" w:rsidP="0006129B">
      <w:pPr>
        <w:ind w:firstLine="567"/>
      </w:pPr>
      <w:r w:rsidRPr="000C51D8">
        <w:t>В Поста</w:t>
      </w:r>
      <w:r w:rsidR="00E615B9" w:rsidRPr="000C51D8">
        <w:t>новлении Правительства РФ от 22.02.</w:t>
      </w:r>
      <w:r w:rsidRPr="000C51D8">
        <w:t>2012 № 154 «О требованиях к схемам теплоснабжения, порядку их разработки и утверждения» даны следующие определения:</w:t>
      </w:r>
    </w:p>
    <w:p w14:paraId="325AF0FC" w14:textId="77777777" w:rsidR="001B0283" w:rsidRPr="000C51D8" w:rsidRDefault="001B0283" w:rsidP="0006129B">
      <w:pPr>
        <w:ind w:firstLine="567"/>
      </w:pPr>
      <w:r w:rsidRPr="000C51D8">
        <w:rPr>
          <w:i/>
        </w:rPr>
        <w:t>«зона действия системы теплоснабжения»</w:t>
      </w:r>
      <w:r w:rsidRPr="000C51D8">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77777777" w:rsidR="001B0283" w:rsidRPr="000C51D8" w:rsidRDefault="001B0283" w:rsidP="0006129B">
      <w:pPr>
        <w:ind w:firstLine="567"/>
      </w:pPr>
      <w:r w:rsidRPr="000C51D8">
        <w:rPr>
          <w:i/>
        </w:rPr>
        <w:t>«зона действия источника тепловой энергии»</w:t>
      </w:r>
      <w:r w:rsidRPr="000C51D8">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A55184E" w14:textId="7196D746" w:rsidR="001B0283" w:rsidRPr="000C51D8" w:rsidRDefault="001B0283" w:rsidP="0006129B">
      <w:pPr>
        <w:suppressAutoHyphens/>
        <w:autoSpaceDE w:val="0"/>
        <w:ind w:firstLine="567"/>
        <w:rPr>
          <w:lang w:eastAsia="ar-SA"/>
        </w:rPr>
      </w:pPr>
      <w:r w:rsidRPr="000C51D8">
        <w:rPr>
          <w:lang w:eastAsia="ar-SA"/>
        </w:rPr>
        <w:t>Зон</w:t>
      </w:r>
      <w:r w:rsidR="008B0A5C" w:rsidRPr="000C51D8">
        <w:rPr>
          <w:lang w:eastAsia="ar-SA"/>
        </w:rPr>
        <w:t>ы</w:t>
      </w:r>
      <w:r w:rsidRPr="000C51D8">
        <w:rPr>
          <w:lang w:eastAsia="ar-SA"/>
        </w:rPr>
        <w:t xml:space="preserve"> действия </w:t>
      </w:r>
      <w:r w:rsidR="0083455B" w:rsidRPr="000C51D8">
        <w:rPr>
          <w:lang w:eastAsia="ar-SA"/>
        </w:rPr>
        <w:t xml:space="preserve">источников тепла </w:t>
      </w:r>
      <w:r w:rsidRPr="000C51D8">
        <w:rPr>
          <w:lang w:eastAsia="ar-SA"/>
        </w:rPr>
        <w:t>представлен</w:t>
      </w:r>
      <w:r w:rsidR="00932962" w:rsidRPr="000C51D8">
        <w:rPr>
          <w:lang w:eastAsia="ar-SA"/>
        </w:rPr>
        <w:t>а</w:t>
      </w:r>
      <w:r w:rsidR="00F81F2A" w:rsidRPr="000C51D8">
        <w:rPr>
          <w:lang w:eastAsia="ar-SA"/>
        </w:rPr>
        <w:t xml:space="preserve"> на рисунк</w:t>
      </w:r>
      <w:r w:rsidR="003E1FBE" w:rsidRPr="000C51D8">
        <w:rPr>
          <w:lang w:eastAsia="ar-SA"/>
        </w:rPr>
        <w:t>ах</w:t>
      </w:r>
      <w:r w:rsidR="00F81F2A" w:rsidRPr="000C51D8">
        <w:rPr>
          <w:lang w:eastAsia="ar-SA"/>
        </w:rPr>
        <w:t xml:space="preserve"> </w:t>
      </w:r>
      <w:r w:rsidR="000120E2" w:rsidRPr="000C51D8">
        <w:rPr>
          <w:lang w:eastAsia="ar-SA"/>
        </w:rPr>
        <w:t>ниже</w:t>
      </w:r>
      <w:r w:rsidRPr="000C51D8">
        <w:rPr>
          <w:lang w:eastAsia="ar-SA"/>
        </w:rPr>
        <w:t>.</w:t>
      </w:r>
    </w:p>
    <w:p w14:paraId="6D92349C" w14:textId="3D4B9CBE" w:rsidR="00495762" w:rsidRPr="000C51D8" w:rsidRDefault="00495762" w:rsidP="0006129B">
      <w:pPr>
        <w:suppressAutoHyphens/>
        <w:autoSpaceDE w:val="0"/>
        <w:ind w:firstLine="567"/>
        <w:rPr>
          <w:lang w:eastAsia="ar-SA"/>
        </w:rPr>
      </w:pPr>
    </w:p>
    <w:p w14:paraId="140A37A7" w14:textId="11C1119C" w:rsidR="002B112E" w:rsidRPr="004B278D" w:rsidRDefault="004B278D" w:rsidP="002B112E">
      <w:pPr>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6705C1BB" w14:textId="1DA03C4F" w:rsidR="002B112E" w:rsidRPr="000C51D8" w:rsidRDefault="00B90C8A" w:rsidP="00B90C8A">
      <w:pPr>
        <w:pStyle w:val="aff9"/>
        <w:jc w:val="center"/>
        <w:rPr>
          <w:szCs w:val="24"/>
        </w:rPr>
      </w:pPr>
      <w:r w:rsidRPr="000C51D8">
        <w:t xml:space="preserve">Рисунок </w:t>
      </w:r>
      <w:fldSimple w:instr=" SEQ Рисунок \* ARABIC ">
        <w:r w:rsidR="000C51D8">
          <w:rPr>
            <w:noProof/>
          </w:rPr>
          <w:t>5</w:t>
        </w:r>
      </w:fldSimple>
      <w:r w:rsidR="002B112E" w:rsidRPr="000C51D8">
        <w:rPr>
          <w:szCs w:val="24"/>
        </w:rPr>
        <w:t>– Зона действия источника тепловой энергии (Котельная «Центральная», котельная «Тополек)</w:t>
      </w:r>
    </w:p>
    <w:p w14:paraId="62E60862" w14:textId="77777777" w:rsidR="002B112E" w:rsidRPr="000C51D8" w:rsidRDefault="002B112E" w:rsidP="002B112E">
      <w:pPr>
        <w:ind w:firstLine="426"/>
        <w:jc w:val="center"/>
      </w:pPr>
    </w:p>
    <w:p w14:paraId="2DDC958F" w14:textId="63BA8408" w:rsidR="002B112E" w:rsidRPr="004B278D" w:rsidRDefault="004B278D" w:rsidP="002B112E">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02624F64" w14:textId="7BE20F3B" w:rsidR="002B112E" w:rsidRPr="000C51D8" w:rsidRDefault="002B112E" w:rsidP="002B112E">
      <w:pPr>
        <w:ind w:firstLine="426"/>
        <w:jc w:val="center"/>
      </w:pPr>
      <w:r w:rsidRPr="000C51D8">
        <w:t xml:space="preserve">Рисунок </w:t>
      </w:r>
      <w:fldSimple w:instr=" SEQ Рисунок \* ARABIC ">
        <w:r w:rsidR="000C51D8">
          <w:rPr>
            <w:noProof/>
          </w:rPr>
          <w:t>6</w:t>
        </w:r>
      </w:fldSimple>
      <w:r w:rsidRPr="000C51D8">
        <w:t xml:space="preserve"> – Зона действия источника тепловой энергии (Котельная «Центральная», Котельная «Школа»)</w:t>
      </w:r>
    </w:p>
    <w:p w14:paraId="108C6AE6" w14:textId="77777777" w:rsidR="002B112E" w:rsidRPr="000C51D8" w:rsidRDefault="002B112E" w:rsidP="002B112E">
      <w:pPr>
        <w:ind w:firstLine="426"/>
        <w:jc w:val="center"/>
      </w:pPr>
    </w:p>
    <w:p w14:paraId="75EDBC8A" w14:textId="057781F9" w:rsidR="002B112E" w:rsidRPr="004B278D" w:rsidRDefault="004B278D" w:rsidP="002B112E">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C66F9D0" w14:textId="5EC8BD37" w:rsidR="002B112E" w:rsidRPr="000C51D8" w:rsidRDefault="002B112E" w:rsidP="002B112E">
      <w:pPr>
        <w:ind w:firstLine="426"/>
        <w:jc w:val="center"/>
      </w:pPr>
      <w:r w:rsidRPr="000C51D8">
        <w:t xml:space="preserve">Рисунок </w:t>
      </w:r>
      <w:fldSimple w:instr=" SEQ Рисунок \* ARABIC ">
        <w:r w:rsidR="000C51D8">
          <w:rPr>
            <w:noProof/>
          </w:rPr>
          <w:t>7</w:t>
        </w:r>
      </w:fldSimple>
      <w:r w:rsidRPr="000C51D8">
        <w:t xml:space="preserve"> – Зона действия источника тепловой энергии (Котельная «ПМК»)</w:t>
      </w:r>
    </w:p>
    <w:p w14:paraId="558A67D1" w14:textId="77777777" w:rsidR="002B112E" w:rsidRPr="000C51D8" w:rsidRDefault="002B112E" w:rsidP="002B112E">
      <w:pPr>
        <w:ind w:firstLine="426"/>
        <w:jc w:val="center"/>
      </w:pPr>
    </w:p>
    <w:p w14:paraId="6A921EB3"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9BDB32A" w14:textId="340CCFF1" w:rsidR="002B112E" w:rsidRPr="000C51D8" w:rsidRDefault="002B112E" w:rsidP="002B112E">
      <w:pPr>
        <w:ind w:firstLine="426"/>
        <w:jc w:val="center"/>
      </w:pPr>
    </w:p>
    <w:p w14:paraId="3D8F1DDC" w14:textId="53DD79EF" w:rsidR="002B112E" w:rsidRPr="000C51D8" w:rsidRDefault="002B112E" w:rsidP="002B112E">
      <w:pPr>
        <w:ind w:firstLine="426"/>
        <w:jc w:val="center"/>
      </w:pPr>
      <w:r w:rsidRPr="000C51D8">
        <w:t xml:space="preserve">Рисунок </w:t>
      </w:r>
      <w:fldSimple w:instr=" SEQ Рисунок \* ARABIC ">
        <w:r w:rsidR="000C51D8">
          <w:rPr>
            <w:noProof/>
          </w:rPr>
          <w:t>8</w:t>
        </w:r>
      </w:fldSimple>
      <w:r w:rsidRPr="000C51D8">
        <w:t xml:space="preserve"> – Зона действия источника тепловой энергии (Котельная «ЛМС»)</w:t>
      </w:r>
    </w:p>
    <w:p w14:paraId="36796554" w14:textId="77777777" w:rsidR="002B112E" w:rsidRPr="000C51D8" w:rsidRDefault="002B112E" w:rsidP="002B112E">
      <w:pPr>
        <w:ind w:firstLine="426"/>
        <w:jc w:val="center"/>
      </w:pPr>
    </w:p>
    <w:p w14:paraId="4D972272"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6A310A46" w14:textId="02B0A42E" w:rsidR="002B112E" w:rsidRPr="000C51D8" w:rsidRDefault="002B112E" w:rsidP="002B112E">
      <w:pPr>
        <w:ind w:firstLine="426"/>
        <w:jc w:val="center"/>
      </w:pPr>
    </w:p>
    <w:p w14:paraId="7664198F" w14:textId="77777777" w:rsidR="002B112E" w:rsidRPr="000C51D8" w:rsidRDefault="002B112E" w:rsidP="002B112E">
      <w:pPr>
        <w:ind w:firstLine="426"/>
        <w:jc w:val="center"/>
      </w:pPr>
      <w:r w:rsidRPr="000C51D8">
        <w:rPr>
          <w:b/>
          <w:bCs/>
        </w:rPr>
        <w:t>Рисунок 7 –</w:t>
      </w:r>
      <w:r w:rsidRPr="000C51D8">
        <w:t xml:space="preserve"> Зона действия источника тепловой энергии (Котельная «ЦРБ», Котельная ГБПОУ НСО «Кочковский межрайонный аграрный лицей»)</w:t>
      </w:r>
    </w:p>
    <w:p w14:paraId="793585FF" w14:textId="77777777" w:rsidR="002B112E" w:rsidRPr="000C51D8" w:rsidRDefault="002B112E" w:rsidP="002B112E">
      <w:pPr>
        <w:ind w:firstLine="426"/>
        <w:jc w:val="center"/>
      </w:pPr>
    </w:p>
    <w:p w14:paraId="4533FFC7"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5627C01" w14:textId="3A114FED" w:rsidR="002B112E" w:rsidRPr="000C51D8" w:rsidRDefault="002B112E" w:rsidP="002B112E">
      <w:pPr>
        <w:ind w:firstLine="426"/>
        <w:jc w:val="center"/>
      </w:pPr>
    </w:p>
    <w:p w14:paraId="7E3BE948" w14:textId="4AFE4349" w:rsidR="002B112E" w:rsidRPr="000C51D8" w:rsidRDefault="002B112E" w:rsidP="002B112E">
      <w:pPr>
        <w:ind w:firstLine="426"/>
        <w:jc w:val="center"/>
      </w:pPr>
      <w:r w:rsidRPr="000C51D8">
        <w:t xml:space="preserve">Рисунок </w:t>
      </w:r>
      <w:fldSimple w:instr=" SEQ Рисунок \* ARABIC ">
        <w:r w:rsidR="000C51D8">
          <w:rPr>
            <w:noProof/>
          </w:rPr>
          <w:t>9</w:t>
        </w:r>
      </w:fldSimple>
      <w:r w:rsidRPr="000C51D8">
        <w:t xml:space="preserve"> – Зона действия источника тепловой энергии (Котельная «Быткомбината»)</w:t>
      </w:r>
    </w:p>
    <w:p w14:paraId="5B7174D4" w14:textId="77777777" w:rsidR="002B112E" w:rsidRPr="000C51D8" w:rsidRDefault="002B112E" w:rsidP="002B112E">
      <w:pPr>
        <w:ind w:firstLine="426"/>
        <w:jc w:val="center"/>
      </w:pPr>
    </w:p>
    <w:p w14:paraId="4A4A5059" w14:textId="77777777" w:rsidR="004B278D" w:rsidRPr="004B278D" w:rsidRDefault="004B278D" w:rsidP="004B278D">
      <w:pPr>
        <w:ind w:firstLine="426"/>
        <w:jc w:val="center"/>
        <w:rPr>
          <w:i/>
        </w:rPr>
      </w:pPr>
      <w:r w:rsidRPr="004B278D">
        <w:rPr>
          <w:i/>
        </w:rPr>
        <w:lastRenderedPageBreak/>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2A9BC4A8" w14:textId="76E85679" w:rsidR="002B112E" w:rsidRPr="000C51D8" w:rsidRDefault="002B112E" w:rsidP="002B112E">
      <w:pPr>
        <w:ind w:firstLine="426"/>
        <w:jc w:val="center"/>
      </w:pPr>
    </w:p>
    <w:p w14:paraId="34D41A21" w14:textId="5F597B92" w:rsidR="002B112E" w:rsidRPr="000C51D8" w:rsidRDefault="002B112E" w:rsidP="002B112E">
      <w:pPr>
        <w:ind w:firstLine="426"/>
        <w:jc w:val="center"/>
      </w:pPr>
      <w:r w:rsidRPr="000C51D8">
        <w:t xml:space="preserve">Рисунок </w:t>
      </w:r>
      <w:fldSimple w:instr=" SEQ Рисунок \* ARABIC ">
        <w:r w:rsidR="000C51D8">
          <w:rPr>
            <w:noProof/>
          </w:rPr>
          <w:t>10</w:t>
        </w:r>
      </w:fldSimple>
      <w:r w:rsidRPr="000C51D8">
        <w:t xml:space="preserve"> –</w:t>
      </w:r>
      <w:r w:rsidR="005B6046">
        <w:t xml:space="preserve"> </w:t>
      </w:r>
      <w:r w:rsidRPr="000C51D8">
        <w:t>Зона действия источника тепловой энергии (Котельная «Собственной базы»)</w:t>
      </w:r>
    </w:p>
    <w:p w14:paraId="6DC147E0" w14:textId="77777777" w:rsidR="002B112E" w:rsidRPr="000C51D8" w:rsidRDefault="002B112E" w:rsidP="002B112E">
      <w:pPr>
        <w:ind w:firstLine="426"/>
        <w:jc w:val="center"/>
      </w:pPr>
    </w:p>
    <w:p w14:paraId="3AC60B23" w14:textId="77777777" w:rsidR="004B278D" w:rsidRPr="004B278D" w:rsidRDefault="004B278D" w:rsidP="004B278D">
      <w:pPr>
        <w:ind w:firstLine="426"/>
        <w:jc w:val="center"/>
        <w:rPr>
          <w:i/>
        </w:rPr>
      </w:pPr>
      <w:r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7FB2733" w14:textId="1FF951DB" w:rsidR="002B112E" w:rsidRPr="000C51D8" w:rsidRDefault="002B112E" w:rsidP="002B112E">
      <w:pPr>
        <w:ind w:firstLine="426"/>
        <w:jc w:val="center"/>
      </w:pPr>
    </w:p>
    <w:p w14:paraId="73AA4B99" w14:textId="02D5AF2F" w:rsidR="004E08BB" w:rsidRPr="000C51D8" w:rsidRDefault="002B112E" w:rsidP="005D2853">
      <w:pPr>
        <w:ind w:firstLine="426"/>
        <w:jc w:val="center"/>
        <w:rPr>
          <w:lang w:eastAsia="ar-SA"/>
        </w:rPr>
      </w:pPr>
      <w:r w:rsidRPr="000C51D8">
        <w:t xml:space="preserve">Рисунок </w:t>
      </w:r>
      <w:fldSimple w:instr=" SEQ Рисунок \* ARABIC ">
        <w:r w:rsidR="000C51D8">
          <w:rPr>
            <w:noProof/>
          </w:rPr>
          <w:t>11</w:t>
        </w:r>
      </w:fldSimple>
      <w:r w:rsidRPr="000C51D8">
        <w:t xml:space="preserve"> – Зона действия источника тепловой энергии (Котельная ОАО «Кочковскремтранс») </w:t>
      </w:r>
    </w:p>
    <w:p w14:paraId="71196A3C" w14:textId="77777777" w:rsidR="00B2339D" w:rsidRPr="000C51D8" w:rsidRDefault="005148DF" w:rsidP="0006129B">
      <w:pPr>
        <w:pStyle w:val="31"/>
        <w:spacing w:line="240" w:lineRule="auto"/>
      </w:pPr>
      <w:bookmarkStart w:id="74" w:name="_Toc144018870"/>
      <w:r w:rsidRPr="000C51D8">
        <w:t xml:space="preserve">4.2 </w:t>
      </w:r>
      <w:r w:rsidR="00B2339D" w:rsidRPr="000C51D8">
        <w:t xml:space="preserve">Изменения, произошедшие в системе </w:t>
      </w:r>
      <w:r w:rsidR="008B0A5C" w:rsidRPr="000C51D8">
        <w:t>теплоснабжения</w:t>
      </w:r>
      <w:bookmarkEnd w:id="74"/>
    </w:p>
    <w:p w14:paraId="7F1B65EA" w14:textId="5F550E62" w:rsidR="001605C0" w:rsidRPr="000C51D8" w:rsidRDefault="001605C0" w:rsidP="001605C0">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AD4DEAE" w14:textId="5921AD4E" w:rsidR="00B2339D" w:rsidRPr="000C51D8" w:rsidRDefault="00B2339D" w:rsidP="001605C0">
      <w:pPr>
        <w:pStyle w:val="Affb"/>
      </w:pPr>
    </w:p>
    <w:p w14:paraId="336F8FC1" w14:textId="77777777" w:rsidR="00BA57E9" w:rsidRPr="000C51D8" w:rsidRDefault="00BA57E9" w:rsidP="0006129B">
      <w:pPr>
        <w:ind w:firstLine="567"/>
        <w:sectPr w:rsidR="00BA57E9" w:rsidRPr="000C51D8" w:rsidSect="005D2853">
          <w:pgSz w:w="11906" w:h="16838"/>
          <w:pgMar w:top="851" w:right="1134" w:bottom="851" w:left="1134" w:header="708" w:footer="997" w:gutter="0"/>
          <w:cols w:space="708"/>
          <w:docGrid w:linePitch="360"/>
        </w:sectPr>
      </w:pPr>
    </w:p>
    <w:p w14:paraId="59EAB115" w14:textId="77777777" w:rsidR="003A5836" w:rsidRPr="000C51D8" w:rsidRDefault="003A5836" w:rsidP="0006129B">
      <w:pPr>
        <w:pStyle w:val="21"/>
        <w:spacing w:line="240" w:lineRule="auto"/>
      </w:pPr>
      <w:bookmarkStart w:id="75" w:name="_Toc422303785"/>
      <w:bookmarkStart w:id="76" w:name="_Toc144018871"/>
      <w:r w:rsidRPr="000C51D8">
        <w:lastRenderedPageBreak/>
        <w:t xml:space="preserve">Часть 5 </w:t>
      </w:r>
      <w:bookmarkEnd w:id="75"/>
      <w:r w:rsidR="005E5DE4" w:rsidRPr="000C51D8">
        <w:t>Тепловые нагрузки потребителей тепловой энергии, групп потребителей тепловой энергии</w:t>
      </w:r>
      <w:bookmarkEnd w:id="76"/>
    </w:p>
    <w:p w14:paraId="1B9867E5" w14:textId="77777777" w:rsidR="00EC6C21" w:rsidRPr="000C51D8" w:rsidRDefault="005148DF" w:rsidP="0006129B">
      <w:pPr>
        <w:pStyle w:val="31"/>
        <w:spacing w:line="240" w:lineRule="auto"/>
      </w:pPr>
      <w:bookmarkStart w:id="77" w:name="_Toc144018872"/>
      <w:r w:rsidRPr="000C51D8">
        <w:t>5.1</w:t>
      </w:r>
      <w:r w:rsidR="00EC6C21" w:rsidRPr="000C51D8">
        <w:t xml:space="preserve"> </w:t>
      </w:r>
      <w:r w:rsidRPr="000C51D8">
        <w:t>О</w:t>
      </w:r>
      <w:r w:rsidR="005E5DE4" w:rsidRPr="000C51D8">
        <w:rPr>
          <w:rStyle w:val="ed"/>
        </w:rPr>
        <w:t>писание значений спроса на тепловую мощность в расчетных элементах территориального деления</w:t>
      </w:r>
      <w:bookmarkEnd w:id="77"/>
    </w:p>
    <w:p w14:paraId="40D679EF" w14:textId="46935160" w:rsidR="00BC5B47" w:rsidRPr="000C51D8" w:rsidRDefault="00BC5B47" w:rsidP="0006129B">
      <w:pPr>
        <w:pStyle w:val="Affb"/>
        <w:rPr>
          <w:szCs w:val="24"/>
        </w:rPr>
      </w:pPr>
      <w:r w:rsidRPr="000C51D8">
        <w:rPr>
          <w:szCs w:val="24"/>
        </w:rPr>
        <w:t xml:space="preserve">Основными потребителями тепловой энергии являются население (жилищный фонд), объекты </w:t>
      </w:r>
      <w:r w:rsidR="003361D2" w:rsidRPr="000C51D8">
        <w:rPr>
          <w:szCs w:val="24"/>
        </w:rPr>
        <w:t>административного</w:t>
      </w:r>
      <w:r w:rsidRPr="000C51D8">
        <w:rPr>
          <w:szCs w:val="24"/>
        </w:rPr>
        <w:t xml:space="preserve"> и социально-культурного назначения. Сведения о тепловых нагрузках потребителей тепловой энергии в зонах действия источников тепловой энергии приведены в таблиц</w:t>
      </w:r>
      <w:r w:rsidR="002A3537" w:rsidRPr="000C51D8">
        <w:rPr>
          <w:szCs w:val="24"/>
        </w:rPr>
        <w:t>е</w:t>
      </w:r>
      <w:r w:rsidRPr="000C51D8">
        <w:rPr>
          <w:szCs w:val="24"/>
        </w:rPr>
        <w:t xml:space="preserve"> </w:t>
      </w:r>
      <w:r w:rsidR="001540EC" w:rsidRPr="000C51D8">
        <w:rPr>
          <w:szCs w:val="24"/>
        </w:rPr>
        <w:t>ниже</w:t>
      </w:r>
      <w:r w:rsidRPr="000C51D8">
        <w:rPr>
          <w:szCs w:val="24"/>
        </w:rPr>
        <w:t xml:space="preserve">. </w:t>
      </w:r>
    </w:p>
    <w:p w14:paraId="7F109312" w14:textId="77777777" w:rsidR="004C4B82" w:rsidRPr="000C51D8" w:rsidRDefault="004C4B82" w:rsidP="0006129B">
      <w:pPr>
        <w:pStyle w:val="Affb"/>
        <w:rPr>
          <w:szCs w:val="20"/>
        </w:rPr>
      </w:pPr>
    </w:p>
    <w:p w14:paraId="39E72428" w14:textId="4D4B3A79" w:rsidR="001B0283" w:rsidRPr="000C51D8" w:rsidRDefault="004C4B8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16</w:t>
      </w:r>
      <w:r w:rsidR="008A3CE6" w:rsidRPr="000C51D8">
        <w:rPr>
          <w:noProof/>
        </w:rPr>
        <w:fldChar w:fldCharType="end"/>
      </w:r>
      <w:r w:rsidRPr="000C51D8">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17"/>
        <w:gridCol w:w="1837"/>
        <w:gridCol w:w="2660"/>
      </w:tblGrid>
      <w:tr w:rsidR="000C51D8" w:rsidRPr="000C51D8" w14:paraId="4BAE677D" w14:textId="28541F99" w:rsidTr="001605C0">
        <w:tc>
          <w:tcPr>
            <w:tcW w:w="406" w:type="pct"/>
            <w:shd w:val="clear" w:color="auto" w:fill="auto"/>
            <w:vAlign w:val="center"/>
            <w:hideMark/>
          </w:tcPr>
          <w:p w14:paraId="7362EDDE" w14:textId="77777777" w:rsidR="00E825F0" w:rsidRPr="000C51D8" w:rsidRDefault="00E825F0" w:rsidP="0006129B">
            <w:pPr>
              <w:jc w:val="center"/>
              <w:rPr>
                <w:bCs/>
                <w:sz w:val="22"/>
                <w:szCs w:val="22"/>
              </w:rPr>
            </w:pPr>
            <w:r w:rsidRPr="000C51D8">
              <w:rPr>
                <w:bCs/>
                <w:sz w:val="22"/>
                <w:szCs w:val="22"/>
              </w:rPr>
              <w:t>№ п/п</w:t>
            </w:r>
          </w:p>
        </w:tc>
        <w:tc>
          <w:tcPr>
            <w:tcW w:w="2376" w:type="pct"/>
            <w:shd w:val="clear" w:color="auto" w:fill="auto"/>
            <w:vAlign w:val="center"/>
            <w:hideMark/>
          </w:tcPr>
          <w:p w14:paraId="354C4799" w14:textId="77777777" w:rsidR="00E825F0" w:rsidRPr="000C51D8" w:rsidRDefault="00E825F0" w:rsidP="0006129B">
            <w:pPr>
              <w:jc w:val="center"/>
              <w:rPr>
                <w:bCs/>
                <w:sz w:val="22"/>
                <w:szCs w:val="22"/>
              </w:rPr>
            </w:pPr>
            <w:r w:rsidRPr="000C51D8">
              <w:rPr>
                <w:bCs/>
                <w:sz w:val="22"/>
                <w:szCs w:val="22"/>
              </w:rPr>
              <w:t>Наименование источника теплоснабжения</w:t>
            </w:r>
          </w:p>
        </w:tc>
        <w:tc>
          <w:tcPr>
            <w:tcW w:w="906" w:type="pct"/>
            <w:shd w:val="clear" w:color="auto" w:fill="auto"/>
            <w:vAlign w:val="center"/>
          </w:tcPr>
          <w:p w14:paraId="4A638C6D" w14:textId="77777777" w:rsidR="00E825F0" w:rsidRPr="000C51D8" w:rsidRDefault="00E825F0" w:rsidP="0006129B">
            <w:pPr>
              <w:jc w:val="center"/>
              <w:rPr>
                <w:sz w:val="22"/>
                <w:szCs w:val="22"/>
              </w:rPr>
            </w:pPr>
            <w:r w:rsidRPr="000C51D8">
              <w:rPr>
                <w:sz w:val="22"/>
                <w:szCs w:val="22"/>
              </w:rPr>
              <w:t>Нагрузки, Гкал/ч</w:t>
            </w:r>
          </w:p>
        </w:tc>
        <w:tc>
          <w:tcPr>
            <w:tcW w:w="1312" w:type="pct"/>
            <w:tcBorders>
              <w:bottom w:val="single" w:sz="4" w:space="0" w:color="auto"/>
            </w:tcBorders>
            <w:shd w:val="clear" w:color="auto" w:fill="auto"/>
          </w:tcPr>
          <w:p w14:paraId="3E4CE99A" w14:textId="0001B383" w:rsidR="00E825F0" w:rsidRPr="000C51D8" w:rsidRDefault="00E825F0" w:rsidP="0006129B">
            <w:pPr>
              <w:jc w:val="center"/>
              <w:rPr>
                <w:sz w:val="22"/>
                <w:szCs w:val="22"/>
              </w:rPr>
            </w:pPr>
            <w:r w:rsidRPr="000C51D8">
              <w:rPr>
                <w:sz w:val="22"/>
                <w:szCs w:val="22"/>
              </w:rPr>
              <w:t>Полезный отпуск тепла, Гкал</w:t>
            </w:r>
          </w:p>
        </w:tc>
      </w:tr>
      <w:tr w:rsidR="000C51D8" w:rsidRPr="000C51D8" w14:paraId="390B57D6"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28FF3F8D" w14:textId="058B2AA8" w:rsidR="001605C0" w:rsidRPr="000C51D8" w:rsidRDefault="001605C0" w:rsidP="001605C0">
            <w:pPr>
              <w:pStyle w:val="ab"/>
              <w:jc w:val="center"/>
              <w:rPr>
                <w:sz w:val="22"/>
                <w:szCs w:val="22"/>
              </w:rPr>
            </w:pPr>
            <w:r w:rsidRPr="000C51D8">
              <w:rPr>
                <w:sz w:val="22"/>
                <w:szCs w:val="22"/>
              </w:rPr>
              <w:t>1</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335CE8D" w14:textId="07964DD0" w:rsidR="001605C0" w:rsidRPr="000C51D8" w:rsidRDefault="001605C0" w:rsidP="001605C0">
            <w:pPr>
              <w:jc w:val="center"/>
              <w:rPr>
                <w:sz w:val="22"/>
                <w:szCs w:val="22"/>
              </w:rPr>
            </w:pPr>
            <w:r w:rsidRPr="000C51D8">
              <w:t>Котельная «Центральная»</w:t>
            </w:r>
          </w:p>
        </w:tc>
        <w:tc>
          <w:tcPr>
            <w:tcW w:w="906" w:type="pct"/>
            <w:tcBorders>
              <w:top w:val="nil"/>
              <w:left w:val="nil"/>
              <w:bottom w:val="single" w:sz="8" w:space="0" w:color="000000"/>
              <w:right w:val="single" w:sz="4" w:space="0" w:color="auto"/>
            </w:tcBorders>
            <w:shd w:val="clear" w:color="auto" w:fill="auto"/>
            <w:vAlign w:val="center"/>
          </w:tcPr>
          <w:p w14:paraId="2241D842" w14:textId="0879B50C" w:rsidR="001605C0" w:rsidRPr="000C51D8" w:rsidRDefault="001605C0" w:rsidP="001605C0">
            <w:pPr>
              <w:jc w:val="center"/>
              <w:rPr>
                <w:sz w:val="22"/>
                <w:szCs w:val="22"/>
              </w:rPr>
            </w:pPr>
            <w:r w:rsidRPr="000C51D8">
              <w:rPr>
                <w:sz w:val="22"/>
                <w:szCs w:val="22"/>
              </w:rPr>
              <w:t>3,746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397E302F" w14:textId="060AC28D" w:rsidR="001605C0" w:rsidRPr="000C51D8" w:rsidRDefault="001605C0" w:rsidP="001605C0">
            <w:pPr>
              <w:jc w:val="center"/>
              <w:rPr>
                <w:sz w:val="22"/>
                <w:szCs w:val="22"/>
              </w:rPr>
            </w:pPr>
            <w:r w:rsidRPr="000C51D8">
              <w:rPr>
                <w:sz w:val="20"/>
                <w:szCs w:val="20"/>
              </w:rPr>
              <w:t>3832,2</w:t>
            </w:r>
          </w:p>
        </w:tc>
      </w:tr>
      <w:tr w:rsidR="000C51D8" w:rsidRPr="000C51D8" w14:paraId="6233E3FC"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033581A4" w14:textId="5CCE3F79" w:rsidR="001605C0" w:rsidRPr="000C51D8" w:rsidRDefault="001605C0" w:rsidP="001605C0">
            <w:pPr>
              <w:pStyle w:val="ab"/>
              <w:jc w:val="center"/>
              <w:rPr>
                <w:sz w:val="22"/>
                <w:szCs w:val="22"/>
              </w:rPr>
            </w:pPr>
            <w:r w:rsidRPr="000C51D8">
              <w:rPr>
                <w:sz w:val="22"/>
                <w:szCs w:val="22"/>
              </w:rPr>
              <w:t>2</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6BB1C56" w14:textId="3A1F7F6D" w:rsidR="001605C0" w:rsidRPr="000C51D8" w:rsidRDefault="00EE2473" w:rsidP="001605C0">
            <w:pPr>
              <w:jc w:val="center"/>
              <w:rPr>
                <w:sz w:val="22"/>
                <w:szCs w:val="22"/>
              </w:rPr>
            </w:pPr>
            <w:r w:rsidRPr="000C51D8">
              <w:t>Котельная «Школа»</w:t>
            </w:r>
          </w:p>
        </w:tc>
        <w:tc>
          <w:tcPr>
            <w:tcW w:w="906" w:type="pct"/>
            <w:tcBorders>
              <w:top w:val="nil"/>
              <w:left w:val="nil"/>
              <w:bottom w:val="single" w:sz="8" w:space="0" w:color="000000"/>
              <w:right w:val="single" w:sz="4" w:space="0" w:color="auto"/>
            </w:tcBorders>
            <w:shd w:val="clear" w:color="auto" w:fill="auto"/>
            <w:vAlign w:val="center"/>
          </w:tcPr>
          <w:p w14:paraId="433AEC15" w14:textId="22CBCB4E" w:rsidR="001605C0" w:rsidRPr="000C51D8" w:rsidRDefault="001605C0" w:rsidP="001605C0">
            <w:pPr>
              <w:jc w:val="center"/>
              <w:rPr>
                <w:sz w:val="22"/>
                <w:szCs w:val="22"/>
              </w:rPr>
            </w:pPr>
            <w:r w:rsidRPr="000C51D8">
              <w:rPr>
                <w:sz w:val="22"/>
                <w:szCs w:val="22"/>
              </w:rPr>
              <w:t>1,099</w:t>
            </w:r>
          </w:p>
        </w:tc>
        <w:tc>
          <w:tcPr>
            <w:tcW w:w="1312" w:type="pct"/>
            <w:tcBorders>
              <w:top w:val="single" w:sz="4" w:space="0" w:color="auto"/>
              <w:left w:val="nil"/>
              <w:bottom w:val="single" w:sz="4" w:space="0" w:color="auto"/>
              <w:right w:val="single" w:sz="4" w:space="0" w:color="auto"/>
            </w:tcBorders>
            <w:shd w:val="clear" w:color="auto" w:fill="auto"/>
            <w:vAlign w:val="center"/>
          </w:tcPr>
          <w:p w14:paraId="59F9E0DA" w14:textId="65D64482" w:rsidR="001605C0" w:rsidRPr="000C51D8" w:rsidRDefault="001605C0" w:rsidP="001605C0">
            <w:pPr>
              <w:jc w:val="center"/>
              <w:rPr>
                <w:sz w:val="22"/>
                <w:szCs w:val="22"/>
              </w:rPr>
            </w:pPr>
            <w:r w:rsidRPr="000C51D8">
              <w:rPr>
                <w:sz w:val="20"/>
                <w:szCs w:val="20"/>
              </w:rPr>
              <w:t>1820,9</w:t>
            </w:r>
          </w:p>
        </w:tc>
      </w:tr>
      <w:tr w:rsidR="000C51D8" w:rsidRPr="000C51D8" w14:paraId="246018D3"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7BBE1DC0" w14:textId="3B2A2B27" w:rsidR="001605C0" w:rsidRPr="000C51D8" w:rsidRDefault="001605C0" w:rsidP="001605C0">
            <w:pPr>
              <w:pStyle w:val="ab"/>
              <w:jc w:val="center"/>
              <w:rPr>
                <w:sz w:val="22"/>
                <w:szCs w:val="22"/>
              </w:rPr>
            </w:pPr>
            <w:r w:rsidRPr="000C51D8">
              <w:rPr>
                <w:sz w:val="22"/>
                <w:szCs w:val="22"/>
              </w:rPr>
              <w:t>3</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7883B79" w14:textId="61835DD8" w:rsidR="001605C0" w:rsidRPr="000C51D8" w:rsidRDefault="001605C0" w:rsidP="001605C0">
            <w:pPr>
              <w:jc w:val="center"/>
              <w:rPr>
                <w:sz w:val="22"/>
                <w:szCs w:val="22"/>
              </w:rPr>
            </w:pPr>
            <w:r w:rsidRPr="000C51D8">
              <w:t>Котельная «ПМК»</w:t>
            </w:r>
          </w:p>
        </w:tc>
        <w:tc>
          <w:tcPr>
            <w:tcW w:w="906" w:type="pct"/>
            <w:tcBorders>
              <w:top w:val="nil"/>
              <w:left w:val="nil"/>
              <w:bottom w:val="single" w:sz="8" w:space="0" w:color="000000"/>
              <w:right w:val="single" w:sz="4" w:space="0" w:color="auto"/>
            </w:tcBorders>
            <w:shd w:val="clear" w:color="auto" w:fill="auto"/>
            <w:vAlign w:val="center"/>
          </w:tcPr>
          <w:p w14:paraId="505E5A03" w14:textId="50B79369" w:rsidR="001605C0" w:rsidRPr="000C51D8" w:rsidRDefault="001605C0" w:rsidP="001605C0">
            <w:pPr>
              <w:jc w:val="center"/>
              <w:rPr>
                <w:sz w:val="22"/>
                <w:szCs w:val="22"/>
              </w:rPr>
            </w:pPr>
            <w:r w:rsidRPr="000C51D8">
              <w:rPr>
                <w:sz w:val="22"/>
                <w:szCs w:val="22"/>
              </w:rPr>
              <w:t>0,465</w:t>
            </w:r>
          </w:p>
        </w:tc>
        <w:tc>
          <w:tcPr>
            <w:tcW w:w="1312" w:type="pct"/>
            <w:tcBorders>
              <w:top w:val="single" w:sz="4" w:space="0" w:color="auto"/>
              <w:left w:val="nil"/>
              <w:bottom w:val="single" w:sz="4" w:space="0" w:color="auto"/>
              <w:right w:val="single" w:sz="4" w:space="0" w:color="auto"/>
            </w:tcBorders>
            <w:shd w:val="clear" w:color="auto" w:fill="auto"/>
            <w:vAlign w:val="center"/>
          </w:tcPr>
          <w:p w14:paraId="4D252097" w14:textId="680F0C49" w:rsidR="001605C0" w:rsidRPr="000C51D8" w:rsidRDefault="001605C0" w:rsidP="001605C0">
            <w:pPr>
              <w:jc w:val="center"/>
              <w:rPr>
                <w:sz w:val="22"/>
                <w:szCs w:val="22"/>
              </w:rPr>
            </w:pPr>
            <w:r w:rsidRPr="000C51D8">
              <w:rPr>
                <w:sz w:val="20"/>
                <w:szCs w:val="20"/>
              </w:rPr>
              <w:t>644,0</w:t>
            </w:r>
          </w:p>
        </w:tc>
      </w:tr>
      <w:tr w:rsidR="000C51D8" w:rsidRPr="000C51D8" w14:paraId="4BD881FD"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5BCE90D4" w14:textId="22F8BEF7" w:rsidR="001605C0" w:rsidRPr="000C51D8" w:rsidRDefault="001605C0" w:rsidP="001605C0">
            <w:pPr>
              <w:pStyle w:val="ab"/>
              <w:jc w:val="center"/>
              <w:rPr>
                <w:sz w:val="22"/>
                <w:szCs w:val="22"/>
              </w:rPr>
            </w:pPr>
            <w:r w:rsidRPr="000C51D8">
              <w:rPr>
                <w:sz w:val="22"/>
                <w:szCs w:val="22"/>
              </w:rPr>
              <w:t>4</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1E97021D" w14:textId="395D065E" w:rsidR="001605C0" w:rsidRPr="000C51D8" w:rsidRDefault="001605C0" w:rsidP="001605C0">
            <w:pPr>
              <w:jc w:val="center"/>
              <w:rPr>
                <w:sz w:val="22"/>
                <w:szCs w:val="22"/>
              </w:rPr>
            </w:pPr>
            <w:r w:rsidRPr="000C51D8">
              <w:t>Котельная «ЛМС»</w:t>
            </w:r>
          </w:p>
        </w:tc>
        <w:tc>
          <w:tcPr>
            <w:tcW w:w="906" w:type="pct"/>
            <w:tcBorders>
              <w:top w:val="nil"/>
              <w:left w:val="nil"/>
              <w:bottom w:val="single" w:sz="8" w:space="0" w:color="000000"/>
              <w:right w:val="single" w:sz="4" w:space="0" w:color="auto"/>
            </w:tcBorders>
            <w:shd w:val="clear" w:color="auto" w:fill="auto"/>
            <w:vAlign w:val="center"/>
          </w:tcPr>
          <w:p w14:paraId="2238D7FF" w14:textId="48B511B3" w:rsidR="001605C0" w:rsidRPr="000C51D8" w:rsidRDefault="001605C0" w:rsidP="001605C0">
            <w:pPr>
              <w:jc w:val="center"/>
              <w:rPr>
                <w:sz w:val="22"/>
                <w:szCs w:val="22"/>
              </w:rPr>
            </w:pPr>
            <w:r w:rsidRPr="000C51D8">
              <w:rPr>
                <w:sz w:val="22"/>
                <w:szCs w:val="22"/>
              </w:rPr>
              <w:t>0,489</w:t>
            </w:r>
          </w:p>
        </w:tc>
        <w:tc>
          <w:tcPr>
            <w:tcW w:w="1312" w:type="pct"/>
            <w:tcBorders>
              <w:top w:val="single" w:sz="4" w:space="0" w:color="auto"/>
              <w:left w:val="nil"/>
              <w:bottom w:val="single" w:sz="4" w:space="0" w:color="auto"/>
              <w:right w:val="single" w:sz="4" w:space="0" w:color="auto"/>
            </w:tcBorders>
            <w:shd w:val="clear" w:color="auto" w:fill="auto"/>
            <w:vAlign w:val="center"/>
          </w:tcPr>
          <w:p w14:paraId="79C313B8" w14:textId="24573D4A" w:rsidR="001605C0" w:rsidRPr="000C51D8" w:rsidRDefault="001605C0" w:rsidP="001605C0">
            <w:pPr>
              <w:jc w:val="center"/>
              <w:rPr>
                <w:sz w:val="22"/>
                <w:szCs w:val="22"/>
              </w:rPr>
            </w:pPr>
            <w:r w:rsidRPr="000C51D8">
              <w:rPr>
                <w:sz w:val="20"/>
                <w:szCs w:val="20"/>
              </w:rPr>
              <w:t>1056,6</w:t>
            </w:r>
          </w:p>
        </w:tc>
      </w:tr>
      <w:tr w:rsidR="000C51D8" w:rsidRPr="000C51D8" w14:paraId="3E7C1FB9"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61EE3E64" w14:textId="214CCE5B" w:rsidR="001605C0" w:rsidRPr="000C51D8" w:rsidRDefault="001605C0" w:rsidP="001605C0">
            <w:pPr>
              <w:pStyle w:val="ab"/>
              <w:jc w:val="center"/>
              <w:rPr>
                <w:sz w:val="22"/>
                <w:szCs w:val="22"/>
              </w:rPr>
            </w:pPr>
            <w:r w:rsidRPr="000C51D8">
              <w:rPr>
                <w:sz w:val="22"/>
                <w:szCs w:val="22"/>
              </w:rPr>
              <w:t>5</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BDC7978" w14:textId="6BCB480C" w:rsidR="001605C0" w:rsidRPr="000C51D8" w:rsidRDefault="001605C0" w:rsidP="001605C0">
            <w:pPr>
              <w:jc w:val="center"/>
              <w:rPr>
                <w:sz w:val="22"/>
                <w:szCs w:val="22"/>
              </w:rPr>
            </w:pPr>
            <w:r w:rsidRPr="000C51D8">
              <w:t>Котельная «ЦРБ»</w:t>
            </w:r>
          </w:p>
        </w:tc>
        <w:tc>
          <w:tcPr>
            <w:tcW w:w="906" w:type="pct"/>
            <w:tcBorders>
              <w:top w:val="nil"/>
              <w:left w:val="nil"/>
              <w:bottom w:val="single" w:sz="8" w:space="0" w:color="000000"/>
              <w:right w:val="single" w:sz="4" w:space="0" w:color="auto"/>
            </w:tcBorders>
            <w:shd w:val="clear" w:color="auto" w:fill="auto"/>
            <w:vAlign w:val="center"/>
          </w:tcPr>
          <w:p w14:paraId="242C9CBB" w14:textId="4F66A4DA" w:rsidR="001605C0" w:rsidRPr="000C51D8" w:rsidRDefault="001605C0" w:rsidP="001605C0">
            <w:pPr>
              <w:jc w:val="center"/>
              <w:rPr>
                <w:sz w:val="22"/>
                <w:szCs w:val="22"/>
              </w:rPr>
            </w:pPr>
            <w:r w:rsidRPr="000C51D8">
              <w:rPr>
                <w:sz w:val="22"/>
                <w:szCs w:val="22"/>
              </w:rPr>
              <w:t>1,601</w:t>
            </w:r>
          </w:p>
        </w:tc>
        <w:tc>
          <w:tcPr>
            <w:tcW w:w="1312" w:type="pct"/>
            <w:tcBorders>
              <w:top w:val="single" w:sz="4" w:space="0" w:color="auto"/>
              <w:left w:val="nil"/>
              <w:bottom w:val="single" w:sz="4" w:space="0" w:color="auto"/>
              <w:right w:val="single" w:sz="4" w:space="0" w:color="auto"/>
            </w:tcBorders>
            <w:shd w:val="clear" w:color="auto" w:fill="auto"/>
            <w:vAlign w:val="center"/>
          </w:tcPr>
          <w:p w14:paraId="5E8564E2" w14:textId="41D70185" w:rsidR="001605C0" w:rsidRPr="000C51D8" w:rsidRDefault="001605C0" w:rsidP="001605C0">
            <w:pPr>
              <w:jc w:val="center"/>
              <w:rPr>
                <w:sz w:val="22"/>
                <w:szCs w:val="22"/>
              </w:rPr>
            </w:pPr>
            <w:r w:rsidRPr="000C51D8">
              <w:rPr>
                <w:sz w:val="20"/>
                <w:szCs w:val="20"/>
              </w:rPr>
              <w:t>2172,9</w:t>
            </w:r>
          </w:p>
        </w:tc>
      </w:tr>
      <w:tr w:rsidR="000C51D8" w:rsidRPr="000C51D8" w14:paraId="2EA4BB34"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3EEC330B" w14:textId="0C6F1973" w:rsidR="001605C0" w:rsidRPr="000C51D8" w:rsidRDefault="001605C0" w:rsidP="001605C0">
            <w:pPr>
              <w:pStyle w:val="ab"/>
              <w:jc w:val="center"/>
              <w:rPr>
                <w:sz w:val="22"/>
                <w:szCs w:val="22"/>
              </w:rPr>
            </w:pPr>
            <w:r w:rsidRPr="000C51D8">
              <w:rPr>
                <w:sz w:val="22"/>
                <w:szCs w:val="22"/>
              </w:rPr>
              <w:t>6</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66EFFF2" w14:textId="588167DE" w:rsidR="001605C0" w:rsidRPr="000C51D8" w:rsidRDefault="001605C0" w:rsidP="001605C0">
            <w:pPr>
              <w:jc w:val="center"/>
              <w:rPr>
                <w:sz w:val="22"/>
                <w:szCs w:val="22"/>
              </w:rPr>
            </w:pPr>
            <w:r w:rsidRPr="000C51D8">
              <w:t>Котельная «Тополек»</w:t>
            </w:r>
          </w:p>
        </w:tc>
        <w:tc>
          <w:tcPr>
            <w:tcW w:w="906" w:type="pct"/>
            <w:tcBorders>
              <w:top w:val="nil"/>
              <w:left w:val="nil"/>
              <w:bottom w:val="single" w:sz="8" w:space="0" w:color="000000"/>
              <w:right w:val="single" w:sz="4" w:space="0" w:color="auto"/>
            </w:tcBorders>
            <w:shd w:val="clear" w:color="auto" w:fill="auto"/>
            <w:vAlign w:val="center"/>
          </w:tcPr>
          <w:p w14:paraId="6B5D9D4F" w14:textId="3A8C9713" w:rsidR="001605C0" w:rsidRPr="000C51D8" w:rsidRDefault="001605C0" w:rsidP="001605C0">
            <w:pPr>
              <w:jc w:val="center"/>
              <w:rPr>
                <w:sz w:val="22"/>
                <w:szCs w:val="22"/>
              </w:rPr>
            </w:pPr>
            <w:r w:rsidRPr="000C51D8">
              <w:rPr>
                <w:sz w:val="22"/>
                <w:szCs w:val="22"/>
              </w:rPr>
              <w:t>0,946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68DAF6" w14:textId="706229A6" w:rsidR="001605C0" w:rsidRPr="000C51D8" w:rsidRDefault="001605C0" w:rsidP="001605C0">
            <w:pPr>
              <w:jc w:val="center"/>
              <w:rPr>
                <w:sz w:val="22"/>
                <w:szCs w:val="22"/>
              </w:rPr>
            </w:pPr>
            <w:r w:rsidRPr="000C51D8">
              <w:rPr>
                <w:sz w:val="20"/>
                <w:szCs w:val="20"/>
              </w:rPr>
              <w:t>1757,1</w:t>
            </w:r>
          </w:p>
        </w:tc>
      </w:tr>
      <w:tr w:rsidR="000C51D8" w:rsidRPr="000C51D8" w14:paraId="50568A3D"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44E92BBC" w14:textId="343583DB" w:rsidR="001605C0" w:rsidRPr="000C51D8" w:rsidRDefault="001605C0" w:rsidP="001605C0">
            <w:pPr>
              <w:pStyle w:val="ab"/>
              <w:jc w:val="center"/>
              <w:rPr>
                <w:sz w:val="22"/>
                <w:szCs w:val="22"/>
              </w:rPr>
            </w:pPr>
            <w:r w:rsidRPr="000C51D8">
              <w:rPr>
                <w:sz w:val="22"/>
                <w:szCs w:val="22"/>
              </w:rPr>
              <w:t>7</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03F95E4" w14:textId="7FCD0958" w:rsidR="001605C0" w:rsidRPr="000C51D8" w:rsidRDefault="001605C0" w:rsidP="001605C0">
            <w:pPr>
              <w:jc w:val="center"/>
              <w:rPr>
                <w:sz w:val="22"/>
                <w:szCs w:val="22"/>
              </w:rPr>
            </w:pPr>
            <w:r w:rsidRPr="000C51D8">
              <w:t>Котельная «Быткомбината»</w:t>
            </w:r>
          </w:p>
        </w:tc>
        <w:tc>
          <w:tcPr>
            <w:tcW w:w="906" w:type="pct"/>
            <w:tcBorders>
              <w:top w:val="nil"/>
              <w:left w:val="nil"/>
              <w:bottom w:val="single" w:sz="8" w:space="0" w:color="000000"/>
              <w:right w:val="single" w:sz="4" w:space="0" w:color="auto"/>
            </w:tcBorders>
            <w:shd w:val="clear" w:color="auto" w:fill="auto"/>
            <w:vAlign w:val="center"/>
          </w:tcPr>
          <w:p w14:paraId="62661734" w14:textId="3165C0DA" w:rsidR="001605C0" w:rsidRPr="000C51D8" w:rsidRDefault="001605C0" w:rsidP="001605C0">
            <w:pPr>
              <w:jc w:val="center"/>
              <w:rPr>
                <w:sz w:val="22"/>
                <w:szCs w:val="22"/>
              </w:rPr>
            </w:pPr>
            <w:r w:rsidRPr="000C51D8">
              <w:rPr>
                <w:sz w:val="22"/>
                <w:szCs w:val="22"/>
              </w:rPr>
              <w:t>0,305</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951BC2" w14:textId="00E4B973" w:rsidR="001605C0" w:rsidRPr="000C51D8" w:rsidRDefault="001605C0" w:rsidP="001605C0">
            <w:pPr>
              <w:jc w:val="center"/>
              <w:rPr>
                <w:sz w:val="22"/>
                <w:szCs w:val="22"/>
              </w:rPr>
            </w:pPr>
            <w:r w:rsidRPr="000C51D8">
              <w:rPr>
                <w:sz w:val="20"/>
                <w:szCs w:val="20"/>
              </w:rPr>
              <w:t>690,7</w:t>
            </w:r>
          </w:p>
        </w:tc>
      </w:tr>
      <w:tr w:rsidR="000C51D8" w:rsidRPr="000C51D8" w14:paraId="4F9FD2EB"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7CA47FFE" w14:textId="42ABC983" w:rsidR="001605C0" w:rsidRPr="000C51D8" w:rsidRDefault="001605C0" w:rsidP="001605C0">
            <w:pPr>
              <w:pStyle w:val="ab"/>
              <w:jc w:val="center"/>
              <w:rPr>
                <w:sz w:val="22"/>
                <w:szCs w:val="22"/>
              </w:rPr>
            </w:pPr>
            <w:r w:rsidRPr="000C51D8">
              <w:rPr>
                <w:sz w:val="22"/>
                <w:szCs w:val="22"/>
              </w:rPr>
              <w:t>8</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4DCF1C9F" w14:textId="504F2A70" w:rsidR="001605C0" w:rsidRPr="000C51D8" w:rsidRDefault="001605C0" w:rsidP="001605C0">
            <w:pPr>
              <w:jc w:val="center"/>
              <w:rPr>
                <w:sz w:val="22"/>
                <w:szCs w:val="22"/>
              </w:rPr>
            </w:pPr>
            <w:r w:rsidRPr="000C51D8">
              <w:t>Котельная «</w:t>
            </w:r>
            <w:r w:rsidR="00AB05C2" w:rsidRPr="000C51D8">
              <w:t>Собственная база</w:t>
            </w:r>
            <w:r w:rsidRPr="000C51D8">
              <w:t>»</w:t>
            </w:r>
          </w:p>
        </w:tc>
        <w:tc>
          <w:tcPr>
            <w:tcW w:w="906" w:type="pct"/>
            <w:tcBorders>
              <w:top w:val="nil"/>
              <w:left w:val="single" w:sz="8" w:space="0" w:color="auto"/>
              <w:bottom w:val="nil"/>
              <w:right w:val="single" w:sz="4" w:space="0" w:color="auto"/>
            </w:tcBorders>
            <w:shd w:val="clear" w:color="auto" w:fill="auto"/>
            <w:vAlign w:val="center"/>
          </w:tcPr>
          <w:p w14:paraId="1D89E897" w14:textId="61D154C5" w:rsidR="001605C0" w:rsidRPr="000C51D8" w:rsidRDefault="001605C0" w:rsidP="001605C0">
            <w:pPr>
              <w:jc w:val="center"/>
              <w:rPr>
                <w:sz w:val="22"/>
                <w:szCs w:val="22"/>
              </w:rPr>
            </w:pPr>
            <w:r w:rsidRPr="000C51D8">
              <w:rPr>
                <w:sz w:val="22"/>
                <w:szCs w:val="22"/>
              </w:rPr>
              <w:t>0,72</w:t>
            </w:r>
          </w:p>
        </w:tc>
        <w:tc>
          <w:tcPr>
            <w:tcW w:w="1312" w:type="pct"/>
            <w:tcBorders>
              <w:top w:val="single" w:sz="4" w:space="0" w:color="auto"/>
              <w:left w:val="nil"/>
              <w:bottom w:val="single" w:sz="4" w:space="0" w:color="auto"/>
              <w:right w:val="single" w:sz="4" w:space="0" w:color="auto"/>
            </w:tcBorders>
            <w:shd w:val="clear" w:color="auto" w:fill="auto"/>
            <w:vAlign w:val="center"/>
          </w:tcPr>
          <w:p w14:paraId="4EACA0C0" w14:textId="61AB12DE" w:rsidR="001605C0" w:rsidRPr="000C51D8" w:rsidRDefault="001605C0" w:rsidP="001605C0">
            <w:pPr>
              <w:jc w:val="center"/>
              <w:rPr>
                <w:sz w:val="22"/>
                <w:szCs w:val="22"/>
              </w:rPr>
            </w:pPr>
            <w:r w:rsidRPr="000C51D8">
              <w:rPr>
                <w:sz w:val="20"/>
                <w:szCs w:val="20"/>
              </w:rPr>
              <w:t>1646,8</w:t>
            </w:r>
          </w:p>
        </w:tc>
      </w:tr>
      <w:tr w:rsidR="000C51D8" w:rsidRPr="000C51D8" w14:paraId="7AC41394"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51EC1C32" w14:textId="1413B295" w:rsidR="001605C0" w:rsidRPr="000C51D8" w:rsidRDefault="001605C0" w:rsidP="001605C0">
            <w:pPr>
              <w:pStyle w:val="ab"/>
              <w:jc w:val="center"/>
              <w:rPr>
                <w:sz w:val="22"/>
                <w:szCs w:val="22"/>
              </w:rPr>
            </w:pPr>
            <w:r w:rsidRPr="000C51D8">
              <w:rPr>
                <w:sz w:val="22"/>
                <w:szCs w:val="22"/>
              </w:rPr>
              <w:t>9</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A02886C" w14:textId="45669D61" w:rsidR="001605C0" w:rsidRPr="000C51D8" w:rsidRDefault="001605C0" w:rsidP="001605C0">
            <w:pPr>
              <w:jc w:val="center"/>
              <w:rPr>
                <w:sz w:val="22"/>
                <w:szCs w:val="22"/>
              </w:rPr>
            </w:pPr>
            <w:r w:rsidRPr="000C51D8">
              <w:t>Котельная «Кочковскремтранс»</w:t>
            </w:r>
          </w:p>
        </w:tc>
        <w:tc>
          <w:tcPr>
            <w:tcW w:w="906" w:type="pct"/>
            <w:tcBorders>
              <w:top w:val="single" w:sz="8" w:space="0" w:color="auto"/>
              <w:left w:val="single" w:sz="8" w:space="0" w:color="auto"/>
              <w:bottom w:val="single" w:sz="4" w:space="0" w:color="auto"/>
              <w:right w:val="single" w:sz="4" w:space="0" w:color="auto"/>
            </w:tcBorders>
            <w:shd w:val="clear" w:color="auto" w:fill="auto"/>
            <w:vAlign w:val="center"/>
          </w:tcPr>
          <w:p w14:paraId="7E388467" w14:textId="4B8075D8" w:rsidR="001605C0" w:rsidRPr="000C51D8" w:rsidRDefault="001605C0" w:rsidP="001605C0">
            <w:pPr>
              <w:jc w:val="center"/>
              <w:rPr>
                <w:sz w:val="22"/>
                <w:szCs w:val="22"/>
              </w:rPr>
            </w:pPr>
            <w:r w:rsidRPr="000C51D8">
              <w:rPr>
                <w:sz w:val="22"/>
                <w:szCs w:val="22"/>
              </w:rPr>
              <w:t>1,794</w:t>
            </w:r>
          </w:p>
        </w:tc>
        <w:tc>
          <w:tcPr>
            <w:tcW w:w="1312" w:type="pct"/>
            <w:tcBorders>
              <w:top w:val="single" w:sz="4" w:space="0" w:color="auto"/>
              <w:left w:val="nil"/>
              <w:bottom w:val="single" w:sz="4" w:space="0" w:color="auto"/>
              <w:right w:val="single" w:sz="4" w:space="0" w:color="auto"/>
            </w:tcBorders>
            <w:shd w:val="clear" w:color="auto" w:fill="auto"/>
            <w:vAlign w:val="center"/>
          </w:tcPr>
          <w:p w14:paraId="593C5635" w14:textId="7AFFC149" w:rsidR="001605C0" w:rsidRPr="000C51D8" w:rsidRDefault="001605C0" w:rsidP="001605C0">
            <w:pPr>
              <w:jc w:val="center"/>
              <w:rPr>
                <w:sz w:val="22"/>
                <w:szCs w:val="22"/>
              </w:rPr>
            </w:pPr>
            <w:r w:rsidRPr="000C51D8">
              <w:rPr>
                <w:sz w:val="20"/>
                <w:szCs w:val="20"/>
              </w:rPr>
              <w:t>363,2</w:t>
            </w:r>
          </w:p>
        </w:tc>
      </w:tr>
      <w:tr w:rsidR="001605C0" w:rsidRPr="000C51D8" w14:paraId="6BC4E713" w14:textId="77777777" w:rsidTr="001605C0">
        <w:tc>
          <w:tcPr>
            <w:tcW w:w="406" w:type="pct"/>
            <w:tcBorders>
              <w:top w:val="single" w:sz="4" w:space="0" w:color="auto"/>
              <w:bottom w:val="single" w:sz="4" w:space="0" w:color="auto"/>
              <w:right w:val="single" w:sz="4" w:space="0" w:color="auto"/>
            </w:tcBorders>
            <w:shd w:val="clear" w:color="auto" w:fill="auto"/>
            <w:vAlign w:val="center"/>
          </w:tcPr>
          <w:p w14:paraId="6C326B6B" w14:textId="651E24BB" w:rsidR="001605C0" w:rsidRPr="000C51D8" w:rsidRDefault="001605C0" w:rsidP="001605C0">
            <w:pPr>
              <w:pStyle w:val="ab"/>
              <w:jc w:val="center"/>
              <w:rPr>
                <w:sz w:val="22"/>
                <w:szCs w:val="22"/>
              </w:rPr>
            </w:pPr>
            <w:r w:rsidRPr="000C51D8">
              <w:rPr>
                <w:sz w:val="22"/>
                <w:szCs w:val="22"/>
              </w:rPr>
              <w:t>10</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654FE885" w14:textId="0FB152AF" w:rsidR="001605C0" w:rsidRPr="000C51D8" w:rsidRDefault="001605C0" w:rsidP="001605C0">
            <w:pPr>
              <w:jc w:val="center"/>
              <w:rPr>
                <w:sz w:val="22"/>
                <w:szCs w:val="22"/>
              </w:rPr>
            </w:pPr>
            <w:r w:rsidRPr="000C51D8">
              <w:t>Котельная ГБПОУ НСО «Кочковский межрайонный аграрный лицей»</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459831E0" w14:textId="7DA8DF60" w:rsidR="001605C0" w:rsidRPr="000C51D8" w:rsidRDefault="001605C0" w:rsidP="001605C0">
            <w:pPr>
              <w:jc w:val="center"/>
              <w:rPr>
                <w:sz w:val="22"/>
                <w:szCs w:val="22"/>
              </w:rPr>
            </w:pPr>
            <w:r w:rsidRPr="000C51D8">
              <w:rPr>
                <w:sz w:val="22"/>
                <w:szCs w:val="22"/>
              </w:rPr>
              <w:t>1,5</w:t>
            </w:r>
          </w:p>
        </w:tc>
        <w:tc>
          <w:tcPr>
            <w:tcW w:w="1312" w:type="pct"/>
            <w:tcBorders>
              <w:top w:val="single" w:sz="4" w:space="0" w:color="auto"/>
              <w:left w:val="nil"/>
              <w:bottom w:val="single" w:sz="4" w:space="0" w:color="auto"/>
              <w:right w:val="single" w:sz="4" w:space="0" w:color="auto"/>
            </w:tcBorders>
            <w:shd w:val="clear" w:color="auto" w:fill="auto"/>
            <w:vAlign w:val="center"/>
          </w:tcPr>
          <w:p w14:paraId="7ABE2601" w14:textId="40A715BD" w:rsidR="001605C0" w:rsidRPr="000C51D8" w:rsidRDefault="001605C0" w:rsidP="001605C0">
            <w:pPr>
              <w:jc w:val="center"/>
              <w:rPr>
                <w:sz w:val="22"/>
                <w:szCs w:val="22"/>
              </w:rPr>
            </w:pPr>
            <w:r w:rsidRPr="000C51D8">
              <w:rPr>
                <w:sz w:val="20"/>
                <w:szCs w:val="20"/>
              </w:rPr>
              <w:t>4150,0</w:t>
            </w:r>
          </w:p>
        </w:tc>
      </w:tr>
    </w:tbl>
    <w:p w14:paraId="75E6CE3B" w14:textId="77777777" w:rsidR="001605C0" w:rsidRPr="000C51D8" w:rsidRDefault="001605C0"/>
    <w:p w14:paraId="0FE257D2" w14:textId="77777777" w:rsidR="009671A4" w:rsidRPr="000C51D8" w:rsidRDefault="009671A4" w:rsidP="0006129B">
      <w:pPr>
        <w:pStyle w:val="Affb"/>
        <w:rPr>
          <w:szCs w:val="24"/>
        </w:rPr>
      </w:pPr>
      <w:r w:rsidRPr="000C51D8">
        <w:rPr>
          <w:szCs w:val="24"/>
        </w:rPr>
        <w:t>Сведения о тепловой нагрузке потребителей и полезном отпуске тепла локальных котельных не представлены.</w:t>
      </w:r>
    </w:p>
    <w:p w14:paraId="794FCD6E" w14:textId="77777777" w:rsidR="00026BF0" w:rsidRPr="000C51D8" w:rsidRDefault="00026BF0" w:rsidP="0006129B">
      <w:pPr>
        <w:pStyle w:val="Affb"/>
      </w:pPr>
    </w:p>
    <w:p w14:paraId="0588F35E" w14:textId="77777777" w:rsidR="00631856" w:rsidRPr="000C51D8" w:rsidRDefault="005148DF" w:rsidP="0006129B">
      <w:pPr>
        <w:pStyle w:val="31"/>
        <w:spacing w:line="240" w:lineRule="auto"/>
      </w:pPr>
      <w:bookmarkStart w:id="78" w:name="_Toc144018873"/>
      <w:r w:rsidRPr="000C51D8">
        <w:rPr>
          <w:rStyle w:val="ed"/>
        </w:rPr>
        <w:t>5.2 О</w:t>
      </w:r>
      <w:r w:rsidR="005E5DE4" w:rsidRPr="000C51D8">
        <w:rPr>
          <w:rStyle w:val="ed"/>
        </w:rPr>
        <w:t>писание значений расчетных тепловых нагрузок на коллекторах источников тепловой энергии</w:t>
      </w:r>
      <w:bookmarkEnd w:id="78"/>
    </w:p>
    <w:p w14:paraId="71ED211B" w14:textId="0DCFEC71" w:rsidR="004C4B82" w:rsidRPr="000C51D8" w:rsidRDefault="004C4B82" w:rsidP="0006129B">
      <w:pPr>
        <w:pStyle w:val="Affb"/>
      </w:pPr>
      <w:r w:rsidRPr="000C51D8">
        <w:t xml:space="preserve">Расчетные значения тепловых нагрузок источников тепловой энергии приведены в таблице </w:t>
      </w:r>
      <w:r w:rsidR="000608B8" w:rsidRPr="000C51D8">
        <w:t>17</w:t>
      </w:r>
      <w:r w:rsidRPr="000C51D8">
        <w:t>.</w:t>
      </w:r>
    </w:p>
    <w:p w14:paraId="311BFF59" w14:textId="77777777" w:rsidR="004C4B82" w:rsidRPr="000C51D8" w:rsidRDefault="004C4B82" w:rsidP="0006129B">
      <w:pPr>
        <w:pStyle w:val="Affb"/>
      </w:pPr>
    </w:p>
    <w:p w14:paraId="1A1FBA99" w14:textId="08A9A45C" w:rsidR="004C4B82" w:rsidRPr="000C51D8" w:rsidRDefault="004C4B8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17</w:t>
      </w:r>
      <w:r w:rsidR="008A3CE6" w:rsidRPr="000C51D8">
        <w:rPr>
          <w:noProof/>
        </w:rPr>
        <w:fldChar w:fldCharType="end"/>
      </w:r>
      <w:r w:rsidRPr="000C51D8">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729"/>
        <w:gridCol w:w="1391"/>
        <w:gridCol w:w="920"/>
        <w:gridCol w:w="1431"/>
      </w:tblGrid>
      <w:tr w:rsidR="000C51D8" w:rsidRPr="000C51D8" w14:paraId="5FB27896" w14:textId="3E0B2E03" w:rsidTr="00627643">
        <w:trPr>
          <w:cantSplit/>
          <w:tblHeader/>
        </w:trPr>
        <w:tc>
          <w:tcPr>
            <w:tcW w:w="328" w:type="pct"/>
            <w:vMerge w:val="restart"/>
            <w:shd w:val="clear" w:color="auto" w:fill="auto"/>
            <w:vAlign w:val="center"/>
            <w:hideMark/>
          </w:tcPr>
          <w:p w14:paraId="4E463B13" w14:textId="77777777" w:rsidR="00E825F0" w:rsidRPr="000C51D8" w:rsidRDefault="00E825F0" w:rsidP="0006129B">
            <w:pPr>
              <w:jc w:val="center"/>
              <w:rPr>
                <w:bCs/>
                <w:sz w:val="22"/>
              </w:rPr>
            </w:pPr>
            <w:r w:rsidRPr="000C51D8">
              <w:rPr>
                <w:bCs/>
                <w:sz w:val="22"/>
              </w:rPr>
              <w:t>№ п/п</w:t>
            </w:r>
          </w:p>
        </w:tc>
        <w:tc>
          <w:tcPr>
            <w:tcW w:w="2826" w:type="pct"/>
            <w:vMerge w:val="restart"/>
            <w:shd w:val="clear" w:color="auto" w:fill="auto"/>
            <w:vAlign w:val="center"/>
            <w:hideMark/>
          </w:tcPr>
          <w:p w14:paraId="77552A48" w14:textId="77777777" w:rsidR="00E825F0" w:rsidRPr="000C51D8" w:rsidRDefault="00E825F0" w:rsidP="0006129B">
            <w:pPr>
              <w:jc w:val="center"/>
              <w:rPr>
                <w:bCs/>
                <w:sz w:val="22"/>
              </w:rPr>
            </w:pPr>
            <w:r w:rsidRPr="000C51D8">
              <w:rPr>
                <w:bCs/>
                <w:sz w:val="22"/>
              </w:rPr>
              <w:t>Наименование источника теплоснабжения</w:t>
            </w:r>
          </w:p>
        </w:tc>
        <w:tc>
          <w:tcPr>
            <w:tcW w:w="1846" w:type="pct"/>
            <w:gridSpan w:val="3"/>
            <w:shd w:val="clear" w:color="auto" w:fill="auto"/>
            <w:vAlign w:val="center"/>
            <w:hideMark/>
          </w:tcPr>
          <w:p w14:paraId="4DF0F8D0" w14:textId="3C1C666D" w:rsidR="00E825F0" w:rsidRPr="000C51D8" w:rsidRDefault="00E825F0" w:rsidP="00E825F0">
            <w:pPr>
              <w:jc w:val="center"/>
              <w:rPr>
                <w:sz w:val="22"/>
              </w:rPr>
            </w:pPr>
            <w:r w:rsidRPr="000C51D8">
              <w:rPr>
                <w:sz w:val="22"/>
              </w:rPr>
              <w:t>Нагрузки, Гкал/ч</w:t>
            </w:r>
          </w:p>
        </w:tc>
      </w:tr>
      <w:tr w:rsidR="000C51D8" w:rsidRPr="000C51D8" w14:paraId="6D431E77" w14:textId="77777777" w:rsidTr="00627643">
        <w:trPr>
          <w:cantSplit/>
          <w:tblHeader/>
        </w:trPr>
        <w:tc>
          <w:tcPr>
            <w:tcW w:w="328" w:type="pct"/>
            <w:vMerge/>
            <w:tcBorders>
              <w:bottom w:val="single" w:sz="4" w:space="0" w:color="auto"/>
            </w:tcBorders>
            <w:vAlign w:val="center"/>
            <w:hideMark/>
          </w:tcPr>
          <w:p w14:paraId="5CC90B6D" w14:textId="77777777" w:rsidR="00E825F0" w:rsidRPr="000C51D8" w:rsidRDefault="00E825F0" w:rsidP="0006129B">
            <w:pPr>
              <w:jc w:val="center"/>
              <w:rPr>
                <w:b/>
                <w:bCs/>
                <w:sz w:val="22"/>
              </w:rPr>
            </w:pPr>
          </w:p>
        </w:tc>
        <w:tc>
          <w:tcPr>
            <w:tcW w:w="2826" w:type="pct"/>
            <w:vMerge/>
            <w:tcBorders>
              <w:bottom w:val="single" w:sz="4" w:space="0" w:color="auto"/>
            </w:tcBorders>
            <w:vAlign w:val="center"/>
            <w:hideMark/>
          </w:tcPr>
          <w:p w14:paraId="27C834E2" w14:textId="77777777" w:rsidR="00E825F0" w:rsidRPr="000C51D8" w:rsidRDefault="00E825F0" w:rsidP="0006129B">
            <w:pPr>
              <w:jc w:val="center"/>
              <w:rPr>
                <w:b/>
                <w:bCs/>
                <w:sz w:val="22"/>
              </w:rPr>
            </w:pPr>
          </w:p>
        </w:tc>
        <w:tc>
          <w:tcPr>
            <w:tcW w:w="686" w:type="pct"/>
            <w:tcBorders>
              <w:bottom w:val="single" w:sz="4" w:space="0" w:color="auto"/>
            </w:tcBorders>
            <w:shd w:val="clear" w:color="auto" w:fill="auto"/>
            <w:vAlign w:val="center"/>
            <w:hideMark/>
          </w:tcPr>
          <w:p w14:paraId="46A1853D" w14:textId="7A48D3EF" w:rsidR="00E825F0" w:rsidRPr="000C51D8" w:rsidRDefault="00E825F0" w:rsidP="0006129B">
            <w:pPr>
              <w:jc w:val="center"/>
              <w:rPr>
                <w:sz w:val="22"/>
              </w:rPr>
            </w:pPr>
            <w:r w:rsidRPr="000C51D8">
              <w:rPr>
                <w:sz w:val="22"/>
              </w:rPr>
              <w:t>отоплен.. вентил.</w:t>
            </w:r>
          </w:p>
        </w:tc>
        <w:tc>
          <w:tcPr>
            <w:tcW w:w="454" w:type="pct"/>
            <w:tcBorders>
              <w:bottom w:val="single" w:sz="4" w:space="0" w:color="auto"/>
            </w:tcBorders>
            <w:shd w:val="clear" w:color="auto" w:fill="auto"/>
            <w:vAlign w:val="center"/>
            <w:hideMark/>
          </w:tcPr>
          <w:p w14:paraId="3D814569" w14:textId="77777777" w:rsidR="00E825F0" w:rsidRPr="000C51D8" w:rsidRDefault="00E825F0" w:rsidP="0006129B">
            <w:pPr>
              <w:jc w:val="center"/>
              <w:rPr>
                <w:sz w:val="22"/>
              </w:rPr>
            </w:pPr>
            <w:r w:rsidRPr="000C51D8">
              <w:rPr>
                <w:sz w:val="22"/>
              </w:rPr>
              <w:t>ГВС</w:t>
            </w:r>
          </w:p>
        </w:tc>
        <w:tc>
          <w:tcPr>
            <w:tcW w:w="706" w:type="pct"/>
            <w:tcBorders>
              <w:bottom w:val="single" w:sz="4" w:space="0" w:color="auto"/>
            </w:tcBorders>
          </w:tcPr>
          <w:p w14:paraId="0643ACA6" w14:textId="77777777" w:rsidR="00E825F0" w:rsidRPr="000C51D8" w:rsidRDefault="00E825F0" w:rsidP="0006129B">
            <w:pPr>
              <w:jc w:val="center"/>
              <w:rPr>
                <w:sz w:val="22"/>
              </w:rPr>
            </w:pPr>
            <w:r w:rsidRPr="000C51D8">
              <w:rPr>
                <w:sz w:val="22"/>
              </w:rPr>
              <w:t>ВСЕГО</w:t>
            </w:r>
          </w:p>
        </w:tc>
      </w:tr>
      <w:tr w:rsidR="000C51D8" w:rsidRPr="000C51D8" w14:paraId="0C59E1E4"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42F4A3FB" w14:textId="699E486F" w:rsidR="001605C0" w:rsidRPr="000C51D8" w:rsidRDefault="001605C0" w:rsidP="001605C0">
            <w:pPr>
              <w:pStyle w:val="ab"/>
              <w:jc w:val="center"/>
              <w:rPr>
                <w:sz w:val="22"/>
                <w:szCs w:val="22"/>
              </w:rPr>
            </w:pPr>
            <w:r w:rsidRPr="000C51D8">
              <w:rPr>
                <w:sz w:val="22"/>
                <w:szCs w:val="22"/>
              </w:rPr>
              <w:t>1</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3E43ABA0" w14:textId="56912611" w:rsidR="001605C0" w:rsidRPr="000C51D8" w:rsidRDefault="001605C0" w:rsidP="001605C0">
            <w:pPr>
              <w:jc w:val="center"/>
              <w:rPr>
                <w:sz w:val="22"/>
              </w:rPr>
            </w:pPr>
            <w:r w:rsidRPr="000C51D8">
              <w:t>Котельная «Центральная»</w:t>
            </w:r>
          </w:p>
        </w:tc>
        <w:tc>
          <w:tcPr>
            <w:tcW w:w="686" w:type="pct"/>
            <w:tcBorders>
              <w:top w:val="single" w:sz="4" w:space="0" w:color="auto"/>
              <w:left w:val="nil"/>
              <w:bottom w:val="single" w:sz="4" w:space="0" w:color="auto"/>
              <w:right w:val="single" w:sz="4" w:space="0" w:color="auto"/>
            </w:tcBorders>
            <w:shd w:val="clear" w:color="auto" w:fill="auto"/>
            <w:vAlign w:val="center"/>
          </w:tcPr>
          <w:p w14:paraId="451BF1FD" w14:textId="33A05132" w:rsidR="001605C0" w:rsidRPr="000C51D8" w:rsidRDefault="001605C0" w:rsidP="001605C0">
            <w:pPr>
              <w:jc w:val="center"/>
              <w:rPr>
                <w:sz w:val="22"/>
              </w:rPr>
            </w:pPr>
            <w:r w:rsidRPr="000C51D8">
              <w:rPr>
                <w:sz w:val="22"/>
                <w:szCs w:val="22"/>
              </w:rPr>
              <w:t>3,746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C1F6115" w14:textId="5ADB6A7E"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771C1B8D" w14:textId="49A85DDC" w:rsidR="001605C0" w:rsidRPr="000C51D8" w:rsidRDefault="001605C0" w:rsidP="001605C0">
            <w:pPr>
              <w:jc w:val="center"/>
              <w:rPr>
                <w:sz w:val="22"/>
              </w:rPr>
            </w:pPr>
            <w:r w:rsidRPr="000C51D8">
              <w:rPr>
                <w:sz w:val="22"/>
                <w:szCs w:val="22"/>
              </w:rPr>
              <w:t>3,746</w:t>
            </w:r>
          </w:p>
        </w:tc>
      </w:tr>
      <w:tr w:rsidR="000C51D8" w:rsidRPr="000C51D8" w14:paraId="3305791F"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6F3BB06E" w14:textId="487E5C6F" w:rsidR="001605C0" w:rsidRPr="000C51D8" w:rsidRDefault="001605C0" w:rsidP="001605C0">
            <w:pPr>
              <w:pStyle w:val="ab"/>
              <w:jc w:val="center"/>
              <w:rPr>
                <w:sz w:val="22"/>
                <w:szCs w:val="22"/>
              </w:rPr>
            </w:pPr>
            <w:r w:rsidRPr="000C51D8">
              <w:rPr>
                <w:sz w:val="22"/>
                <w:szCs w:val="22"/>
              </w:rPr>
              <w:t>2</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FEC6C89" w14:textId="6EAAFECC" w:rsidR="001605C0" w:rsidRPr="000C51D8" w:rsidRDefault="00EE2473" w:rsidP="001605C0">
            <w:pPr>
              <w:jc w:val="center"/>
              <w:rPr>
                <w:sz w:val="22"/>
              </w:rPr>
            </w:pPr>
            <w:r w:rsidRPr="000C51D8">
              <w:t>Котельная «Школа»</w:t>
            </w:r>
          </w:p>
        </w:tc>
        <w:tc>
          <w:tcPr>
            <w:tcW w:w="686" w:type="pct"/>
            <w:tcBorders>
              <w:top w:val="single" w:sz="4" w:space="0" w:color="auto"/>
              <w:left w:val="nil"/>
              <w:bottom w:val="single" w:sz="4" w:space="0" w:color="auto"/>
              <w:right w:val="single" w:sz="4" w:space="0" w:color="auto"/>
            </w:tcBorders>
            <w:shd w:val="clear" w:color="auto" w:fill="auto"/>
            <w:vAlign w:val="center"/>
          </w:tcPr>
          <w:p w14:paraId="0C0CB849" w14:textId="670CDEF6" w:rsidR="001605C0" w:rsidRPr="000C51D8" w:rsidRDefault="001605C0" w:rsidP="001605C0">
            <w:pPr>
              <w:jc w:val="center"/>
              <w:rPr>
                <w:sz w:val="22"/>
              </w:rPr>
            </w:pPr>
            <w:r w:rsidRPr="000C51D8">
              <w:rPr>
                <w:sz w:val="22"/>
                <w:szCs w:val="22"/>
              </w:rPr>
              <w:t>1,099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068D4D" w14:textId="2E91422F"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3363E6B" w14:textId="4D0538A2" w:rsidR="001605C0" w:rsidRPr="000C51D8" w:rsidRDefault="001605C0" w:rsidP="001605C0">
            <w:pPr>
              <w:jc w:val="center"/>
              <w:rPr>
                <w:sz w:val="22"/>
              </w:rPr>
            </w:pPr>
            <w:r w:rsidRPr="000C51D8">
              <w:rPr>
                <w:sz w:val="22"/>
                <w:szCs w:val="22"/>
              </w:rPr>
              <w:t>1,099</w:t>
            </w:r>
          </w:p>
        </w:tc>
      </w:tr>
      <w:tr w:rsidR="000C51D8" w:rsidRPr="000C51D8" w14:paraId="5D89C49C"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4046377" w14:textId="6D3F5305" w:rsidR="001605C0" w:rsidRPr="000C51D8" w:rsidRDefault="001605C0" w:rsidP="001605C0">
            <w:pPr>
              <w:pStyle w:val="ab"/>
              <w:jc w:val="center"/>
              <w:rPr>
                <w:sz w:val="22"/>
                <w:szCs w:val="22"/>
              </w:rPr>
            </w:pPr>
            <w:r w:rsidRPr="000C51D8">
              <w:rPr>
                <w:sz w:val="22"/>
                <w:szCs w:val="22"/>
              </w:rPr>
              <w:t>3</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768B7D3" w14:textId="6BF90EAB" w:rsidR="001605C0" w:rsidRPr="000C51D8" w:rsidRDefault="001605C0" w:rsidP="001605C0">
            <w:pPr>
              <w:jc w:val="center"/>
              <w:rPr>
                <w:sz w:val="22"/>
              </w:rPr>
            </w:pPr>
            <w:r w:rsidRPr="000C51D8">
              <w:t>Котельная «ПМК»</w:t>
            </w:r>
          </w:p>
        </w:tc>
        <w:tc>
          <w:tcPr>
            <w:tcW w:w="686" w:type="pct"/>
            <w:tcBorders>
              <w:top w:val="single" w:sz="4" w:space="0" w:color="auto"/>
              <w:left w:val="nil"/>
              <w:bottom w:val="single" w:sz="4" w:space="0" w:color="auto"/>
              <w:right w:val="single" w:sz="4" w:space="0" w:color="auto"/>
            </w:tcBorders>
            <w:shd w:val="clear" w:color="auto" w:fill="auto"/>
            <w:vAlign w:val="center"/>
          </w:tcPr>
          <w:p w14:paraId="37611390" w14:textId="4737345A" w:rsidR="001605C0" w:rsidRPr="000C51D8" w:rsidRDefault="001605C0" w:rsidP="001605C0">
            <w:pPr>
              <w:jc w:val="center"/>
              <w:rPr>
                <w:sz w:val="22"/>
              </w:rPr>
            </w:pPr>
            <w:r w:rsidRPr="000C51D8">
              <w:rPr>
                <w:sz w:val="22"/>
                <w:szCs w:val="22"/>
              </w:rPr>
              <w:t>0,465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2384319" w14:textId="15A4D9D2"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6C1ADC7E" w14:textId="147BFF7F" w:rsidR="001605C0" w:rsidRPr="000C51D8" w:rsidRDefault="001605C0" w:rsidP="001605C0">
            <w:pPr>
              <w:jc w:val="center"/>
              <w:rPr>
                <w:sz w:val="22"/>
              </w:rPr>
            </w:pPr>
            <w:r w:rsidRPr="000C51D8">
              <w:rPr>
                <w:sz w:val="22"/>
                <w:szCs w:val="22"/>
              </w:rPr>
              <w:t>0,465</w:t>
            </w:r>
          </w:p>
        </w:tc>
      </w:tr>
      <w:tr w:rsidR="000C51D8" w:rsidRPr="000C51D8" w14:paraId="61E7A160"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0F70A2A3" w14:textId="536094E2" w:rsidR="001605C0" w:rsidRPr="000C51D8" w:rsidRDefault="001605C0" w:rsidP="001605C0">
            <w:pPr>
              <w:pStyle w:val="ab"/>
              <w:jc w:val="center"/>
              <w:rPr>
                <w:sz w:val="22"/>
                <w:szCs w:val="22"/>
              </w:rPr>
            </w:pPr>
            <w:r w:rsidRPr="000C51D8">
              <w:rPr>
                <w:sz w:val="22"/>
                <w:szCs w:val="22"/>
              </w:rPr>
              <w:t>4</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6F1BEF26" w14:textId="1971897A" w:rsidR="001605C0" w:rsidRPr="000C51D8" w:rsidRDefault="001605C0" w:rsidP="001605C0">
            <w:pPr>
              <w:jc w:val="center"/>
              <w:rPr>
                <w:sz w:val="22"/>
              </w:rPr>
            </w:pPr>
            <w:r w:rsidRPr="000C51D8">
              <w:t>Котельная «ЛМС»</w:t>
            </w:r>
          </w:p>
        </w:tc>
        <w:tc>
          <w:tcPr>
            <w:tcW w:w="686" w:type="pct"/>
            <w:tcBorders>
              <w:top w:val="single" w:sz="4" w:space="0" w:color="auto"/>
              <w:left w:val="nil"/>
              <w:bottom w:val="single" w:sz="4" w:space="0" w:color="auto"/>
              <w:right w:val="single" w:sz="4" w:space="0" w:color="auto"/>
            </w:tcBorders>
            <w:shd w:val="clear" w:color="auto" w:fill="auto"/>
            <w:vAlign w:val="center"/>
          </w:tcPr>
          <w:p w14:paraId="1DB27DE4" w14:textId="13E3ADAB" w:rsidR="001605C0" w:rsidRPr="000C51D8" w:rsidRDefault="001605C0" w:rsidP="001605C0">
            <w:pPr>
              <w:jc w:val="center"/>
              <w:rPr>
                <w:sz w:val="22"/>
              </w:rPr>
            </w:pPr>
            <w:r w:rsidRPr="000C51D8">
              <w:rPr>
                <w:sz w:val="22"/>
                <w:szCs w:val="22"/>
              </w:rPr>
              <w:t>0,489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3945BAF" w14:textId="70451179"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D8E29D5" w14:textId="0C5946BB" w:rsidR="001605C0" w:rsidRPr="000C51D8" w:rsidRDefault="001605C0" w:rsidP="001605C0">
            <w:pPr>
              <w:jc w:val="center"/>
              <w:rPr>
                <w:sz w:val="22"/>
              </w:rPr>
            </w:pPr>
            <w:r w:rsidRPr="000C51D8">
              <w:rPr>
                <w:sz w:val="22"/>
                <w:szCs w:val="22"/>
              </w:rPr>
              <w:t>0,489</w:t>
            </w:r>
          </w:p>
        </w:tc>
      </w:tr>
      <w:tr w:rsidR="000C51D8" w:rsidRPr="000C51D8" w14:paraId="691BF6E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2C306CF6" w14:textId="736CF241" w:rsidR="001605C0" w:rsidRPr="000C51D8" w:rsidRDefault="001605C0" w:rsidP="001605C0">
            <w:pPr>
              <w:pStyle w:val="ab"/>
              <w:jc w:val="center"/>
              <w:rPr>
                <w:sz w:val="22"/>
                <w:szCs w:val="22"/>
              </w:rPr>
            </w:pPr>
            <w:r w:rsidRPr="000C51D8">
              <w:rPr>
                <w:sz w:val="22"/>
                <w:szCs w:val="22"/>
              </w:rPr>
              <w:t>5</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58D0EF89" w14:textId="6F51F303" w:rsidR="001605C0" w:rsidRPr="000C51D8" w:rsidRDefault="001605C0" w:rsidP="001605C0">
            <w:pPr>
              <w:jc w:val="center"/>
              <w:rPr>
                <w:sz w:val="22"/>
              </w:rPr>
            </w:pPr>
            <w:r w:rsidRPr="000C51D8">
              <w:t>Котельная «ЦРБ»</w:t>
            </w:r>
          </w:p>
        </w:tc>
        <w:tc>
          <w:tcPr>
            <w:tcW w:w="686" w:type="pct"/>
            <w:tcBorders>
              <w:top w:val="single" w:sz="4" w:space="0" w:color="auto"/>
              <w:left w:val="nil"/>
              <w:bottom w:val="single" w:sz="4" w:space="0" w:color="auto"/>
              <w:right w:val="single" w:sz="4" w:space="0" w:color="auto"/>
            </w:tcBorders>
            <w:shd w:val="clear" w:color="auto" w:fill="auto"/>
            <w:vAlign w:val="center"/>
          </w:tcPr>
          <w:p w14:paraId="62823043" w14:textId="223347ED" w:rsidR="001605C0" w:rsidRPr="000C51D8" w:rsidRDefault="001605C0" w:rsidP="001605C0">
            <w:pPr>
              <w:jc w:val="center"/>
              <w:rPr>
                <w:sz w:val="22"/>
              </w:rPr>
            </w:pPr>
            <w:r w:rsidRPr="000C51D8">
              <w:rPr>
                <w:sz w:val="22"/>
                <w:szCs w:val="22"/>
              </w:rPr>
              <w:t>1,601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7825DD8" w14:textId="3CE73A17"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F5709B4" w14:textId="571E5018" w:rsidR="001605C0" w:rsidRPr="000C51D8" w:rsidRDefault="001605C0" w:rsidP="001605C0">
            <w:pPr>
              <w:jc w:val="center"/>
              <w:rPr>
                <w:sz w:val="22"/>
              </w:rPr>
            </w:pPr>
            <w:r w:rsidRPr="000C51D8">
              <w:rPr>
                <w:sz w:val="22"/>
                <w:szCs w:val="22"/>
              </w:rPr>
              <w:t>1,601</w:t>
            </w:r>
          </w:p>
        </w:tc>
      </w:tr>
      <w:tr w:rsidR="000C51D8" w:rsidRPr="000C51D8" w14:paraId="74BD884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33F2A1CC" w14:textId="52C0B019" w:rsidR="001605C0" w:rsidRPr="000C51D8" w:rsidRDefault="001605C0" w:rsidP="001605C0">
            <w:pPr>
              <w:pStyle w:val="ab"/>
              <w:jc w:val="center"/>
              <w:rPr>
                <w:sz w:val="22"/>
                <w:szCs w:val="22"/>
              </w:rPr>
            </w:pPr>
            <w:r w:rsidRPr="000C51D8">
              <w:rPr>
                <w:sz w:val="22"/>
                <w:szCs w:val="22"/>
              </w:rPr>
              <w:t>6</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7E35EE57" w14:textId="74FB5522" w:rsidR="001605C0" w:rsidRPr="000C51D8" w:rsidRDefault="001605C0" w:rsidP="001605C0">
            <w:pPr>
              <w:jc w:val="center"/>
              <w:rPr>
                <w:sz w:val="22"/>
              </w:rPr>
            </w:pPr>
            <w:r w:rsidRPr="000C51D8">
              <w:t>Котельная «Тополек»</w:t>
            </w:r>
          </w:p>
        </w:tc>
        <w:tc>
          <w:tcPr>
            <w:tcW w:w="686" w:type="pct"/>
            <w:tcBorders>
              <w:top w:val="single" w:sz="4" w:space="0" w:color="auto"/>
              <w:left w:val="nil"/>
              <w:bottom w:val="single" w:sz="4" w:space="0" w:color="auto"/>
              <w:right w:val="single" w:sz="4" w:space="0" w:color="auto"/>
            </w:tcBorders>
            <w:shd w:val="clear" w:color="auto" w:fill="auto"/>
            <w:vAlign w:val="center"/>
          </w:tcPr>
          <w:p w14:paraId="76057AA2" w14:textId="6F9B4E17" w:rsidR="001605C0" w:rsidRPr="000C51D8" w:rsidRDefault="001605C0" w:rsidP="001605C0">
            <w:pPr>
              <w:jc w:val="center"/>
              <w:rPr>
                <w:sz w:val="22"/>
              </w:rPr>
            </w:pPr>
            <w:r w:rsidRPr="000C51D8">
              <w:rPr>
                <w:sz w:val="22"/>
                <w:szCs w:val="22"/>
              </w:rPr>
              <w:t>0,946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B3EA2F2" w14:textId="31A15DA6"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CFDEEC3" w14:textId="5AC1A427" w:rsidR="001605C0" w:rsidRPr="000C51D8" w:rsidRDefault="001605C0" w:rsidP="001605C0">
            <w:pPr>
              <w:jc w:val="center"/>
              <w:rPr>
                <w:sz w:val="22"/>
              </w:rPr>
            </w:pPr>
            <w:r w:rsidRPr="000C51D8">
              <w:rPr>
                <w:sz w:val="22"/>
                <w:szCs w:val="22"/>
              </w:rPr>
              <w:t>0,946</w:t>
            </w:r>
          </w:p>
        </w:tc>
      </w:tr>
      <w:tr w:rsidR="000C51D8" w:rsidRPr="000C51D8" w14:paraId="1EE66782"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630E78C" w14:textId="5AA81DA0" w:rsidR="001605C0" w:rsidRPr="000C51D8" w:rsidRDefault="001605C0" w:rsidP="001605C0">
            <w:pPr>
              <w:pStyle w:val="ab"/>
              <w:jc w:val="center"/>
              <w:rPr>
                <w:sz w:val="22"/>
                <w:szCs w:val="22"/>
              </w:rPr>
            </w:pPr>
            <w:r w:rsidRPr="000C51D8">
              <w:rPr>
                <w:sz w:val="22"/>
                <w:szCs w:val="22"/>
              </w:rPr>
              <w:t>7</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D2FEFE0" w14:textId="6034BFE8" w:rsidR="001605C0" w:rsidRPr="000C51D8" w:rsidRDefault="001605C0" w:rsidP="001605C0">
            <w:pPr>
              <w:jc w:val="center"/>
              <w:rPr>
                <w:sz w:val="22"/>
              </w:rPr>
            </w:pPr>
            <w:r w:rsidRPr="000C51D8">
              <w:t>Котельная «Быткомбината»</w:t>
            </w:r>
          </w:p>
        </w:tc>
        <w:tc>
          <w:tcPr>
            <w:tcW w:w="686" w:type="pct"/>
            <w:tcBorders>
              <w:top w:val="single" w:sz="4" w:space="0" w:color="auto"/>
              <w:left w:val="nil"/>
              <w:bottom w:val="single" w:sz="4" w:space="0" w:color="auto"/>
              <w:right w:val="single" w:sz="4" w:space="0" w:color="auto"/>
            </w:tcBorders>
            <w:shd w:val="clear" w:color="auto" w:fill="auto"/>
            <w:vAlign w:val="center"/>
          </w:tcPr>
          <w:p w14:paraId="431254B1" w14:textId="093608D1" w:rsidR="001605C0" w:rsidRPr="000C51D8" w:rsidRDefault="001605C0" w:rsidP="001605C0">
            <w:pPr>
              <w:jc w:val="center"/>
              <w:rPr>
                <w:sz w:val="22"/>
              </w:rPr>
            </w:pPr>
            <w:r w:rsidRPr="000C51D8">
              <w:rPr>
                <w:sz w:val="22"/>
                <w:szCs w:val="22"/>
              </w:rPr>
              <w:t>0,305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147EEDB" w14:textId="16926F37"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2FA31842" w14:textId="4C47820D" w:rsidR="001605C0" w:rsidRPr="000C51D8" w:rsidRDefault="001605C0" w:rsidP="001605C0">
            <w:pPr>
              <w:jc w:val="center"/>
              <w:rPr>
                <w:sz w:val="22"/>
              </w:rPr>
            </w:pPr>
            <w:r w:rsidRPr="000C51D8">
              <w:rPr>
                <w:sz w:val="22"/>
                <w:szCs w:val="22"/>
              </w:rPr>
              <w:t>0,305</w:t>
            </w:r>
          </w:p>
        </w:tc>
      </w:tr>
      <w:tr w:rsidR="000C51D8" w:rsidRPr="000C51D8" w14:paraId="15653FA9"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1E5E7F33" w14:textId="18BC6AA5" w:rsidR="001605C0" w:rsidRPr="000C51D8" w:rsidRDefault="001605C0" w:rsidP="001605C0">
            <w:pPr>
              <w:pStyle w:val="ab"/>
              <w:jc w:val="center"/>
              <w:rPr>
                <w:sz w:val="22"/>
                <w:szCs w:val="22"/>
              </w:rPr>
            </w:pPr>
            <w:r w:rsidRPr="000C51D8">
              <w:rPr>
                <w:sz w:val="22"/>
                <w:szCs w:val="22"/>
              </w:rPr>
              <w:t>8</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A429B86" w14:textId="31825C0F" w:rsidR="001605C0" w:rsidRPr="000C51D8" w:rsidRDefault="001605C0" w:rsidP="001605C0">
            <w:pPr>
              <w:jc w:val="center"/>
              <w:rPr>
                <w:sz w:val="22"/>
              </w:rPr>
            </w:pPr>
            <w:r w:rsidRPr="000C51D8">
              <w:t>Котельная «</w:t>
            </w:r>
            <w:r w:rsidR="00AB05C2" w:rsidRPr="000C51D8">
              <w:t>Собственная база</w:t>
            </w:r>
            <w:r w:rsidRPr="000C51D8">
              <w:t>»</w:t>
            </w:r>
          </w:p>
        </w:tc>
        <w:tc>
          <w:tcPr>
            <w:tcW w:w="686" w:type="pct"/>
            <w:tcBorders>
              <w:top w:val="single" w:sz="4" w:space="0" w:color="auto"/>
              <w:left w:val="nil"/>
              <w:bottom w:val="single" w:sz="4" w:space="0" w:color="auto"/>
              <w:right w:val="single" w:sz="4" w:space="0" w:color="auto"/>
            </w:tcBorders>
            <w:shd w:val="clear" w:color="auto" w:fill="auto"/>
            <w:vAlign w:val="center"/>
          </w:tcPr>
          <w:p w14:paraId="58552EE8" w14:textId="74548DBD" w:rsidR="001605C0" w:rsidRPr="000C51D8" w:rsidRDefault="001605C0" w:rsidP="001605C0">
            <w:pPr>
              <w:jc w:val="center"/>
              <w:rPr>
                <w:sz w:val="22"/>
              </w:rPr>
            </w:pPr>
            <w:r w:rsidRPr="000C51D8">
              <w:rPr>
                <w:sz w:val="22"/>
                <w:szCs w:val="22"/>
              </w:rPr>
              <w:t>0,72</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6F56235" w14:textId="0AC15684"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1EC5629F" w14:textId="512E39DC" w:rsidR="001605C0" w:rsidRPr="000C51D8" w:rsidRDefault="001605C0" w:rsidP="001605C0">
            <w:pPr>
              <w:jc w:val="center"/>
              <w:rPr>
                <w:sz w:val="22"/>
              </w:rPr>
            </w:pPr>
            <w:r w:rsidRPr="000C51D8">
              <w:rPr>
                <w:sz w:val="22"/>
                <w:szCs w:val="22"/>
              </w:rPr>
              <w:t>0,72</w:t>
            </w:r>
          </w:p>
        </w:tc>
      </w:tr>
      <w:tr w:rsidR="000C51D8" w:rsidRPr="000C51D8" w14:paraId="3BD9E80A"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B311BF0" w14:textId="0F687F97" w:rsidR="001605C0" w:rsidRPr="000C51D8" w:rsidRDefault="001605C0" w:rsidP="001605C0">
            <w:pPr>
              <w:pStyle w:val="ab"/>
              <w:jc w:val="center"/>
              <w:rPr>
                <w:sz w:val="22"/>
                <w:szCs w:val="22"/>
              </w:rPr>
            </w:pPr>
            <w:r w:rsidRPr="000C51D8">
              <w:rPr>
                <w:sz w:val="22"/>
                <w:szCs w:val="22"/>
              </w:rPr>
              <w:t>9</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2609C891" w14:textId="34C2CEBA" w:rsidR="001605C0" w:rsidRPr="000C51D8" w:rsidRDefault="001605C0" w:rsidP="001605C0">
            <w:pPr>
              <w:jc w:val="center"/>
              <w:rPr>
                <w:sz w:val="22"/>
              </w:rPr>
            </w:pPr>
            <w:r w:rsidRPr="000C51D8">
              <w:t>Котельная «Кочковскремтранс»</w:t>
            </w:r>
          </w:p>
        </w:tc>
        <w:tc>
          <w:tcPr>
            <w:tcW w:w="686" w:type="pct"/>
            <w:tcBorders>
              <w:top w:val="single" w:sz="4" w:space="0" w:color="auto"/>
              <w:left w:val="nil"/>
              <w:bottom w:val="single" w:sz="4" w:space="0" w:color="auto"/>
              <w:right w:val="single" w:sz="4" w:space="0" w:color="auto"/>
            </w:tcBorders>
            <w:shd w:val="clear" w:color="auto" w:fill="auto"/>
            <w:vAlign w:val="center"/>
          </w:tcPr>
          <w:p w14:paraId="6060183F" w14:textId="714B7026" w:rsidR="001605C0" w:rsidRPr="000C51D8" w:rsidRDefault="001605C0" w:rsidP="001605C0">
            <w:pPr>
              <w:jc w:val="center"/>
              <w:rPr>
                <w:sz w:val="22"/>
              </w:rPr>
            </w:pPr>
            <w:r w:rsidRPr="000C51D8">
              <w:rPr>
                <w:sz w:val="22"/>
                <w:szCs w:val="22"/>
              </w:rPr>
              <w:t>1,794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18F2438" w14:textId="3620CF02"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4B6D516F" w14:textId="2DDE255F" w:rsidR="001605C0" w:rsidRPr="000C51D8" w:rsidRDefault="001605C0" w:rsidP="001605C0">
            <w:pPr>
              <w:jc w:val="center"/>
              <w:rPr>
                <w:sz w:val="22"/>
              </w:rPr>
            </w:pPr>
            <w:r w:rsidRPr="000C51D8">
              <w:rPr>
                <w:sz w:val="22"/>
                <w:szCs w:val="22"/>
              </w:rPr>
              <w:t>1,794</w:t>
            </w:r>
          </w:p>
        </w:tc>
      </w:tr>
      <w:tr w:rsidR="001605C0" w:rsidRPr="000C51D8" w14:paraId="58502E7D" w14:textId="77777777" w:rsidTr="00627643">
        <w:trPr>
          <w:cantSplit/>
        </w:trPr>
        <w:tc>
          <w:tcPr>
            <w:tcW w:w="328" w:type="pct"/>
            <w:tcBorders>
              <w:top w:val="single" w:sz="4" w:space="0" w:color="auto"/>
              <w:bottom w:val="single" w:sz="4" w:space="0" w:color="auto"/>
              <w:right w:val="single" w:sz="4" w:space="0" w:color="auto"/>
            </w:tcBorders>
            <w:shd w:val="clear" w:color="auto" w:fill="auto"/>
            <w:vAlign w:val="center"/>
          </w:tcPr>
          <w:p w14:paraId="71B53312" w14:textId="692F6683" w:rsidR="001605C0" w:rsidRPr="000C51D8" w:rsidRDefault="001605C0" w:rsidP="001605C0">
            <w:pPr>
              <w:pStyle w:val="ab"/>
              <w:jc w:val="center"/>
              <w:rPr>
                <w:sz w:val="22"/>
                <w:szCs w:val="22"/>
              </w:rPr>
            </w:pPr>
            <w:r w:rsidRPr="000C51D8">
              <w:rPr>
                <w:sz w:val="22"/>
                <w:szCs w:val="22"/>
              </w:rPr>
              <w:t>10</w:t>
            </w:r>
          </w:p>
        </w:tc>
        <w:tc>
          <w:tcPr>
            <w:tcW w:w="2826" w:type="pct"/>
            <w:tcBorders>
              <w:top w:val="single" w:sz="4" w:space="0" w:color="auto"/>
              <w:left w:val="single" w:sz="4" w:space="0" w:color="auto"/>
              <w:bottom w:val="single" w:sz="4" w:space="0" w:color="auto"/>
              <w:right w:val="single" w:sz="4" w:space="0" w:color="auto"/>
            </w:tcBorders>
            <w:shd w:val="clear" w:color="auto" w:fill="auto"/>
            <w:vAlign w:val="center"/>
          </w:tcPr>
          <w:p w14:paraId="4F751EFE" w14:textId="79127736" w:rsidR="001605C0" w:rsidRPr="000C51D8" w:rsidRDefault="001605C0" w:rsidP="001605C0">
            <w:pPr>
              <w:jc w:val="center"/>
              <w:rPr>
                <w:sz w:val="22"/>
              </w:rPr>
            </w:pPr>
            <w:r w:rsidRPr="000C51D8">
              <w:t>Котельная ГБПОУ НСО «Кочковский межрайонный аграрный лицей»</w:t>
            </w:r>
          </w:p>
        </w:tc>
        <w:tc>
          <w:tcPr>
            <w:tcW w:w="686" w:type="pct"/>
            <w:tcBorders>
              <w:top w:val="single" w:sz="4" w:space="0" w:color="auto"/>
              <w:left w:val="nil"/>
              <w:bottom w:val="single" w:sz="4" w:space="0" w:color="auto"/>
              <w:right w:val="single" w:sz="4" w:space="0" w:color="auto"/>
            </w:tcBorders>
            <w:shd w:val="clear" w:color="auto" w:fill="auto"/>
            <w:vAlign w:val="center"/>
          </w:tcPr>
          <w:p w14:paraId="5B32CE03" w14:textId="2CB36AD0" w:rsidR="001605C0" w:rsidRPr="000C51D8" w:rsidRDefault="001605C0" w:rsidP="001605C0">
            <w:pPr>
              <w:jc w:val="center"/>
              <w:rPr>
                <w:sz w:val="22"/>
              </w:rPr>
            </w:pPr>
            <w:r w:rsidRPr="000C51D8">
              <w:rPr>
                <w:sz w:val="22"/>
                <w:szCs w:val="22"/>
              </w:rPr>
              <w:t>1,5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7163DD4" w14:textId="23B25D64" w:rsidR="001605C0" w:rsidRPr="000C51D8" w:rsidRDefault="001605C0" w:rsidP="001605C0">
            <w:pPr>
              <w:jc w:val="center"/>
              <w:rPr>
                <w:sz w:val="22"/>
              </w:rPr>
            </w:pPr>
            <w:r w:rsidRPr="000C51D8">
              <w:rPr>
                <w:sz w:val="22"/>
              </w:rPr>
              <w:t>-</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B4EC7B5" w14:textId="15F80A4F" w:rsidR="001605C0" w:rsidRPr="000C51D8" w:rsidRDefault="001605C0" w:rsidP="001605C0">
            <w:pPr>
              <w:jc w:val="center"/>
              <w:rPr>
                <w:sz w:val="22"/>
              </w:rPr>
            </w:pPr>
            <w:r w:rsidRPr="000C51D8">
              <w:rPr>
                <w:sz w:val="22"/>
                <w:szCs w:val="22"/>
              </w:rPr>
              <w:t>1,5</w:t>
            </w:r>
          </w:p>
        </w:tc>
      </w:tr>
    </w:tbl>
    <w:p w14:paraId="5C1FC1EA" w14:textId="77777777" w:rsidR="001605C0" w:rsidRPr="000C51D8" w:rsidRDefault="001605C0"/>
    <w:p w14:paraId="01723377" w14:textId="77777777" w:rsidR="00EC6C21" w:rsidRPr="000C51D8" w:rsidRDefault="005148DF" w:rsidP="0006129B">
      <w:pPr>
        <w:pStyle w:val="31"/>
        <w:spacing w:line="240" w:lineRule="auto"/>
        <w:rPr>
          <w:lang w:eastAsia="ar-SA"/>
        </w:rPr>
      </w:pPr>
      <w:bookmarkStart w:id="79" w:name="_Toc144018874"/>
      <w:r w:rsidRPr="000C51D8">
        <w:rPr>
          <w:lang w:eastAsia="ar-SA"/>
        </w:rPr>
        <w:lastRenderedPageBreak/>
        <w:t>5.3 О</w:t>
      </w:r>
      <w:r w:rsidR="005E5DE4" w:rsidRPr="000C51D8">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9"/>
    </w:p>
    <w:p w14:paraId="152D16D4" w14:textId="77777777" w:rsidR="00F95BCD" w:rsidRPr="000C51D8" w:rsidRDefault="00F95BCD" w:rsidP="0006129B">
      <w:pPr>
        <w:widowControl w:val="0"/>
        <w:adjustRightInd w:val="0"/>
        <w:ind w:firstLine="720"/>
        <w:textAlignment w:val="baseline"/>
        <w:rPr>
          <w:szCs w:val="28"/>
        </w:rPr>
      </w:pPr>
      <w:r w:rsidRPr="000C51D8">
        <w:rPr>
          <w:szCs w:val="28"/>
        </w:rPr>
        <w:t>Поквартирное отопление значительно уд</w:t>
      </w:r>
      <w:r w:rsidR="00C5510D" w:rsidRPr="000C51D8">
        <w:rPr>
          <w:szCs w:val="28"/>
        </w:rPr>
        <w:t>ешевляет жилищное строительство,</w:t>
      </w:r>
      <w:r w:rsidRPr="000C51D8">
        <w:rPr>
          <w:szCs w:val="28"/>
        </w:rPr>
        <w:t xml:space="preserve"> отпадает необходимость в дорогостоящих теплосетях, тепловых пунктах, приборах учета тепловой энергии</w:t>
      </w:r>
      <w:r w:rsidR="00C5510D" w:rsidRPr="000C51D8">
        <w:rPr>
          <w:szCs w:val="28"/>
        </w:rPr>
        <w:t>,</w:t>
      </w:r>
      <w:r w:rsidRPr="000C51D8">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0C51D8">
        <w:rPr>
          <w:szCs w:val="28"/>
        </w:rPr>
        <w:t>условии надежного газоснабжения,</w:t>
      </w:r>
      <w:r w:rsidRPr="000C51D8">
        <w:rPr>
          <w:szCs w:val="28"/>
        </w:rPr>
        <w:t xml:space="preserve"> снимается проблема окуп</w:t>
      </w:r>
      <w:r w:rsidR="0081681A" w:rsidRPr="000C51D8">
        <w:rPr>
          <w:szCs w:val="28"/>
        </w:rPr>
        <w:t>аемости системы отопления</w:t>
      </w:r>
      <w:r w:rsidRPr="000C51D8">
        <w:rPr>
          <w:szCs w:val="28"/>
        </w:rPr>
        <w:t xml:space="preserve">. </w:t>
      </w:r>
    </w:p>
    <w:p w14:paraId="7DD17823" w14:textId="77777777" w:rsidR="00F95BCD" w:rsidRPr="000C51D8" w:rsidRDefault="00F95BCD" w:rsidP="0006129B">
      <w:pPr>
        <w:widowControl w:val="0"/>
        <w:adjustRightInd w:val="0"/>
        <w:ind w:firstLine="720"/>
        <w:textAlignment w:val="baseline"/>
        <w:rPr>
          <w:szCs w:val="28"/>
        </w:rPr>
      </w:pPr>
      <w:r w:rsidRPr="000C51D8">
        <w:rPr>
          <w:szCs w:val="28"/>
        </w:rPr>
        <w:t>Потребитель получает возможность достичь максимального теплового комфорта, и сам определяет уровень собственного обе</w:t>
      </w:r>
      <w:r w:rsidR="00C23CC2" w:rsidRPr="000C51D8">
        <w:rPr>
          <w:szCs w:val="28"/>
        </w:rPr>
        <w:t>спечения теплом и горячей водой,</w:t>
      </w:r>
      <w:r w:rsidRPr="000C51D8">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0C51D8" w:rsidRDefault="00F95BCD" w:rsidP="0006129B">
      <w:pPr>
        <w:widowControl w:val="0"/>
        <w:adjustRightInd w:val="0"/>
        <w:ind w:firstLine="720"/>
        <w:textAlignment w:val="baseline"/>
        <w:rPr>
          <w:szCs w:val="28"/>
        </w:rPr>
      </w:pPr>
      <w:r w:rsidRPr="000C51D8">
        <w:rPr>
          <w:szCs w:val="28"/>
        </w:rPr>
        <w:t>В то же время автономные системы теплоснабжения имеют ря</w:t>
      </w:r>
      <w:r w:rsidR="00FA5B6B" w:rsidRPr="000C51D8">
        <w:rPr>
          <w:szCs w:val="28"/>
        </w:rPr>
        <w:t>д</w:t>
      </w:r>
      <w:r w:rsidR="00787B99" w:rsidRPr="000C51D8">
        <w:rPr>
          <w:szCs w:val="28"/>
        </w:rPr>
        <w:t xml:space="preserve"> </w:t>
      </w:r>
      <w:r w:rsidRPr="000C51D8">
        <w:rPr>
          <w:szCs w:val="28"/>
        </w:rPr>
        <w:t xml:space="preserve">трудно устранимых недостатков, к которым можно отнести: </w:t>
      </w:r>
    </w:p>
    <w:p w14:paraId="1D8DF196" w14:textId="77777777" w:rsidR="00F95BCD" w:rsidRPr="000C51D8" w:rsidRDefault="00145BBA" w:rsidP="0006129B">
      <w:pPr>
        <w:widowControl w:val="0"/>
        <w:adjustRightInd w:val="0"/>
        <w:ind w:firstLine="720"/>
        <w:textAlignment w:val="baseline"/>
        <w:rPr>
          <w:szCs w:val="28"/>
        </w:rPr>
      </w:pPr>
      <w:r w:rsidRPr="000C51D8">
        <w:rPr>
          <w:szCs w:val="28"/>
        </w:rPr>
        <w:t xml:space="preserve">1) </w:t>
      </w:r>
      <w:r w:rsidR="00F95BCD" w:rsidRPr="000C51D8">
        <w:rPr>
          <w:szCs w:val="28"/>
        </w:rPr>
        <w:t xml:space="preserve">серьезное снижение надежности теплоснабжения; </w:t>
      </w:r>
    </w:p>
    <w:p w14:paraId="6979CEAC" w14:textId="77777777" w:rsidR="00F95BCD" w:rsidRPr="000C51D8" w:rsidRDefault="00145BBA" w:rsidP="0006129B">
      <w:pPr>
        <w:widowControl w:val="0"/>
        <w:adjustRightInd w:val="0"/>
        <w:ind w:firstLine="720"/>
        <w:textAlignment w:val="baseline"/>
        <w:rPr>
          <w:szCs w:val="28"/>
        </w:rPr>
      </w:pPr>
      <w:r w:rsidRPr="000C51D8">
        <w:rPr>
          <w:szCs w:val="28"/>
        </w:rPr>
        <w:t xml:space="preserve">2) </w:t>
      </w:r>
      <w:r w:rsidR="00F95BCD" w:rsidRPr="000C51D8">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0FA8BC2" w14:textId="77777777" w:rsidR="00F95BCD" w:rsidRPr="000C51D8" w:rsidRDefault="00145BBA" w:rsidP="0006129B">
      <w:pPr>
        <w:widowControl w:val="0"/>
        <w:adjustRightInd w:val="0"/>
        <w:ind w:firstLine="720"/>
        <w:textAlignment w:val="baseline"/>
        <w:rPr>
          <w:szCs w:val="28"/>
        </w:rPr>
      </w:pPr>
      <w:r w:rsidRPr="000C51D8">
        <w:rPr>
          <w:szCs w:val="28"/>
        </w:rPr>
        <w:t xml:space="preserve">3) </w:t>
      </w:r>
      <w:r w:rsidR="00F95BCD" w:rsidRPr="000C51D8">
        <w:rPr>
          <w:szCs w:val="28"/>
        </w:rPr>
        <w:t xml:space="preserve">не высокое качество теплоснабжения (в силу второго недостатка); </w:t>
      </w:r>
    </w:p>
    <w:p w14:paraId="26D03AD7" w14:textId="77777777" w:rsidR="00F95BCD" w:rsidRPr="000C51D8" w:rsidRDefault="00145BBA" w:rsidP="0006129B">
      <w:pPr>
        <w:widowControl w:val="0"/>
        <w:adjustRightInd w:val="0"/>
        <w:ind w:firstLine="720"/>
        <w:textAlignment w:val="baseline"/>
        <w:rPr>
          <w:szCs w:val="28"/>
        </w:rPr>
      </w:pPr>
      <w:r w:rsidRPr="000C51D8">
        <w:rPr>
          <w:szCs w:val="28"/>
        </w:rPr>
        <w:t xml:space="preserve">4) </w:t>
      </w:r>
      <w:r w:rsidR="00F95BCD" w:rsidRPr="000C51D8">
        <w:rPr>
          <w:szCs w:val="28"/>
        </w:rPr>
        <w:t xml:space="preserve">повышенные уровни шума от основного и вспомогательного оборудования; </w:t>
      </w:r>
    </w:p>
    <w:p w14:paraId="1D6E07C6" w14:textId="77777777" w:rsidR="00F95BCD" w:rsidRPr="000C51D8" w:rsidRDefault="00145BBA" w:rsidP="0006129B">
      <w:pPr>
        <w:widowControl w:val="0"/>
        <w:adjustRightInd w:val="0"/>
        <w:ind w:firstLine="720"/>
        <w:textAlignment w:val="baseline"/>
        <w:rPr>
          <w:szCs w:val="28"/>
        </w:rPr>
      </w:pPr>
      <w:r w:rsidRPr="000C51D8">
        <w:rPr>
          <w:szCs w:val="28"/>
        </w:rPr>
        <w:t xml:space="preserve">5) </w:t>
      </w:r>
      <w:r w:rsidR="00F95BCD" w:rsidRPr="000C51D8">
        <w:rPr>
          <w:szCs w:val="28"/>
        </w:rPr>
        <w:t>зависимос</w:t>
      </w:r>
      <w:r w:rsidR="00C5510D" w:rsidRPr="000C51D8">
        <w:rPr>
          <w:szCs w:val="28"/>
        </w:rPr>
        <w:t>ть от снабжения энергоресурсами,</w:t>
      </w:r>
      <w:r w:rsidR="00F95BCD" w:rsidRPr="000C51D8">
        <w:rPr>
          <w:szCs w:val="28"/>
        </w:rPr>
        <w:t xml:space="preserve"> природным газом, электрической энергией и водой; </w:t>
      </w:r>
    </w:p>
    <w:p w14:paraId="212D08B7" w14:textId="77777777" w:rsidR="00F95BCD" w:rsidRPr="000C51D8" w:rsidRDefault="00145BBA" w:rsidP="0006129B">
      <w:pPr>
        <w:widowControl w:val="0"/>
        <w:adjustRightInd w:val="0"/>
        <w:ind w:firstLine="720"/>
        <w:textAlignment w:val="baseline"/>
        <w:rPr>
          <w:szCs w:val="28"/>
        </w:rPr>
      </w:pPr>
      <w:r w:rsidRPr="000C51D8">
        <w:rPr>
          <w:szCs w:val="28"/>
        </w:rPr>
        <w:t xml:space="preserve">6) </w:t>
      </w:r>
      <w:r w:rsidR="00F95BCD" w:rsidRPr="000C51D8">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0C51D8" w:rsidRDefault="00F95BCD" w:rsidP="0006129B">
      <w:pPr>
        <w:widowControl w:val="0"/>
        <w:adjustRightInd w:val="0"/>
        <w:ind w:firstLine="720"/>
        <w:textAlignment w:val="baseline"/>
        <w:rPr>
          <w:szCs w:val="28"/>
        </w:rPr>
      </w:pPr>
      <w:r w:rsidRPr="000C51D8">
        <w:rPr>
          <w:szCs w:val="28"/>
        </w:rPr>
        <w:t>Серь</w:t>
      </w:r>
      <w:r w:rsidR="00B518E3" w:rsidRPr="000C51D8">
        <w:rPr>
          <w:szCs w:val="28"/>
        </w:rPr>
        <w:t>е</w:t>
      </w:r>
      <w:r w:rsidRPr="000C51D8">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 </w:t>
      </w:r>
    </w:p>
    <w:p w14:paraId="3501B14E" w14:textId="77777777" w:rsidR="006514DD" w:rsidRPr="000C51D8" w:rsidRDefault="006514DD" w:rsidP="0006129B">
      <w:pPr>
        <w:pStyle w:val="Affb"/>
        <w:rPr>
          <w:rStyle w:val="86"/>
          <w:rFonts w:ascii="Times New Roman" w:eastAsia="Calibri" w:hAnsi="Times New Roman" w:cs="Times New Roman"/>
          <w:color w:val="auto"/>
          <w:sz w:val="24"/>
          <w:szCs w:val="28"/>
          <w:lang w:eastAsia="en-US" w:bidi="ar-SA"/>
        </w:rPr>
      </w:pPr>
      <w:r w:rsidRPr="000C51D8">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1CFBC99E" w14:textId="584B51F3" w:rsidR="004242A4" w:rsidRPr="000C51D8" w:rsidRDefault="007B7E41" w:rsidP="004242A4">
      <w:pPr>
        <w:widowControl w:val="0"/>
        <w:adjustRightInd w:val="0"/>
        <w:ind w:firstLine="720"/>
        <w:textAlignment w:val="baseline"/>
        <w:rPr>
          <w:szCs w:val="28"/>
        </w:rPr>
      </w:pPr>
      <w:r w:rsidRPr="000C51D8">
        <w:rPr>
          <w:szCs w:val="28"/>
        </w:rPr>
        <w:t>Сведения о</w:t>
      </w:r>
      <w:r w:rsidR="004242A4" w:rsidRPr="000C51D8">
        <w:rPr>
          <w:szCs w:val="28"/>
        </w:rPr>
        <w:t xml:space="preserve"> фактах применения индивидуального теплоснабжения квартир в многоквартирных домах, на </w:t>
      </w:r>
      <w:r w:rsidR="00F22EBD" w:rsidRPr="000C51D8">
        <w:rPr>
          <w:szCs w:val="28"/>
        </w:rPr>
        <w:t>территории поселения</w:t>
      </w:r>
      <w:r w:rsidR="004242A4" w:rsidRPr="000C51D8">
        <w:rPr>
          <w:szCs w:val="28"/>
        </w:rPr>
        <w:t xml:space="preserve">, </w:t>
      </w:r>
      <w:r w:rsidRPr="000C51D8">
        <w:rPr>
          <w:szCs w:val="28"/>
        </w:rPr>
        <w:t>не представлены</w:t>
      </w:r>
      <w:r w:rsidR="004242A4" w:rsidRPr="000C51D8">
        <w:rPr>
          <w:szCs w:val="28"/>
        </w:rPr>
        <w:t xml:space="preserve">. </w:t>
      </w:r>
    </w:p>
    <w:p w14:paraId="0272626E" w14:textId="77777777" w:rsidR="00BD53B3" w:rsidRPr="000C51D8" w:rsidRDefault="00BD53B3" w:rsidP="00BD53B3">
      <w:pPr>
        <w:widowControl w:val="0"/>
        <w:adjustRightInd w:val="0"/>
        <w:ind w:firstLine="720"/>
        <w:textAlignment w:val="baseline"/>
        <w:rPr>
          <w:szCs w:val="28"/>
        </w:rPr>
      </w:pPr>
      <w:r w:rsidRPr="000C51D8">
        <w:rPr>
          <w:szCs w:val="28"/>
        </w:rPr>
        <w:t xml:space="preserve">Отказ от централизованного отопления представляет собой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7936D9FE" w14:textId="77777777" w:rsidR="00BD53B3" w:rsidRPr="000C51D8" w:rsidRDefault="00BD53B3" w:rsidP="00BD53B3">
      <w:pPr>
        <w:widowControl w:val="0"/>
        <w:adjustRightInd w:val="0"/>
        <w:ind w:firstLine="720"/>
        <w:textAlignment w:val="baseline"/>
        <w:rPr>
          <w:szCs w:val="28"/>
        </w:rPr>
      </w:pPr>
      <w:r w:rsidRPr="000C51D8">
        <w:rPr>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 </w:t>
      </w:r>
    </w:p>
    <w:p w14:paraId="4855E2C8" w14:textId="77777777" w:rsidR="00BD53B3" w:rsidRPr="000C51D8" w:rsidRDefault="00BD53B3" w:rsidP="00BD53B3">
      <w:pPr>
        <w:widowControl w:val="0"/>
        <w:adjustRightInd w:val="0"/>
        <w:ind w:firstLine="720"/>
        <w:textAlignment w:val="baseline"/>
        <w:rPr>
          <w:szCs w:val="28"/>
        </w:rPr>
      </w:pPr>
      <w:r w:rsidRPr="000C51D8">
        <w:rPr>
          <w:szCs w:val="28"/>
        </w:rPr>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21E9E6A7" w14:textId="77777777" w:rsidR="00BD53B3" w:rsidRPr="000C51D8" w:rsidRDefault="00BD53B3" w:rsidP="00BD53B3">
      <w:pPr>
        <w:widowControl w:val="0"/>
        <w:adjustRightInd w:val="0"/>
        <w:ind w:firstLine="720"/>
        <w:textAlignment w:val="baseline"/>
        <w:rPr>
          <w:szCs w:val="28"/>
        </w:rPr>
      </w:pPr>
      <w:r w:rsidRPr="000C51D8">
        <w:rPr>
          <w:szCs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25425FE6" w14:textId="77777777" w:rsidR="00BD53B3" w:rsidRPr="000C51D8" w:rsidRDefault="00BD53B3" w:rsidP="00BD53B3">
      <w:pPr>
        <w:widowControl w:val="0"/>
        <w:adjustRightInd w:val="0"/>
        <w:ind w:firstLine="720"/>
        <w:textAlignment w:val="baseline"/>
        <w:rPr>
          <w:szCs w:val="28"/>
        </w:rPr>
      </w:pPr>
      <w:r w:rsidRPr="000C51D8">
        <w:rPr>
          <w:szCs w:val="28"/>
        </w:rPr>
        <w:lastRenderedPageBreak/>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7E65BC1D" w14:textId="77777777" w:rsidR="00BD53B3" w:rsidRPr="000C51D8" w:rsidRDefault="00BD53B3" w:rsidP="00BD53B3">
      <w:pPr>
        <w:widowControl w:val="0"/>
        <w:adjustRightInd w:val="0"/>
        <w:ind w:firstLine="720"/>
        <w:textAlignment w:val="baseline"/>
        <w:rPr>
          <w:szCs w:val="28"/>
        </w:rPr>
      </w:pPr>
      <w:r w:rsidRPr="000C51D8">
        <w:rPr>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1FEEA244" w14:textId="77777777" w:rsidR="00BD53B3" w:rsidRPr="000C51D8" w:rsidRDefault="00BD53B3" w:rsidP="00BD53B3">
      <w:pPr>
        <w:widowControl w:val="0"/>
        <w:adjustRightInd w:val="0"/>
        <w:ind w:firstLine="720"/>
        <w:textAlignment w:val="baseline"/>
        <w:rPr>
          <w:szCs w:val="28"/>
        </w:rPr>
      </w:pPr>
      <w:r w:rsidRPr="000C51D8">
        <w:rPr>
          <w:szCs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 </w:t>
      </w:r>
    </w:p>
    <w:p w14:paraId="20D3DCC0" w14:textId="77777777" w:rsidR="00BD53B3" w:rsidRPr="000C51D8" w:rsidRDefault="00BD53B3" w:rsidP="00BD53B3">
      <w:pPr>
        <w:widowControl w:val="0"/>
        <w:adjustRightInd w:val="0"/>
        <w:ind w:firstLine="720"/>
        <w:textAlignment w:val="baseline"/>
        <w:rPr>
          <w:szCs w:val="28"/>
        </w:rPr>
      </w:pPr>
      <w:r w:rsidRPr="000C51D8">
        <w:rPr>
          <w:szCs w:val="28"/>
        </w:rPr>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7AC8879D" w14:textId="7C5EFA73" w:rsidR="00BD53B3" w:rsidRPr="000C51D8" w:rsidRDefault="00BD53B3" w:rsidP="00BD53B3">
      <w:pPr>
        <w:widowControl w:val="0"/>
        <w:adjustRightInd w:val="0"/>
        <w:ind w:firstLine="720"/>
        <w:textAlignment w:val="baseline"/>
        <w:rPr>
          <w:szCs w:val="28"/>
        </w:rPr>
      </w:pPr>
      <w:r w:rsidRPr="000C51D8">
        <w:rPr>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перегреву или недогреву помещений, и, в конечном итоге, к нарушению прав других потребителей тепловых услуг. 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7A079861" w14:textId="77777777" w:rsidR="00BD53B3" w:rsidRPr="000C51D8" w:rsidRDefault="00BD53B3" w:rsidP="00BD53B3">
      <w:pPr>
        <w:widowControl w:val="0"/>
        <w:adjustRightInd w:val="0"/>
        <w:ind w:firstLine="720"/>
        <w:textAlignment w:val="baseline"/>
        <w:rPr>
          <w:szCs w:val="28"/>
        </w:rPr>
      </w:pPr>
      <w:r w:rsidRPr="000C51D8">
        <w:rPr>
          <w:szCs w:val="28"/>
        </w:rPr>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106DB54E"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общей системы теплоснабжения дома; </w:t>
      </w:r>
    </w:p>
    <w:p w14:paraId="5BD132BF"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общей системы газоснабжения дома, в т.ч. внутридомового газового оборудования, газового ввода; </w:t>
      </w:r>
    </w:p>
    <w:p w14:paraId="0394B92F" w14:textId="77777777" w:rsidR="00BD53B3" w:rsidRPr="000C51D8" w:rsidRDefault="00BD53B3" w:rsidP="00244D86">
      <w:pPr>
        <w:widowControl w:val="0"/>
        <w:numPr>
          <w:ilvl w:val="0"/>
          <w:numId w:val="16"/>
        </w:numPr>
        <w:adjustRightInd w:val="0"/>
        <w:textAlignment w:val="baseline"/>
        <w:rPr>
          <w:szCs w:val="28"/>
        </w:rPr>
      </w:pPr>
      <w:r w:rsidRPr="000C51D8">
        <w:rPr>
          <w:szCs w:val="28"/>
        </w:rPr>
        <w:t xml:space="preserve">системы дымоудаления и подвода воздуха для горения газа. </w:t>
      </w:r>
    </w:p>
    <w:p w14:paraId="7B90F3D9" w14:textId="77777777" w:rsidR="00BD53B3" w:rsidRPr="000C51D8" w:rsidRDefault="00BD53B3" w:rsidP="00BD53B3">
      <w:pPr>
        <w:widowControl w:val="0"/>
        <w:adjustRightInd w:val="0"/>
        <w:ind w:firstLine="720"/>
        <w:textAlignment w:val="baseline"/>
        <w:rPr>
          <w:szCs w:val="28"/>
        </w:rPr>
      </w:pPr>
      <w:r w:rsidRPr="000C51D8">
        <w:rPr>
          <w:szCs w:val="28"/>
        </w:rPr>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w:t>
      </w:r>
      <w:r w:rsidRPr="000C51D8">
        <w:rPr>
          <w:szCs w:val="28"/>
        </w:rPr>
        <w:lastRenderedPageBreak/>
        <w:t xml:space="preserve">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14:paraId="02E7B962" w14:textId="77777777" w:rsidR="00BD53B3" w:rsidRPr="000C51D8" w:rsidRDefault="00BD53B3" w:rsidP="00BD53B3">
      <w:pPr>
        <w:widowControl w:val="0"/>
        <w:adjustRightInd w:val="0"/>
        <w:ind w:firstLine="720"/>
        <w:textAlignment w:val="baseline"/>
        <w:rPr>
          <w:szCs w:val="28"/>
        </w:rPr>
      </w:pPr>
      <w:r w:rsidRPr="000C51D8">
        <w:rPr>
          <w:szCs w:val="28"/>
        </w:rPr>
        <w:t xml:space="preserve">Учитывая вышеизложенное, отказ от централизованного теплоснабжения и переход на поквартирное теплоснабжение возможен при одновременном соблюдении трёх условий: </w:t>
      </w:r>
    </w:p>
    <w:p w14:paraId="0EBF874C"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наличие решения о переводе квартир МКД на индивидуальное теплоснабжение принятого жителями МКД на общедомовом собрании; </w:t>
      </w:r>
    </w:p>
    <w:p w14:paraId="64B625E8"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мероприятие о переводе квартир МКД на индивидуальное теплоснабжение должно быть предусмотрено в утверждённой схеме теплоснабжения; </w:t>
      </w:r>
    </w:p>
    <w:p w14:paraId="3AD92812" w14:textId="77777777" w:rsidR="00BD53B3" w:rsidRPr="000C51D8" w:rsidRDefault="00BD53B3" w:rsidP="00244D86">
      <w:pPr>
        <w:widowControl w:val="0"/>
        <w:numPr>
          <w:ilvl w:val="0"/>
          <w:numId w:val="17"/>
        </w:numPr>
        <w:adjustRightInd w:val="0"/>
        <w:textAlignment w:val="baseline"/>
        <w:rPr>
          <w:szCs w:val="28"/>
        </w:rPr>
      </w:pPr>
      <w:r w:rsidRPr="000C51D8">
        <w:rPr>
          <w:szCs w:val="28"/>
        </w:rPr>
        <w:t xml:space="preserve">наличие технической возможности реализации решения о переводе всех квартир конкретного МКД на индивидуальное теплоснабжение. </w:t>
      </w:r>
    </w:p>
    <w:p w14:paraId="37E31EDE" w14:textId="77777777" w:rsidR="009D05E3" w:rsidRPr="000C51D8" w:rsidRDefault="009D05E3" w:rsidP="0006129B">
      <w:pPr>
        <w:pStyle w:val="Affb"/>
      </w:pPr>
    </w:p>
    <w:p w14:paraId="1F240CCF" w14:textId="77777777" w:rsidR="00EC6C21" w:rsidRPr="000C51D8" w:rsidRDefault="00145BBA" w:rsidP="0006129B">
      <w:pPr>
        <w:pStyle w:val="31"/>
        <w:spacing w:line="240" w:lineRule="auto"/>
        <w:rPr>
          <w:lang w:eastAsia="ar-SA"/>
        </w:rPr>
      </w:pPr>
      <w:bookmarkStart w:id="80" w:name="_Toc144018875"/>
      <w:r w:rsidRPr="000C51D8">
        <w:rPr>
          <w:lang w:eastAsia="ar-SA"/>
        </w:rPr>
        <w:t>5.4 О</w:t>
      </w:r>
      <w:r w:rsidR="005E5DE4" w:rsidRPr="000C51D8">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80"/>
    </w:p>
    <w:p w14:paraId="450C12BA" w14:textId="7E84903F" w:rsidR="004C4B82" w:rsidRPr="000C51D8" w:rsidRDefault="004C4B82" w:rsidP="0006129B">
      <w:pPr>
        <w:pStyle w:val="Affb"/>
      </w:pPr>
      <w:r w:rsidRPr="000C51D8">
        <w:t xml:space="preserve">Сведения о величине потребления тепловой энергии в расчетных элементах территориального деления за отопительный </w:t>
      </w:r>
      <w:r w:rsidR="009C38E7" w:rsidRPr="000C51D8">
        <w:t xml:space="preserve">период </w:t>
      </w:r>
      <w:r w:rsidRPr="000C51D8">
        <w:t xml:space="preserve">и за </w:t>
      </w:r>
      <w:r w:rsidR="009C38E7" w:rsidRPr="000C51D8">
        <w:t xml:space="preserve">год </w:t>
      </w:r>
      <w:r w:rsidRPr="000C51D8">
        <w:t xml:space="preserve">в целом приведены в таблице </w:t>
      </w:r>
      <w:r w:rsidR="000608B8" w:rsidRPr="000C51D8">
        <w:t>18</w:t>
      </w:r>
      <w:r w:rsidRPr="000C51D8">
        <w:t>.</w:t>
      </w:r>
    </w:p>
    <w:p w14:paraId="7B3745E1" w14:textId="77777777" w:rsidR="00F4199A" w:rsidRPr="000C51D8" w:rsidRDefault="00F4199A" w:rsidP="0006129B">
      <w:pPr>
        <w:pStyle w:val="Affb"/>
      </w:pPr>
    </w:p>
    <w:p w14:paraId="1280C08D" w14:textId="70349D82" w:rsidR="004C4B82" w:rsidRPr="000C51D8" w:rsidRDefault="004C4B82" w:rsidP="0006129B">
      <w:pPr>
        <w:pStyle w:val="aff9"/>
        <w:spacing w:line="240" w:lineRule="auto"/>
      </w:pPr>
      <w:r w:rsidRPr="000C51D8">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18</w:t>
      </w:r>
      <w:r w:rsidR="008A3CE6" w:rsidRPr="000C51D8">
        <w:fldChar w:fldCharType="end"/>
      </w:r>
      <w:r w:rsidRPr="000C51D8">
        <w:t xml:space="preserve"> - Потребление тепловой энергии по источникам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2713"/>
        <w:gridCol w:w="1131"/>
        <w:gridCol w:w="1760"/>
        <w:gridCol w:w="1180"/>
        <w:gridCol w:w="1180"/>
        <w:gridCol w:w="1512"/>
      </w:tblGrid>
      <w:tr w:rsidR="000C51D8" w:rsidRPr="000C51D8" w14:paraId="7895255E" w14:textId="77777777" w:rsidTr="00CA1621">
        <w:trPr>
          <w:cantSplit/>
          <w:trHeight w:val="20"/>
          <w:tblHeader/>
        </w:trPr>
        <w:tc>
          <w:tcPr>
            <w:tcW w:w="326" w:type="pct"/>
            <w:shd w:val="clear" w:color="auto" w:fill="auto"/>
            <w:noWrap/>
            <w:vAlign w:val="center"/>
            <w:hideMark/>
          </w:tcPr>
          <w:p w14:paraId="7067A5C8" w14:textId="77777777" w:rsidR="001605C0" w:rsidRPr="000C51D8" w:rsidRDefault="001605C0" w:rsidP="001605C0">
            <w:pPr>
              <w:jc w:val="center"/>
              <w:rPr>
                <w:sz w:val="22"/>
                <w:szCs w:val="22"/>
              </w:rPr>
            </w:pPr>
            <w:r w:rsidRPr="000C51D8">
              <w:rPr>
                <w:sz w:val="22"/>
                <w:szCs w:val="22"/>
              </w:rPr>
              <w:t>№ п/п</w:t>
            </w:r>
          </w:p>
        </w:tc>
        <w:tc>
          <w:tcPr>
            <w:tcW w:w="1338" w:type="pct"/>
            <w:shd w:val="clear" w:color="auto" w:fill="auto"/>
            <w:vAlign w:val="center"/>
            <w:hideMark/>
          </w:tcPr>
          <w:p w14:paraId="534FCB36" w14:textId="77777777" w:rsidR="001605C0" w:rsidRPr="000C51D8" w:rsidRDefault="001605C0" w:rsidP="001605C0">
            <w:pPr>
              <w:jc w:val="center"/>
              <w:rPr>
                <w:sz w:val="22"/>
                <w:szCs w:val="22"/>
              </w:rPr>
            </w:pPr>
            <w:r w:rsidRPr="000C51D8">
              <w:rPr>
                <w:sz w:val="22"/>
                <w:szCs w:val="22"/>
              </w:rPr>
              <w:t>Наименование потребителей</w:t>
            </w:r>
          </w:p>
        </w:tc>
        <w:tc>
          <w:tcPr>
            <w:tcW w:w="558" w:type="pct"/>
            <w:vAlign w:val="center"/>
          </w:tcPr>
          <w:p w14:paraId="3733C3A4" w14:textId="77777777" w:rsidR="001605C0" w:rsidRPr="000C51D8" w:rsidRDefault="001605C0" w:rsidP="001605C0">
            <w:pPr>
              <w:jc w:val="center"/>
              <w:rPr>
                <w:sz w:val="22"/>
                <w:szCs w:val="22"/>
              </w:rPr>
            </w:pPr>
            <w:r w:rsidRPr="000C51D8">
              <w:rPr>
                <w:sz w:val="22"/>
                <w:szCs w:val="22"/>
              </w:rPr>
              <w:t>Выработка тепловой энергии</w:t>
            </w:r>
            <w:r w:rsidRPr="000C51D8">
              <w:rPr>
                <w:bCs/>
                <w:sz w:val="22"/>
                <w:szCs w:val="22"/>
              </w:rPr>
              <w:t>,</w:t>
            </w:r>
            <w:r w:rsidRPr="000C51D8">
              <w:rPr>
                <w:sz w:val="22"/>
                <w:szCs w:val="22"/>
              </w:rPr>
              <w:t xml:space="preserve"> </w:t>
            </w:r>
            <w:r w:rsidRPr="000C51D8">
              <w:rPr>
                <w:bCs/>
                <w:sz w:val="22"/>
                <w:szCs w:val="22"/>
              </w:rPr>
              <w:t>Гк</w:t>
            </w:r>
            <w:r w:rsidRPr="000C51D8">
              <w:rPr>
                <w:bCs/>
                <w:spacing w:val="-1"/>
                <w:sz w:val="22"/>
                <w:szCs w:val="22"/>
              </w:rPr>
              <w:t>а</w:t>
            </w:r>
            <w:r w:rsidRPr="000C51D8">
              <w:rPr>
                <w:bCs/>
                <w:sz w:val="22"/>
                <w:szCs w:val="22"/>
              </w:rPr>
              <w:t>л</w:t>
            </w:r>
          </w:p>
        </w:tc>
        <w:tc>
          <w:tcPr>
            <w:tcW w:w="868" w:type="pct"/>
            <w:vAlign w:val="center"/>
          </w:tcPr>
          <w:p w14:paraId="0D655DC0" w14:textId="4FC50B84" w:rsidR="001605C0" w:rsidRPr="000C51D8" w:rsidRDefault="001605C0" w:rsidP="001605C0">
            <w:pPr>
              <w:jc w:val="center"/>
              <w:rPr>
                <w:bCs/>
                <w:sz w:val="22"/>
                <w:szCs w:val="22"/>
              </w:rPr>
            </w:pPr>
            <w:r w:rsidRPr="000C51D8">
              <w:rPr>
                <w:sz w:val="22"/>
                <w:szCs w:val="22"/>
              </w:rPr>
              <w:t>Собственные нужды, Гкал</w:t>
            </w:r>
          </w:p>
        </w:tc>
        <w:tc>
          <w:tcPr>
            <w:tcW w:w="582" w:type="pct"/>
            <w:vAlign w:val="center"/>
          </w:tcPr>
          <w:p w14:paraId="5D88FCA1" w14:textId="5557B014" w:rsidR="001605C0" w:rsidRPr="000C51D8" w:rsidRDefault="001605C0" w:rsidP="001605C0">
            <w:pPr>
              <w:rPr>
                <w:bCs/>
                <w:sz w:val="22"/>
                <w:szCs w:val="22"/>
              </w:rPr>
            </w:pPr>
            <w:r w:rsidRPr="000C51D8">
              <w:rPr>
                <w:sz w:val="22"/>
                <w:szCs w:val="22"/>
              </w:rPr>
              <w:t>Потери в тепловой сети, Гкал</w:t>
            </w:r>
          </w:p>
        </w:tc>
        <w:tc>
          <w:tcPr>
            <w:tcW w:w="582" w:type="pct"/>
          </w:tcPr>
          <w:p w14:paraId="2A6560DC" w14:textId="091DF692" w:rsidR="001605C0" w:rsidRPr="000C51D8" w:rsidRDefault="001605C0" w:rsidP="001605C0">
            <w:pPr>
              <w:rPr>
                <w:bCs/>
                <w:sz w:val="22"/>
                <w:szCs w:val="22"/>
              </w:rPr>
            </w:pPr>
            <w:r w:rsidRPr="000C51D8">
              <w:rPr>
                <w:bCs/>
                <w:sz w:val="22"/>
                <w:szCs w:val="22"/>
              </w:rPr>
              <w:t>Полезн</w:t>
            </w:r>
            <w:r w:rsidRPr="000C51D8">
              <w:rPr>
                <w:bCs/>
                <w:spacing w:val="-2"/>
                <w:sz w:val="22"/>
                <w:szCs w:val="22"/>
              </w:rPr>
              <w:t>ы</w:t>
            </w:r>
            <w:r w:rsidRPr="000C51D8">
              <w:rPr>
                <w:bCs/>
                <w:sz w:val="22"/>
                <w:szCs w:val="22"/>
              </w:rPr>
              <w:t>й</w:t>
            </w:r>
            <w:r w:rsidRPr="000C51D8">
              <w:rPr>
                <w:sz w:val="22"/>
                <w:szCs w:val="22"/>
              </w:rPr>
              <w:t xml:space="preserve"> </w:t>
            </w:r>
            <w:r w:rsidRPr="000C51D8">
              <w:rPr>
                <w:bCs/>
                <w:sz w:val="22"/>
                <w:szCs w:val="22"/>
              </w:rPr>
              <w:t>от пуск</w:t>
            </w:r>
            <w:r w:rsidRPr="000C51D8">
              <w:rPr>
                <w:spacing w:val="-2"/>
                <w:sz w:val="22"/>
                <w:szCs w:val="22"/>
              </w:rPr>
              <w:t xml:space="preserve"> </w:t>
            </w:r>
            <w:r w:rsidRPr="000C51D8">
              <w:rPr>
                <w:bCs/>
                <w:sz w:val="22"/>
                <w:szCs w:val="22"/>
              </w:rPr>
              <w:t>в</w:t>
            </w:r>
            <w:r w:rsidRPr="000C51D8">
              <w:rPr>
                <w:sz w:val="22"/>
                <w:szCs w:val="22"/>
              </w:rPr>
              <w:t xml:space="preserve"> </w:t>
            </w:r>
            <w:r w:rsidRPr="000C51D8">
              <w:rPr>
                <w:bCs/>
                <w:sz w:val="22"/>
                <w:szCs w:val="22"/>
              </w:rPr>
              <w:t>г</w:t>
            </w:r>
            <w:r w:rsidRPr="000C51D8">
              <w:rPr>
                <w:bCs/>
                <w:spacing w:val="-1"/>
                <w:sz w:val="22"/>
                <w:szCs w:val="22"/>
              </w:rPr>
              <w:t>о</w:t>
            </w:r>
            <w:r w:rsidRPr="000C51D8">
              <w:rPr>
                <w:bCs/>
                <w:sz w:val="22"/>
                <w:szCs w:val="22"/>
              </w:rPr>
              <w:t>д, Гк</w:t>
            </w:r>
            <w:r w:rsidRPr="000C51D8">
              <w:rPr>
                <w:bCs/>
                <w:spacing w:val="-1"/>
                <w:sz w:val="22"/>
                <w:szCs w:val="22"/>
              </w:rPr>
              <w:t>а</w:t>
            </w:r>
            <w:r w:rsidRPr="000C51D8">
              <w:rPr>
                <w:bCs/>
                <w:sz w:val="22"/>
                <w:szCs w:val="22"/>
              </w:rPr>
              <w:t>л</w:t>
            </w:r>
          </w:p>
        </w:tc>
        <w:tc>
          <w:tcPr>
            <w:tcW w:w="746" w:type="pct"/>
            <w:shd w:val="clear" w:color="auto" w:fill="auto"/>
            <w:vAlign w:val="center"/>
            <w:hideMark/>
          </w:tcPr>
          <w:p w14:paraId="04CA49CC" w14:textId="6010C8AC" w:rsidR="001605C0" w:rsidRPr="000C51D8" w:rsidRDefault="001605C0" w:rsidP="001605C0">
            <w:pPr>
              <w:jc w:val="center"/>
              <w:rPr>
                <w:sz w:val="22"/>
                <w:szCs w:val="22"/>
              </w:rPr>
            </w:pPr>
            <w:r w:rsidRPr="000C51D8">
              <w:rPr>
                <w:bCs/>
                <w:sz w:val="22"/>
                <w:szCs w:val="22"/>
              </w:rPr>
              <w:t>Полезн</w:t>
            </w:r>
            <w:r w:rsidRPr="000C51D8">
              <w:rPr>
                <w:bCs/>
                <w:spacing w:val="-2"/>
                <w:sz w:val="22"/>
                <w:szCs w:val="22"/>
              </w:rPr>
              <w:t>ы</w:t>
            </w:r>
            <w:r w:rsidRPr="000C51D8">
              <w:rPr>
                <w:bCs/>
                <w:sz w:val="22"/>
                <w:szCs w:val="22"/>
              </w:rPr>
              <w:t>й</w:t>
            </w:r>
            <w:r w:rsidRPr="000C51D8">
              <w:rPr>
                <w:sz w:val="22"/>
                <w:szCs w:val="22"/>
              </w:rPr>
              <w:t xml:space="preserve"> </w:t>
            </w:r>
            <w:r w:rsidRPr="000C51D8">
              <w:rPr>
                <w:bCs/>
                <w:sz w:val="22"/>
                <w:szCs w:val="22"/>
              </w:rPr>
              <w:t>от пуск</w:t>
            </w:r>
            <w:r w:rsidRPr="000C51D8">
              <w:rPr>
                <w:spacing w:val="-2"/>
                <w:sz w:val="22"/>
                <w:szCs w:val="22"/>
              </w:rPr>
              <w:t xml:space="preserve"> </w:t>
            </w:r>
            <w:r w:rsidRPr="000C51D8">
              <w:rPr>
                <w:bCs/>
                <w:sz w:val="22"/>
                <w:szCs w:val="22"/>
              </w:rPr>
              <w:t>в</w:t>
            </w:r>
            <w:r w:rsidRPr="000C51D8">
              <w:rPr>
                <w:sz w:val="22"/>
                <w:szCs w:val="22"/>
              </w:rPr>
              <w:t xml:space="preserve"> </w:t>
            </w:r>
            <w:r w:rsidRPr="000C51D8">
              <w:rPr>
                <w:bCs/>
                <w:sz w:val="22"/>
                <w:szCs w:val="22"/>
              </w:rPr>
              <w:t>неотопительный период, Гк</w:t>
            </w:r>
            <w:r w:rsidRPr="000C51D8">
              <w:rPr>
                <w:bCs/>
                <w:spacing w:val="-1"/>
                <w:sz w:val="22"/>
                <w:szCs w:val="22"/>
              </w:rPr>
              <w:t>а</w:t>
            </w:r>
            <w:r w:rsidRPr="000C51D8">
              <w:rPr>
                <w:bCs/>
                <w:sz w:val="22"/>
                <w:szCs w:val="22"/>
              </w:rPr>
              <w:t>л</w:t>
            </w:r>
          </w:p>
        </w:tc>
      </w:tr>
      <w:tr w:rsidR="000C51D8" w:rsidRPr="000C51D8" w14:paraId="7454D397" w14:textId="77777777" w:rsidTr="001605C0">
        <w:trPr>
          <w:cantSplit/>
          <w:trHeight w:val="20"/>
        </w:trPr>
        <w:tc>
          <w:tcPr>
            <w:tcW w:w="326" w:type="pct"/>
            <w:shd w:val="clear" w:color="auto" w:fill="auto"/>
            <w:vAlign w:val="center"/>
          </w:tcPr>
          <w:p w14:paraId="176AD994" w14:textId="6CB3681B" w:rsidR="001605C0" w:rsidRPr="000C51D8" w:rsidRDefault="001605C0" w:rsidP="001605C0">
            <w:pPr>
              <w:pStyle w:val="ab"/>
              <w:jc w:val="center"/>
              <w:rPr>
                <w:sz w:val="22"/>
                <w:szCs w:val="22"/>
              </w:rPr>
            </w:pPr>
            <w:r w:rsidRPr="000C51D8">
              <w:rPr>
                <w:sz w:val="22"/>
                <w:szCs w:val="22"/>
              </w:rPr>
              <w:t>1</w:t>
            </w:r>
          </w:p>
        </w:tc>
        <w:tc>
          <w:tcPr>
            <w:tcW w:w="1338" w:type="pct"/>
            <w:shd w:val="clear" w:color="auto" w:fill="auto"/>
            <w:noWrap/>
            <w:vAlign w:val="center"/>
          </w:tcPr>
          <w:p w14:paraId="7929AEBF" w14:textId="3FD09685" w:rsidR="001605C0" w:rsidRPr="000C51D8" w:rsidRDefault="001605C0" w:rsidP="001605C0">
            <w:pPr>
              <w:jc w:val="center"/>
              <w:rPr>
                <w:sz w:val="22"/>
                <w:szCs w:val="22"/>
              </w:rPr>
            </w:pPr>
            <w:r w:rsidRPr="000C51D8">
              <w:rPr>
                <w:sz w:val="22"/>
                <w:szCs w:val="22"/>
              </w:rPr>
              <w:t>Котельная «Центральная»</w:t>
            </w:r>
          </w:p>
        </w:tc>
        <w:tc>
          <w:tcPr>
            <w:tcW w:w="558" w:type="pct"/>
            <w:shd w:val="clear" w:color="auto" w:fill="auto"/>
            <w:vAlign w:val="center"/>
          </w:tcPr>
          <w:p w14:paraId="4F21C721" w14:textId="555213AC" w:rsidR="001605C0" w:rsidRPr="000C51D8" w:rsidRDefault="001605C0" w:rsidP="001605C0">
            <w:pPr>
              <w:jc w:val="center"/>
              <w:rPr>
                <w:sz w:val="22"/>
                <w:szCs w:val="22"/>
              </w:rPr>
            </w:pPr>
            <w:r w:rsidRPr="000C51D8">
              <w:rPr>
                <w:sz w:val="22"/>
                <w:szCs w:val="22"/>
              </w:rPr>
              <w:t>4796,1</w:t>
            </w:r>
          </w:p>
        </w:tc>
        <w:tc>
          <w:tcPr>
            <w:tcW w:w="868" w:type="pct"/>
            <w:shd w:val="clear" w:color="auto" w:fill="auto"/>
            <w:vAlign w:val="center"/>
          </w:tcPr>
          <w:p w14:paraId="1DAEA647" w14:textId="7550D8B8" w:rsidR="001605C0" w:rsidRPr="000C51D8" w:rsidRDefault="001605C0" w:rsidP="001605C0">
            <w:pPr>
              <w:jc w:val="center"/>
              <w:rPr>
                <w:sz w:val="22"/>
                <w:szCs w:val="22"/>
              </w:rPr>
            </w:pPr>
            <w:r w:rsidRPr="000C51D8">
              <w:rPr>
                <w:sz w:val="22"/>
                <w:szCs w:val="22"/>
              </w:rPr>
              <w:t>127,2</w:t>
            </w:r>
          </w:p>
        </w:tc>
        <w:tc>
          <w:tcPr>
            <w:tcW w:w="582" w:type="pct"/>
            <w:vAlign w:val="center"/>
          </w:tcPr>
          <w:p w14:paraId="0D0441C2" w14:textId="3997061A" w:rsidR="001605C0" w:rsidRPr="000C51D8" w:rsidRDefault="001605C0" w:rsidP="001605C0">
            <w:pPr>
              <w:jc w:val="center"/>
              <w:rPr>
                <w:sz w:val="22"/>
                <w:szCs w:val="22"/>
              </w:rPr>
            </w:pPr>
            <w:r w:rsidRPr="000C51D8">
              <w:rPr>
                <w:sz w:val="22"/>
                <w:szCs w:val="22"/>
              </w:rPr>
              <w:t>836,7</w:t>
            </w:r>
          </w:p>
        </w:tc>
        <w:tc>
          <w:tcPr>
            <w:tcW w:w="582" w:type="pct"/>
            <w:shd w:val="clear" w:color="auto" w:fill="auto"/>
            <w:vAlign w:val="center"/>
          </w:tcPr>
          <w:p w14:paraId="3C7C54F9" w14:textId="1C63A863" w:rsidR="001605C0" w:rsidRPr="000C51D8" w:rsidRDefault="001605C0" w:rsidP="001605C0">
            <w:pPr>
              <w:jc w:val="center"/>
              <w:rPr>
                <w:sz w:val="22"/>
                <w:szCs w:val="22"/>
              </w:rPr>
            </w:pPr>
            <w:r w:rsidRPr="000C51D8">
              <w:rPr>
                <w:sz w:val="22"/>
                <w:szCs w:val="22"/>
              </w:rPr>
              <w:t>3832,2</w:t>
            </w:r>
          </w:p>
        </w:tc>
        <w:tc>
          <w:tcPr>
            <w:tcW w:w="746" w:type="pct"/>
            <w:shd w:val="clear" w:color="auto" w:fill="auto"/>
            <w:noWrap/>
            <w:vAlign w:val="center"/>
          </w:tcPr>
          <w:p w14:paraId="502DBC32" w14:textId="3F6AF158" w:rsidR="001605C0" w:rsidRPr="000C51D8" w:rsidRDefault="001605C0" w:rsidP="001605C0">
            <w:pPr>
              <w:jc w:val="center"/>
              <w:rPr>
                <w:sz w:val="22"/>
                <w:szCs w:val="22"/>
              </w:rPr>
            </w:pPr>
            <w:r w:rsidRPr="000C51D8">
              <w:rPr>
                <w:sz w:val="22"/>
                <w:szCs w:val="22"/>
              </w:rPr>
              <w:t>3832,2</w:t>
            </w:r>
          </w:p>
        </w:tc>
      </w:tr>
      <w:tr w:rsidR="000C51D8" w:rsidRPr="000C51D8" w14:paraId="65C6D748" w14:textId="77777777" w:rsidTr="001605C0">
        <w:trPr>
          <w:cantSplit/>
          <w:trHeight w:val="20"/>
        </w:trPr>
        <w:tc>
          <w:tcPr>
            <w:tcW w:w="326" w:type="pct"/>
            <w:shd w:val="clear" w:color="auto" w:fill="auto"/>
            <w:vAlign w:val="center"/>
          </w:tcPr>
          <w:p w14:paraId="75463BFE" w14:textId="056D39C6" w:rsidR="001605C0" w:rsidRPr="000C51D8" w:rsidRDefault="001605C0" w:rsidP="001605C0">
            <w:pPr>
              <w:pStyle w:val="ab"/>
              <w:jc w:val="center"/>
              <w:rPr>
                <w:sz w:val="22"/>
                <w:szCs w:val="22"/>
              </w:rPr>
            </w:pPr>
            <w:r w:rsidRPr="000C51D8">
              <w:rPr>
                <w:sz w:val="22"/>
                <w:szCs w:val="22"/>
              </w:rPr>
              <w:t>2</w:t>
            </w:r>
          </w:p>
        </w:tc>
        <w:tc>
          <w:tcPr>
            <w:tcW w:w="1338" w:type="pct"/>
            <w:shd w:val="clear" w:color="auto" w:fill="auto"/>
            <w:noWrap/>
            <w:vAlign w:val="center"/>
          </w:tcPr>
          <w:p w14:paraId="22786E18" w14:textId="11BFD082" w:rsidR="001605C0" w:rsidRPr="000C51D8" w:rsidRDefault="00EE2473" w:rsidP="001605C0">
            <w:pPr>
              <w:jc w:val="center"/>
              <w:rPr>
                <w:sz w:val="22"/>
                <w:szCs w:val="22"/>
              </w:rPr>
            </w:pPr>
            <w:r w:rsidRPr="000C51D8">
              <w:rPr>
                <w:sz w:val="22"/>
                <w:szCs w:val="22"/>
              </w:rPr>
              <w:t>Котельная «Школа»</w:t>
            </w:r>
          </w:p>
        </w:tc>
        <w:tc>
          <w:tcPr>
            <w:tcW w:w="558" w:type="pct"/>
            <w:shd w:val="clear" w:color="auto" w:fill="auto"/>
            <w:vAlign w:val="center"/>
          </w:tcPr>
          <w:p w14:paraId="01245B13" w14:textId="65A3453C" w:rsidR="001605C0" w:rsidRPr="000C51D8" w:rsidRDefault="001605C0" w:rsidP="001605C0">
            <w:pPr>
              <w:jc w:val="center"/>
              <w:rPr>
                <w:sz w:val="22"/>
                <w:szCs w:val="22"/>
              </w:rPr>
            </w:pPr>
            <w:r w:rsidRPr="000C51D8">
              <w:rPr>
                <w:sz w:val="22"/>
                <w:szCs w:val="22"/>
              </w:rPr>
              <w:t>2278,9</w:t>
            </w:r>
          </w:p>
        </w:tc>
        <w:tc>
          <w:tcPr>
            <w:tcW w:w="868" w:type="pct"/>
            <w:shd w:val="clear" w:color="auto" w:fill="auto"/>
            <w:vAlign w:val="center"/>
          </w:tcPr>
          <w:p w14:paraId="60CAC3D5" w14:textId="06D210D5" w:rsidR="001605C0" w:rsidRPr="000C51D8" w:rsidRDefault="001605C0" w:rsidP="001605C0">
            <w:pPr>
              <w:jc w:val="center"/>
              <w:rPr>
                <w:sz w:val="22"/>
                <w:szCs w:val="22"/>
              </w:rPr>
            </w:pPr>
            <w:r w:rsidRPr="000C51D8">
              <w:rPr>
                <w:sz w:val="22"/>
                <w:szCs w:val="22"/>
              </w:rPr>
              <w:t>60,4</w:t>
            </w:r>
          </w:p>
        </w:tc>
        <w:tc>
          <w:tcPr>
            <w:tcW w:w="582" w:type="pct"/>
            <w:vAlign w:val="center"/>
          </w:tcPr>
          <w:p w14:paraId="0806FB48" w14:textId="43DC7227" w:rsidR="001605C0" w:rsidRPr="000C51D8" w:rsidRDefault="001605C0" w:rsidP="001605C0">
            <w:pPr>
              <w:jc w:val="center"/>
              <w:rPr>
                <w:sz w:val="22"/>
                <w:szCs w:val="22"/>
              </w:rPr>
            </w:pPr>
            <w:r w:rsidRPr="000C51D8">
              <w:rPr>
                <w:sz w:val="22"/>
                <w:szCs w:val="22"/>
              </w:rPr>
              <w:t>397,6</w:t>
            </w:r>
          </w:p>
        </w:tc>
        <w:tc>
          <w:tcPr>
            <w:tcW w:w="582" w:type="pct"/>
            <w:shd w:val="clear" w:color="auto" w:fill="auto"/>
            <w:vAlign w:val="center"/>
          </w:tcPr>
          <w:p w14:paraId="61B3D0D7" w14:textId="4C3E7903" w:rsidR="001605C0" w:rsidRPr="000C51D8" w:rsidRDefault="001605C0" w:rsidP="001605C0">
            <w:pPr>
              <w:jc w:val="center"/>
              <w:rPr>
                <w:sz w:val="22"/>
                <w:szCs w:val="22"/>
              </w:rPr>
            </w:pPr>
            <w:r w:rsidRPr="000C51D8">
              <w:rPr>
                <w:sz w:val="22"/>
                <w:szCs w:val="22"/>
              </w:rPr>
              <w:t>1820,9</w:t>
            </w:r>
          </w:p>
        </w:tc>
        <w:tc>
          <w:tcPr>
            <w:tcW w:w="746" w:type="pct"/>
            <w:shd w:val="clear" w:color="auto" w:fill="auto"/>
            <w:noWrap/>
            <w:vAlign w:val="center"/>
          </w:tcPr>
          <w:p w14:paraId="5DC7A582" w14:textId="2C6CD099" w:rsidR="001605C0" w:rsidRPr="000C51D8" w:rsidRDefault="001605C0" w:rsidP="001605C0">
            <w:pPr>
              <w:jc w:val="center"/>
              <w:rPr>
                <w:sz w:val="22"/>
                <w:szCs w:val="22"/>
              </w:rPr>
            </w:pPr>
            <w:r w:rsidRPr="000C51D8">
              <w:rPr>
                <w:sz w:val="22"/>
                <w:szCs w:val="22"/>
              </w:rPr>
              <w:t>1820,9</w:t>
            </w:r>
          </w:p>
        </w:tc>
      </w:tr>
      <w:tr w:rsidR="000C51D8" w:rsidRPr="000C51D8" w14:paraId="12EAA292" w14:textId="77777777" w:rsidTr="001605C0">
        <w:trPr>
          <w:cantSplit/>
          <w:trHeight w:val="20"/>
        </w:trPr>
        <w:tc>
          <w:tcPr>
            <w:tcW w:w="326" w:type="pct"/>
            <w:shd w:val="clear" w:color="auto" w:fill="auto"/>
            <w:vAlign w:val="center"/>
          </w:tcPr>
          <w:p w14:paraId="183DE1D7" w14:textId="65872007" w:rsidR="001605C0" w:rsidRPr="000C51D8" w:rsidRDefault="001605C0" w:rsidP="001605C0">
            <w:pPr>
              <w:pStyle w:val="ab"/>
              <w:jc w:val="center"/>
              <w:rPr>
                <w:sz w:val="22"/>
                <w:szCs w:val="22"/>
              </w:rPr>
            </w:pPr>
            <w:r w:rsidRPr="000C51D8">
              <w:rPr>
                <w:sz w:val="22"/>
                <w:szCs w:val="22"/>
              </w:rPr>
              <w:t>3</w:t>
            </w:r>
          </w:p>
        </w:tc>
        <w:tc>
          <w:tcPr>
            <w:tcW w:w="1338" w:type="pct"/>
            <w:shd w:val="clear" w:color="auto" w:fill="auto"/>
            <w:noWrap/>
            <w:vAlign w:val="center"/>
          </w:tcPr>
          <w:p w14:paraId="190DB22D" w14:textId="2D1022A2" w:rsidR="001605C0" w:rsidRPr="000C51D8" w:rsidRDefault="001605C0" w:rsidP="001605C0">
            <w:pPr>
              <w:jc w:val="center"/>
              <w:rPr>
                <w:sz w:val="22"/>
                <w:szCs w:val="22"/>
              </w:rPr>
            </w:pPr>
            <w:r w:rsidRPr="000C51D8">
              <w:rPr>
                <w:sz w:val="22"/>
                <w:szCs w:val="22"/>
              </w:rPr>
              <w:t>Котельная «ПМК»</w:t>
            </w:r>
          </w:p>
        </w:tc>
        <w:tc>
          <w:tcPr>
            <w:tcW w:w="558" w:type="pct"/>
            <w:shd w:val="clear" w:color="auto" w:fill="auto"/>
            <w:vAlign w:val="center"/>
          </w:tcPr>
          <w:p w14:paraId="3D791D3F" w14:textId="20B6062B" w:rsidR="001605C0" w:rsidRPr="000C51D8" w:rsidRDefault="001605C0" w:rsidP="001605C0">
            <w:pPr>
              <w:jc w:val="center"/>
              <w:rPr>
                <w:sz w:val="22"/>
                <w:szCs w:val="22"/>
              </w:rPr>
            </w:pPr>
            <w:r w:rsidRPr="000C51D8">
              <w:rPr>
                <w:sz w:val="22"/>
                <w:szCs w:val="22"/>
              </w:rPr>
              <w:t>806,0</w:t>
            </w:r>
          </w:p>
        </w:tc>
        <w:tc>
          <w:tcPr>
            <w:tcW w:w="868" w:type="pct"/>
            <w:shd w:val="clear" w:color="auto" w:fill="auto"/>
            <w:vAlign w:val="center"/>
          </w:tcPr>
          <w:p w14:paraId="141D0878" w14:textId="56319CDA" w:rsidR="001605C0" w:rsidRPr="000C51D8" w:rsidRDefault="001605C0" w:rsidP="001605C0">
            <w:pPr>
              <w:jc w:val="center"/>
              <w:rPr>
                <w:sz w:val="22"/>
                <w:szCs w:val="22"/>
              </w:rPr>
            </w:pPr>
            <w:r w:rsidRPr="000C51D8">
              <w:rPr>
                <w:sz w:val="22"/>
                <w:szCs w:val="22"/>
              </w:rPr>
              <w:t>21,4</w:t>
            </w:r>
          </w:p>
        </w:tc>
        <w:tc>
          <w:tcPr>
            <w:tcW w:w="582" w:type="pct"/>
            <w:vAlign w:val="center"/>
          </w:tcPr>
          <w:p w14:paraId="29C90BBB" w14:textId="485B49C3" w:rsidR="001605C0" w:rsidRPr="000C51D8" w:rsidRDefault="001605C0" w:rsidP="001605C0">
            <w:pPr>
              <w:jc w:val="center"/>
              <w:rPr>
                <w:sz w:val="22"/>
                <w:szCs w:val="22"/>
              </w:rPr>
            </w:pPr>
            <w:r w:rsidRPr="000C51D8">
              <w:rPr>
                <w:sz w:val="22"/>
                <w:szCs w:val="22"/>
              </w:rPr>
              <w:t>140,6</w:t>
            </w:r>
          </w:p>
        </w:tc>
        <w:tc>
          <w:tcPr>
            <w:tcW w:w="582" w:type="pct"/>
            <w:shd w:val="clear" w:color="auto" w:fill="auto"/>
            <w:vAlign w:val="center"/>
          </w:tcPr>
          <w:p w14:paraId="55528A5D" w14:textId="658FAA27" w:rsidR="001605C0" w:rsidRPr="000C51D8" w:rsidRDefault="001605C0" w:rsidP="001605C0">
            <w:pPr>
              <w:jc w:val="center"/>
              <w:rPr>
                <w:sz w:val="22"/>
                <w:szCs w:val="22"/>
              </w:rPr>
            </w:pPr>
            <w:r w:rsidRPr="000C51D8">
              <w:rPr>
                <w:sz w:val="22"/>
                <w:szCs w:val="22"/>
              </w:rPr>
              <w:t>644,0</w:t>
            </w:r>
          </w:p>
        </w:tc>
        <w:tc>
          <w:tcPr>
            <w:tcW w:w="746" w:type="pct"/>
            <w:shd w:val="clear" w:color="auto" w:fill="auto"/>
            <w:noWrap/>
            <w:vAlign w:val="center"/>
          </w:tcPr>
          <w:p w14:paraId="38DA9293" w14:textId="610183CE" w:rsidR="001605C0" w:rsidRPr="000C51D8" w:rsidRDefault="001605C0" w:rsidP="001605C0">
            <w:pPr>
              <w:jc w:val="center"/>
              <w:rPr>
                <w:sz w:val="22"/>
                <w:szCs w:val="22"/>
              </w:rPr>
            </w:pPr>
            <w:r w:rsidRPr="000C51D8">
              <w:rPr>
                <w:sz w:val="22"/>
                <w:szCs w:val="22"/>
              </w:rPr>
              <w:t>644,0</w:t>
            </w:r>
          </w:p>
        </w:tc>
      </w:tr>
      <w:tr w:rsidR="000C51D8" w:rsidRPr="000C51D8" w14:paraId="44654BEF" w14:textId="77777777" w:rsidTr="001605C0">
        <w:trPr>
          <w:cantSplit/>
          <w:trHeight w:val="20"/>
        </w:trPr>
        <w:tc>
          <w:tcPr>
            <w:tcW w:w="326" w:type="pct"/>
            <w:shd w:val="clear" w:color="auto" w:fill="auto"/>
            <w:vAlign w:val="center"/>
          </w:tcPr>
          <w:p w14:paraId="20DB25E4" w14:textId="7D1EDE58" w:rsidR="001605C0" w:rsidRPr="000C51D8" w:rsidRDefault="001605C0" w:rsidP="001605C0">
            <w:pPr>
              <w:pStyle w:val="ab"/>
              <w:jc w:val="center"/>
              <w:rPr>
                <w:sz w:val="22"/>
                <w:szCs w:val="22"/>
              </w:rPr>
            </w:pPr>
            <w:r w:rsidRPr="000C51D8">
              <w:rPr>
                <w:sz w:val="22"/>
                <w:szCs w:val="22"/>
              </w:rPr>
              <w:t>4</w:t>
            </w:r>
          </w:p>
        </w:tc>
        <w:tc>
          <w:tcPr>
            <w:tcW w:w="1338" w:type="pct"/>
            <w:shd w:val="clear" w:color="auto" w:fill="auto"/>
            <w:noWrap/>
            <w:vAlign w:val="center"/>
          </w:tcPr>
          <w:p w14:paraId="1249614A" w14:textId="7C39B1C6" w:rsidR="001605C0" w:rsidRPr="000C51D8" w:rsidRDefault="001605C0" w:rsidP="001605C0">
            <w:pPr>
              <w:jc w:val="center"/>
              <w:rPr>
                <w:sz w:val="22"/>
                <w:szCs w:val="22"/>
              </w:rPr>
            </w:pPr>
            <w:r w:rsidRPr="000C51D8">
              <w:rPr>
                <w:sz w:val="22"/>
                <w:szCs w:val="22"/>
              </w:rPr>
              <w:t>Котельная «ЛМС»</w:t>
            </w:r>
          </w:p>
        </w:tc>
        <w:tc>
          <w:tcPr>
            <w:tcW w:w="558" w:type="pct"/>
            <w:shd w:val="clear" w:color="auto" w:fill="auto"/>
            <w:vAlign w:val="center"/>
          </w:tcPr>
          <w:p w14:paraId="242615F9" w14:textId="003E51A7" w:rsidR="001605C0" w:rsidRPr="000C51D8" w:rsidRDefault="001605C0" w:rsidP="001605C0">
            <w:pPr>
              <w:jc w:val="center"/>
              <w:rPr>
                <w:sz w:val="22"/>
                <w:szCs w:val="22"/>
              </w:rPr>
            </w:pPr>
            <w:r w:rsidRPr="000C51D8">
              <w:rPr>
                <w:sz w:val="22"/>
                <w:szCs w:val="22"/>
              </w:rPr>
              <w:t>1322,4</w:t>
            </w:r>
          </w:p>
        </w:tc>
        <w:tc>
          <w:tcPr>
            <w:tcW w:w="868" w:type="pct"/>
            <w:shd w:val="clear" w:color="auto" w:fill="auto"/>
            <w:vAlign w:val="center"/>
          </w:tcPr>
          <w:p w14:paraId="1465E8CA" w14:textId="331AA83F" w:rsidR="001605C0" w:rsidRPr="000C51D8" w:rsidRDefault="001605C0" w:rsidP="001605C0">
            <w:pPr>
              <w:jc w:val="center"/>
              <w:rPr>
                <w:sz w:val="22"/>
                <w:szCs w:val="22"/>
              </w:rPr>
            </w:pPr>
            <w:r w:rsidRPr="000C51D8">
              <w:rPr>
                <w:sz w:val="22"/>
                <w:szCs w:val="22"/>
              </w:rPr>
              <w:t>35,1</w:t>
            </w:r>
          </w:p>
        </w:tc>
        <w:tc>
          <w:tcPr>
            <w:tcW w:w="582" w:type="pct"/>
            <w:vAlign w:val="center"/>
          </w:tcPr>
          <w:p w14:paraId="7944788D" w14:textId="20B53E7F" w:rsidR="001605C0" w:rsidRPr="000C51D8" w:rsidRDefault="001605C0" w:rsidP="001605C0">
            <w:pPr>
              <w:jc w:val="center"/>
              <w:rPr>
                <w:sz w:val="22"/>
                <w:szCs w:val="22"/>
              </w:rPr>
            </w:pPr>
            <w:r w:rsidRPr="000C51D8">
              <w:rPr>
                <w:sz w:val="22"/>
                <w:szCs w:val="22"/>
              </w:rPr>
              <w:t>230,7</w:t>
            </w:r>
          </w:p>
        </w:tc>
        <w:tc>
          <w:tcPr>
            <w:tcW w:w="582" w:type="pct"/>
            <w:shd w:val="clear" w:color="auto" w:fill="auto"/>
            <w:vAlign w:val="center"/>
          </w:tcPr>
          <w:p w14:paraId="24A057F0" w14:textId="6EC8246E" w:rsidR="001605C0" w:rsidRPr="000C51D8" w:rsidRDefault="001605C0" w:rsidP="001605C0">
            <w:pPr>
              <w:jc w:val="center"/>
              <w:rPr>
                <w:sz w:val="22"/>
                <w:szCs w:val="22"/>
              </w:rPr>
            </w:pPr>
            <w:r w:rsidRPr="000C51D8">
              <w:rPr>
                <w:sz w:val="22"/>
                <w:szCs w:val="22"/>
              </w:rPr>
              <w:t>1056,6</w:t>
            </w:r>
          </w:p>
        </w:tc>
        <w:tc>
          <w:tcPr>
            <w:tcW w:w="746" w:type="pct"/>
            <w:shd w:val="clear" w:color="auto" w:fill="auto"/>
            <w:noWrap/>
            <w:vAlign w:val="center"/>
          </w:tcPr>
          <w:p w14:paraId="365A61C3" w14:textId="6F428911" w:rsidR="001605C0" w:rsidRPr="000C51D8" w:rsidRDefault="001605C0" w:rsidP="001605C0">
            <w:pPr>
              <w:jc w:val="center"/>
              <w:rPr>
                <w:sz w:val="22"/>
                <w:szCs w:val="22"/>
              </w:rPr>
            </w:pPr>
            <w:r w:rsidRPr="000C51D8">
              <w:rPr>
                <w:sz w:val="22"/>
                <w:szCs w:val="22"/>
              </w:rPr>
              <w:t>1056,6</w:t>
            </w:r>
          </w:p>
        </w:tc>
      </w:tr>
      <w:tr w:rsidR="000C51D8" w:rsidRPr="000C51D8" w14:paraId="1F2EDFCE" w14:textId="77777777" w:rsidTr="001605C0">
        <w:trPr>
          <w:cantSplit/>
          <w:trHeight w:val="20"/>
        </w:trPr>
        <w:tc>
          <w:tcPr>
            <w:tcW w:w="326" w:type="pct"/>
            <w:shd w:val="clear" w:color="auto" w:fill="auto"/>
            <w:vAlign w:val="center"/>
          </w:tcPr>
          <w:p w14:paraId="09FCFB1C" w14:textId="644CA1BF" w:rsidR="001605C0" w:rsidRPr="000C51D8" w:rsidRDefault="001605C0" w:rsidP="001605C0">
            <w:pPr>
              <w:pStyle w:val="ab"/>
              <w:jc w:val="center"/>
              <w:rPr>
                <w:sz w:val="22"/>
                <w:szCs w:val="22"/>
              </w:rPr>
            </w:pPr>
            <w:r w:rsidRPr="000C51D8">
              <w:rPr>
                <w:sz w:val="22"/>
                <w:szCs w:val="22"/>
              </w:rPr>
              <w:t>5</w:t>
            </w:r>
          </w:p>
        </w:tc>
        <w:tc>
          <w:tcPr>
            <w:tcW w:w="1338" w:type="pct"/>
            <w:shd w:val="clear" w:color="auto" w:fill="auto"/>
            <w:noWrap/>
            <w:vAlign w:val="center"/>
          </w:tcPr>
          <w:p w14:paraId="493A0895" w14:textId="700B66A3" w:rsidR="001605C0" w:rsidRPr="000C51D8" w:rsidRDefault="001605C0" w:rsidP="001605C0">
            <w:pPr>
              <w:jc w:val="center"/>
              <w:rPr>
                <w:sz w:val="22"/>
                <w:szCs w:val="22"/>
              </w:rPr>
            </w:pPr>
            <w:r w:rsidRPr="000C51D8">
              <w:rPr>
                <w:sz w:val="22"/>
                <w:szCs w:val="22"/>
              </w:rPr>
              <w:t>Котельная «ЦРБ»</w:t>
            </w:r>
          </w:p>
        </w:tc>
        <w:tc>
          <w:tcPr>
            <w:tcW w:w="558" w:type="pct"/>
            <w:shd w:val="clear" w:color="auto" w:fill="auto"/>
            <w:vAlign w:val="center"/>
          </w:tcPr>
          <w:p w14:paraId="52682ACC" w14:textId="7E5EE0A7" w:rsidR="001605C0" w:rsidRPr="000C51D8" w:rsidRDefault="001605C0" w:rsidP="001605C0">
            <w:pPr>
              <w:jc w:val="center"/>
              <w:rPr>
                <w:sz w:val="22"/>
                <w:szCs w:val="22"/>
              </w:rPr>
            </w:pPr>
            <w:r w:rsidRPr="000C51D8">
              <w:rPr>
                <w:sz w:val="22"/>
                <w:szCs w:val="22"/>
              </w:rPr>
              <w:t>2719,4</w:t>
            </w:r>
          </w:p>
        </w:tc>
        <w:tc>
          <w:tcPr>
            <w:tcW w:w="868" w:type="pct"/>
            <w:shd w:val="clear" w:color="auto" w:fill="auto"/>
            <w:vAlign w:val="center"/>
          </w:tcPr>
          <w:p w14:paraId="5E44E232" w14:textId="00C8F5D7" w:rsidR="001605C0" w:rsidRPr="000C51D8" w:rsidRDefault="001605C0" w:rsidP="001605C0">
            <w:pPr>
              <w:jc w:val="center"/>
              <w:rPr>
                <w:sz w:val="22"/>
                <w:szCs w:val="22"/>
              </w:rPr>
            </w:pPr>
            <w:r w:rsidRPr="000C51D8">
              <w:rPr>
                <w:sz w:val="22"/>
                <w:szCs w:val="22"/>
              </w:rPr>
              <w:t>72,1</w:t>
            </w:r>
          </w:p>
        </w:tc>
        <w:tc>
          <w:tcPr>
            <w:tcW w:w="582" w:type="pct"/>
            <w:vAlign w:val="center"/>
          </w:tcPr>
          <w:p w14:paraId="4F4284B2" w14:textId="388BDEB8" w:rsidR="001605C0" w:rsidRPr="000C51D8" w:rsidRDefault="001605C0" w:rsidP="001605C0">
            <w:pPr>
              <w:jc w:val="center"/>
              <w:rPr>
                <w:sz w:val="22"/>
                <w:szCs w:val="22"/>
              </w:rPr>
            </w:pPr>
            <w:r w:rsidRPr="000C51D8">
              <w:rPr>
                <w:sz w:val="22"/>
                <w:szCs w:val="22"/>
              </w:rPr>
              <w:t>474,4</w:t>
            </w:r>
          </w:p>
        </w:tc>
        <w:tc>
          <w:tcPr>
            <w:tcW w:w="582" w:type="pct"/>
            <w:shd w:val="clear" w:color="auto" w:fill="auto"/>
            <w:vAlign w:val="center"/>
          </w:tcPr>
          <w:p w14:paraId="13A681D1" w14:textId="44A3D48E" w:rsidR="001605C0" w:rsidRPr="000C51D8" w:rsidRDefault="001605C0" w:rsidP="001605C0">
            <w:pPr>
              <w:jc w:val="center"/>
              <w:rPr>
                <w:sz w:val="22"/>
                <w:szCs w:val="22"/>
              </w:rPr>
            </w:pPr>
            <w:r w:rsidRPr="000C51D8">
              <w:rPr>
                <w:sz w:val="22"/>
                <w:szCs w:val="22"/>
              </w:rPr>
              <w:t>2172,9</w:t>
            </w:r>
          </w:p>
        </w:tc>
        <w:tc>
          <w:tcPr>
            <w:tcW w:w="746" w:type="pct"/>
            <w:shd w:val="clear" w:color="auto" w:fill="auto"/>
            <w:noWrap/>
            <w:vAlign w:val="center"/>
          </w:tcPr>
          <w:p w14:paraId="75CEF235" w14:textId="09BA0D5A" w:rsidR="001605C0" w:rsidRPr="000C51D8" w:rsidRDefault="001605C0" w:rsidP="001605C0">
            <w:pPr>
              <w:jc w:val="center"/>
              <w:rPr>
                <w:sz w:val="22"/>
                <w:szCs w:val="22"/>
              </w:rPr>
            </w:pPr>
            <w:r w:rsidRPr="000C51D8">
              <w:rPr>
                <w:sz w:val="22"/>
                <w:szCs w:val="22"/>
              </w:rPr>
              <w:t>2172,9</w:t>
            </w:r>
          </w:p>
        </w:tc>
      </w:tr>
      <w:tr w:rsidR="000C51D8" w:rsidRPr="000C51D8" w14:paraId="5D6BC6B8" w14:textId="77777777" w:rsidTr="001605C0">
        <w:trPr>
          <w:cantSplit/>
          <w:trHeight w:val="20"/>
        </w:trPr>
        <w:tc>
          <w:tcPr>
            <w:tcW w:w="326" w:type="pct"/>
            <w:shd w:val="clear" w:color="auto" w:fill="auto"/>
            <w:vAlign w:val="center"/>
          </w:tcPr>
          <w:p w14:paraId="15826404" w14:textId="0AB36567" w:rsidR="001605C0" w:rsidRPr="000C51D8" w:rsidRDefault="001605C0" w:rsidP="001605C0">
            <w:pPr>
              <w:pStyle w:val="ab"/>
              <w:jc w:val="center"/>
              <w:rPr>
                <w:sz w:val="22"/>
                <w:szCs w:val="22"/>
              </w:rPr>
            </w:pPr>
            <w:r w:rsidRPr="000C51D8">
              <w:rPr>
                <w:sz w:val="22"/>
                <w:szCs w:val="22"/>
              </w:rPr>
              <w:t>6</w:t>
            </w:r>
          </w:p>
        </w:tc>
        <w:tc>
          <w:tcPr>
            <w:tcW w:w="1338" w:type="pct"/>
            <w:shd w:val="clear" w:color="auto" w:fill="auto"/>
            <w:noWrap/>
            <w:vAlign w:val="center"/>
          </w:tcPr>
          <w:p w14:paraId="4643B3F6" w14:textId="0B410DAF" w:rsidR="001605C0" w:rsidRPr="000C51D8" w:rsidRDefault="001605C0" w:rsidP="001605C0">
            <w:pPr>
              <w:jc w:val="center"/>
              <w:rPr>
                <w:sz w:val="22"/>
                <w:szCs w:val="22"/>
              </w:rPr>
            </w:pPr>
            <w:r w:rsidRPr="000C51D8">
              <w:rPr>
                <w:sz w:val="22"/>
                <w:szCs w:val="22"/>
              </w:rPr>
              <w:t>Котельная «Тополек»</w:t>
            </w:r>
          </w:p>
        </w:tc>
        <w:tc>
          <w:tcPr>
            <w:tcW w:w="558" w:type="pct"/>
            <w:shd w:val="clear" w:color="auto" w:fill="auto"/>
            <w:vAlign w:val="center"/>
          </w:tcPr>
          <w:p w14:paraId="2E5BBB49" w14:textId="4CBA0D2A" w:rsidR="001605C0" w:rsidRPr="000C51D8" w:rsidRDefault="001605C0" w:rsidP="001605C0">
            <w:pPr>
              <w:jc w:val="center"/>
              <w:rPr>
                <w:sz w:val="22"/>
                <w:szCs w:val="22"/>
              </w:rPr>
            </w:pPr>
            <w:r w:rsidRPr="000C51D8">
              <w:rPr>
                <w:sz w:val="22"/>
                <w:szCs w:val="22"/>
              </w:rPr>
              <w:t>2199,1</w:t>
            </w:r>
          </w:p>
        </w:tc>
        <w:tc>
          <w:tcPr>
            <w:tcW w:w="868" w:type="pct"/>
            <w:shd w:val="clear" w:color="auto" w:fill="auto"/>
            <w:vAlign w:val="center"/>
          </w:tcPr>
          <w:p w14:paraId="1D1AE3C1" w14:textId="167AC7E2" w:rsidR="001605C0" w:rsidRPr="000C51D8" w:rsidRDefault="001605C0" w:rsidP="001605C0">
            <w:pPr>
              <w:jc w:val="center"/>
              <w:rPr>
                <w:sz w:val="22"/>
                <w:szCs w:val="22"/>
              </w:rPr>
            </w:pPr>
            <w:r w:rsidRPr="000C51D8">
              <w:rPr>
                <w:sz w:val="22"/>
                <w:szCs w:val="22"/>
              </w:rPr>
              <w:t>58,3</w:t>
            </w:r>
          </w:p>
        </w:tc>
        <w:tc>
          <w:tcPr>
            <w:tcW w:w="582" w:type="pct"/>
            <w:vAlign w:val="center"/>
          </w:tcPr>
          <w:p w14:paraId="273EAD5C" w14:textId="7F52F4ED" w:rsidR="001605C0" w:rsidRPr="000C51D8" w:rsidRDefault="001605C0" w:rsidP="001605C0">
            <w:pPr>
              <w:jc w:val="center"/>
              <w:rPr>
                <w:sz w:val="22"/>
                <w:szCs w:val="22"/>
              </w:rPr>
            </w:pPr>
            <w:r w:rsidRPr="000C51D8">
              <w:rPr>
                <w:sz w:val="22"/>
                <w:szCs w:val="22"/>
              </w:rPr>
              <w:t>383,6</w:t>
            </w:r>
          </w:p>
        </w:tc>
        <w:tc>
          <w:tcPr>
            <w:tcW w:w="582" w:type="pct"/>
            <w:shd w:val="clear" w:color="auto" w:fill="auto"/>
            <w:vAlign w:val="center"/>
          </w:tcPr>
          <w:p w14:paraId="2BA022BB" w14:textId="708D6F9D" w:rsidR="001605C0" w:rsidRPr="000C51D8" w:rsidRDefault="001605C0" w:rsidP="001605C0">
            <w:pPr>
              <w:jc w:val="center"/>
              <w:rPr>
                <w:sz w:val="22"/>
                <w:szCs w:val="22"/>
              </w:rPr>
            </w:pPr>
            <w:r w:rsidRPr="000C51D8">
              <w:rPr>
                <w:sz w:val="22"/>
                <w:szCs w:val="22"/>
              </w:rPr>
              <w:t>1757,1</w:t>
            </w:r>
          </w:p>
        </w:tc>
        <w:tc>
          <w:tcPr>
            <w:tcW w:w="746" w:type="pct"/>
            <w:shd w:val="clear" w:color="auto" w:fill="auto"/>
            <w:noWrap/>
            <w:vAlign w:val="center"/>
          </w:tcPr>
          <w:p w14:paraId="39611B94" w14:textId="7EB1C47D" w:rsidR="001605C0" w:rsidRPr="000C51D8" w:rsidRDefault="001605C0" w:rsidP="001605C0">
            <w:pPr>
              <w:jc w:val="center"/>
              <w:rPr>
                <w:sz w:val="22"/>
                <w:szCs w:val="22"/>
              </w:rPr>
            </w:pPr>
            <w:r w:rsidRPr="000C51D8">
              <w:rPr>
                <w:sz w:val="22"/>
                <w:szCs w:val="22"/>
              </w:rPr>
              <w:t>1757,1</w:t>
            </w:r>
          </w:p>
        </w:tc>
      </w:tr>
      <w:tr w:rsidR="000C51D8" w:rsidRPr="000C51D8" w14:paraId="07A435EE" w14:textId="77777777" w:rsidTr="001605C0">
        <w:trPr>
          <w:cantSplit/>
          <w:trHeight w:val="20"/>
        </w:trPr>
        <w:tc>
          <w:tcPr>
            <w:tcW w:w="326" w:type="pct"/>
            <w:shd w:val="clear" w:color="auto" w:fill="auto"/>
            <w:vAlign w:val="center"/>
          </w:tcPr>
          <w:p w14:paraId="36E43EA1" w14:textId="41B59EF0" w:rsidR="001605C0" w:rsidRPr="000C51D8" w:rsidRDefault="001605C0" w:rsidP="001605C0">
            <w:pPr>
              <w:pStyle w:val="ab"/>
              <w:jc w:val="center"/>
              <w:rPr>
                <w:sz w:val="22"/>
                <w:szCs w:val="22"/>
              </w:rPr>
            </w:pPr>
            <w:r w:rsidRPr="000C51D8">
              <w:rPr>
                <w:sz w:val="22"/>
                <w:szCs w:val="22"/>
              </w:rPr>
              <w:t>7</w:t>
            </w:r>
          </w:p>
        </w:tc>
        <w:tc>
          <w:tcPr>
            <w:tcW w:w="1338" w:type="pct"/>
            <w:shd w:val="clear" w:color="auto" w:fill="auto"/>
            <w:noWrap/>
            <w:vAlign w:val="center"/>
          </w:tcPr>
          <w:p w14:paraId="6D4377B5" w14:textId="1B8F4FFF" w:rsidR="001605C0" w:rsidRPr="000C51D8" w:rsidRDefault="001605C0" w:rsidP="001605C0">
            <w:pPr>
              <w:jc w:val="center"/>
              <w:rPr>
                <w:sz w:val="22"/>
                <w:szCs w:val="22"/>
              </w:rPr>
            </w:pPr>
            <w:r w:rsidRPr="000C51D8">
              <w:rPr>
                <w:sz w:val="22"/>
                <w:szCs w:val="22"/>
              </w:rPr>
              <w:t>Котельная «Быткомбината»</w:t>
            </w:r>
          </w:p>
        </w:tc>
        <w:tc>
          <w:tcPr>
            <w:tcW w:w="558" w:type="pct"/>
            <w:shd w:val="clear" w:color="auto" w:fill="auto"/>
            <w:vAlign w:val="center"/>
          </w:tcPr>
          <w:p w14:paraId="5054570F" w14:textId="6E9142C8" w:rsidR="001605C0" w:rsidRPr="000C51D8" w:rsidRDefault="001605C0" w:rsidP="001605C0">
            <w:pPr>
              <w:jc w:val="center"/>
              <w:rPr>
                <w:sz w:val="22"/>
                <w:szCs w:val="22"/>
              </w:rPr>
            </w:pPr>
            <w:r w:rsidRPr="000C51D8">
              <w:rPr>
                <w:sz w:val="22"/>
                <w:szCs w:val="22"/>
              </w:rPr>
              <w:t>864,4</w:t>
            </w:r>
          </w:p>
        </w:tc>
        <w:tc>
          <w:tcPr>
            <w:tcW w:w="868" w:type="pct"/>
            <w:shd w:val="clear" w:color="auto" w:fill="auto"/>
            <w:vAlign w:val="center"/>
          </w:tcPr>
          <w:p w14:paraId="6EB735CA" w14:textId="229DBEEC" w:rsidR="001605C0" w:rsidRPr="000C51D8" w:rsidRDefault="001605C0" w:rsidP="001605C0">
            <w:pPr>
              <w:jc w:val="center"/>
              <w:rPr>
                <w:sz w:val="22"/>
                <w:szCs w:val="22"/>
              </w:rPr>
            </w:pPr>
            <w:r w:rsidRPr="000C51D8">
              <w:rPr>
                <w:sz w:val="22"/>
                <w:szCs w:val="22"/>
              </w:rPr>
              <w:t>22,9</w:t>
            </w:r>
          </w:p>
        </w:tc>
        <w:tc>
          <w:tcPr>
            <w:tcW w:w="582" w:type="pct"/>
            <w:vAlign w:val="center"/>
          </w:tcPr>
          <w:p w14:paraId="0CC5F77A" w14:textId="18B2163D" w:rsidR="001605C0" w:rsidRPr="000C51D8" w:rsidRDefault="001605C0" w:rsidP="001605C0">
            <w:pPr>
              <w:jc w:val="center"/>
              <w:rPr>
                <w:sz w:val="22"/>
                <w:szCs w:val="22"/>
              </w:rPr>
            </w:pPr>
            <w:r w:rsidRPr="000C51D8">
              <w:rPr>
                <w:sz w:val="22"/>
                <w:szCs w:val="22"/>
              </w:rPr>
              <w:t>150,8</w:t>
            </w:r>
          </w:p>
        </w:tc>
        <w:tc>
          <w:tcPr>
            <w:tcW w:w="582" w:type="pct"/>
            <w:shd w:val="clear" w:color="auto" w:fill="auto"/>
            <w:vAlign w:val="center"/>
          </w:tcPr>
          <w:p w14:paraId="059789BC" w14:textId="7A8243B1" w:rsidR="001605C0" w:rsidRPr="000C51D8" w:rsidRDefault="001605C0" w:rsidP="001605C0">
            <w:pPr>
              <w:jc w:val="center"/>
              <w:rPr>
                <w:sz w:val="22"/>
                <w:szCs w:val="22"/>
              </w:rPr>
            </w:pPr>
            <w:r w:rsidRPr="000C51D8">
              <w:rPr>
                <w:sz w:val="22"/>
                <w:szCs w:val="22"/>
              </w:rPr>
              <w:t>690,7</w:t>
            </w:r>
          </w:p>
        </w:tc>
        <w:tc>
          <w:tcPr>
            <w:tcW w:w="746" w:type="pct"/>
            <w:shd w:val="clear" w:color="auto" w:fill="auto"/>
            <w:noWrap/>
            <w:vAlign w:val="center"/>
          </w:tcPr>
          <w:p w14:paraId="218BB4CF" w14:textId="2CA522FE" w:rsidR="001605C0" w:rsidRPr="000C51D8" w:rsidRDefault="001605C0" w:rsidP="001605C0">
            <w:pPr>
              <w:jc w:val="center"/>
              <w:rPr>
                <w:sz w:val="22"/>
                <w:szCs w:val="22"/>
              </w:rPr>
            </w:pPr>
            <w:r w:rsidRPr="000C51D8">
              <w:rPr>
                <w:sz w:val="22"/>
                <w:szCs w:val="22"/>
              </w:rPr>
              <w:t>690,7</w:t>
            </w:r>
          </w:p>
        </w:tc>
      </w:tr>
      <w:tr w:rsidR="000C51D8" w:rsidRPr="000C51D8" w14:paraId="0A69649E" w14:textId="77777777" w:rsidTr="001605C0">
        <w:trPr>
          <w:cantSplit/>
          <w:trHeight w:val="20"/>
        </w:trPr>
        <w:tc>
          <w:tcPr>
            <w:tcW w:w="326" w:type="pct"/>
            <w:shd w:val="clear" w:color="auto" w:fill="auto"/>
            <w:vAlign w:val="center"/>
          </w:tcPr>
          <w:p w14:paraId="6A1FE3AB" w14:textId="0845C2F7" w:rsidR="001605C0" w:rsidRPr="000C51D8" w:rsidRDefault="001605C0" w:rsidP="001605C0">
            <w:pPr>
              <w:pStyle w:val="ab"/>
              <w:jc w:val="center"/>
              <w:rPr>
                <w:sz w:val="22"/>
                <w:szCs w:val="22"/>
              </w:rPr>
            </w:pPr>
            <w:r w:rsidRPr="000C51D8">
              <w:rPr>
                <w:sz w:val="22"/>
                <w:szCs w:val="22"/>
              </w:rPr>
              <w:t>8</w:t>
            </w:r>
          </w:p>
        </w:tc>
        <w:tc>
          <w:tcPr>
            <w:tcW w:w="1338" w:type="pct"/>
            <w:shd w:val="clear" w:color="auto" w:fill="auto"/>
            <w:noWrap/>
            <w:vAlign w:val="center"/>
          </w:tcPr>
          <w:p w14:paraId="646E027E" w14:textId="6F427189" w:rsidR="001605C0" w:rsidRPr="000C51D8" w:rsidRDefault="001605C0" w:rsidP="001605C0">
            <w:pPr>
              <w:jc w:val="center"/>
              <w:rPr>
                <w:sz w:val="22"/>
                <w:szCs w:val="22"/>
              </w:rPr>
            </w:pPr>
            <w:r w:rsidRPr="000C51D8">
              <w:rPr>
                <w:sz w:val="22"/>
                <w:szCs w:val="22"/>
              </w:rPr>
              <w:t>Котельная «</w:t>
            </w:r>
            <w:r w:rsidR="00AB05C2" w:rsidRPr="000C51D8">
              <w:rPr>
                <w:sz w:val="22"/>
                <w:szCs w:val="22"/>
              </w:rPr>
              <w:t>Собственная база</w:t>
            </w:r>
            <w:r w:rsidRPr="000C51D8">
              <w:rPr>
                <w:sz w:val="22"/>
                <w:szCs w:val="22"/>
              </w:rPr>
              <w:t>»</w:t>
            </w:r>
          </w:p>
        </w:tc>
        <w:tc>
          <w:tcPr>
            <w:tcW w:w="558" w:type="pct"/>
            <w:shd w:val="clear" w:color="auto" w:fill="auto"/>
            <w:vAlign w:val="center"/>
          </w:tcPr>
          <w:p w14:paraId="6B6280C6" w14:textId="0EDDD880" w:rsidR="001605C0" w:rsidRPr="000C51D8" w:rsidRDefault="001605C0" w:rsidP="001605C0">
            <w:pPr>
              <w:jc w:val="center"/>
              <w:rPr>
                <w:sz w:val="22"/>
                <w:szCs w:val="22"/>
              </w:rPr>
            </w:pPr>
            <w:r w:rsidRPr="000C51D8">
              <w:rPr>
                <w:sz w:val="22"/>
                <w:szCs w:val="22"/>
              </w:rPr>
              <w:t>2061,0</w:t>
            </w:r>
          </w:p>
        </w:tc>
        <w:tc>
          <w:tcPr>
            <w:tcW w:w="868" w:type="pct"/>
            <w:shd w:val="clear" w:color="auto" w:fill="auto"/>
            <w:vAlign w:val="center"/>
          </w:tcPr>
          <w:p w14:paraId="57166FED" w14:textId="50743F3B" w:rsidR="001605C0" w:rsidRPr="000C51D8" w:rsidRDefault="001605C0" w:rsidP="001605C0">
            <w:pPr>
              <w:jc w:val="center"/>
              <w:rPr>
                <w:sz w:val="22"/>
                <w:szCs w:val="22"/>
              </w:rPr>
            </w:pPr>
            <w:r w:rsidRPr="000C51D8">
              <w:rPr>
                <w:sz w:val="22"/>
                <w:szCs w:val="22"/>
              </w:rPr>
              <w:t>54,7</w:t>
            </w:r>
          </w:p>
        </w:tc>
        <w:tc>
          <w:tcPr>
            <w:tcW w:w="582" w:type="pct"/>
            <w:vAlign w:val="center"/>
          </w:tcPr>
          <w:p w14:paraId="08D7067F" w14:textId="16AA8E95" w:rsidR="001605C0" w:rsidRPr="000C51D8" w:rsidRDefault="001605C0" w:rsidP="001605C0">
            <w:pPr>
              <w:jc w:val="center"/>
              <w:rPr>
                <w:sz w:val="22"/>
                <w:szCs w:val="22"/>
              </w:rPr>
            </w:pPr>
            <w:r w:rsidRPr="000C51D8">
              <w:rPr>
                <w:sz w:val="22"/>
                <w:szCs w:val="22"/>
              </w:rPr>
              <w:t>359,5</w:t>
            </w:r>
          </w:p>
        </w:tc>
        <w:tc>
          <w:tcPr>
            <w:tcW w:w="582" w:type="pct"/>
            <w:shd w:val="clear" w:color="auto" w:fill="auto"/>
            <w:vAlign w:val="center"/>
          </w:tcPr>
          <w:p w14:paraId="12D0BDC1" w14:textId="528D3625" w:rsidR="001605C0" w:rsidRPr="000C51D8" w:rsidRDefault="001605C0" w:rsidP="001605C0">
            <w:pPr>
              <w:jc w:val="center"/>
              <w:rPr>
                <w:sz w:val="22"/>
                <w:szCs w:val="22"/>
              </w:rPr>
            </w:pPr>
            <w:r w:rsidRPr="000C51D8">
              <w:rPr>
                <w:sz w:val="22"/>
                <w:szCs w:val="22"/>
              </w:rPr>
              <w:t>1646,8</w:t>
            </w:r>
          </w:p>
        </w:tc>
        <w:tc>
          <w:tcPr>
            <w:tcW w:w="746" w:type="pct"/>
            <w:shd w:val="clear" w:color="auto" w:fill="auto"/>
            <w:noWrap/>
            <w:vAlign w:val="center"/>
          </w:tcPr>
          <w:p w14:paraId="6D0C42BE" w14:textId="073F95CE" w:rsidR="001605C0" w:rsidRPr="000C51D8" w:rsidRDefault="001605C0" w:rsidP="001605C0">
            <w:pPr>
              <w:jc w:val="center"/>
              <w:rPr>
                <w:sz w:val="22"/>
                <w:szCs w:val="22"/>
              </w:rPr>
            </w:pPr>
            <w:r w:rsidRPr="000C51D8">
              <w:rPr>
                <w:sz w:val="22"/>
                <w:szCs w:val="22"/>
              </w:rPr>
              <w:t>1646,8</w:t>
            </w:r>
          </w:p>
        </w:tc>
      </w:tr>
      <w:tr w:rsidR="000C51D8" w:rsidRPr="000C51D8" w14:paraId="318CF60B" w14:textId="77777777" w:rsidTr="001605C0">
        <w:trPr>
          <w:cantSplit/>
          <w:trHeight w:val="20"/>
        </w:trPr>
        <w:tc>
          <w:tcPr>
            <w:tcW w:w="326" w:type="pct"/>
            <w:shd w:val="clear" w:color="auto" w:fill="auto"/>
            <w:vAlign w:val="center"/>
          </w:tcPr>
          <w:p w14:paraId="39AE6F74" w14:textId="07C7BEE5" w:rsidR="001605C0" w:rsidRPr="000C51D8" w:rsidRDefault="001605C0" w:rsidP="001605C0">
            <w:pPr>
              <w:pStyle w:val="ab"/>
              <w:jc w:val="center"/>
              <w:rPr>
                <w:sz w:val="22"/>
                <w:szCs w:val="22"/>
              </w:rPr>
            </w:pPr>
            <w:r w:rsidRPr="000C51D8">
              <w:rPr>
                <w:sz w:val="22"/>
                <w:szCs w:val="22"/>
              </w:rPr>
              <w:t>9</w:t>
            </w:r>
          </w:p>
        </w:tc>
        <w:tc>
          <w:tcPr>
            <w:tcW w:w="1338" w:type="pct"/>
            <w:shd w:val="clear" w:color="auto" w:fill="auto"/>
            <w:noWrap/>
            <w:vAlign w:val="center"/>
          </w:tcPr>
          <w:p w14:paraId="73F69A2E" w14:textId="41295758" w:rsidR="001605C0" w:rsidRPr="000C51D8" w:rsidRDefault="001605C0" w:rsidP="001605C0">
            <w:pPr>
              <w:jc w:val="center"/>
              <w:rPr>
                <w:sz w:val="22"/>
                <w:szCs w:val="22"/>
              </w:rPr>
            </w:pPr>
            <w:r w:rsidRPr="000C51D8">
              <w:rPr>
                <w:sz w:val="22"/>
                <w:szCs w:val="22"/>
              </w:rPr>
              <w:t>Котельная «Кочковскремтранс»</w:t>
            </w:r>
          </w:p>
        </w:tc>
        <w:tc>
          <w:tcPr>
            <w:tcW w:w="558" w:type="pct"/>
            <w:shd w:val="clear" w:color="auto" w:fill="auto"/>
            <w:vAlign w:val="center"/>
          </w:tcPr>
          <w:p w14:paraId="5685C18F" w14:textId="672EDBD0" w:rsidR="001605C0" w:rsidRPr="000C51D8" w:rsidRDefault="001605C0" w:rsidP="001605C0">
            <w:pPr>
              <w:jc w:val="center"/>
              <w:rPr>
                <w:sz w:val="22"/>
                <w:szCs w:val="22"/>
              </w:rPr>
            </w:pPr>
            <w:r w:rsidRPr="000C51D8">
              <w:rPr>
                <w:sz w:val="22"/>
                <w:szCs w:val="22"/>
              </w:rPr>
              <w:t>454,5</w:t>
            </w:r>
          </w:p>
        </w:tc>
        <w:tc>
          <w:tcPr>
            <w:tcW w:w="868" w:type="pct"/>
            <w:shd w:val="clear" w:color="auto" w:fill="auto"/>
            <w:vAlign w:val="center"/>
          </w:tcPr>
          <w:p w14:paraId="3ACCE981" w14:textId="03AA2116" w:rsidR="001605C0" w:rsidRPr="000C51D8" w:rsidRDefault="001605C0" w:rsidP="001605C0">
            <w:pPr>
              <w:jc w:val="center"/>
              <w:rPr>
                <w:sz w:val="22"/>
                <w:szCs w:val="22"/>
              </w:rPr>
            </w:pPr>
            <w:r w:rsidRPr="000C51D8">
              <w:rPr>
                <w:sz w:val="22"/>
                <w:szCs w:val="22"/>
              </w:rPr>
              <w:t>12,1</w:t>
            </w:r>
          </w:p>
        </w:tc>
        <w:tc>
          <w:tcPr>
            <w:tcW w:w="582" w:type="pct"/>
            <w:vAlign w:val="center"/>
          </w:tcPr>
          <w:p w14:paraId="5789485E" w14:textId="30C3EF5B" w:rsidR="001605C0" w:rsidRPr="000C51D8" w:rsidRDefault="001605C0" w:rsidP="001605C0">
            <w:pPr>
              <w:jc w:val="center"/>
              <w:rPr>
                <w:sz w:val="22"/>
                <w:szCs w:val="22"/>
              </w:rPr>
            </w:pPr>
            <w:r w:rsidRPr="000C51D8">
              <w:rPr>
                <w:sz w:val="22"/>
                <w:szCs w:val="22"/>
              </w:rPr>
              <w:t>79,3</w:t>
            </w:r>
          </w:p>
        </w:tc>
        <w:tc>
          <w:tcPr>
            <w:tcW w:w="582" w:type="pct"/>
            <w:shd w:val="clear" w:color="auto" w:fill="auto"/>
            <w:vAlign w:val="center"/>
          </w:tcPr>
          <w:p w14:paraId="6226C829" w14:textId="247FFC3B" w:rsidR="001605C0" w:rsidRPr="000C51D8" w:rsidRDefault="001605C0" w:rsidP="001605C0">
            <w:pPr>
              <w:jc w:val="center"/>
              <w:rPr>
                <w:sz w:val="22"/>
                <w:szCs w:val="22"/>
              </w:rPr>
            </w:pPr>
            <w:r w:rsidRPr="000C51D8">
              <w:rPr>
                <w:sz w:val="22"/>
                <w:szCs w:val="22"/>
              </w:rPr>
              <w:t>363,2</w:t>
            </w:r>
          </w:p>
        </w:tc>
        <w:tc>
          <w:tcPr>
            <w:tcW w:w="746" w:type="pct"/>
            <w:shd w:val="clear" w:color="auto" w:fill="auto"/>
            <w:noWrap/>
            <w:vAlign w:val="center"/>
          </w:tcPr>
          <w:p w14:paraId="04D9C5FC" w14:textId="4DF67B18" w:rsidR="001605C0" w:rsidRPr="000C51D8" w:rsidRDefault="001605C0" w:rsidP="001605C0">
            <w:pPr>
              <w:jc w:val="center"/>
              <w:rPr>
                <w:sz w:val="22"/>
                <w:szCs w:val="22"/>
              </w:rPr>
            </w:pPr>
            <w:r w:rsidRPr="000C51D8">
              <w:rPr>
                <w:sz w:val="22"/>
                <w:szCs w:val="22"/>
              </w:rPr>
              <w:t>363,2</w:t>
            </w:r>
          </w:p>
        </w:tc>
      </w:tr>
      <w:tr w:rsidR="001605C0" w:rsidRPr="000C51D8" w14:paraId="2C365643" w14:textId="77777777" w:rsidTr="001605C0">
        <w:trPr>
          <w:cantSplit/>
          <w:trHeight w:val="20"/>
        </w:trPr>
        <w:tc>
          <w:tcPr>
            <w:tcW w:w="326" w:type="pct"/>
            <w:shd w:val="clear" w:color="auto" w:fill="auto"/>
            <w:vAlign w:val="center"/>
          </w:tcPr>
          <w:p w14:paraId="5B85D5D2" w14:textId="3B98075B" w:rsidR="001605C0" w:rsidRPr="000C51D8" w:rsidRDefault="001605C0" w:rsidP="001605C0">
            <w:pPr>
              <w:pStyle w:val="ab"/>
              <w:jc w:val="center"/>
              <w:rPr>
                <w:sz w:val="22"/>
                <w:szCs w:val="22"/>
              </w:rPr>
            </w:pPr>
            <w:r w:rsidRPr="000C51D8">
              <w:rPr>
                <w:sz w:val="22"/>
                <w:szCs w:val="22"/>
              </w:rPr>
              <w:t>10</w:t>
            </w:r>
          </w:p>
        </w:tc>
        <w:tc>
          <w:tcPr>
            <w:tcW w:w="1338" w:type="pct"/>
            <w:shd w:val="clear" w:color="auto" w:fill="auto"/>
            <w:noWrap/>
            <w:vAlign w:val="center"/>
          </w:tcPr>
          <w:p w14:paraId="3868D213" w14:textId="5340D4EF" w:rsidR="001605C0" w:rsidRPr="000C51D8" w:rsidRDefault="001605C0" w:rsidP="001605C0">
            <w:pPr>
              <w:jc w:val="center"/>
              <w:rPr>
                <w:sz w:val="22"/>
                <w:szCs w:val="22"/>
              </w:rPr>
            </w:pPr>
            <w:r w:rsidRPr="000C51D8">
              <w:rPr>
                <w:sz w:val="22"/>
                <w:szCs w:val="22"/>
              </w:rPr>
              <w:t>Котельная ГБПОУ НСО «Кочковский межрайонный аграрный лицей»</w:t>
            </w:r>
          </w:p>
        </w:tc>
        <w:tc>
          <w:tcPr>
            <w:tcW w:w="558" w:type="pct"/>
            <w:shd w:val="clear" w:color="auto" w:fill="auto"/>
            <w:vAlign w:val="center"/>
          </w:tcPr>
          <w:p w14:paraId="284FF540" w14:textId="1C88B547" w:rsidR="001605C0" w:rsidRPr="000C51D8" w:rsidRDefault="001605C0" w:rsidP="001605C0">
            <w:pPr>
              <w:jc w:val="center"/>
              <w:rPr>
                <w:sz w:val="22"/>
                <w:szCs w:val="22"/>
              </w:rPr>
            </w:pPr>
            <w:r w:rsidRPr="000C51D8">
              <w:rPr>
                <w:sz w:val="22"/>
                <w:szCs w:val="22"/>
              </w:rPr>
              <w:t>4350,0</w:t>
            </w:r>
          </w:p>
        </w:tc>
        <w:tc>
          <w:tcPr>
            <w:tcW w:w="868" w:type="pct"/>
            <w:shd w:val="clear" w:color="auto" w:fill="auto"/>
            <w:vAlign w:val="center"/>
          </w:tcPr>
          <w:p w14:paraId="3E7AE6FD" w14:textId="48D1E7FB" w:rsidR="001605C0" w:rsidRPr="000C51D8" w:rsidRDefault="001605C0" w:rsidP="001605C0">
            <w:pPr>
              <w:jc w:val="center"/>
              <w:rPr>
                <w:sz w:val="22"/>
                <w:szCs w:val="22"/>
              </w:rPr>
            </w:pPr>
            <w:r w:rsidRPr="000C51D8">
              <w:rPr>
                <w:sz w:val="22"/>
                <w:szCs w:val="22"/>
              </w:rPr>
              <w:t>0,0</w:t>
            </w:r>
          </w:p>
        </w:tc>
        <w:tc>
          <w:tcPr>
            <w:tcW w:w="582" w:type="pct"/>
            <w:vAlign w:val="center"/>
          </w:tcPr>
          <w:p w14:paraId="41EB2520" w14:textId="37BD622C" w:rsidR="001605C0" w:rsidRPr="000C51D8" w:rsidRDefault="001605C0" w:rsidP="001605C0">
            <w:pPr>
              <w:jc w:val="center"/>
              <w:rPr>
                <w:sz w:val="22"/>
                <w:szCs w:val="22"/>
              </w:rPr>
            </w:pPr>
            <w:r w:rsidRPr="000C51D8">
              <w:rPr>
                <w:sz w:val="22"/>
                <w:szCs w:val="22"/>
              </w:rPr>
              <w:t>200,0</w:t>
            </w:r>
          </w:p>
        </w:tc>
        <w:tc>
          <w:tcPr>
            <w:tcW w:w="582" w:type="pct"/>
            <w:shd w:val="clear" w:color="auto" w:fill="auto"/>
            <w:vAlign w:val="center"/>
          </w:tcPr>
          <w:p w14:paraId="0BFC470A" w14:textId="07EBC55F" w:rsidR="001605C0" w:rsidRPr="000C51D8" w:rsidRDefault="001605C0" w:rsidP="001605C0">
            <w:pPr>
              <w:jc w:val="center"/>
              <w:rPr>
                <w:sz w:val="22"/>
                <w:szCs w:val="22"/>
              </w:rPr>
            </w:pPr>
            <w:r w:rsidRPr="000C51D8">
              <w:rPr>
                <w:sz w:val="22"/>
                <w:szCs w:val="22"/>
              </w:rPr>
              <w:t>4150,0</w:t>
            </w:r>
          </w:p>
        </w:tc>
        <w:tc>
          <w:tcPr>
            <w:tcW w:w="746" w:type="pct"/>
            <w:shd w:val="clear" w:color="auto" w:fill="auto"/>
            <w:noWrap/>
            <w:vAlign w:val="center"/>
          </w:tcPr>
          <w:p w14:paraId="683DF6EA" w14:textId="35664E35" w:rsidR="001605C0" w:rsidRPr="000C51D8" w:rsidRDefault="001605C0" w:rsidP="001605C0">
            <w:pPr>
              <w:jc w:val="center"/>
              <w:rPr>
                <w:sz w:val="22"/>
                <w:szCs w:val="22"/>
              </w:rPr>
            </w:pPr>
            <w:r w:rsidRPr="000C51D8">
              <w:rPr>
                <w:sz w:val="22"/>
                <w:szCs w:val="22"/>
              </w:rPr>
              <w:t>4150,0</w:t>
            </w:r>
          </w:p>
        </w:tc>
      </w:tr>
    </w:tbl>
    <w:p w14:paraId="67B04726" w14:textId="77777777" w:rsidR="001605C0" w:rsidRPr="000C51D8" w:rsidRDefault="001605C0"/>
    <w:p w14:paraId="5E02ED21" w14:textId="77777777" w:rsidR="00EC6C21" w:rsidRPr="000C51D8" w:rsidRDefault="00145BBA" w:rsidP="0006129B">
      <w:pPr>
        <w:pStyle w:val="31"/>
        <w:spacing w:line="240" w:lineRule="auto"/>
        <w:rPr>
          <w:lang w:eastAsia="ar-SA"/>
        </w:rPr>
      </w:pPr>
      <w:bookmarkStart w:id="81" w:name="_Toc144018876"/>
      <w:r w:rsidRPr="000C51D8">
        <w:rPr>
          <w:lang w:eastAsia="ar-SA"/>
        </w:rPr>
        <w:t>5.5</w:t>
      </w:r>
      <w:r w:rsidR="00EC6C21" w:rsidRPr="000C51D8">
        <w:rPr>
          <w:lang w:eastAsia="ar-SA"/>
        </w:rPr>
        <w:t xml:space="preserve"> </w:t>
      </w:r>
      <w:r w:rsidRPr="000C51D8">
        <w:rPr>
          <w:lang w:eastAsia="ar-SA"/>
        </w:rPr>
        <w:t>О</w:t>
      </w:r>
      <w:r w:rsidR="005E5DE4" w:rsidRPr="000C51D8">
        <w:rPr>
          <w:lang w:eastAsia="ar-SA"/>
        </w:rPr>
        <w:t>писание существующих нормативов потребления тепловой энергии для населения на отопление и горячее водоснабжение</w:t>
      </w:r>
      <w:bookmarkEnd w:id="81"/>
    </w:p>
    <w:p w14:paraId="314FE414" w14:textId="77777777" w:rsidR="00793902" w:rsidRPr="000C51D8" w:rsidRDefault="00793902" w:rsidP="0006129B">
      <w:pPr>
        <w:pStyle w:val="Affb"/>
      </w:pPr>
      <w:r w:rsidRPr="000C51D8">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0C51D8" w:rsidRDefault="00793902" w:rsidP="0006129B">
      <w:pPr>
        <w:pStyle w:val="Affb"/>
      </w:pPr>
      <w:r w:rsidRPr="000C51D8">
        <w:t>Расчетный мет</w:t>
      </w:r>
      <w:r w:rsidR="002664F2" w:rsidRPr="000C51D8">
        <w:t xml:space="preserve">од </w:t>
      </w:r>
      <w:r w:rsidRPr="000C51D8">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0C51D8" w:rsidRDefault="00793902" w:rsidP="0006129B">
      <w:pPr>
        <w:pStyle w:val="Affb"/>
      </w:pPr>
      <w:r w:rsidRPr="000C51D8">
        <w:t xml:space="preserve">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w:t>
      </w:r>
      <w:r w:rsidRPr="000C51D8">
        <w:lastRenderedPageBreak/>
        <w:t>правил пользования жилыми помещениями и содержания общего имущества в многоквартирном доме.</w:t>
      </w:r>
    </w:p>
    <w:p w14:paraId="214331B7" w14:textId="3276D19E" w:rsidR="00793902" w:rsidRPr="000C51D8" w:rsidRDefault="00793902" w:rsidP="0006129B">
      <w:pPr>
        <w:pStyle w:val="Affb"/>
      </w:pPr>
      <w:r w:rsidRPr="000C51D8">
        <w:t xml:space="preserve">Информация о нормативах потребления коммунальных услуг по отоплению на территории </w:t>
      </w:r>
      <w:r w:rsidR="00BC5B47" w:rsidRPr="000C51D8">
        <w:t>муниципального образования</w:t>
      </w:r>
      <w:r w:rsidRPr="000C51D8">
        <w:t xml:space="preserve"> приведена в таблиц</w:t>
      </w:r>
      <w:r w:rsidR="004C2406" w:rsidRPr="000C51D8">
        <w:t>е</w:t>
      </w:r>
      <w:r w:rsidR="00357F49" w:rsidRPr="000C51D8">
        <w:t xml:space="preserve"> </w:t>
      </w:r>
      <w:r w:rsidR="002C3909" w:rsidRPr="000C51D8">
        <w:t>ниже</w:t>
      </w:r>
      <w:r w:rsidRPr="000C51D8">
        <w:t>.</w:t>
      </w:r>
    </w:p>
    <w:p w14:paraId="29D70216" w14:textId="77777777" w:rsidR="00D951B6" w:rsidRPr="000C51D8" w:rsidRDefault="00D951B6" w:rsidP="009D05E3">
      <w:pPr>
        <w:pStyle w:val="Affb"/>
      </w:pPr>
    </w:p>
    <w:p w14:paraId="7293D42D" w14:textId="29D1BF12" w:rsidR="000A0F5D" w:rsidRPr="000C51D8" w:rsidRDefault="00D57C04" w:rsidP="00EF7C74">
      <w:pPr>
        <w:pStyle w:val="afffffff8"/>
        <w:ind w:firstLine="0"/>
      </w:pPr>
      <w:r w:rsidRPr="000C51D8">
        <w:t xml:space="preserve">Таблица </w:t>
      </w:r>
      <w:fldSimple w:instr=" SEQ Таблица \* ARABIC ">
        <w:r w:rsidR="00854D71" w:rsidRPr="000C51D8">
          <w:rPr>
            <w:noProof/>
          </w:rPr>
          <w:t>19</w:t>
        </w:r>
      </w:fldSimple>
      <w:r w:rsidRPr="000C51D8">
        <w:t xml:space="preserve"> </w:t>
      </w:r>
      <w:r w:rsidR="005D5B2A" w:rsidRPr="000C51D8">
        <w:t>–</w:t>
      </w:r>
      <w:r w:rsidRPr="000C51D8">
        <w:t xml:space="preserve"> </w:t>
      </w:r>
      <w:bookmarkStart w:id="82" w:name="_Toc422303786"/>
      <w:r w:rsidR="00EF7C74" w:rsidRPr="000C51D8">
        <w:t>Нормативы потребления коммунальной услуги по отоплению в жилых помещениях на территории Новосибирской области, утв. приказом департамента по тарифам Новосибирской области от 15.06.2016 № 85-ТЭ (в ред. приказа департамента по тарифам Новосибирской области от 07.07.2016 № 134)</w:t>
      </w:r>
    </w:p>
    <w:tbl>
      <w:tblPr>
        <w:tblStyle w:val="af7"/>
        <w:tblW w:w="5000" w:type="pct"/>
        <w:jc w:val="center"/>
        <w:tblLook w:val="04A0" w:firstRow="1" w:lastRow="0" w:firstColumn="1" w:lastColumn="0" w:noHBand="0" w:noVBand="1"/>
      </w:tblPr>
      <w:tblGrid>
        <w:gridCol w:w="2535"/>
        <w:gridCol w:w="2534"/>
        <w:gridCol w:w="2534"/>
        <w:gridCol w:w="2534"/>
      </w:tblGrid>
      <w:tr w:rsidR="000C51D8" w:rsidRPr="000C51D8" w14:paraId="17AE6537" w14:textId="77777777" w:rsidTr="00EF7C74">
        <w:trPr>
          <w:jc w:val="center"/>
        </w:trPr>
        <w:tc>
          <w:tcPr>
            <w:tcW w:w="1250" w:type="pct"/>
            <w:vMerge w:val="restart"/>
            <w:vAlign w:val="center"/>
          </w:tcPr>
          <w:p w14:paraId="262A7AB2" w14:textId="39479E25" w:rsidR="00EF7C74" w:rsidRPr="000C51D8" w:rsidRDefault="00EF7C74" w:rsidP="00EF7C74">
            <w:pPr>
              <w:pStyle w:val="afffffff8"/>
              <w:ind w:firstLine="0"/>
              <w:jc w:val="center"/>
            </w:pPr>
            <w:r w:rsidRPr="000C51D8">
              <w:rPr>
                <w:sz w:val="22"/>
                <w:szCs w:val="22"/>
              </w:rPr>
              <w:t>Категория многоквартирного (жилого) дома</w:t>
            </w:r>
          </w:p>
        </w:tc>
        <w:tc>
          <w:tcPr>
            <w:tcW w:w="3750" w:type="pct"/>
            <w:gridSpan w:val="3"/>
            <w:vAlign w:val="center"/>
          </w:tcPr>
          <w:p w14:paraId="2A115403" w14:textId="272F4175" w:rsidR="00EF7C74" w:rsidRPr="000C51D8" w:rsidRDefault="00EF7C74" w:rsidP="00EF7C74">
            <w:pPr>
              <w:pStyle w:val="afffffff8"/>
              <w:ind w:firstLine="0"/>
              <w:jc w:val="center"/>
            </w:pPr>
            <w:r w:rsidRPr="000C51D8">
              <w:rPr>
                <w:sz w:val="22"/>
                <w:szCs w:val="22"/>
              </w:rPr>
              <w:t>Норматив потребления (Гкал на 1 кв. метр общей площади жилого помещения в месяц)</w:t>
            </w:r>
          </w:p>
        </w:tc>
      </w:tr>
      <w:tr w:rsidR="000C51D8" w:rsidRPr="000C51D8" w14:paraId="61682360" w14:textId="77777777" w:rsidTr="00EF7C74">
        <w:trPr>
          <w:jc w:val="center"/>
        </w:trPr>
        <w:tc>
          <w:tcPr>
            <w:tcW w:w="1250" w:type="pct"/>
            <w:vMerge/>
          </w:tcPr>
          <w:p w14:paraId="64F222E4" w14:textId="77777777" w:rsidR="00EF7C74" w:rsidRPr="000C51D8" w:rsidRDefault="00EF7C74" w:rsidP="00EF7C74">
            <w:pPr>
              <w:pStyle w:val="afffffff8"/>
              <w:ind w:firstLine="0"/>
              <w:jc w:val="center"/>
            </w:pPr>
          </w:p>
        </w:tc>
        <w:tc>
          <w:tcPr>
            <w:tcW w:w="1250" w:type="pct"/>
            <w:vAlign w:val="center"/>
          </w:tcPr>
          <w:p w14:paraId="38318123" w14:textId="667D1CA3" w:rsidR="00EF7C74" w:rsidRPr="000C51D8" w:rsidRDefault="00EF7C74" w:rsidP="00EF7C74">
            <w:pPr>
              <w:pStyle w:val="afffffff8"/>
              <w:ind w:firstLine="0"/>
              <w:jc w:val="center"/>
            </w:pPr>
            <w:r w:rsidRPr="000C51D8">
              <w:rPr>
                <w:sz w:val="22"/>
                <w:szCs w:val="22"/>
              </w:rPr>
              <w:t>многоквартирные и жилые дома со стенами из камня, кирпича</w:t>
            </w:r>
          </w:p>
        </w:tc>
        <w:tc>
          <w:tcPr>
            <w:tcW w:w="1250" w:type="pct"/>
            <w:vAlign w:val="center"/>
          </w:tcPr>
          <w:p w14:paraId="5E33DC4D" w14:textId="68C085EF" w:rsidR="00EF7C74" w:rsidRPr="000C51D8" w:rsidRDefault="00EF7C74" w:rsidP="00EF7C74">
            <w:pPr>
              <w:pStyle w:val="afffffff8"/>
              <w:ind w:firstLine="0"/>
              <w:jc w:val="center"/>
            </w:pPr>
            <w:r w:rsidRPr="000C51D8">
              <w:rPr>
                <w:sz w:val="22"/>
                <w:szCs w:val="22"/>
              </w:rPr>
              <w:t>многоквартирные и жилые дома со стенами из панелей, блоков</w:t>
            </w:r>
          </w:p>
        </w:tc>
        <w:tc>
          <w:tcPr>
            <w:tcW w:w="1250" w:type="pct"/>
            <w:vAlign w:val="center"/>
          </w:tcPr>
          <w:p w14:paraId="069765D8" w14:textId="3CDF112B" w:rsidR="00EF7C74" w:rsidRPr="000C51D8" w:rsidRDefault="00EF7C74" w:rsidP="00EF7C74">
            <w:pPr>
              <w:pStyle w:val="afffffff8"/>
              <w:ind w:firstLine="0"/>
              <w:jc w:val="center"/>
            </w:pPr>
            <w:r w:rsidRPr="000C51D8">
              <w:rPr>
                <w:sz w:val="22"/>
                <w:szCs w:val="22"/>
              </w:rPr>
              <w:t>многоквартирные и жилые дома со стенами из дерева, смешанных и других материалов</w:t>
            </w:r>
          </w:p>
        </w:tc>
      </w:tr>
      <w:tr w:rsidR="000C51D8" w:rsidRPr="000C51D8" w14:paraId="1C7BE95E" w14:textId="77777777" w:rsidTr="00EF7C74">
        <w:trPr>
          <w:jc w:val="center"/>
        </w:trPr>
        <w:tc>
          <w:tcPr>
            <w:tcW w:w="1250" w:type="pct"/>
          </w:tcPr>
          <w:p w14:paraId="799C630A" w14:textId="54A27550" w:rsidR="00EF7C74" w:rsidRPr="000C51D8" w:rsidRDefault="00EF7C74" w:rsidP="00EF7C74">
            <w:pPr>
              <w:pStyle w:val="afffffff8"/>
              <w:ind w:firstLine="0"/>
              <w:jc w:val="center"/>
            </w:pPr>
            <w:r w:rsidRPr="000C51D8">
              <w:rPr>
                <w:sz w:val="22"/>
                <w:szCs w:val="22"/>
              </w:rPr>
              <w:t>Этажность</w:t>
            </w:r>
          </w:p>
        </w:tc>
        <w:tc>
          <w:tcPr>
            <w:tcW w:w="3750" w:type="pct"/>
            <w:gridSpan w:val="3"/>
          </w:tcPr>
          <w:p w14:paraId="3927B8E6" w14:textId="494CA76F" w:rsidR="00EF7C74" w:rsidRPr="000C51D8" w:rsidRDefault="00EF7C74" w:rsidP="00EF7C74">
            <w:pPr>
              <w:pStyle w:val="afffffff8"/>
              <w:ind w:firstLine="0"/>
              <w:jc w:val="center"/>
            </w:pPr>
            <w:r w:rsidRPr="000C51D8">
              <w:rPr>
                <w:sz w:val="22"/>
                <w:szCs w:val="22"/>
              </w:rPr>
              <w:t>многоквартирные и жилые дома до 1999 года постройки включительно</w:t>
            </w:r>
          </w:p>
        </w:tc>
      </w:tr>
      <w:tr w:rsidR="000C51D8" w:rsidRPr="000C51D8" w14:paraId="3FE4EF5E" w14:textId="77777777" w:rsidTr="00EF7C74">
        <w:trPr>
          <w:jc w:val="center"/>
        </w:trPr>
        <w:tc>
          <w:tcPr>
            <w:tcW w:w="1250" w:type="pct"/>
          </w:tcPr>
          <w:p w14:paraId="7A2F1252" w14:textId="52D0E01D" w:rsidR="00EF7C74" w:rsidRPr="000C51D8" w:rsidRDefault="00EF7C74" w:rsidP="00EF7C74">
            <w:pPr>
              <w:pStyle w:val="afffffff8"/>
              <w:ind w:firstLine="0"/>
              <w:jc w:val="center"/>
            </w:pPr>
            <w:r w:rsidRPr="000C51D8">
              <w:rPr>
                <w:sz w:val="22"/>
                <w:szCs w:val="22"/>
              </w:rPr>
              <w:t>1</w:t>
            </w:r>
          </w:p>
        </w:tc>
        <w:tc>
          <w:tcPr>
            <w:tcW w:w="1250" w:type="pct"/>
          </w:tcPr>
          <w:p w14:paraId="7ADEC946" w14:textId="32329D77" w:rsidR="00EF7C74" w:rsidRPr="000C51D8" w:rsidRDefault="00EF7C74" w:rsidP="00EF7C74">
            <w:pPr>
              <w:pStyle w:val="afffffff8"/>
              <w:ind w:firstLine="0"/>
              <w:jc w:val="center"/>
            </w:pPr>
            <w:r w:rsidRPr="000C51D8">
              <w:rPr>
                <w:sz w:val="22"/>
                <w:szCs w:val="22"/>
              </w:rPr>
              <w:t>0,025</w:t>
            </w:r>
          </w:p>
        </w:tc>
        <w:tc>
          <w:tcPr>
            <w:tcW w:w="1250" w:type="pct"/>
          </w:tcPr>
          <w:p w14:paraId="4FDC7B70" w14:textId="5ACFAB68" w:rsidR="00EF7C74" w:rsidRPr="000C51D8" w:rsidRDefault="00EF7C74" w:rsidP="00EF7C74">
            <w:pPr>
              <w:pStyle w:val="afffffff8"/>
              <w:ind w:firstLine="0"/>
              <w:jc w:val="center"/>
            </w:pPr>
            <w:r w:rsidRPr="000C51D8">
              <w:rPr>
                <w:sz w:val="22"/>
                <w:szCs w:val="22"/>
              </w:rPr>
              <w:t>0,025</w:t>
            </w:r>
          </w:p>
        </w:tc>
        <w:tc>
          <w:tcPr>
            <w:tcW w:w="1250" w:type="pct"/>
          </w:tcPr>
          <w:p w14:paraId="58785F03" w14:textId="6BEF9211" w:rsidR="00EF7C74" w:rsidRPr="000C51D8" w:rsidRDefault="00EF7C74" w:rsidP="00EF7C74">
            <w:pPr>
              <w:pStyle w:val="afffffff8"/>
              <w:ind w:firstLine="0"/>
              <w:jc w:val="center"/>
            </w:pPr>
            <w:r w:rsidRPr="000C51D8">
              <w:rPr>
                <w:sz w:val="22"/>
                <w:szCs w:val="22"/>
              </w:rPr>
              <w:t>0,025</w:t>
            </w:r>
          </w:p>
        </w:tc>
      </w:tr>
      <w:tr w:rsidR="000C51D8" w:rsidRPr="000C51D8" w14:paraId="6835E8A3" w14:textId="77777777" w:rsidTr="00EF7C74">
        <w:trPr>
          <w:jc w:val="center"/>
        </w:trPr>
        <w:tc>
          <w:tcPr>
            <w:tcW w:w="1250" w:type="pct"/>
          </w:tcPr>
          <w:p w14:paraId="0F591E2F" w14:textId="772A9C03" w:rsidR="00EF7C74" w:rsidRPr="000C51D8" w:rsidRDefault="00EF7C74" w:rsidP="00EF7C74">
            <w:pPr>
              <w:pStyle w:val="afffffff8"/>
              <w:ind w:firstLine="0"/>
              <w:jc w:val="center"/>
              <w:rPr>
                <w:sz w:val="22"/>
                <w:szCs w:val="22"/>
              </w:rPr>
            </w:pPr>
            <w:r w:rsidRPr="000C51D8">
              <w:rPr>
                <w:sz w:val="22"/>
                <w:szCs w:val="22"/>
              </w:rPr>
              <w:t>2</w:t>
            </w:r>
          </w:p>
        </w:tc>
        <w:tc>
          <w:tcPr>
            <w:tcW w:w="1250" w:type="pct"/>
          </w:tcPr>
          <w:p w14:paraId="68E7B555" w14:textId="38B02763" w:rsidR="00EF7C74" w:rsidRPr="000C51D8" w:rsidRDefault="00EF7C74" w:rsidP="00EF7C74">
            <w:pPr>
              <w:pStyle w:val="afffffff8"/>
              <w:ind w:firstLine="0"/>
              <w:jc w:val="center"/>
              <w:rPr>
                <w:sz w:val="22"/>
                <w:szCs w:val="22"/>
              </w:rPr>
            </w:pPr>
            <w:r w:rsidRPr="000C51D8">
              <w:rPr>
                <w:sz w:val="22"/>
                <w:szCs w:val="22"/>
              </w:rPr>
              <w:t>0,023</w:t>
            </w:r>
          </w:p>
        </w:tc>
        <w:tc>
          <w:tcPr>
            <w:tcW w:w="1250" w:type="pct"/>
          </w:tcPr>
          <w:p w14:paraId="1C2469EE" w14:textId="58E3C406" w:rsidR="00EF7C74" w:rsidRPr="000C51D8" w:rsidRDefault="00EF7C74" w:rsidP="00EF7C74">
            <w:pPr>
              <w:pStyle w:val="afffffff8"/>
              <w:ind w:firstLine="0"/>
              <w:jc w:val="center"/>
              <w:rPr>
                <w:sz w:val="22"/>
                <w:szCs w:val="22"/>
              </w:rPr>
            </w:pPr>
            <w:r w:rsidRPr="000C51D8">
              <w:rPr>
                <w:sz w:val="22"/>
                <w:szCs w:val="22"/>
              </w:rPr>
              <w:t>0,023</w:t>
            </w:r>
          </w:p>
        </w:tc>
        <w:tc>
          <w:tcPr>
            <w:tcW w:w="1250" w:type="pct"/>
          </w:tcPr>
          <w:p w14:paraId="3C008017" w14:textId="34E409D3" w:rsidR="00EF7C74" w:rsidRPr="000C51D8" w:rsidRDefault="00EF7C74" w:rsidP="00EF7C74">
            <w:pPr>
              <w:pStyle w:val="afffffff8"/>
              <w:ind w:firstLine="0"/>
              <w:jc w:val="center"/>
              <w:rPr>
                <w:sz w:val="22"/>
                <w:szCs w:val="22"/>
              </w:rPr>
            </w:pPr>
            <w:r w:rsidRPr="000C51D8">
              <w:rPr>
                <w:sz w:val="22"/>
                <w:szCs w:val="22"/>
              </w:rPr>
              <w:t>0,023</w:t>
            </w:r>
          </w:p>
        </w:tc>
      </w:tr>
      <w:tr w:rsidR="000C51D8" w:rsidRPr="000C51D8" w14:paraId="7F671EC4" w14:textId="77777777" w:rsidTr="00EF7C74">
        <w:trPr>
          <w:jc w:val="center"/>
        </w:trPr>
        <w:tc>
          <w:tcPr>
            <w:tcW w:w="1250" w:type="pct"/>
          </w:tcPr>
          <w:p w14:paraId="3A1FE176" w14:textId="321448B4" w:rsidR="00EF7C74" w:rsidRPr="000C51D8" w:rsidRDefault="00EF7C74" w:rsidP="00EF7C74">
            <w:pPr>
              <w:pStyle w:val="afffffff8"/>
              <w:ind w:firstLine="0"/>
              <w:jc w:val="center"/>
              <w:rPr>
                <w:sz w:val="22"/>
                <w:szCs w:val="22"/>
              </w:rPr>
            </w:pPr>
            <w:r w:rsidRPr="000C51D8">
              <w:rPr>
                <w:sz w:val="22"/>
                <w:szCs w:val="22"/>
              </w:rPr>
              <w:t>3 - 4</w:t>
            </w:r>
          </w:p>
        </w:tc>
        <w:tc>
          <w:tcPr>
            <w:tcW w:w="1250" w:type="pct"/>
          </w:tcPr>
          <w:p w14:paraId="74194CAC" w14:textId="4F35F2D6" w:rsidR="00EF7C74" w:rsidRPr="000C51D8" w:rsidRDefault="00EF7C74" w:rsidP="00EF7C74">
            <w:pPr>
              <w:pStyle w:val="afffffff8"/>
              <w:ind w:firstLine="0"/>
              <w:jc w:val="center"/>
              <w:rPr>
                <w:sz w:val="22"/>
                <w:szCs w:val="22"/>
              </w:rPr>
            </w:pPr>
            <w:r w:rsidRPr="000C51D8">
              <w:rPr>
                <w:sz w:val="22"/>
                <w:szCs w:val="22"/>
              </w:rPr>
              <w:t>0,025</w:t>
            </w:r>
          </w:p>
        </w:tc>
        <w:tc>
          <w:tcPr>
            <w:tcW w:w="1250" w:type="pct"/>
          </w:tcPr>
          <w:p w14:paraId="099F5667" w14:textId="63B1E697" w:rsidR="00EF7C74" w:rsidRPr="000C51D8" w:rsidRDefault="00EF7C74" w:rsidP="00EF7C74">
            <w:pPr>
              <w:pStyle w:val="afffffff8"/>
              <w:ind w:firstLine="0"/>
              <w:jc w:val="center"/>
              <w:rPr>
                <w:sz w:val="22"/>
                <w:szCs w:val="22"/>
              </w:rPr>
            </w:pPr>
            <w:r w:rsidRPr="000C51D8">
              <w:rPr>
                <w:sz w:val="22"/>
                <w:szCs w:val="22"/>
              </w:rPr>
              <w:t>0,025</w:t>
            </w:r>
          </w:p>
        </w:tc>
        <w:tc>
          <w:tcPr>
            <w:tcW w:w="1250" w:type="pct"/>
          </w:tcPr>
          <w:p w14:paraId="40C260E5" w14:textId="3AE80972" w:rsidR="00EF7C74" w:rsidRPr="000C51D8" w:rsidRDefault="00EF7C74" w:rsidP="00EF7C74">
            <w:pPr>
              <w:pStyle w:val="afffffff8"/>
              <w:ind w:firstLine="0"/>
              <w:jc w:val="center"/>
              <w:rPr>
                <w:sz w:val="22"/>
                <w:szCs w:val="22"/>
              </w:rPr>
            </w:pPr>
            <w:r w:rsidRPr="000C51D8">
              <w:rPr>
                <w:sz w:val="22"/>
                <w:szCs w:val="22"/>
              </w:rPr>
              <w:t>0,025</w:t>
            </w:r>
          </w:p>
        </w:tc>
      </w:tr>
      <w:tr w:rsidR="000C51D8" w:rsidRPr="000C51D8" w14:paraId="4878CDA0" w14:textId="77777777" w:rsidTr="00EF7C74">
        <w:trPr>
          <w:jc w:val="center"/>
        </w:trPr>
        <w:tc>
          <w:tcPr>
            <w:tcW w:w="1250" w:type="pct"/>
          </w:tcPr>
          <w:p w14:paraId="22B150B4" w14:textId="5D753F7A" w:rsidR="00EF7C74" w:rsidRPr="000C51D8" w:rsidRDefault="00EF7C74" w:rsidP="00EF7C74">
            <w:pPr>
              <w:pStyle w:val="afffffff8"/>
              <w:ind w:firstLine="0"/>
              <w:jc w:val="center"/>
              <w:rPr>
                <w:sz w:val="22"/>
                <w:szCs w:val="22"/>
              </w:rPr>
            </w:pPr>
            <w:r w:rsidRPr="000C51D8">
              <w:rPr>
                <w:sz w:val="22"/>
                <w:szCs w:val="22"/>
              </w:rPr>
              <w:t>5 - 9</w:t>
            </w:r>
          </w:p>
        </w:tc>
        <w:tc>
          <w:tcPr>
            <w:tcW w:w="1250" w:type="pct"/>
          </w:tcPr>
          <w:p w14:paraId="0771D05A" w14:textId="761108AE" w:rsidR="00EF7C74" w:rsidRPr="000C51D8" w:rsidRDefault="00EF7C74" w:rsidP="00EF7C74">
            <w:pPr>
              <w:pStyle w:val="afffffff8"/>
              <w:ind w:firstLine="0"/>
              <w:jc w:val="center"/>
              <w:rPr>
                <w:sz w:val="22"/>
                <w:szCs w:val="22"/>
              </w:rPr>
            </w:pPr>
            <w:r w:rsidRPr="000C51D8">
              <w:rPr>
                <w:sz w:val="22"/>
                <w:szCs w:val="22"/>
              </w:rPr>
              <w:t>0,021</w:t>
            </w:r>
          </w:p>
        </w:tc>
        <w:tc>
          <w:tcPr>
            <w:tcW w:w="1250" w:type="pct"/>
          </w:tcPr>
          <w:p w14:paraId="3452C0B2" w14:textId="0686E17E" w:rsidR="00EF7C74" w:rsidRPr="000C51D8" w:rsidRDefault="00EF7C74" w:rsidP="00EF7C74">
            <w:pPr>
              <w:pStyle w:val="afffffff8"/>
              <w:ind w:firstLine="0"/>
              <w:jc w:val="center"/>
              <w:rPr>
                <w:sz w:val="22"/>
                <w:szCs w:val="22"/>
              </w:rPr>
            </w:pPr>
            <w:r w:rsidRPr="000C51D8">
              <w:rPr>
                <w:sz w:val="22"/>
                <w:szCs w:val="22"/>
              </w:rPr>
              <w:t>0,021</w:t>
            </w:r>
          </w:p>
        </w:tc>
        <w:tc>
          <w:tcPr>
            <w:tcW w:w="1250" w:type="pct"/>
          </w:tcPr>
          <w:p w14:paraId="65B748C0" w14:textId="7F854FFF" w:rsidR="00EF7C74" w:rsidRPr="000C51D8" w:rsidRDefault="00EF7C74" w:rsidP="00EF7C74">
            <w:pPr>
              <w:pStyle w:val="afffffff8"/>
              <w:ind w:firstLine="0"/>
              <w:jc w:val="center"/>
              <w:rPr>
                <w:sz w:val="22"/>
                <w:szCs w:val="22"/>
              </w:rPr>
            </w:pPr>
            <w:r w:rsidRPr="000C51D8">
              <w:rPr>
                <w:sz w:val="22"/>
                <w:szCs w:val="22"/>
              </w:rPr>
              <w:t>0,021</w:t>
            </w:r>
          </w:p>
        </w:tc>
      </w:tr>
      <w:tr w:rsidR="000C51D8" w:rsidRPr="000C51D8" w14:paraId="38FB94B3" w14:textId="77777777" w:rsidTr="00EF7C74">
        <w:trPr>
          <w:jc w:val="center"/>
        </w:trPr>
        <w:tc>
          <w:tcPr>
            <w:tcW w:w="1250" w:type="pct"/>
          </w:tcPr>
          <w:p w14:paraId="24ADA4B8" w14:textId="26846807" w:rsidR="00EF7C74" w:rsidRPr="000C51D8" w:rsidRDefault="00EF7C74" w:rsidP="00EF7C74">
            <w:pPr>
              <w:pStyle w:val="afffffff8"/>
              <w:ind w:firstLine="0"/>
              <w:jc w:val="center"/>
              <w:rPr>
                <w:sz w:val="22"/>
                <w:szCs w:val="22"/>
              </w:rPr>
            </w:pPr>
            <w:r w:rsidRPr="000C51D8">
              <w:rPr>
                <w:sz w:val="22"/>
                <w:szCs w:val="22"/>
              </w:rPr>
              <w:t>10</w:t>
            </w:r>
          </w:p>
        </w:tc>
        <w:tc>
          <w:tcPr>
            <w:tcW w:w="1250" w:type="pct"/>
          </w:tcPr>
          <w:p w14:paraId="3494E855" w14:textId="4097959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4FA1D547" w14:textId="1252421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0E7FDAD0" w14:textId="78BDE802"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0CE647FD" w14:textId="77777777" w:rsidTr="00EF7C74">
        <w:trPr>
          <w:jc w:val="center"/>
        </w:trPr>
        <w:tc>
          <w:tcPr>
            <w:tcW w:w="1250" w:type="pct"/>
          </w:tcPr>
          <w:p w14:paraId="212AF66D" w14:textId="79647678" w:rsidR="00EF7C74" w:rsidRPr="000C51D8" w:rsidRDefault="00EF7C74" w:rsidP="00EF7C74">
            <w:pPr>
              <w:pStyle w:val="afffffff8"/>
              <w:ind w:firstLine="0"/>
              <w:jc w:val="center"/>
              <w:rPr>
                <w:sz w:val="22"/>
                <w:szCs w:val="22"/>
              </w:rPr>
            </w:pPr>
            <w:r w:rsidRPr="000C51D8">
              <w:rPr>
                <w:sz w:val="22"/>
                <w:szCs w:val="22"/>
              </w:rPr>
              <w:t>11</w:t>
            </w:r>
          </w:p>
        </w:tc>
        <w:tc>
          <w:tcPr>
            <w:tcW w:w="1250" w:type="pct"/>
          </w:tcPr>
          <w:p w14:paraId="083C686D" w14:textId="1E21D753"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107ED340" w14:textId="134E5D34"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C7AF3D2" w14:textId="405A4365"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7CF3D193" w14:textId="77777777" w:rsidTr="00EF7C74">
        <w:trPr>
          <w:jc w:val="center"/>
        </w:trPr>
        <w:tc>
          <w:tcPr>
            <w:tcW w:w="1250" w:type="pct"/>
          </w:tcPr>
          <w:p w14:paraId="4D9BA861" w14:textId="30BBDFA0" w:rsidR="00EF7C74" w:rsidRPr="000C51D8" w:rsidRDefault="00EF7C74" w:rsidP="00EF7C74">
            <w:pPr>
              <w:pStyle w:val="afffffff8"/>
              <w:ind w:firstLine="0"/>
              <w:jc w:val="center"/>
              <w:rPr>
                <w:sz w:val="22"/>
                <w:szCs w:val="22"/>
              </w:rPr>
            </w:pPr>
            <w:r w:rsidRPr="000C51D8">
              <w:rPr>
                <w:sz w:val="22"/>
                <w:szCs w:val="22"/>
              </w:rPr>
              <w:t>12</w:t>
            </w:r>
          </w:p>
        </w:tc>
        <w:tc>
          <w:tcPr>
            <w:tcW w:w="1250" w:type="pct"/>
          </w:tcPr>
          <w:p w14:paraId="67975D10" w14:textId="327ED445"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4DA281F" w14:textId="46A2180F"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0420A06" w14:textId="5381CBBE"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47A7D970" w14:textId="77777777" w:rsidTr="00EF7C74">
        <w:trPr>
          <w:jc w:val="center"/>
        </w:trPr>
        <w:tc>
          <w:tcPr>
            <w:tcW w:w="1250" w:type="pct"/>
          </w:tcPr>
          <w:p w14:paraId="2BB6E071" w14:textId="0D4D6E3D" w:rsidR="00EF7C74" w:rsidRPr="000C51D8" w:rsidRDefault="00EF7C74" w:rsidP="00EF7C74">
            <w:pPr>
              <w:pStyle w:val="afffffff8"/>
              <w:ind w:firstLine="0"/>
              <w:jc w:val="center"/>
              <w:rPr>
                <w:sz w:val="22"/>
                <w:szCs w:val="22"/>
              </w:rPr>
            </w:pPr>
            <w:r w:rsidRPr="000C51D8">
              <w:rPr>
                <w:sz w:val="22"/>
                <w:szCs w:val="22"/>
              </w:rPr>
              <w:t>13</w:t>
            </w:r>
          </w:p>
        </w:tc>
        <w:tc>
          <w:tcPr>
            <w:tcW w:w="1250" w:type="pct"/>
          </w:tcPr>
          <w:p w14:paraId="21CD260B" w14:textId="6E8AD7C0"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5639496A" w14:textId="5F83C66D"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EC2440B" w14:textId="5D60302B"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639E2E92" w14:textId="77777777" w:rsidTr="00EF7C74">
        <w:trPr>
          <w:jc w:val="center"/>
        </w:trPr>
        <w:tc>
          <w:tcPr>
            <w:tcW w:w="1250" w:type="pct"/>
          </w:tcPr>
          <w:p w14:paraId="3B6D2045" w14:textId="466D7D8A" w:rsidR="00EF7C74" w:rsidRPr="000C51D8" w:rsidRDefault="00EF7C74" w:rsidP="00EF7C74">
            <w:pPr>
              <w:pStyle w:val="afffffff8"/>
              <w:ind w:firstLine="0"/>
              <w:jc w:val="center"/>
              <w:rPr>
                <w:sz w:val="22"/>
                <w:szCs w:val="22"/>
              </w:rPr>
            </w:pPr>
            <w:r w:rsidRPr="000C51D8">
              <w:rPr>
                <w:sz w:val="22"/>
                <w:szCs w:val="22"/>
              </w:rPr>
              <w:t>14</w:t>
            </w:r>
          </w:p>
        </w:tc>
        <w:tc>
          <w:tcPr>
            <w:tcW w:w="1250" w:type="pct"/>
          </w:tcPr>
          <w:p w14:paraId="647BC66A" w14:textId="7176038D"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B77B80E" w14:textId="5773320E"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ADCF256" w14:textId="79542A69"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074D0C48" w14:textId="77777777" w:rsidTr="00EF7C74">
        <w:trPr>
          <w:jc w:val="center"/>
        </w:trPr>
        <w:tc>
          <w:tcPr>
            <w:tcW w:w="1250" w:type="pct"/>
          </w:tcPr>
          <w:p w14:paraId="6FC3D1A1" w14:textId="31DCDDD4" w:rsidR="00EF7C74" w:rsidRPr="000C51D8" w:rsidRDefault="00EF7C74" w:rsidP="00EF7C74">
            <w:pPr>
              <w:pStyle w:val="afffffff8"/>
              <w:ind w:firstLine="0"/>
              <w:jc w:val="center"/>
              <w:rPr>
                <w:sz w:val="22"/>
                <w:szCs w:val="22"/>
              </w:rPr>
            </w:pPr>
            <w:r w:rsidRPr="000C51D8">
              <w:rPr>
                <w:sz w:val="22"/>
                <w:szCs w:val="22"/>
              </w:rPr>
              <w:t>15</w:t>
            </w:r>
          </w:p>
        </w:tc>
        <w:tc>
          <w:tcPr>
            <w:tcW w:w="1250" w:type="pct"/>
          </w:tcPr>
          <w:p w14:paraId="464E000E" w14:textId="0136E649"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3964E896" w14:textId="322D30F3"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6F3B919D" w14:textId="0ABB9720"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22450175" w14:textId="77777777" w:rsidTr="00EF7C74">
        <w:trPr>
          <w:jc w:val="center"/>
        </w:trPr>
        <w:tc>
          <w:tcPr>
            <w:tcW w:w="1250" w:type="pct"/>
          </w:tcPr>
          <w:p w14:paraId="4E068248" w14:textId="4C55A62B" w:rsidR="00EF7C74" w:rsidRPr="000C51D8" w:rsidRDefault="00EF7C74" w:rsidP="00EF7C74">
            <w:pPr>
              <w:pStyle w:val="afffffff8"/>
              <w:ind w:firstLine="0"/>
              <w:jc w:val="center"/>
              <w:rPr>
                <w:sz w:val="22"/>
                <w:szCs w:val="22"/>
              </w:rPr>
            </w:pPr>
            <w:r w:rsidRPr="000C51D8">
              <w:rPr>
                <w:sz w:val="22"/>
                <w:szCs w:val="22"/>
              </w:rPr>
              <w:t>16 и более</w:t>
            </w:r>
          </w:p>
        </w:tc>
        <w:tc>
          <w:tcPr>
            <w:tcW w:w="1250" w:type="pct"/>
          </w:tcPr>
          <w:p w14:paraId="6AC0EBB4" w14:textId="0CD49019"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061F59A5" w14:textId="51A8C5B4"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BBECF14" w14:textId="52B57430"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260A10DF" w14:textId="77777777" w:rsidTr="00EF7C74">
        <w:trPr>
          <w:jc w:val="center"/>
        </w:trPr>
        <w:tc>
          <w:tcPr>
            <w:tcW w:w="1250" w:type="pct"/>
          </w:tcPr>
          <w:p w14:paraId="146A4288" w14:textId="6B361154" w:rsidR="00EF7C74" w:rsidRPr="000C51D8" w:rsidRDefault="00EF7C74" w:rsidP="00EF7C74">
            <w:pPr>
              <w:pStyle w:val="afffffff8"/>
              <w:ind w:firstLine="0"/>
              <w:jc w:val="center"/>
              <w:rPr>
                <w:sz w:val="22"/>
                <w:szCs w:val="22"/>
              </w:rPr>
            </w:pPr>
            <w:r w:rsidRPr="000C51D8">
              <w:rPr>
                <w:sz w:val="22"/>
                <w:szCs w:val="22"/>
              </w:rPr>
              <w:t>Этажность</w:t>
            </w:r>
          </w:p>
        </w:tc>
        <w:tc>
          <w:tcPr>
            <w:tcW w:w="3750" w:type="pct"/>
            <w:gridSpan w:val="3"/>
          </w:tcPr>
          <w:p w14:paraId="185B84D7" w14:textId="23A1DD38" w:rsidR="00EF7C74" w:rsidRPr="000C51D8" w:rsidRDefault="00EF7C74" w:rsidP="00EF7C74">
            <w:pPr>
              <w:pStyle w:val="afffffff8"/>
              <w:ind w:firstLine="0"/>
              <w:jc w:val="center"/>
              <w:rPr>
                <w:sz w:val="22"/>
                <w:szCs w:val="22"/>
              </w:rPr>
            </w:pPr>
            <w:r w:rsidRPr="000C51D8">
              <w:rPr>
                <w:sz w:val="22"/>
                <w:szCs w:val="22"/>
              </w:rPr>
              <w:t>многоквартирные и жилые дома после 1999 года постройки</w:t>
            </w:r>
          </w:p>
        </w:tc>
      </w:tr>
      <w:tr w:rsidR="000C51D8" w:rsidRPr="000C51D8" w14:paraId="63E0E9D8" w14:textId="77777777" w:rsidTr="00EF7C74">
        <w:trPr>
          <w:jc w:val="center"/>
        </w:trPr>
        <w:tc>
          <w:tcPr>
            <w:tcW w:w="1250" w:type="pct"/>
          </w:tcPr>
          <w:p w14:paraId="1B9E910A" w14:textId="46780266" w:rsidR="00EF7C74" w:rsidRPr="000C51D8" w:rsidRDefault="00EF7C74" w:rsidP="00EF7C74">
            <w:pPr>
              <w:pStyle w:val="afffffff8"/>
              <w:ind w:firstLine="0"/>
              <w:jc w:val="center"/>
              <w:rPr>
                <w:sz w:val="22"/>
                <w:szCs w:val="22"/>
              </w:rPr>
            </w:pPr>
            <w:r w:rsidRPr="000C51D8">
              <w:rPr>
                <w:sz w:val="22"/>
                <w:szCs w:val="22"/>
              </w:rPr>
              <w:t>1</w:t>
            </w:r>
          </w:p>
        </w:tc>
        <w:tc>
          <w:tcPr>
            <w:tcW w:w="1250" w:type="pct"/>
          </w:tcPr>
          <w:p w14:paraId="2D2EF2D8" w14:textId="0500D15C"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7D270382" w14:textId="0B6C62C8" w:rsidR="00EF7C74" w:rsidRPr="000C51D8" w:rsidRDefault="00EF7C74" w:rsidP="00EF7C74">
            <w:pPr>
              <w:pStyle w:val="afffffff8"/>
              <w:ind w:firstLine="0"/>
              <w:jc w:val="center"/>
              <w:rPr>
                <w:sz w:val="22"/>
                <w:szCs w:val="22"/>
              </w:rPr>
            </w:pPr>
            <w:r w:rsidRPr="000C51D8">
              <w:rPr>
                <w:sz w:val="22"/>
                <w:szCs w:val="22"/>
              </w:rPr>
              <w:t>0,020</w:t>
            </w:r>
          </w:p>
        </w:tc>
        <w:tc>
          <w:tcPr>
            <w:tcW w:w="1250" w:type="pct"/>
          </w:tcPr>
          <w:p w14:paraId="5CBE9786" w14:textId="58165A83" w:rsidR="00EF7C74" w:rsidRPr="000C51D8" w:rsidRDefault="00EF7C74" w:rsidP="00EF7C74">
            <w:pPr>
              <w:pStyle w:val="afffffff8"/>
              <w:ind w:firstLine="0"/>
              <w:jc w:val="center"/>
              <w:rPr>
                <w:sz w:val="22"/>
                <w:szCs w:val="22"/>
              </w:rPr>
            </w:pPr>
            <w:r w:rsidRPr="000C51D8">
              <w:rPr>
                <w:sz w:val="22"/>
                <w:szCs w:val="22"/>
              </w:rPr>
              <w:t>0,020</w:t>
            </w:r>
          </w:p>
        </w:tc>
      </w:tr>
      <w:tr w:rsidR="000C51D8" w:rsidRPr="000C51D8" w14:paraId="57D7F0B4" w14:textId="77777777" w:rsidTr="00EF7C74">
        <w:trPr>
          <w:jc w:val="center"/>
        </w:trPr>
        <w:tc>
          <w:tcPr>
            <w:tcW w:w="1250" w:type="pct"/>
          </w:tcPr>
          <w:p w14:paraId="0AC39887" w14:textId="123A184A" w:rsidR="00EF7C74" w:rsidRPr="000C51D8" w:rsidRDefault="00EF7C74" w:rsidP="00EF7C74">
            <w:pPr>
              <w:pStyle w:val="afffffff8"/>
              <w:ind w:firstLine="0"/>
              <w:jc w:val="center"/>
              <w:rPr>
                <w:sz w:val="22"/>
                <w:szCs w:val="22"/>
              </w:rPr>
            </w:pPr>
            <w:r w:rsidRPr="000C51D8">
              <w:rPr>
                <w:sz w:val="22"/>
                <w:szCs w:val="22"/>
              </w:rPr>
              <w:t>2</w:t>
            </w:r>
          </w:p>
        </w:tc>
        <w:tc>
          <w:tcPr>
            <w:tcW w:w="1250" w:type="pct"/>
          </w:tcPr>
          <w:p w14:paraId="0CBF33C9" w14:textId="59C27BC3"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1E32571A" w14:textId="1512E07A"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0C4432F3" w14:textId="103A6CBC" w:rsidR="00EF7C74" w:rsidRPr="000C51D8" w:rsidRDefault="00EF7C74" w:rsidP="00EF7C74">
            <w:pPr>
              <w:pStyle w:val="afffffff8"/>
              <w:ind w:firstLine="0"/>
              <w:jc w:val="center"/>
              <w:rPr>
                <w:sz w:val="22"/>
                <w:szCs w:val="22"/>
              </w:rPr>
            </w:pPr>
            <w:r w:rsidRPr="000C51D8">
              <w:rPr>
                <w:sz w:val="22"/>
                <w:szCs w:val="22"/>
              </w:rPr>
              <w:t>0,018</w:t>
            </w:r>
          </w:p>
        </w:tc>
      </w:tr>
      <w:tr w:rsidR="000C51D8" w:rsidRPr="000C51D8" w14:paraId="10DF788E" w14:textId="77777777" w:rsidTr="00EF7C74">
        <w:trPr>
          <w:jc w:val="center"/>
        </w:trPr>
        <w:tc>
          <w:tcPr>
            <w:tcW w:w="1250" w:type="pct"/>
          </w:tcPr>
          <w:p w14:paraId="30B9508B" w14:textId="68209442" w:rsidR="00EF7C74" w:rsidRPr="000C51D8" w:rsidRDefault="00EF7C74" w:rsidP="00EF7C74">
            <w:pPr>
              <w:pStyle w:val="afffffff8"/>
              <w:ind w:firstLine="0"/>
              <w:jc w:val="center"/>
              <w:rPr>
                <w:sz w:val="22"/>
                <w:szCs w:val="22"/>
              </w:rPr>
            </w:pPr>
            <w:r w:rsidRPr="000C51D8">
              <w:rPr>
                <w:sz w:val="22"/>
                <w:szCs w:val="22"/>
              </w:rPr>
              <w:t>3</w:t>
            </w:r>
          </w:p>
        </w:tc>
        <w:tc>
          <w:tcPr>
            <w:tcW w:w="1250" w:type="pct"/>
          </w:tcPr>
          <w:p w14:paraId="5053A934" w14:textId="44E49C6A"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348F1F63" w14:textId="115172B1"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71B3D73A" w14:textId="7CA99E27"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2B5A4EC1" w14:textId="77777777" w:rsidTr="00EF7C74">
        <w:trPr>
          <w:jc w:val="center"/>
        </w:trPr>
        <w:tc>
          <w:tcPr>
            <w:tcW w:w="1250" w:type="pct"/>
          </w:tcPr>
          <w:p w14:paraId="3FD1215B" w14:textId="428C12F6" w:rsidR="00EF7C74" w:rsidRPr="000C51D8" w:rsidRDefault="00EF7C74" w:rsidP="00EF7C74">
            <w:pPr>
              <w:pStyle w:val="afffffff8"/>
              <w:ind w:firstLine="0"/>
              <w:jc w:val="center"/>
              <w:rPr>
                <w:sz w:val="22"/>
                <w:szCs w:val="22"/>
              </w:rPr>
            </w:pPr>
            <w:r w:rsidRPr="000C51D8">
              <w:rPr>
                <w:sz w:val="22"/>
                <w:szCs w:val="22"/>
              </w:rPr>
              <w:t>4 - 5</w:t>
            </w:r>
          </w:p>
        </w:tc>
        <w:tc>
          <w:tcPr>
            <w:tcW w:w="1250" w:type="pct"/>
          </w:tcPr>
          <w:p w14:paraId="54F979AC" w14:textId="12C040D6"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01BD9E9E" w14:textId="74840092"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627AD2C9" w14:textId="0716CF0A"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01B28198" w14:textId="77777777" w:rsidTr="00EF7C74">
        <w:trPr>
          <w:jc w:val="center"/>
        </w:trPr>
        <w:tc>
          <w:tcPr>
            <w:tcW w:w="1250" w:type="pct"/>
          </w:tcPr>
          <w:p w14:paraId="1A8E086D" w14:textId="38224E08" w:rsidR="00EF7C74" w:rsidRPr="000C51D8" w:rsidRDefault="00EF7C74" w:rsidP="00EF7C74">
            <w:pPr>
              <w:pStyle w:val="afffffff8"/>
              <w:ind w:firstLine="0"/>
              <w:jc w:val="center"/>
              <w:rPr>
                <w:sz w:val="22"/>
                <w:szCs w:val="22"/>
              </w:rPr>
            </w:pPr>
            <w:r w:rsidRPr="000C51D8">
              <w:rPr>
                <w:sz w:val="22"/>
                <w:szCs w:val="22"/>
              </w:rPr>
              <w:t>6 - 7</w:t>
            </w:r>
          </w:p>
        </w:tc>
        <w:tc>
          <w:tcPr>
            <w:tcW w:w="1250" w:type="pct"/>
          </w:tcPr>
          <w:p w14:paraId="55E60AC6" w14:textId="17184A06"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75382B36" w14:textId="19DC8CBE" w:rsidR="00EF7C74" w:rsidRPr="000C51D8" w:rsidRDefault="00EF7C74" w:rsidP="00EF7C74">
            <w:pPr>
              <w:pStyle w:val="afffffff8"/>
              <w:ind w:firstLine="0"/>
              <w:jc w:val="center"/>
              <w:rPr>
                <w:sz w:val="22"/>
                <w:szCs w:val="22"/>
              </w:rPr>
            </w:pPr>
            <w:r w:rsidRPr="000C51D8">
              <w:rPr>
                <w:sz w:val="22"/>
                <w:szCs w:val="22"/>
              </w:rPr>
              <w:t>0,018</w:t>
            </w:r>
          </w:p>
        </w:tc>
        <w:tc>
          <w:tcPr>
            <w:tcW w:w="1250" w:type="pct"/>
          </w:tcPr>
          <w:p w14:paraId="06DEBC4B" w14:textId="3D101038" w:rsidR="00EF7C74" w:rsidRPr="000C51D8" w:rsidRDefault="00EF7C74" w:rsidP="00EF7C74">
            <w:pPr>
              <w:pStyle w:val="afffffff8"/>
              <w:ind w:firstLine="0"/>
              <w:jc w:val="center"/>
              <w:rPr>
                <w:sz w:val="22"/>
                <w:szCs w:val="22"/>
              </w:rPr>
            </w:pPr>
            <w:r w:rsidRPr="000C51D8">
              <w:rPr>
                <w:sz w:val="22"/>
                <w:szCs w:val="22"/>
              </w:rPr>
              <w:t>0,018</w:t>
            </w:r>
          </w:p>
        </w:tc>
      </w:tr>
      <w:tr w:rsidR="000C51D8" w:rsidRPr="000C51D8" w14:paraId="10EDB2E9" w14:textId="77777777" w:rsidTr="00EF7C74">
        <w:trPr>
          <w:jc w:val="center"/>
        </w:trPr>
        <w:tc>
          <w:tcPr>
            <w:tcW w:w="1250" w:type="pct"/>
          </w:tcPr>
          <w:p w14:paraId="2EEDC025" w14:textId="09F5437A" w:rsidR="00EF7C74" w:rsidRPr="000C51D8" w:rsidRDefault="00EF7C74" w:rsidP="00EF7C74">
            <w:pPr>
              <w:pStyle w:val="afffffff8"/>
              <w:ind w:firstLine="0"/>
              <w:jc w:val="center"/>
              <w:rPr>
                <w:sz w:val="22"/>
                <w:szCs w:val="22"/>
              </w:rPr>
            </w:pPr>
            <w:r w:rsidRPr="000C51D8">
              <w:rPr>
                <w:sz w:val="22"/>
                <w:szCs w:val="22"/>
              </w:rPr>
              <w:t>8</w:t>
            </w:r>
          </w:p>
        </w:tc>
        <w:tc>
          <w:tcPr>
            <w:tcW w:w="1250" w:type="pct"/>
          </w:tcPr>
          <w:p w14:paraId="71F116F7" w14:textId="212A66F4"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90B0587" w14:textId="72BC6AFD"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6DFF95D" w14:textId="41616FA2"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16FC4BBB" w14:textId="77777777" w:rsidTr="00EF7C74">
        <w:trPr>
          <w:jc w:val="center"/>
        </w:trPr>
        <w:tc>
          <w:tcPr>
            <w:tcW w:w="1250" w:type="pct"/>
          </w:tcPr>
          <w:p w14:paraId="68F4ACC6" w14:textId="67F20A04" w:rsidR="00EF7C74" w:rsidRPr="000C51D8" w:rsidRDefault="00EF7C74" w:rsidP="00EF7C74">
            <w:pPr>
              <w:pStyle w:val="afffffff8"/>
              <w:ind w:firstLine="0"/>
              <w:jc w:val="center"/>
              <w:rPr>
                <w:sz w:val="22"/>
                <w:szCs w:val="22"/>
              </w:rPr>
            </w:pPr>
            <w:r w:rsidRPr="000C51D8">
              <w:rPr>
                <w:sz w:val="22"/>
                <w:szCs w:val="22"/>
              </w:rPr>
              <w:t>9</w:t>
            </w:r>
          </w:p>
        </w:tc>
        <w:tc>
          <w:tcPr>
            <w:tcW w:w="1250" w:type="pct"/>
          </w:tcPr>
          <w:p w14:paraId="0D9519F9" w14:textId="4B77276D"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2C122A78" w14:textId="3530509F" w:rsidR="00EF7C74" w:rsidRPr="000C51D8" w:rsidRDefault="00EF7C74" w:rsidP="00EF7C74">
            <w:pPr>
              <w:pStyle w:val="afffffff8"/>
              <w:ind w:firstLine="0"/>
              <w:jc w:val="center"/>
              <w:rPr>
                <w:sz w:val="22"/>
                <w:szCs w:val="22"/>
              </w:rPr>
            </w:pPr>
            <w:r w:rsidRPr="000C51D8">
              <w:rPr>
                <w:sz w:val="22"/>
                <w:szCs w:val="22"/>
              </w:rPr>
              <w:t>0,019</w:t>
            </w:r>
          </w:p>
        </w:tc>
        <w:tc>
          <w:tcPr>
            <w:tcW w:w="1250" w:type="pct"/>
          </w:tcPr>
          <w:p w14:paraId="4FF3FC3C" w14:textId="1991BD4E" w:rsidR="00EF7C74" w:rsidRPr="000C51D8" w:rsidRDefault="00EF7C74" w:rsidP="00EF7C74">
            <w:pPr>
              <w:pStyle w:val="afffffff8"/>
              <w:ind w:firstLine="0"/>
              <w:jc w:val="center"/>
              <w:rPr>
                <w:sz w:val="22"/>
                <w:szCs w:val="22"/>
              </w:rPr>
            </w:pPr>
            <w:r w:rsidRPr="000C51D8">
              <w:rPr>
                <w:sz w:val="22"/>
                <w:szCs w:val="22"/>
              </w:rPr>
              <w:t>0,019</w:t>
            </w:r>
          </w:p>
        </w:tc>
      </w:tr>
      <w:tr w:rsidR="000C51D8" w:rsidRPr="000C51D8" w14:paraId="2F2FC86B" w14:textId="77777777" w:rsidTr="00EF7C74">
        <w:trPr>
          <w:jc w:val="center"/>
        </w:trPr>
        <w:tc>
          <w:tcPr>
            <w:tcW w:w="1250" w:type="pct"/>
          </w:tcPr>
          <w:p w14:paraId="4D22C760" w14:textId="57288683" w:rsidR="00EF7C74" w:rsidRPr="000C51D8" w:rsidRDefault="00EF7C74" w:rsidP="00EF7C74">
            <w:pPr>
              <w:pStyle w:val="afffffff8"/>
              <w:ind w:firstLine="0"/>
              <w:jc w:val="center"/>
              <w:rPr>
                <w:sz w:val="22"/>
                <w:szCs w:val="22"/>
              </w:rPr>
            </w:pPr>
            <w:r w:rsidRPr="000C51D8">
              <w:rPr>
                <w:sz w:val="22"/>
                <w:szCs w:val="22"/>
              </w:rPr>
              <w:t>10</w:t>
            </w:r>
          </w:p>
        </w:tc>
        <w:tc>
          <w:tcPr>
            <w:tcW w:w="1250" w:type="pct"/>
          </w:tcPr>
          <w:p w14:paraId="4A4787B7" w14:textId="48BD4108"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52E4927" w14:textId="1F74A9E6"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4BB9368F" w14:textId="59A695CC" w:rsidR="00EF7C74" w:rsidRPr="000C51D8" w:rsidRDefault="00EF7C74" w:rsidP="00EF7C74">
            <w:pPr>
              <w:pStyle w:val="afffffff8"/>
              <w:ind w:firstLine="0"/>
              <w:jc w:val="center"/>
              <w:rPr>
                <w:sz w:val="22"/>
                <w:szCs w:val="22"/>
              </w:rPr>
            </w:pPr>
            <w:r w:rsidRPr="000C51D8">
              <w:rPr>
                <w:sz w:val="22"/>
                <w:szCs w:val="22"/>
              </w:rPr>
              <w:t>0,016</w:t>
            </w:r>
          </w:p>
        </w:tc>
      </w:tr>
      <w:tr w:rsidR="000C51D8" w:rsidRPr="000C51D8" w14:paraId="35952867" w14:textId="77777777" w:rsidTr="00EF7C74">
        <w:trPr>
          <w:jc w:val="center"/>
        </w:trPr>
        <w:tc>
          <w:tcPr>
            <w:tcW w:w="1250" w:type="pct"/>
          </w:tcPr>
          <w:p w14:paraId="69D22C2B" w14:textId="363BBD41" w:rsidR="00EF7C74" w:rsidRPr="000C51D8" w:rsidRDefault="00EF7C74" w:rsidP="00EF7C74">
            <w:pPr>
              <w:pStyle w:val="afffffff8"/>
              <w:ind w:firstLine="0"/>
              <w:jc w:val="center"/>
              <w:rPr>
                <w:sz w:val="22"/>
                <w:szCs w:val="22"/>
              </w:rPr>
            </w:pPr>
            <w:r w:rsidRPr="000C51D8">
              <w:rPr>
                <w:sz w:val="22"/>
                <w:szCs w:val="22"/>
              </w:rPr>
              <w:t>11</w:t>
            </w:r>
          </w:p>
        </w:tc>
        <w:tc>
          <w:tcPr>
            <w:tcW w:w="1250" w:type="pct"/>
          </w:tcPr>
          <w:p w14:paraId="3EF55B9E" w14:textId="2CD8252E"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65C888C0" w14:textId="7B1722E2"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59330B1C" w14:textId="41A23BC0" w:rsidR="00EF7C74" w:rsidRPr="000C51D8" w:rsidRDefault="00EF7C74" w:rsidP="00EF7C74">
            <w:pPr>
              <w:pStyle w:val="afffffff8"/>
              <w:ind w:firstLine="0"/>
              <w:jc w:val="center"/>
              <w:rPr>
                <w:sz w:val="22"/>
                <w:szCs w:val="22"/>
              </w:rPr>
            </w:pPr>
            <w:r w:rsidRPr="000C51D8">
              <w:rPr>
                <w:sz w:val="22"/>
                <w:szCs w:val="22"/>
              </w:rPr>
              <w:t>0,016</w:t>
            </w:r>
          </w:p>
        </w:tc>
      </w:tr>
      <w:tr w:rsidR="000C51D8" w:rsidRPr="000C51D8" w14:paraId="774B4990" w14:textId="77777777" w:rsidTr="00EF7C74">
        <w:trPr>
          <w:jc w:val="center"/>
        </w:trPr>
        <w:tc>
          <w:tcPr>
            <w:tcW w:w="1250" w:type="pct"/>
          </w:tcPr>
          <w:p w14:paraId="687EE0B4" w14:textId="1E5202AA" w:rsidR="00EF7C74" w:rsidRPr="000C51D8" w:rsidRDefault="00EF7C74" w:rsidP="00EF7C74">
            <w:pPr>
              <w:pStyle w:val="afffffff8"/>
              <w:ind w:firstLine="0"/>
              <w:jc w:val="center"/>
              <w:rPr>
                <w:sz w:val="22"/>
                <w:szCs w:val="22"/>
              </w:rPr>
            </w:pPr>
            <w:r w:rsidRPr="000C51D8">
              <w:rPr>
                <w:sz w:val="22"/>
                <w:szCs w:val="22"/>
              </w:rPr>
              <w:t>12 и более</w:t>
            </w:r>
          </w:p>
        </w:tc>
        <w:tc>
          <w:tcPr>
            <w:tcW w:w="1250" w:type="pct"/>
          </w:tcPr>
          <w:p w14:paraId="667F3AA5" w14:textId="4B3CF638"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9F9C34E" w14:textId="7CBEA09A" w:rsidR="00EF7C74" w:rsidRPr="000C51D8" w:rsidRDefault="00EF7C74" w:rsidP="00EF7C74">
            <w:pPr>
              <w:pStyle w:val="afffffff8"/>
              <w:ind w:firstLine="0"/>
              <w:jc w:val="center"/>
              <w:rPr>
                <w:sz w:val="22"/>
                <w:szCs w:val="22"/>
              </w:rPr>
            </w:pPr>
            <w:r w:rsidRPr="000C51D8">
              <w:rPr>
                <w:sz w:val="22"/>
                <w:szCs w:val="22"/>
              </w:rPr>
              <w:t>0,016</w:t>
            </w:r>
          </w:p>
        </w:tc>
        <w:tc>
          <w:tcPr>
            <w:tcW w:w="1250" w:type="pct"/>
          </w:tcPr>
          <w:p w14:paraId="3DC64860" w14:textId="3824211E" w:rsidR="00EF7C74" w:rsidRPr="000C51D8" w:rsidRDefault="00EF7C74" w:rsidP="00EF7C74">
            <w:pPr>
              <w:pStyle w:val="afffffff8"/>
              <w:ind w:firstLine="0"/>
              <w:jc w:val="center"/>
              <w:rPr>
                <w:sz w:val="22"/>
                <w:szCs w:val="22"/>
              </w:rPr>
            </w:pPr>
            <w:r w:rsidRPr="000C51D8">
              <w:rPr>
                <w:sz w:val="22"/>
                <w:szCs w:val="22"/>
              </w:rPr>
              <w:t>0,016</w:t>
            </w:r>
          </w:p>
        </w:tc>
      </w:tr>
    </w:tbl>
    <w:p w14:paraId="521D95B3" w14:textId="77777777" w:rsidR="00EF7C74" w:rsidRPr="000C51D8" w:rsidRDefault="00EF7C74" w:rsidP="00EF7C74">
      <w:pPr>
        <w:pStyle w:val="afffffff8"/>
        <w:ind w:firstLine="0"/>
        <w:rPr>
          <w:sz w:val="22"/>
          <w:szCs w:val="24"/>
        </w:rPr>
      </w:pPr>
      <w:r w:rsidRPr="000C51D8">
        <w:rPr>
          <w:sz w:val="22"/>
          <w:szCs w:val="24"/>
        </w:rPr>
        <w:t>Примечание.</w:t>
      </w:r>
    </w:p>
    <w:p w14:paraId="55D0C109" w14:textId="328D5886" w:rsidR="00EF7C74" w:rsidRPr="000C51D8" w:rsidRDefault="00EF7C74" w:rsidP="00EF7C74">
      <w:pPr>
        <w:pStyle w:val="afffffff8"/>
        <w:ind w:firstLine="0"/>
        <w:rPr>
          <w:sz w:val="22"/>
          <w:szCs w:val="24"/>
        </w:rPr>
      </w:pPr>
      <w:r w:rsidRPr="000C51D8">
        <w:rPr>
          <w:sz w:val="22"/>
          <w:szCs w:val="24"/>
        </w:rPr>
        <w:t xml:space="preserve">1. Нормативы, установленные настоящим приложением, применяются в отношении жилых и нежилых помещений многоквартирных домов и общежитий, а также в отношении жилых и нежилых помещений жилых домов. (п. 1 в ред. </w:t>
      </w:r>
      <w:hyperlink r:id="rId14" w:history="1">
        <w:r w:rsidRPr="000C51D8">
          <w:rPr>
            <w:sz w:val="22"/>
            <w:szCs w:val="24"/>
          </w:rPr>
          <w:t>приказа</w:t>
        </w:r>
      </w:hyperlink>
      <w:r w:rsidRPr="000C51D8">
        <w:rPr>
          <w:sz w:val="22"/>
          <w:szCs w:val="24"/>
        </w:rPr>
        <w:t xml:space="preserve"> департамента по тарифам Новосибирской области от 07.07.2016 N 134)</w:t>
      </w:r>
    </w:p>
    <w:p w14:paraId="448A6B28" w14:textId="77777777" w:rsidR="00EF7C74" w:rsidRPr="000C51D8" w:rsidRDefault="00EF7C74" w:rsidP="00EF7C74">
      <w:pPr>
        <w:pStyle w:val="afffffff8"/>
        <w:ind w:firstLine="0"/>
        <w:rPr>
          <w:sz w:val="22"/>
          <w:szCs w:val="24"/>
        </w:rPr>
      </w:pPr>
      <w:r w:rsidRPr="000C51D8">
        <w:rPr>
          <w:sz w:val="22"/>
          <w:szCs w:val="24"/>
        </w:rPr>
        <w:t>2. В качестве общей площади жилого помещения используется соответствующая площадь жилых и нежилых помещений многоквартирных домов, общежитий, жилых домов.</w:t>
      </w:r>
    </w:p>
    <w:p w14:paraId="15C17164" w14:textId="61DBAEA0" w:rsidR="00EF7C74" w:rsidRPr="000C51D8" w:rsidRDefault="00EF7C74" w:rsidP="00EF7C74">
      <w:pPr>
        <w:pStyle w:val="afffffff8"/>
        <w:ind w:firstLine="0"/>
        <w:rPr>
          <w:sz w:val="22"/>
          <w:szCs w:val="24"/>
        </w:rPr>
      </w:pPr>
      <w:r w:rsidRPr="000C51D8">
        <w:rPr>
          <w:sz w:val="22"/>
          <w:szCs w:val="24"/>
        </w:rPr>
        <w:t>3. Нормативы потребления коммунальной услуги по отоплению рассчитаны на отопительный период продолжительностью 9 календарных месяцев.</w:t>
      </w:r>
    </w:p>
    <w:p w14:paraId="6CB55205" w14:textId="77777777" w:rsidR="005D2853" w:rsidRPr="000C51D8" w:rsidRDefault="005D2853" w:rsidP="00EF7C74">
      <w:pPr>
        <w:pStyle w:val="afffffff8"/>
        <w:ind w:firstLine="0"/>
        <w:rPr>
          <w:sz w:val="22"/>
          <w:szCs w:val="24"/>
        </w:rPr>
      </w:pPr>
    </w:p>
    <w:p w14:paraId="54746A51" w14:textId="77777777" w:rsidR="005D2853" w:rsidRPr="000C51D8" w:rsidRDefault="005D2853" w:rsidP="005D2853">
      <w:pPr>
        <w:pStyle w:val="afffffff8"/>
        <w:ind w:firstLine="0"/>
      </w:pPr>
      <w:r w:rsidRPr="000C51D8">
        <w:br w:type="page"/>
      </w:r>
    </w:p>
    <w:p w14:paraId="44E2B7A8" w14:textId="468BBB4C" w:rsidR="005D2853" w:rsidRPr="000C51D8" w:rsidRDefault="005D2853" w:rsidP="005D2853">
      <w:pPr>
        <w:pStyle w:val="afffffff8"/>
        <w:ind w:firstLine="0"/>
      </w:pPr>
      <w:r w:rsidRPr="000C51D8">
        <w:lastRenderedPageBreak/>
        <w:t xml:space="preserve">Таблица </w:t>
      </w:r>
      <w:fldSimple w:instr=" SEQ Таблица \* ARABIC ">
        <w:r w:rsidR="00854D71" w:rsidRPr="000C51D8">
          <w:rPr>
            <w:noProof/>
          </w:rPr>
          <w:t>20</w:t>
        </w:r>
      </w:fldSimple>
      <w:r w:rsidRPr="000C51D8">
        <w:t xml:space="preserve"> – Норматив потребления коммунальной услуги по отоплению при использовании надворных построек, расположенных на земельном участке на территории Новосибирской области, утв. приказом департамента по тарифам Новосибирской области от 15.06.2016 № 85-ТЭ </w:t>
      </w:r>
    </w:p>
    <w:tbl>
      <w:tblPr>
        <w:tblStyle w:val="af7"/>
        <w:tblW w:w="0" w:type="auto"/>
        <w:tblLook w:val="04A0" w:firstRow="1" w:lastRow="0" w:firstColumn="1" w:lastColumn="0" w:noHBand="0" w:noVBand="1"/>
      </w:tblPr>
      <w:tblGrid>
        <w:gridCol w:w="3379"/>
        <w:gridCol w:w="3379"/>
        <w:gridCol w:w="3379"/>
      </w:tblGrid>
      <w:tr w:rsidR="000C51D8" w:rsidRPr="000C51D8" w14:paraId="281FAACA" w14:textId="77777777" w:rsidTr="00CA1621">
        <w:tc>
          <w:tcPr>
            <w:tcW w:w="3379" w:type="dxa"/>
            <w:vAlign w:val="center"/>
          </w:tcPr>
          <w:p w14:paraId="01ED8B91" w14:textId="1A0EFA00" w:rsidR="005D2853" w:rsidRPr="000C51D8" w:rsidRDefault="005D2853" w:rsidP="005D2853">
            <w:pPr>
              <w:pStyle w:val="afffffff8"/>
              <w:ind w:firstLine="0"/>
              <w:jc w:val="center"/>
              <w:rPr>
                <w:sz w:val="22"/>
                <w:szCs w:val="22"/>
              </w:rPr>
            </w:pPr>
            <w:r w:rsidRPr="000C51D8">
              <w:rPr>
                <w:sz w:val="22"/>
                <w:szCs w:val="22"/>
              </w:rPr>
              <w:t>Направление использования коммунального ресурса</w:t>
            </w:r>
          </w:p>
        </w:tc>
        <w:tc>
          <w:tcPr>
            <w:tcW w:w="3379" w:type="dxa"/>
            <w:vAlign w:val="center"/>
          </w:tcPr>
          <w:p w14:paraId="110FF805" w14:textId="4B99986F" w:rsidR="005D2853" w:rsidRPr="000C51D8" w:rsidRDefault="005D2853" w:rsidP="005D2853">
            <w:pPr>
              <w:pStyle w:val="afffffff8"/>
              <w:ind w:firstLine="0"/>
              <w:jc w:val="center"/>
              <w:rPr>
                <w:sz w:val="22"/>
                <w:szCs w:val="22"/>
              </w:rPr>
            </w:pPr>
            <w:r w:rsidRPr="000C51D8">
              <w:rPr>
                <w:sz w:val="22"/>
                <w:szCs w:val="22"/>
              </w:rPr>
              <w:t>Единица измерения</w:t>
            </w:r>
          </w:p>
        </w:tc>
        <w:tc>
          <w:tcPr>
            <w:tcW w:w="3379" w:type="dxa"/>
            <w:vAlign w:val="center"/>
          </w:tcPr>
          <w:p w14:paraId="2CAA9B97" w14:textId="5E79AA45" w:rsidR="005D2853" w:rsidRPr="000C51D8" w:rsidRDefault="005D2853" w:rsidP="005D2853">
            <w:pPr>
              <w:pStyle w:val="afffffff8"/>
              <w:ind w:firstLine="0"/>
              <w:jc w:val="center"/>
              <w:rPr>
                <w:sz w:val="22"/>
                <w:szCs w:val="22"/>
              </w:rPr>
            </w:pPr>
            <w:r w:rsidRPr="000C51D8">
              <w:rPr>
                <w:sz w:val="22"/>
                <w:szCs w:val="22"/>
              </w:rPr>
              <w:t>Норматив потребления</w:t>
            </w:r>
          </w:p>
        </w:tc>
      </w:tr>
      <w:tr w:rsidR="000C51D8" w:rsidRPr="000C51D8" w14:paraId="4A109885" w14:textId="77777777" w:rsidTr="00CA1621">
        <w:tc>
          <w:tcPr>
            <w:tcW w:w="3379" w:type="dxa"/>
            <w:vAlign w:val="center"/>
          </w:tcPr>
          <w:p w14:paraId="58811E26" w14:textId="79B8082B" w:rsidR="005D2853" w:rsidRPr="000C51D8" w:rsidRDefault="005D2853" w:rsidP="005D2853">
            <w:pPr>
              <w:pStyle w:val="afffffff8"/>
              <w:ind w:firstLine="0"/>
              <w:jc w:val="center"/>
              <w:rPr>
                <w:sz w:val="22"/>
                <w:szCs w:val="22"/>
              </w:rPr>
            </w:pPr>
            <w:r w:rsidRPr="000C51D8">
              <w:rPr>
                <w:sz w:val="22"/>
                <w:szCs w:val="22"/>
              </w:rPr>
              <w:t>Отопление на кв. метр надворных построек, расположенных на земельном участке</w:t>
            </w:r>
          </w:p>
        </w:tc>
        <w:tc>
          <w:tcPr>
            <w:tcW w:w="3379" w:type="dxa"/>
            <w:vAlign w:val="center"/>
          </w:tcPr>
          <w:p w14:paraId="6C6E8220" w14:textId="241E625E" w:rsidR="005D2853" w:rsidRPr="000C51D8" w:rsidRDefault="005D2853" w:rsidP="005D2853">
            <w:pPr>
              <w:pStyle w:val="afffffff8"/>
              <w:ind w:firstLine="0"/>
              <w:jc w:val="center"/>
              <w:rPr>
                <w:sz w:val="22"/>
                <w:szCs w:val="22"/>
              </w:rPr>
            </w:pPr>
            <w:r w:rsidRPr="000C51D8">
              <w:rPr>
                <w:sz w:val="22"/>
                <w:szCs w:val="22"/>
              </w:rPr>
              <w:t>Гкал на кв. метр в месяц</w:t>
            </w:r>
          </w:p>
        </w:tc>
        <w:tc>
          <w:tcPr>
            <w:tcW w:w="3379" w:type="dxa"/>
            <w:vAlign w:val="center"/>
          </w:tcPr>
          <w:p w14:paraId="6682FC29" w14:textId="3CB076A8" w:rsidR="005D2853" w:rsidRPr="000C51D8" w:rsidRDefault="005D2853" w:rsidP="005D2853">
            <w:pPr>
              <w:pStyle w:val="afffffff8"/>
              <w:ind w:firstLine="0"/>
              <w:jc w:val="center"/>
              <w:rPr>
                <w:sz w:val="22"/>
                <w:szCs w:val="22"/>
              </w:rPr>
            </w:pPr>
            <w:r w:rsidRPr="000C51D8">
              <w:rPr>
                <w:sz w:val="22"/>
                <w:szCs w:val="22"/>
              </w:rPr>
              <w:t>0,023</w:t>
            </w:r>
          </w:p>
        </w:tc>
      </w:tr>
    </w:tbl>
    <w:p w14:paraId="4C8AAF95" w14:textId="77777777" w:rsidR="001605C0" w:rsidRPr="000C51D8" w:rsidRDefault="001605C0" w:rsidP="005D2853">
      <w:pPr>
        <w:pStyle w:val="ConsPlusNormal"/>
        <w:ind w:firstLine="0"/>
        <w:jc w:val="both"/>
        <w:rPr>
          <w:rFonts w:ascii="Times New Roman" w:hAnsi="Times New Roman" w:cs="Times New Roman"/>
          <w:sz w:val="22"/>
          <w:szCs w:val="22"/>
        </w:rPr>
      </w:pPr>
      <w:r w:rsidRPr="000C51D8">
        <w:rPr>
          <w:rFonts w:ascii="Times New Roman" w:hAnsi="Times New Roman" w:cs="Times New Roman"/>
          <w:sz w:val="22"/>
          <w:szCs w:val="22"/>
        </w:rPr>
        <w:t>Примечание.</w:t>
      </w:r>
    </w:p>
    <w:p w14:paraId="7F7EC78F" w14:textId="77777777" w:rsidR="001605C0" w:rsidRPr="000C51D8" w:rsidRDefault="001605C0" w:rsidP="005D2853">
      <w:pPr>
        <w:pStyle w:val="ConsPlusNormal"/>
        <w:ind w:firstLine="0"/>
        <w:jc w:val="both"/>
        <w:rPr>
          <w:rFonts w:ascii="Times New Roman" w:hAnsi="Times New Roman" w:cs="Times New Roman"/>
          <w:sz w:val="22"/>
          <w:szCs w:val="22"/>
        </w:rPr>
      </w:pPr>
      <w:r w:rsidRPr="000C51D8">
        <w:rPr>
          <w:rFonts w:ascii="Times New Roman" w:hAnsi="Times New Roman" w:cs="Times New Roman"/>
          <w:sz w:val="22"/>
          <w:szCs w:val="22"/>
        </w:rPr>
        <w:t>Норматив потребления коммунальной услуги по отоплению рассчитан на отопительный период продолжительностью 9 календарных месяцев.</w:t>
      </w:r>
    </w:p>
    <w:p w14:paraId="7316743D" w14:textId="77777777" w:rsidR="006E062B" w:rsidRPr="000C51D8" w:rsidRDefault="006E062B" w:rsidP="005D5B2A">
      <w:pPr>
        <w:pStyle w:val="afffffff8"/>
        <w:ind w:firstLine="0"/>
      </w:pPr>
    </w:p>
    <w:p w14:paraId="51876143" w14:textId="11488CD3" w:rsidR="009B4F46" w:rsidRPr="000C51D8" w:rsidRDefault="009B4F46" w:rsidP="009B4F46">
      <w:pPr>
        <w:pStyle w:val="31"/>
      </w:pPr>
      <w:bookmarkStart w:id="83" w:name="_Toc144018877"/>
      <w:r w:rsidRPr="000C51D8">
        <w:t>5.6 Описание значений тепловых нагрузок, указанных в договорах теплоснабжения</w:t>
      </w:r>
      <w:bookmarkEnd w:id="83"/>
    </w:p>
    <w:p w14:paraId="0D4ECB11" w14:textId="77777777" w:rsidR="009B4F46" w:rsidRPr="000C51D8" w:rsidRDefault="009B4F46" w:rsidP="009B4F46">
      <w:pPr>
        <w:pStyle w:val="Affb"/>
        <w:rPr>
          <w:rStyle w:val="ed"/>
          <w:szCs w:val="24"/>
        </w:rPr>
      </w:pPr>
      <w:r w:rsidRPr="000C51D8">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2C976C74" w14:textId="77777777" w:rsidR="009B4F46" w:rsidRPr="000C51D8" w:rsidRDefault="009B4F46" w:rsidP="005D5B2A">
      <w:pPr>
        <w:pStyle w:val="afffffff8"/>
        <w:ind w:firstLine="0"/>
      </w:pPr>
    </w:p>
    <w:p w14:paraId="2CFCC93B" w14:textId="22AF64EA" w:rsidR="00631856" w:rsidRPr="000C51D8" w:rsidRDefault="00145BBA" w:rsidP="0006129B">
      <w:pPr>
        <w:pStyle w:val="31"/>
        <w:spacing w:line="240" w:lineRule="auto"/>
        <w:rPr>
          <w:rStyle w:val="ed"/>
        </w:rPr>
      </w:pPr>
      <w:bookmarkStart w:id="84" w:name="_Toc144018878"/>
      <w:r w:rsidRPr="000C51D8">
        <w:rPr>
          <w:rStyle w:val="ed"/>
        </w:rPr>
        <w:t>5.</w:t>
      </w:r>
      <w:r w:rsidR="009B4F46" w:rsidRPr="000C51D8">
        <w:rPr>
          <w:rStyle w:val="ed"/>
        </w:rPr>
        <w:t>7</w:t>
      </w:r>
      <w:r w:rsidR="00631856" w:rsidRPr="000C51D8">
        <w:rPr>
          <w:rStyle w:val="ed"/>
        </w:rPr>
        <w:t> </w:t>
      </w:r>
      <w:r w:rsidRPr="000C51D8">
        <w:rPr>
          <w:rStyle w:val="ed"/>
        </w:rPr>
        <w:t>О</w:t>
      </w:r>
      <w:r w:rsidR="005E5DE4" w:rsidRPr="000C51D8">
        <w:rPr>
          <w:rStyle w:val="ed"/>
        </w:rPr>
        <w:t>писание сравнения величины договорной и расчетной тепловой нагрузки по зоне действия каждого источника тепловой энергии</w:t>
      </w:r>
      <w:bookmarkEnd w:id="84"/>
    </w:p>
    <w:p w14:paraId="78C0A257" w14:textId="77777777" w:rsidR="00EA0D24" w:rsidRPr="000C51D8" w:rsidRDefault="00793902" w:rsidP="0006129B">
      <w:pPr>
        <w:pStyle w:val="Affb"/>
        <w:rPr>
          <w:rStyle w:val="ed"/>
          <w:szCs w:val="24"/>
        </w:rPr>
      </w:pPr>
      <w:r w:rsidRPr="000C51D8">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0C51D8" w:rsidRDefault="00793902" w:rsidP="0006129B"/>
    <w:p w14:paraId="32C550EB" w14:textId="6906A89A" w:rsidR="00EA0D24" w:rsidRPr="000C51D8" w:rsidRDefault="00145BBA" w:rsidP="0006129B">
      <w:pPr>
        <w:pStyle w:val="31"/>
        <w:spacing w:line="240" w:lineRule="auto"/>
      </w:pPr>
      <w:bookmarkStart w:id="85" w:name="_Toc32481092"/>
      <w:bookmarkStart w:id="86" w:name="_Toc144018879"/>
      <w:r w:rsidRPr="000C51D8">
        <w:t>5.</w:t>
      </w:r>
      <w:r w:rsidR="009B4F46" w:rsidRPr="000C51D8">
        <w:t>8</w:t>
      </w:r>
      <w:r w:rsidRPr="000C51D8">
        <w:t xml:space="preserve"> </w:t>
      </w:r>
      <w:r w:rsidR="00EA0D24" w:rsidRPr="000C51D8">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0C51D8">
        <w:t>предшествующий разработке (актуализации) схемы теплоснабжения</w:t>
      </w:r>
      <w:bookmarkEnd w:id="85"/>
      <w:bookmarkEnd w:id="86"/>
    </w:p>
    <w:p w14:paraId="0B02B5A6" w14:textId="21562671" w:rsidR="001605C0" w:rsidRPr="000C51D8" w:rsidRDefault="001605C0" w:rsidP="001605C0">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79F7FB1" w14:textId="3E79C763" w:rsidR="001D6DAB" w:rsidRPr="000C51D8" w:rsidRDefault="008C7307" w:rsidP="007B7E41">
      <w:pPr>
        <w:pStyle w:val="Affb"/>
      </w:pPr>
      <w:r w:rsidRPr="000C51D8">
        <w:t xml:space="preserve">При актуализации схемы теплоснабжения </w:t>
      </w:r>
      <w:r w:rsidR="007B7E41" w:rsidRPr="000C51D8">
        <w:t xml:space="preserve">были </w:t>
      </w:r>
      <w:r w:rsidR="001D6DAB" w:rsidRPr="000C51D8">
        <w:t>уточнены сведения по фактической нагрузке потребителей в зоне действия источник</w:t>
      </w:r>
      <w:r w:rsidR="007B7E41" w:rsidRPr="000C51D8">
        <w:t>ов</w:t>
      </w:r>
      <w:r w:rsidR="001D6DAB" w:rsidRPr="000C51D8">
        <w:t xml:space="preserve"> теплоснабжения по состоянию на начало 202</w:t>
      </w:r>
      <w:r w:rsidR="009F6320" w:rsidRPr="000C51D8">
        <w:t>3</w:t>
      </w:r>
      <w:r w:rsidR="001D6DAB" w:rsidRPr="000C51D8">
        <w:t> г</w:t>
      </w:r>
      <w:r w:rsidR="006E062B" w:rsidRPr="000C51D8">
        <w:t>, уточнен перечень потребителей, подключенных к сетям централизованного теплоснабжения.</w:t>
      </w:r>
    </w:p>
    <w:p w14:paraId="1CF296B3" w14:textId="77777777" w:rsidR="00631856" w:rsidRPr="000C51D8" w:rsidRDefault="00631856" w:rsidP="0006129B"/>
    <w:p w14:paraId="218C0C00" w14:textId="77777777" w:rsidR="00631856" w:rsidRPr="000C51D8" w:rsidRDefault="00631856" w:rsidP="0006129B">
      <w:pPr>
        <w:sectPr w:rsidR="00631856" w:rsidRPr="000C51D8" w:rsidSect="00F83FC4">
          <w:pgSz w:w="11906" w:h="16838"/>
          <w:pgMar w:top="1134" w:right="851" w:bottom="1134" w:left="1134" w:header="708" w:footer="708" w:gutter="0"/>
          <w:cols w:space="708"/>
          <w:docGrid w:linePitch="360"/>
        </w:sectPr>
      </w:pPr>
    </w:p>
    <w:p w14:paraId="14B50D9B" w14:textId="2869E88F" w:rsidR="003A5836" w:rsidRPr="000C51D8" w:rsidRDefault="003A5836" w:rsidP="0006129B">
      <w:pPr>
        <w:pStyle w:val="21"/>
        <w:spacing w:line="240" w:lineRule="auto"/>
      </w:pPr>
      <w:bookmarkStart w:id="87" w:name="_Toc144018880"/>
      <w:r w:rsidRPr="000C51D8">
        <w:lastRenderedPageBreak/>
        <w:t xml:space="preserve">Часть 6 </w:t>
      </w:r>
      <w:bookmarkEnd w:id="82"/>
      <w:r w:rsidR="005E5DE4" w:rsidRPr="000C51D8">
        <w:t>Балансы тепловой мощности и тепловой нагрузки</w:t>
      </w:r>
      <w:bookmarkEnd w:id="87"/>
    </w:p>
    <w:p w14:paraId="00D7B03B" w14:textId="77777777" w:rsidR="00AB0258" w:rsidRPr="000C51D8" w:rsidRDefault="00145BBA" w:rsidP="0006129B">
      <w:pPr>
        <w:pStyle w:val="31"/>
        <w:spacing w:line="240" w:lineRule="auto"/>
      </w:pPr>
      <w:bookmarkStart w:id="88" w:name="_Toc144018881"/>
      <w:r w:rsidRPr="000C51D8">
        <w:t>6.1</w:t>
      </w:r>
      <w:r w:rsidR="00AB0258" w:rsidRPr="000C51D8">
        <w:t xml:space="preserve"> </w:t>
      </w:r>
      <w:r w:rsidRPr="000C51D8">
        <w:t>О</w:t>
      </w:r>
      <w:r w:rsidR="005E5DE4" w:rsidRPr="000C51D8">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88"/>
    </w:p>
    <w:p w14:paraId="6D906E65" w14:textId="77777777" w:rsidR="008C1C2C" w:rsidRPr="000C51D8" w:rsidRDefault="008C1C2C" w:rsidP="0006129B">
      <w:pPr>
        <w:tabs>
          <w:tab w:val="left" w:pos="0"/>
        </w:tabs>
        <w:ind w:firstLine="709"/>
      </w:pPr>
      <w:r w:rsidRPr="000C51D8">
        <w:t>Постановление Правительства РФ от 22.02.2012</w:t>
      </w:r>
      <w:r w:rsidR="001B70BE" w:rsidRPr="000C51D8">
        <w:t xml:space="preserve"> </w:t>
      </w:r>
      <w:r w:rsidRPr="000C51D8">
        <w:t>№</w:t>
      </w:r>
      <w:r w:rsidR="001B70BE" w:rsidRPr="000C51D8">
        <w:t xml:space="preserve"> </w:t>
      </w:r>
      <w:r w:rsidRPr="000C51D8">
        <w:t xml:space="preserve">154 «О требованиях к схемам теплоснабжения, порядку их разработки и утверждения» вводит следующие понятия: </w:t>
      </w:r>
    </w:p>
    <w:p w14:paraId="58E803EA" w14:textId="77777777" w:rsidR="008C1C2C" w:rsidRPr="000C51D8" w:rsidRDefault="008C1C2C" w:rsidP="0006129B">
      <w:pPr>
        <w:tabs>
          <w:tab w:val="left" w:pos="0"/>
        </w:tabs>
        <w:ind w:firstLine="709"/>
      </w:pPr>
      <w:r w:rsidRPr="000C51D8">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57EB0AB0" w14:textId="77777777" w:rsidR="008C1C2C" w:rsidRPr="000C51D8" w:rsidRDefault="008C1C2C" w:rsidP="0006129B">
      <w:pPr>
        <w:tabs>
          <w:tab w:val="left" w:pos="0"/>
        </w:tabs>
        <w:ind w:firstLine="709"/>
      </w:pPr>
      <w:r w:rsidRPr="000C51D8">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0C51D8">
        <w:t>;</w:t>
      </w:r>
      <w:r w:rsidRPr="000C51D8">
        <w:t xml:space="preserve"> </w:t>
      </w:r>
    </w:p>
    <w:p w14:paraId="6F05E43E" w14:textId="77777777" w:rsidR="008C1C2C" w:rsidRPr="000C51D8" w:rsidRDefault="008C1C2C" w:rsidP="0006129B">
      <w:pPr>
        <w:tabs>
          <w:tab w:val="left" w:pos="0"/>
        </w:tabs>
        <w:ind w:firstLine="709"/>
      </w:pPr>
      <w:r w:rsidRPr="000C51D8">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5012045A" w14:textId="5DC80881" w:rsidR="008C1C2C" w:rsidRPr="000C51D8" w:rsidRDefault="008C1C2C" w:rsidP="0006129B">
      <w:pPr>
        <w:tabs>
          <w:tab w:val="left" w:pos="0"/>
        </w:tabs>
        <w:ind w:firstLine="709"/>
      </w:pPr>
      <w:r w:rsidRPr="000C51D8">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0C51D8">
        <w:t xml:space="preserve">период </w:t>
      </w:r>
      <w:r w:rsidRPr="000C51D8">
        <w:t>приведены в таб</w:t>
      </w:r>
      <w:r w:rsidR="00793902" w:rsidRPr="000C51D8">
        <w:t xml:space="preserve">лице </w:t>
      </w:r>
      <w:r w:rsidR="009A7941" w:rsidRPr="000C51D8">
        <w:t>2</w:t>
      </w:r>
      <w:r w:rsidR="00B90C8A" w:rsidRPr="000C51D8">
        <w:t>1</w:t>
      </w:r>
      <w:r w:rsidRPr="000C51D8">
        <w:t xml:space="preserve">. </w:t>
      </w:r>
    </w:p>
    <w:p w14:paraId="5E3DC4D7" w14:textId="77777777" w:rsidR="00EA4AF9" w:rsidRPr="000C51D8" w:rsidRDefault="00EA4AF9" w:rsidP="0006129B">
      <w:pPr>
        <w:ind w:firstLine="709"/>
      </w:pPr>
    </w:p>
    <w:p w14:paraId="02B54546" w14:textId="184262BC" w:rsidR="00793902" w:rsidRPr="000C51D8" w:rsidRDefault="00793902"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21</w:t>
      </w:r>
      <w:r w:rsidR="008A3CE6" w:rsidRPr="000C51D8">
        <w:rPr>
          <w:noProof/>
        </w:rPr>
        <w:fldChar w:fldCharType="end"/>
      </w:r>
      <w:r w:rsidRPr="000C51D8">
        <w:t xml:space="preserve"> - Балансы установленной мощности источников централизованного теплоснабжения</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4717"/>
        <w:gridCol w:w="1526"/>
        <w:gridCol w:w="1491"/>
        <w:gridCol w:w="1659"/>
        <w:gridCol w:w="1193"/>
        <w:gridCol w:w="1072"/>
        <w:gridCol w:w="1133"/>
        <w:gridCol w:w="782"/>
        <w:gridCol w:w="691"/>
      </w:tblGrid>
      <w:tr w:rsidR="000C51D8" w:rsidRPr="000C51D8" w14:paraId="04C073BA" w14:textId="77777777" w:rsidTr="00627643">
        <w:trPr>
          <w:cantSplit/>
          <w:tblHeader/>
        </w:trPr>
        <w:tc>
          <w:tcPr>
            <w:tcW w:w="168" w:type="pct"/>
            <w:vMerge w:val="restart"/>
            <w:shd w:val="clear" w:color="auto" w:fill="auto"/>
            <w:vAlign w:val="center"/>
          </w:tcPr>
          <w:p w14:paraId="7F2F47BF" w14:textId="77777777" w:rsidR="00CC4B60" w:rsidRPr="000C51D8" w:rsidRDefault="00CC4B60" w:rsidP="0006129B">
            <w:pPr>
              <w:jc w:val="center"/>
              <w:rPr>
                <w:sz w:val="20"/>
                <w:szCs w:val="22"/>
              </w:rPr>
            </w:pPr>
            <w:r w:rsidRPr="000C51D8">
              <w:rPr>
                <w:sz w:val="20"/>
                <w:szCs w:val="22"/>
              </w:rPr>
              <w:t>№ п/п</w:t>
            </w:r>
          </w:p>
        </w:tc>
        <w:tc>
          <w:tcPr>
            <w:tcW w:w="1598" w:type="pct"/>
            <w:vMerge w:val="restart"/>
            <w:shd w:val="clear" w:color="auto" w:fill="auto"/>
            <w:vAlign w:val="center"/>
            <w:hideMark/>
          </w:tcPr>
          <w:p w14:paraId="53E068DE" w14:textId="77777777" w:rsidR="00CC4B60" w:rsidRPr="000C51D8" w:rsidRDefault="00CC4B60" w:rsidP="0006129B">
            <w:pPr>
              <w:jc w:val="center"/>
              <w:rPr>
                <w:sz w:val="20"/>
                <w:szCs w:val="22"/>
              </w:rPr>
            </w:pPr>
            <w:r w:rsidRPr="000C51D8">
              <w:rPr>
                <w:sz w:val="20"/>
                <w:szCs w:val="22"/>
              </w:rPr>
              <w:t>Наименование котельной</w:t>
            </w:r>
          </w:p>
        </w:tc>
        <w:tc>
          <w:tcPr>
            <w:tcW w:w="1022" w:type="pct"/>
            <w:gridSpan w:val="2"/>
            <w:shd w:val="clear" w:color="auto" w:fill="auto"/>
            <w:vAlign w:val="center"/>
            <w:hideMark/>
          </w:tcPr>
          <w:p w14:paraId="6323EE94" w14:textId="77777777" w:rsidR="00CC4B60" w:rsidRPr="000C51D8" w:rsidRDefault="00CC4B60" w:rsidP="0006129B">
            <w:pPr>
              <w:jc w:val="center"/>
              <w:rPr>
                <w:sz w:val="20"/>
                <w:szCs w:val="22"/>
              </w:rPr>
            </w:pPr>
            <w:r w:rsidRPr="000C51D8">
              <w:rPr>
                <w:sz w:val="20"/>
                <w:szCs w:val="22"/>
              </w:rPr>
              <w:t>Тепловая мощность, Гкал/ч</w:t>
            </w:r>
          </w:p>
        </w:tc>
        <w:tc>
          <w:tcPr>
            <w:tcW w:w="562" w:type="pct"/>
            <w:vMerge w:val="restart"/>
            <w:shd w:val="clear" w:color="auto" w:fill="auto"/>
            <w:vAlign w:val="center"/>
          </w:tcPr>
          <w:p w14:paraId="74848D1D" w14:textId="77777777" w:rsidR="00CC4B60" w:rsidRPr="000C51D8" w:rsidRDefault="00CC4B60" w:rsidP="0006129B">
            <w:pPr>
              <w:jc w:val="center"/>
              <w:rPr>
                <w:sz w:val="20"/>
                <w:szCs w:val="22"/>
              </w:rPr>
            </w:pPr>
            <w:r w:rsidRPr="000C51D8">
              <w:rPr>
                <w:sz w:val="20"/>
                <w:szCs w:val="22"/>
              </w:rPr>
              <w:t>Расход тепла на собственные нужды источника, Гкал/ч</w:t>
            </w:r>
          </w:p>
        </w:tc>
        <w:tc>
          <w:tcPr>
            <w:tcW w:w="404" w:type="pct"/>
            <w:vMerge w:val="restart"/>
            <w:shd w:val="clear" w:color="auto" w:fill="auto"/>
            <w:vAlign w:val="center"/>
          </w:tcPr>
          <w:p w14:paraId="1C267A36" w14:textId="77777777" w:rsidR="00CC4B60" w:rsidRPr="000C51D8" w:rsidRDefault="00CC4B60" w:rsidP="0006129B">
            <w:pPr>
              <w:jc w:val="center"/>
              <w:rPr>
                <w:sz w:val="20"/>
                <w:szCs w:val="22"/>
              </w:rPr>
            </w:pPr>
            <w:r w:rsidRPr="000C51D8">
              <w:rPr>
                <w:sz w:val="20"/>
                <w:szCs w:val="22"/>
              </w:rPr>
              <w:t>Тепловая мощность котельной нетто</w:t>
            </w:r>
            <w:r w:rsidR="008F4593" w:rsidRPr="000C51D8">
              <w:rPr>
                <w:sz w:val="20"/>
                <w:szCs w:val="22"/>
              </w:rPr>
              <w:t>, Гкал/ч</w:t>
            </w:r>
          </w:p>
        </w:tc>
        <w:tc>
          <w:tcPr>
            <w:tcW w:w="363" w:type="pct"/>
            <w:vMerge w:val="restart"/>
            <w:shd w:val="clear" w:color="auto" w:fill="auto"/>
          </w:tcPr>
          <w:p w14:paraId="0B2B3A05" w14:textId="77777777" w:rsidR="00CC4B60" w:rsidRPr="000C51D8" w:rsidRDefault="00CC4B60" w:rsidP="0006129B">
            <w:pPr>
              <w:jc w:val="center"/>
              <w:rPr>
                <w:sz w:val="20"/>
                <w:szCs w:val="22"/>
              </w:rPr>
            </w:pPr>
            <w:r w:rsidRPr="000C51D8">
              <w:rPr>
                <w:sz w:val="20"/>
                <w:szCs w:val="22"/>
              </w:rPr>
              <w:t>Потери в тепловой сети, Гкал/час</w:t>
            </w:r>
          </w:p>
        </w:tc>
        <w:tc>
          <w:tcPr>
            <w:tcW w:w="384" w:type="pct"/>
            <w:vMerge w:val="restart"/>
            <w:shd w:val="clear" w:color="auto" w:fill="auto"/>
            <w:vAlign w:val="center"/>
          </w:tcPr>
          <w:p w14:paraId="145D8179" w14:textId="77777777" w:rsidR="00CC4B60" w:rsidRPr="000C51D8" w:rsidRDefault="00CC4B60" w:rsidP="0006129B">
            <w:pPr>
              <w:jc w:val="center"/>
              <w:rPr>
                <w:sz w:val="20"/>
                <w:szCs w:val="22"/>
              </w:rPr>
            </w:pPr>
            <w:r w:rsidRPr="000C51D8">
              <w:rPr>
                <w:sz w:val="20"/>
                <w:szCs w:val="22"/>
              </w:rPr>
              <w:t>Тепловая нагрузка, Гкал/час</w:t>
            </w:r>
          </w:p>
        </w:tc>
        <w:tc>
          <w:tcPr>
            <w:tcW w:w="499" w:type="pct"/>
            <w:gridSpan w:val="2"/>
            <w:shd w:val="clear" w:color="auto" w:fill="auto"/>
            <w:vAlign w:val="center"/>
          </w:tcPr>
          <w:p w14:paraId="623CC683" w14:textId="77777777" w:rsidR="00CC4B60" w:rsidRPr="000C51D8" w:rsidRDefault="00CC4B60" w:rsidP="0006129B">
            <w:pPr>
              <w:jc w:val="center"/>
              <w:rPr>
                <w:sz w:val="20"/>
                <w:szCs w:val="22"/>
              </w:rPr>
            </w:pPr>
            <w:r w:rsidRPr="000C51D8">
              <w:rPr>
                <w:sz w:val="20"/>
                <w:szCs w:val="22"/>
              </w:rPr>
              <w:t>Резерв/</w:t>
            </w:r>
          </w:p>
          <w:p w14:paraId="50987B56" w14:textId="77777777" w:rsidR="00CC4B60" w:rsidRPr="000C51D8" w:rsidRDefault="00CC4B60" w:rsidP="0006129B">
            <w:pPr>
              <w:jc w:val="center"/>
              <w:rPr>
                <w:sz w:val="20"/>
                <w:szCs w:val="22"/>
              </w:rPr>
            </w:pPr>
            <w:r w:rsidRPr="000C51D8">
              <w:rPr>
                <w:sz w:val="20"/>
                <w:szCs w:val="22"/>
              </w:rPr>
              <w:t>дефицит,</w:t>
            </w:r>
          </w:p>
        </w:tc>
      </w:tr>
      <w:tr w:rsidR="000C51D8" w:rsidRPr="000C51D8" w14:paraId="63B701A3" w14:textId="77777777" w:rsidTr="002E5E8E">
        <w:trPr>
          <w:cantSplit/>
          <w:tblHeader/>
        </w:trPr>
        <w:tc>
          <w:tcPr>
            <w:tcW w:w="168" w:type="pct"/>
            <w:vMerge/>
            <w:shd w:val="clear" w:color="auto" w:fill="auto"/>
            <w:vAlign w:val="center"/>
          </w:tcPr>
          <w:p w14:paraId="6624661C" w14:textId="77777777" w:rsidR="00CC4B60" w:rsidRPr="000C51D8" w:rsidRDefault="00CC4B60" w:rsidP="0006129B">
            <w:pPr>
              <w:jc w:val="center"/>
              <w:rPr>
                <w:sz w:val="20"/>
                <w:szCs w:val="22"/>
              </w:rPr>
            </w:pPr>
          </w:p>
        </w:tc>
        <w:tc>
          <w:tcPr>
            <w:tcW w:w="1598" w:type="pct"/>
            <w:vMerge/>
            <w:shd w:val="clear" w:color="auto" w:fill="auto"/>
            <w:vAlign w:val="center"/>
          </w:tcPr>
          <w:p w14:paraId="1D6E1B36" w14:textId="77777777" w:rsidR="00CC4B60" w:rsidRPr="000C51D8" w:rsidRDefault="00CC4B60" w:rsidP="0006129B">
            <w:pPr>
              <w:jc w:val="center"/>
              <w:rPr>
                <w:sz w:val="20"/>
                <w:szCs w:val="22"/>
              </w:rPr>
            </w:pPr>
          </w:p>
        </w:tc>
        <w:tc>
          <w:tcPr>
            <w:tcW w:w="517" w:type="pct"/>
            <w:shd w:val="clear" w:color="auto" w:fill="auto"/>
            <w:vAlign w:val="center"/>
          </w:tcPr>
          <w:p w14:paraId="2416B4B2" w14:textId="77777777" w:rsidR="00CC4B60" w:rsidRPr="000C51D8" w:rsidRDefault="00CC4B60" w:rsidP="0006129B">
            <w:pPr>
              <w:jc w:val="center"/>
              <w:rPr>
                <w:sz w:val="20"/>
                <w:szCs w:val="22"/>
              </w:rPr>
            </w:pPr>
            <w:r w:rsidRPr="000C51D8">
              <w:rPr>
                <w:sz w:val="20"/>
                <w:szCs w:val="22"/>
              </w:rPr>
              <w:t>Установленная</w:t>
            </w:r>
          </w:p>
        </w:tc>
        <w:tc>
          <w:tcPr>
            <w:tcW w:w="505" w:type="pct"/>
            <w:shd w:val="clear" w:color="auto" w:fill="auto"/>
            <w:vAlign w:val="center"/>
          </w:tcPr>
          <w:p w14:paraId="161ECE7C" w14:textId="77777777" w:rsidR="00CC4B60" w:rsidRPr="000C51D8" w:rsidRDefault="00CC4B60" w:rsidP="0006129B">
            <w:pPr>
              <w:jc w:val="center"/>
              <w:rPr>
                <w:sz w:val="20"/>
                <w:szCs w:val="22"/>
              </w:rPr>
            </w:pPr>
            <w:r w:rsidRPr="000C51D8">
              <w:rPr>
                <w:sz w:val="20"/>
                <w:szCs w:val="22"/>
              </w:rPr>
              <w:t>Располагаемая</w:t>
            </w:r>
          </w:p>
        </w:tc>
        <w:tc>
          <w:tcPr>
            <w:tcW w:w="562" w:type="pct"/>
            <w:vMerge/>
            <w:shd w:val="clear" w:color="auto" w:fill="auto"/>
            <w:vAlign w:val="center"/>
          </w:tcPr>
          <w:p w14:paraId="36E418E7" w14:textId="77777777" w:rsidR="00CC4B60" w:rsidRPr="000C51D8" w:rsidRDefault="00CC4B60" w:rsidP="0006129B">
            <w:pPr>
              <w:jc w:val="center"/>
              <w:rPr>
                <w:sz w:val="20"/>
                <w:szCs w:val="22"/>
              </w:rPr>
            </w:pPr>
          </w:p>
        </w:tc>
        <w:tc>
          <w:tcPr>
            <w:tcW w:w="404" w:type="pct"/>
            <w:vMerge/>
            <w:shd w:val="clear" w:color="auto" w:fill="auto"/>
            <w:vAlign w:val="center"/>
          </w:tcPr>
          <w:p w14:paraId="679C360D" w14:textId="77777777" w:rsidR="00CC4B60" w:rsidRPr="000C51D8" w:rsidRDefault="00CC4B60" w:rsidP="0006129B">
            <w:pPr>
              <w:jc w:val="center"/>
              <w:rPr>
                <w:sz w:val="20"/>
                <w:szCs w:val="22"/>
              </w:rPr>
            </w:pPr>
          </w:p>
        </w:tc>
        <w:tc>
          <w:tcPr>
            <w:tcW w:w="363" w:type="pct"/>
            <w:vMerge/>
            <w:shd w:val="clear" w:color="auto" w:fill="auto"/>
          </w:tcPr>
          <w:p w14:paraId="6ED26C48" w14:textId="77777777" w:rsidR="00CC4B60" w:rsidRPr="000C51D8" w:rsidRDefault="00CC4B60" w:rsidP="0006129B">
            <w:pPr>
              <w:jc w:val="center"/>
              <w:rPr>
                <w:sz w:val="20"/>
                <w:szCs w:val="22"/>
              </w:rPr>
            </w:pPr>
          </w:p>
        </w:tc>
        <w:tc>
          <w:tcPr>
            <w:tcW w:w="384" w:type="pct"/>
            <w:vMerge/>
            <w:tcBorders>
              <w:bottom w:val="single" w:sz="4" w:space="0" w:color="auto"/>
            </w:tcBorders>
            <w:shd w:val="clear" w:color="auto" w:fill="auto"/>
            <w:vAlign w:val="center"/>
          </w:tcPr>
          <w:p w14:paraId="19910503" w14:textId="77777777" w:rsidR="00CC4B60" w:rsidRPr="000C51D8" w:rsidRDefault="00CC4B60" w:rsidP="0006129B">
            <w:pPr>
              <w:jc w:val="center"/>
              <w:rPr>
                <w:sz w:val="20"/>
                <w:szCs w:val="22"/>
              </w:rPr>
            </w:pPr>
          </w:p>
        </w:tc>
        <w:tc>
          <w:tcPr>
            <w:tcW w:w="265" w:type="pct"/>
            <w:tcBorders>
              <w:bottom w:val="single" w:sz="4" w:space="0" w:color="auto"/>
            </w:tcBorders>
            <w:shd w:val="clear" w:color="auto" w:fill="auto"/>
            <w:vAlign w:val="center"/>
          </w:tcPr>
          <w:p w14:paraId="6B7A0B7F" w14:textId="77777777" w:rsidR="00CC4B60" w:rsidRPr="000C51D8" w:rsidRDefault="00CC4B60" w:rsidP="0006129B">
            <w:pPr>
              <w:jc w:val="center"/>
              <w:rPr>
                <w:sz w:val="20"/>
                <w:szCs w:val="22"/>
              </w:rPr>
            </w:pPr>
            <w:r w:rsidRPr="000C51D8">
              <w:rPr>
                <w:sz w:val="20"/>
                <w:szCs w:val="22"/>
              </w:rPr>
              <w:t>Гкал/ч</w:t>
            </w:r>
          </w:p>
        </w:tc>
        <w:tc>
          <w:tcPr>
            <w:tcW w:w="234" w:type="pct"/>
            <w:tcBorders>
              <w:bottom w:val="single" w:sz="4" w:space="0" w:color="auto"/>
            </w:tcBorders>
            <w:shd w:val="clear" w:color="auto" w:fill="auto"/>
            <w:vAlign w:val="center"/>
          </w:tcPr>
          <w:p w14:paraId="4417E4F2" w14:textId="77777777" w:rsidR="00CC4B60" w:rsidRPr="000C51D8" w:rsidRDefault="00CC4B60" w:rsidP="0006129B">
            <w:pPr>
              <w:jc w:val="center"/>
              <w:rPr>
                <w:sz w:val="20"/>
                <w:szCs w:val="22"/>
              </w:rPr>
            </w:pPr>
            <w:r w:rsidRPr="000C51D8">
              <w:rPr>
                <w:sz w:val="20"/>
                <w:szCs w:val="22"/>
              </w:rPr>
              <w:t>%</w:t>
            </w:r>
          </w:p>
        </w:tc>
      </w:tr>
      <w:tr w:rsidR="002E5E8E" w:rsidRPr="000C51D8" w14:paraId="0BCC444F" w14:textId="77777777" w:rsidTr="002E5E8E">
        <w:trPr>
          <w:cantSplit/>
        </w:trPr>
        <w:tc>
          <w:tcPr>
            <w:tcW w:w="168" w:type="pct"/>
            <w:shd w:val="clear" w:color="auto" w:fill="auto"/>
            <w:vAlign w:val="center"/>
          </w:tcPr>
          <w:p w14:paraId="7EC6AF5D" w14:textId="7DB3D170" w:rsidR="002E5E8E" w:rsidRPr="000C51D8" w:rsidRDefault="002E5E8E" w:rsidP="002E5E8E">
            <w:pPr>
              <w:pStyle w:val="ab"/>
              <w:jc w:val="center"/>
              <w:rPr>
                <w:sz w:val="22"/>
                <w:szCs w:val="22"/>
              </w:rPr>
            </w:pPr>
            <w:r w:rsidRPr="000C51D8">
              <w:rPr>
                <w:sz w:val="22"/>
                <w:szCs w:val="22"/>
              </w:rPr>
              <w:t>1</w:t>
            </w:r>
          </w:p>
        </w:tc>
        <w:tc>
          <w:tcPr>
            <w:tcW w:w="1598" w:type="pct"/>
            <w:shd w:val="clear" w:color="auto" w:fill="auto"/>
            <w:noWrap/>
            <w:vAlign w:val="center"/>
          </w:tcPr>
          <w:p w14:paraId="27428B3B" w14:textId="542968E9" w:rsidR="002E5E8E" w:rsidRPr="000C51D8" w:rsidRDefault="002E5E8E" w:rsidP="002E5E8E">
            <w:pPr>
              <w:jc w:val="center"/>
              <w:rPr>
                <w:sz w:val="20"/>
                <w:szCs w:val="20"/>
              </w:rPr>
            </w:pPr>
            <w:r w:rsidRPr="000C51D8">
              <w:rPr>
                <w:sz w:val="20"/>
                <w:szCs w:val="20"/>
              </w:rPr>
              <w:t>Котельная «Центральная»</w:t>
            </w:r>
          </w:p>
        </w:tc>
        <w:tc>
          <w:tcPr>
            <w:tcW w:w="517" w:type="pct"/>
            <w:shd w:val="clear" w:color="auto" w:fill="auto"/>
            <w:vAlign w:val="center"/>
          </w:tcPr>
          <w:p w14:paraId="3EE4276E" w14:textId="50EAA212" w:rsidR="002E5E8E" w:rsidRPr="000C51D8" w:rsidRDefault="002E5E8E" w:rsidP="002E5E8E">
            <w:pPr>
              <w:jc w:val="center"/>
              <w:rPr>
                <w:sz w:val="20"/>
                <w:szCs w:val="20"/>
              </w:rPr>
            </w:pPr>
            <w:r w:rsidRPr="000C51D8">
              <w:rPr>
                <w:sz w:val="20"/>
                <w:szCs w:val="20"/>
              </w:rPr>
              <w:t>5,46</w:t>
            </w:r>
          </w:p>
        </w:tc>
        <w:tc>
          <w:tcPr>
            <w:tcW w:w="505" w:type="pct"/>
            <w:shd w:val="clear" w:color="auto" w:fill="auto"/>
            <w:vAlign w:val="center"/>
          </w:tcPr>
          <w:p w14:paraId="51C98E5C" w14:textId="60F46B09" w:rsidR="002E5E8E" w:rsidRPr="000C51D8" w:rsidRDefault="002E5E8E" w:rsidP="002E5E8E">
            <w:pPr>
              <w:jc w:val="center"/>
              <w:rPr>
                <w:sz w:val="20"/>
                <w:szCs w:val="20"/>
              </w:rPr>
            </w:pPr>
            <w:r w:rsidRPr="000C51D8">
              <w:rPr>
                <w:sz w:val="20"/>
                <w:szCs w:val="20"/>
              </w:rPr>
              <w:t>5,46</w:t>
            </w:r>
          </w:p>
        </w:tc>
        <w:tc>
          <w:tcPr>
            <w:tcW w:w="562" w:type="pct"/>
            <w:shd w:val="clear" w:color="auto" w:fill="auto"/>
            <w:vAlign w:val="center"/>
          </w:tcPr>
          <w:p w14:paraId="3C6752BD" w14:textId="00CCD6F0" w:rsidR="002E5E8E" w:rsidRPr="000C51D8" w:rsidRDefault="002E5E8E" w:rsidP="002E5E8E">
            <w:pPr>
              <w:jc w:val="center"/>
              <w:rPr>
                <w:sz w:val="20"/>
                <w:szCs w:val="20"/>
              </w:rPr>
            </w:pPr>
            <w:r w:rsidRPr="000C51D8">
              <w:rPr>
                <w:sz w:val="20"/>
                <w:szCs w:val="20"/>
              </w:rPr>
              <w:t>0,059</w:t>
            </w:r>
          </w:p>
        </w:tc>
        <w:tc>
          <w:tcPr>
            <w:tcW w:w="404" w:type="pct"/>
            <w:shd w:val="clear" w:color="auto" w:fill="auto"/>
            <w:vAlign w:val="center"/>
          </w:tcPr>
          <w:p w14:paraId="62DDE50A" w14:textId="033E37A5" w:rsidR="002E5E8E" w:rsidRPr="000C51D8" w:rsidRDefault="002E5E8E" w:rsidP="002E5E8E">
            <w:pPr>
              <w:jc w:val="center"/>
              <w:rPr>
                <w:sz w:val="20"/>
                <w:szCs w:val="20"/>
              </w:rPr>
            </w:pPr>
            <w:r w:rsidRPr="000C51D8">
              <w:rPr>
                <w:sz w:val="20"/>
                <w:szCs w:val="20"/>
              </w:rPr>
              <w:t>5,40</w:t>
            </w:r>
          </w:p>
        </w:tc>
        <w:tc>
          <w:tcPr>
            <w:tcW w:w="363" w:type="pct"/>
            <w:shd w:val="clear" w:color="auto" w:fill="auto"/>
            <w:vAlign w:val="center"/>
          </w:tcPr>
          <w:p w14:paraId="75A89C4D" w14:textId="6EAE7C9E" w:rsidR="002E5E8E" w:rsidRPr="000C51D8" w:rsidRDefault="002E5E8E" w:rsidP="002E5E8E">
            <w:pPr>
              <w:jc w:val="center"/>
              <w:rPr>
                <w:sz w:val="20"/>
                <w:szCs w:val="20"/>
              </w:rPr>
            </w:pPr>
            <w:r w:rsidRPr="000C51D8">
              <w:rPr>
                <w:sz w:val="20"/>
                <w:szCs w:val="20"/>
              </w:rPr>
              <w:t>0,386</w:t>
            </w:r>
          </w:p>
        </w:tc>
        <w:tc>
          <w:tcPr>
            <w:tcW w:w="384" w:type="pct"/>
            <w:tcBorders>
              <w:top w:val="single" w:sz="4" w:space="0" w:color="auto"/>
              <w:left w:val="nil"/>
              <w:bottom w:val="single" w:sz="4" w:space="0" w:color="auto"/>
              <w:right w:val="single" w:sz="4" w:space="0" w:color="auto"/>
            </w:tcBorders>
            <w:shd w:val="clear" w:color="auto" w:fill="auto"/>
            <w:vAlign w:val="center"/>
          </w:tcPr>
          <w:p w14:paraId="608136D9" w14:textId="28F55D13" w:rsidR="002E5E8E" w:rsidRPr="000C51D8" w:rsidRDefault="002E5E8E" w:rsidP="002E5E8E">
            <w:pPr>
              <w:jc w:val="center"/>
              <w:rPr>
                <w:sz w:val="20"/>
                <w:szCs w:val="20"/>
              </w:rPr>
            </w:pPr>
            <w:r>
              <w:rPr>
                <w:color w:val="000000"/>
                <w:sz w:val="20"/>
                <w:szCs w:val="20"/>
              </w:rPr>
              <w:t>3,746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8220CDB" w14:textId="7098D33E" w:rsidR="002E5E8E" w:rsidRPr="000C51D8" w:rsidRDefault="002E5E8E" w:rsidP="002E5E8E">
            <w:pPr>
              <w:jc w:val="center"/>
              <w:rPr>
                <w:sz w:val="20"/>
                <w:szCs w:val="20"/>
              </w:rPr>
            </w:pPr>
            <w:r>
              <w:rPr>
                <w:color w:val="000000"/>
                <w:sz w:val="20"/>
                <w:szCs w:val="20"/>
              </w:rPr>
              <w:t>1,270</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D540839" w14:textId="68CEAC14" w:rsidR="002E5E8E" w:rsidRPr="000C51D8" w:rsidRDefault="002E5E8E" w:rsidP="002E5E8E">
            <w:pPr>
              <w:jc w:val="center"/>
              <w:rPr>
                <w:sz w:val="20"/>
                <w:szCs w:val="20"/>
              </w:rPr>
            </w:pPr>
            <w:r>
              <w:rPr>
                <w:color w:val="000000"/>
                <w:sz w:val="20"/>
                <w:szCs w:val="20"/>
              </w:rPr>
              <w:t>23,50</w:t>
            </w:r>
          </w:p>
        </w:tc>
      </w:tr>
      <w:tr w:rsidR="002E5E8E" w:rsidRPr="000C51D8" w14:paraId="330B16B0" w14:textId="77777777" w:rsidTr="002E5E8E">
        <w:trPr>
          <w:cantSplit/>
        </w:trPr>
        <w:tc>
          <w:tcPr>
            <w:tcW w:w="168" w:type="pct"/>
            <w:shd w:val="clear" w:color="auto" w:fill="auto"/>
            <w:vAlign w:val="center"/>
          </w:tcPr>
          <w:p w14:paraId="366536C2" w14:textId="0448970D" w:rsidR="002E5E8E" w:rsidRPr="000C51D8" w:rsidRDefault="002E5E8E" w:rsidP="002E5E8E">
            <w:pPr>
              <w:pStyle w:val="ab"/>
              <w:jc w:val="center"/>
              <w:rPr>
                <w:sz w:val="22"/>
                <w:szCs w:val="22"/>
              </w:rPr>
            </w:pPr>
            <w:r w:rsidRPr="000C51D8">
              <w:rPr>
                <w:sz w:val="22"/>
                <w:szCs w:val="22"/>
              </w:rPr>
              <w:t>2</w:t>
            </w:r>
          </w:p>
        </w:tc>
        <w:tc>
          <w:tcPr>
            <w:tcW w:w="1598" w:type="pct"/>
            <w:shd w:val="clear" w:color="auto" w:fill="auto"/>
            <w:noWrap/>
            <w:vAlign w:val="center"/>
          </w:tcPr>
          <w:p w14:paraId="63F282D2" w14:textId="73B26255" w:rsidR="002E5E8E" w:rsidRPr="000C51D8" w:rsidRDefault="002E5E8E" w:rsidP="002E5E8E">
            <w:pPr>
              <w:jc w:val="center"/>
              <w:rPr>
                <w:sz w:val="20"/>
                <w:szCs w:val="20"/>
              </w:rPr>
            </w:pPr>
            <w:r w:rsidRPr="000C51D8">
              <w:rPr>
                <w:sz w:val="20"/>
                <w:szCs w:val="20"/>
              </w:rPr>
              <w:t>Котельная «Школа»</w:t>
            </w:r>
          </w:p>
        </w:tc>
        <w:tc>
          <w:tcPr>
            <w:tcW w:w="517" w:type="pct"/>
            <w:shd w:val="clear" w:color="auto" w:fill="auto"/>
            <w:vAlign w:val="center"/>
          </w:tcPr>
          <w:p w14:paraId="6991A407" w14:textId="69965857" w:rsidR="002E5E8E" w:rsidRPr="000C51D8" w:rsidRDefault="002E5E8E" w:rsidP="002E5E8E">
            <w:pPr>
              <w:jc w:val="center"/>
              <w:rPr>
                <w:sz w:val="20"/>
                <w:szCs w:val="20"/>
              </w:rPr>
            </w:pPr>
            <w:r w:rsidRPr="000C51D8">
              <w:rPr>
                <w:sz w:val="20"/>
                <w:szCs w:val="20"/>
              </w:rPr>
              <w:t>2,064</w:t>
            </w:r>
          </w:p>
        </w:tc>
        <w:tc>
          <w:tcPr>
            <w:tcW w:w="505" w:type="pct"/>
            <w:shd w:val="clear" w:color="auto" w:fill="auto"/>
            <w:vAlign w:val="center"/>
          </w:tcPr>
          <w:p w14:paraId="134E9669" w14:textId="5DFA5F61" w:rsidR="002E5E8E" w:rsidRPr="000C51D8" w:rsidRDefault="002E5E8E" w:rsidP="002E5E8E">
            <w:pPr>
              <w:jc w:val="center"/>
              <w:rPr>
                <w:sz w:val="20"/>
                <w:szCs w:val="20"/>
              </w:rPr>
            </w:pPr>
            <w:r w:rsidRPr="000C51D8">
              <w:rPr>
                <w:sz w:val="20"/>
                <w:szCs w:val="20"/>
              </w:rPr>
              <w:t>2,064</w:t>
            </w:r>
          </w:p>
        </w:tc>
        <w:tc>
          <w:tcPr>
            <w:tcW w:w="562" w:type="pct"/>
            <w:shd w:val="clear" w:color="auto" w:fill="auto"/>
            <w:vAlign w:val="center"/>
          </w:tcPr>
          <w:p w14:paraId="48ECE2E8" w14:textId="4D5E76E6" w:rsidR="002E5E8E" w:rsidRPr="000C51D8" w:rsidRDefault="002E5E8E" w:rsidP="002E5E8E">
            <w:pPr>
              <w:jc w:val="center"/>
              <w:rPr>
                <w:sz w:val="20"/>
                <w:szCs w:val="20"/>
              </w:rPr>
            </w:pPr>
            <w:r w:rsidRPr="000C51D8">
              <w:rPr>
                <w:sz w:val="20"/>
                <w:szCs w:val="20"/>
              </w:rPr>
              <w:t>0,028</w:t>
            </w:r>
          </w:p>
        </w:tc>
        <w:tc>
          <w:tcPr>
            <w:tcW w:w="404" w:type="pct"/>
            <w:shd w:val="clear" w:color="auto" w:fill="auto"/>
            <w:vAlign w:val="center"/>
          </w:tcPr>
          <w:p w14:paraId="42C9B0ED" w14:textId="04E97994" w:rsidR="002E5E8E" w:rsidRPr="000C51D8" w:rsidRDefault="002E5E8E" w:rsidP="002E5E8E">
            <w:pPr>
              <w:jc w:val="center"/>
              <w:rPr>
                <w:sz w:val="20"/>
                <w:szCs w:val="20"/>
              </w:rPr>
            </w:pPr>
            <w:r w:rsidRPr="000C51D8">
              <w:rPr>
                <w:sz w:val="20"/>
                <w:szCs w:val="20"/>
              </w:rPr>
              <w:t>2,04</w:t>
            </w:r>
          </w:p>
        </w:tc>
        <w:tc>
          <w:tcPr>
            <w:tcW w:w="363" w:type="pct"/>
            <w:shd w:val="clear" w:color="auto" w:fill="auto"/>
            <w:vAlign w:val="center"/>
          </w:tcPr>
          <w:p w14:paraId="4E955B59" w14:textId="36EF9EED" w:rsidR="002E5E8E" w:rsidRPr="000C51D8" w:rsidRDefault="002E5E8E" w:rsidP="002E5E8E">
            <w:pPr>
              <w:jc w:val="center"/>
              <w:rPr>
                <w:sz w:val="20"/>
                <w:szCs w:val="20"/>
              </w:rPr>
            </w:pPr>
            <w:r w:rsidRPr="000C51D8">
              <w:rPr>
                <w:sz w:val="20"/>
                <w:szCs w:val="20"/>
              </w:rPr>
              <w:t>0,183</w:t>
            </w:r>
          </w:p>
        </w:tc>
        <w:tc>
          <w:tcPr>
            <w:tcW w:w="384" w:type="pct"/>
            <w:tcBorders>
              <w:top w:val="single" w:sz="4" w:space="0" w:color="auto"/>
              <w:left w:val="nil"/>
              <w:bottom w:val="single" w:sz="4" w:space="0" w:color="auto"/>
              <w:right w:val="single" w:sz="4" w:space="0" w:color="auto"/>
            </w:tcBorders>
            <w:shd w:val="clear" w:color="auto" w:fill="auto"/>
            <w:vAlign w:val="center"/>
          </w:tcPr>
          <w:p w14:paraId="52DE4AB6" w14:textId="000FBE8B" w:rsidR="002E5E8E" w:rsidRPr="000C51D8" w:rsidRDefault="002E5E8E" w:rsidP="002E5E8E">
            <w:pPr>
              <w:jc w:val="center"/>
              <w:rPr>
                <w:sz w:val="20"/>
                <w:szCs w:val="20"/>
              </w:rPr>
            </w:pPr>
            <w:r>
              <w:rPr>
                <w:color w:val="000000"/>
                <w:sz w:val="20"/>
                <w:szCs w:val="20"/>
              </w:rPr>
              <w:t>1,099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4E4F8BE" w14:textId="5AEA5F36" w:rsidR="002E5E8E" w:rsidRPr="000C51D8" w:rsidRDefault="002E5E8E" w:rsidP="002E5E8E">
            <w:pPr>
              <w:jc w:val="center"/>
              <w:rPr>
                <w:sz w:val="20"/>
                <w:szCs w:val="20"/>
              </w:rPr>
            </w:pPr>
            <w:r>
              <w:rPr>
                <w:color w:val="000000"/>
                <w:sz w:val="20"/>
                <w:szCs w:val="20"/>
              </w:rPr>
              <w:t>0,754</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F275595" w14:textId="5A792939" w:rsidR="002E5E8E" w:rsidRPr="000C51D8" w:rsidRDefault="002E5E8E" w:rsidP="002E5E8E">
            <w:pPr>
              <w:jc w:val="center"/>
              <w:rPr>
                <w:sz w:val="20"/>
                <w:szCs w:val="20"/>
              </w:rPr>
            </w:pPr>
            <w:r>
              <w:rPr>
                <w:color w:val="000000"/>
                <w:sz w:val="20"/>
                <w:szCs w:val="20"/>
              </w:rPr>
              <w:t>37,02</w:t>
            </w:r>
          </w:p>
        </w:tc>
      </w:tr>
      <w:tr w:rsidR="002E5E8E" w:rsidRPr="000C51D8" w14:paraId="59BC4810" w14:textId="77777777" w:rsidTr="002E5E8E">
        <w:trPr>
          <w:cantSplit/>
        </w:trPr>
        <w:tc>
          <w:tcPr>
            <w:tcW w:w="168" w:type="pct"/>
            <w:shd w:val="clear" w:color="auto" w:fill="auto"/>
            <w:vAlign w:val="center"/>
          </w:tcPr>
          <w:p w14:paraId="4B722472" w14:textId="5C7DAB67" w:rsidR="002E5E8E" w:rsidRPr="000C51D8" w:rsidRDefault="002E5E8E" w:rsidP="002E5E8E">
            <w:pPr>
              <w:pStyle w:val="ab"/>
              <w:jc w:val="center"/>
              <w:rPr>
                <w:sz w:val="22"/>
                <w:szCs w:val="22"/>
              </w:rPr>
            </w:pPr>
            <w:r w:rsidRPr="000C51D8">
              <w:rPr>
                <w:sz w:val="22"/>
                <w:szCs w:val="22"/>
              </w:rPr>
              <w:t>3</w:t>
            </w:r>
          </w:p>
        </w:tc>
        <w:tc>
          <w:tcPr>
            <w:tcW w:w="1598" w:type="pct"/>
            <w:shd w:val="clear" w:color="auto" w:fill="auto"/>
            <w:noWrap/>
            <w:vAlign w:val="center"/>
          </w:tcPr>
          <w:p w14:paraId="74ED0054" w14:textId="0A941A9A" w:rsidR="002E5E8E" w:rsidRPr="000C51D8" w:rsidRDefault="002E5E8E" w:rsidP="002E5E8E">
            <w:pPr>
              <w:jc w:val="center"/>
              <w:rPr>
                <w:sz w:val="20"/>
                <w:szCs w:val="20"/>
              </w:rPr>
            </w:pPr>
            <w:r w:rsidRPr="000C51D8">
              <w:rPr>
                <w:sz w:val="20"/>
                <w:szCs w:val="20"/>
              </w:rPr>
              <w:t>Котельная «ПМК»</w:t>
            </w:r>
          </w:p>
        </w:tc>
        <w:tc>
          <w:tcPr>
            <w:tcW w:w="517" w:type="pct"/>
            <w:shd w:val="clear" w:color="auto" w:fill="auto"/>
            <w:vAlign w:val="center"/>
          </w:tcPr>
          <w:p w14:paraId="43328B54" w14:textId="50FE62F8" w:rsidR="002E5E8E" w:rsidRPr="000C51D8" w:rsidRDefault="002E5E8E" w:rsidP="002E5E8E">
            <w:pPr>
              <w:jc w:val="center"/>
              <w:rPr>
                <w:sz w:val="20"/>
                <w:szCs w:val="20"/>
              </w:rPr>
            </w:pPr>
            <w:r w:rsidRPr="000C51D8">
              <w:rPr>
                <w:sz w:val="20"/>
                <w:szCs w:val="20"/>
              </w:rPr>
              <w:t>1,6</w:t>
            </w:r>
          </w:p>
        </w:tc>
        <w:tc>
          <w:tcPr>
            <w:tcW w:w="505" w:type="pct"/>
            <w:shd w:val="clear" w:color="auto" w:fill="auto"/>
            <w:vAlign w:val="center"/>
          </w:tcPr>
          <w:p w14:paraId="0517F641" w14:textId="6BF6F619" w:rsidR="002E5E8E" w:rsidRPr="000C51D8" w:rsidRDefault="002E5E8E" w:rsidP="002E5E8E">
            <w:pPr>
              <w:jc w:val="center"/>
              <w:rPr>
                <w:sz w:val="20"/>
                <w:szCs w:val="20"/>
              </w:rPr>
            </w:pPr>
            <w:r w:rsidRPr="000C51D8">
              <w:rPr>
                <w:sz w:val="20"/>
                <w:szCs w:val="20"/>
              </w:rPr>
              <w:t>1,6</w:t>
            </w:r>
          </w:p>
        </w:tc>
        <w:tc>
          <w:tcPr>
            <w:tcW w:w="562" w:type="pct"/>
            <w:shd w:val="clear" w:color="auto" w:fill="auto"/>
            <w:vAlign w:val="center"/>
          </w:tcPr>
          <w:p w14:paraId="034EBBD6" w14:textId="3C043ADC" w:rsidR="002E5E8E" w:rsidRPr="000C51D8" w:rsidRDefault="002E5E8E" w:rsidP="002E5E8E">
            <w:pPr>
              <w:jc w:val="center"/>
              <w:rPr>
                <w:sz w:val="20"/>
                <w:szCs w:val="20"/>
              </w:rPr>
            </w:pPr>
            <w:r w:rsidRPr="000C51D8">
              <w:rPr>
                <w:sz w:val="20"/>
                <w:szCs w:val="20"/>
              </w:rPr>
              <w:t>0,010</w:t>
            </w:r>
          </w:p>
        </w:tc>
        <w:tc>
          <w:tcPr>
            <w:tcW w:w="404" w:type="pct"/>
            <w:shd w:val="clear" w:color="auto" w:fill="auto"/>
            <w:vAlign w:val="center"/>
          </w:tcPr>
          <w:p w14:paraId="7E88B843" w14:textId="0BE9E4EF" w:rsidR="002E5E8E" w:rsidRPr="000C51D8" w:rsidRDefault="002E5E8E" w:rsidP="002E5E8E">
            <w:pPr>
              <w:jc w:val="center"/>
              <w:rPr>
                <w:sz w:val="20"/>
                <w:szCs w:val="20"/>
              </w:rPr>
            </w:pPr>
            <w:r w:rsidRPr="000C51D8">
              <w:rPr>
                <w:sz w:val="20"/>
                <w:szCs w:val="20"/>
              </w:rPr>
              <w:t>1,59</w:t>
            </w:r>
          </w:p>
        </w:tc>
        <w:tc>
          <w:tcPr>
            <w:tcW w:w="363" w:type="pct"/>
            <w:shd w:val="clear" w:color="auto" w:fill="auto"/>
            <w:vAlign w:val="center"/>
          </w:tcPr>
          <w:p w14:paraId="5E11D308" w14:textId="21B0C8BC" w:rsidR="002E5E8E" w:rsidRPr="000C51D8" w:rsidRDefault="002E5E8E" w:rsidP="002E5E8E">
            <w:pPr>
              <w:jc w:val="center"/>
              <w:rPr>
                <w:sz w:val="20"/>
                <w:szCs w:val="20"/>
              </w:rPr>
            </w:pPr>
            <w:r w:rsidRPr="000C51D8">
              <w:rPr>
                <w:sz w:val="20"/>
                <w:szCs w:val="20"/>
              </w:rPr>
              <w:t>0,065</w:t>
            </w:r>
          </w:p>
        </w:tc>
        <w:tc>
          <w:tcPr>
            <w:tcW w:w="384" w:type="pct"/>
            <w:tcBorders>
              <w:top w:val="single" w:sz="4" w:space="0" w:color="auto"/>
              <w:left w:val="nil"/>
              <w:bottom w:val="single" w:sz="4" w:space="0" w:color="auto"/>
              <w:right w:val="single" w:sz="4" w:space="0" w:color="auto"/>
            </w:tcBorders>
            <w:shd w:val="clear" w:color="auto" w:fill="auto"/>
            <w:vAlign w:val="center"/>
          </w:tcPr>
          <w:p w14:paraId="6CD9D204" w14:textId="3583AABC" w:rsidR="002E5E8E" w:rsidRPr="000C51D8" w:rsidRDefault="002E5E8E" w:rsidP="002E5E8E">
            <w:pPr>
              <w:jc w:val="center"/>
              <w:rPr>
                <w:sz w:val="20"/>
                <w:szCs w:val="20"/>
              </w:rPr>
            </w:pPr>
            <w:r>
              <w:rPr>
                <w:color w:val="000000"/>
                <w:sz w:val="20"/>
                <w:szCs w:val="20"/>
              </w:rPr>
              <w:t>0,465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B5AC3CF" w14:textId="1D66C7E9" w:rsidR="002E5E8E" w:rsidRPr="000C51D8" w:rsidRDefault="002E5E8E" w:rsidP="002E5E8E">
            <w:pPr>
              <w:jc w:val="center"/>
              <w:rPr>
                <w:sz w:val="20"/>
                <w:szCs w:val="20"/>
              </w:rPr>
            </w:pPr>
            <w:r>
              <w:rPr>
                <w:color w:val="000000"/>
                <w:sz w:val="20"/>
                <w:szCs w:val="20"/>
              </w:rPr>
              <w:t>1,060</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416CCD1" w14:textId="7BBCE3F3" w:rsidR="002E5E8E" w:rsidRPr="000C51D8" w:rsidRDefault="002E5E8E" w:rsidP="002E5E8E">
            <w:pPr>
              <w:jc w:val="center"/>
              <w:rPr>
                <w:sz w:val="20"/>
                <w:szCs w:val="20"/>
              </w:rPr>
            </w:pPr>
            <w:r>
              <w:rPr>
                <w:color w:val="000000"/>
                <w:sz w:val="20"/>
                <w:szCs w:val="20"/>
              </w:rPr>
              <w:t>66,68</w:t>
            </w:r>
          </w:p>
        </w:tc>
      </w:tr>
      <w:tr w:rsidR="002E5E8E" w:rsidRPr="000C51D8" w14:paraId="07A3C060" w14:textId="77777777" w:rsidTr="002E5E8E">
        <w:trPr>
          <w:cantSplit/>
        </w:trPr>
        <w:tc>
          <w:tcPr>
            <w:tcW w:w="168" w:type="pct"/>
            <w:shd w:val="clear" w:color="auto" w:fill="auto"/>
            <w:vAlign w:val="center"/>
          </w:tcPr>
          <w:p w14:paraId="0F46DA8B" w14:textId="3017DCDF" w:rsidR="002E5E8E" w:rsidRPr="000C51D8" w:rsidRDefault="002E5E8E" w:rsidP="002E5E8E">
            <w:pPr>
              <w:pStyle w:val="ab"/>
              <w:jc w:val="center"/>
              <w:rPr>
                <w:sz w:val="22"/>
                <w:szCs w:val="22"/>
              </w:rPr>
            </w:pPr>
            <w:r w:rsidRPr="000C51D8">
              <w:rPr>
                <w:sz w:val="22"/>
                <w:szCs w:val="22"/>
              </w:rPr>
              <w:t>4</w:t>
            </w:r>
          </w:p>
        </w:tc>
        <w:tc>
          <w:tcPr>
            <w:tcW w:w="1598" w:type="pct"/>
            <w:shd w:val="clear" w:color="auto" w:fill="auto"/>
            <w:noWrap/>
            <w:vAlign w:val="center"/>
          </w:tcPr>
          <w:p w14:paraId="2C3ACE47" w14:textId="0DE158B8" w:rsidR="002E5E8E" w:rsidRPr="000C51D8" w:rsidRDefault="002E5E8E" w:rsidP="002E5E8E">
            <w:pPr>
              <w:jc w:val="center"/>
              <w:rPr>
                <w:sz w:val="22"/>
              </w:rPr>
            </w:pPr>
            <w:r w:rsidRPr="000C51D8">
              <w:rPr>
                <w:sz w:val="20"/>
                <w:szCs w:val="20"/>
              </w:rPr>
              <w:t>Котельная «ЛМС»</w:t>
            </w:r>
          </w:p>
        </w:tc>
        <w:tc>
          <w:tcPr>
            <w:tcW w:w="517" w:type="pct"/>
            <w:shd w:val="clear" w:color="auto" w:fill="auto"/>
            <w:vAlign w:val="center"/>
          </w:tcPr>
          <w:p w14:paraId="67085414" w14:textId="60FE8AB3" w:rsidR="002E5E8E" w:rsidRPr="000C51D8" w:rsidRDefault="002E5E8E" w:rsidP="002E5E8E">
            <w:pPr>
              <w:jc w:val="center"/>
              <w:rPr>
                <w:sz w:val="20"/>
                <w:szCs w:val="20"/>
              </w:rPr>
            </w:pPr>
            <w:r w:rsidRPr="000C51D8">
              <w:rPr>
                <w:sz w:val="20"/>
                <w:szCs w:val="20"/>
              </w:rPr>
              <w:t>1,12</w:t>
            </w:r>
          </w:p>
        </w:tc>
        <w:tc>
          <w:tcPr>
            <w:tcW w:w="505" w:type="pct"/>
            <w:shd w:val="clear" w:color="auto" w:fill="auto"/>
            <w:vAlign w:val="center"/>
          </w:tcPr>
          <w:p w14:paraId="458E7EBF" w14:textId="6654A6E3" w:rsidR="002E5E8E" w:rsidRPr="000C51D8" w:rsidRDefault="002E5E8E" w:rsidP="002E5E8E">
            <w:pPr>
              <w:jc w:val="center"/>
              <w:rPr>
                <w:sz w:val="20"/>
                <w:szCs w:val="20"/>
              </w:rPr>
            </w:pPr>
            <w:r w:rsidRPr="000C51D8">
              <w:rPr>
                <w:sz w:val="20"/>
                <w:szCs w:val="20"/>
              </w:rPr>
              <w:t>1,12</w:t>
            </w:r>
          </w:p>
        </w:tc>
        <w:tc>
          <w:tcPr>
            <w:tcW w:w="562" w:type="pct"/>
            <w:shd w:val="clear" w:color="auto" w:fill="auto"/>
            <w:vAlign w:val="center"/>
          </w:tcPr>
          <w:p w14:paraId="06A14C6B" w14:textId="0952DF0B" w:rsidR="002E5E8E" w:rsidRPr="000C51D8" w:rsidRDefault="002E5E8E" w:rsidP="002E5E8E">
            <w:pPr>
              <w:jc w:val="center"/>
              <w:rPr>
                <w:sz w:val="20"/>
                <w:szCs w:val="20"/>
              </w:rPr>
            </w:pPr>
            <w:r w:rsidRPr="000C51D8">
              <w:rPr>
                <w:sz w:val="20"/>
                <w:szCs w:val="20"/>
              </w:rPr>
              <w:t>0,016</w:t>
            </w:r>
          </w:p>
        </w:tc>
        <w:tc>
          <w:tcPr>
            <w:tcW w:w="404" w:type="pct"/>
            <w:shd w:val="clear" w:color="auto" w:fill="auto"/>
            <w:vAlign w:val="center"/>
          </w:tcPr>
          <w:p w14:paraId="74FD4EFA" w14:textId="270057D8" w:rsidR="002E5E8E" w:rsidRPr="000C51D8" w:rsidRDefault="002E5E8E" w:rsidP="002E5E8E">
            <w:pPr>
              <w:jc w:val="center"/>
              <w:rPr>
                <w:sz w:val="20"/>
                <w:szCs w:val="20"/>
              </w:rPr>
            </w:pPr>
            <w:r w:rsidRPr="000C51D8">
              <w:rPr>
                <w:sz w:val="20"/>
                <w:szCs w:val="20"/>
              </w:rPr>
              <w:t>1,10</w:t>
            </w:r>
          </w:p>
        </w:tc>
        <w:tc>
          <w:tcPr>
            <w:tcW w:w="363" w:type="pct"/>
            <w:shd w:val="clear" w:color="auto" w:fill="auto"/>
            <w:vAlign w:val="center"/>
          </w:tcPr>
          <w:p w14:paraId="34CBD02C" w14:textId="16119796" w:rsidR="002E5E8E" w:rsidRPr="000C51D8" w:rsidRDefault="002E5E8E" w:rsidP="002E5E8E">
            <w:pPr>
              <w:jc w:val="center"/>
              <w:rPr>
                <w:sz w:val="20"/>
                <w:szCs w:val="20"/>
              </w:rPr>
            </w:pPr>
            <w:r w:rsidRPr="000C51D8">
              <w:rPr>
                <w:sz w:val="20"/>
                <w:szCs w:val="20"/>
              </w:rPr>
              <w:t>0,106</w:t>
            </w:r>
          </w:p>
        </w:tc>
        <w:tc>
          <w:tcPr>
            <w:tcW w:w="384" w:type="pct"/>
            <w:tcBorders>
              <w:top w:val="single" w:sz="4" w:space="0" w:color="auto"/>
              <w:left w:val="nil"/>
              <w:bottom w:val="single" w:sz="4" w:space="0" w:color="auto"/>
              <w:right w:val="single" w:sz="4" w:space="0" w:color="auto"/>
            </w:tcBorders>
            <w:shd w:val="clear" w:color="auto" w:fill="auto"/>
            <w:vAlign w:val="center"/>
          </w:tcPr>
          <w:p w14:paraId="09FDEB80" w14:textId="47AE94B5" w:rsidR="002E5E8E" w:rsidRPr="000C51D8" w:rsidRDefault="002E5E8E" w:rsidP="002E5E8E">
            <w:pPr>
              <w:jc w:val="center"/>
              <w:rPr>
                <w:sz w:val="20"/>
                <w:szCs w:val="20"/>
              </w:rPr>
            </w:pPr>
            <w:r>
              <w:rPr>
                <w:color w:val="000000"/>
                <w:sz w:val="20"/>
                <w:szCs w:val="20"/>
              </w:rPr>
              <w:t>0,489</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D4033DC" w14:textId="01DDC066" w:rsidR="002E5E8E" w:rsidRPr="000C51D8" w:rsidRDefault="002E5E8E" w:rsidP="002E5E8E">
            <w:pPr>
              <w:jc w:val="center"/>
              <w:rPr>
                <w:sz w:val="20"/>
                <w:szCs w:val="20"/>
              </w:rPr>
            </w:pPr>
            <w:r>
              <w:rPr>
                <w:color w:val="000000"/>
                <w:sz w:val="20"/>
                <w:szCs w:val="20"/>
              </w:rPr>
              <w:t>0,508</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3127F20" w14:textId="0A83D417" w:rsidR="002E5E8E" w:rsidRPr="000C51D8" w:rsidRDefault="002E5E8E" w:rsidP="002E5E8E">
            <w:pPr>
              <w:jc w:val="center"/>
              <w:rPr>
                <w:sz w:val="20"/>
                <w:szCs w:val="20"/>
              </w:rPr>
            </w:pPr>
            <w:r>
              <w:rPr>
                <w:color w:val="000000"/>
                <w:sz w:val="20"/>
                <w:szCs w:val="20"/>
              </w:rPr>
              <w:t>46,06</w:t>
            </w:r>
          </w:p>
        </w:tc>
      </w:tr>
      <w:tr w:rsidR="002E5E8E" w:rsidRPr="000C51D8" w14:paraId="3AE7D3FC" w14:textId="77777777" w:rsidTr="002E5E8E">
        <w:trPr>
          <w:cantSplit/>
        </w:trPr>
        <w:tc>
          <w:tcPr>
            <w:tcW w:w="168" w:type="pct"/>
            <w:shd w:val="clear" w:color="auto" w:fill="auto"/>
            <w:vAlign w:val="center"/>
          </w:tcPr>
          <w:p w14:paraId="7FD2A61F" w14:textId="6ABC39E5" w:rsidR="002E5E8E" w:rsidRPr="000C51D8" w:rsidRDefault="002E5E8E" w:rsidP="002E5E8E">
            <w:pPr>
              <w:pStyle w:val="ab"/>
              <w:jc w:val="center"/>
              <w:rPr>
                <w:sz w:val="22"/>
                <w:szCs w:val="22"/>
              </w:rPr>
            </w:pPr>
            <w:r w:rsidRPr="000C51D8">
              <w:rPr>
                <w:sz w:val="22"/>
                <w:szCs w:val="22"/>
              </w:rPr>
              <w:t>5</w:t>
            </w:r>
          </w:p>
        </w:tc>
        <w:tc>
          <w:tcPr>
            <w:tcW w:w="1598" w:type="pct"/>
            <w:shd w:val="clear" w:color="auto" w:fill="auto"/>
            <w:noWrap/>
            <w:vAlign w:val="center"/>
          </w:tcPr>
          <w:p w14:paraId="4F3BDDCF" w14:textId="23D4DE74" w:rsidR="002E5E8E" w:rsidRPr="000C51D8" w:rsidRDefault="002E5E8E" w:rsidP="002E5E8E">
            <w:pPr>
              <w:jc w:val="center"/>
              <w:rPr>
                <w:sz w:val="22"/>
              </w:rPr>
            </w:pPr>
            <w:r w:rsidRPr="000C51D8">
              <w:rPr>
                <w:sz w:val="20"/>
                <w:szCs w:val="20"/>
              </w:rPr>
              <w:t>Котельная «ЦРБ»</w:t>
            </w:r>
          </w:p>
        </w:tc>
        <w:tc>
          <w:tcPr>
            <w:tcW w:w="517" w:type="pct"/>
            <w:shd w:val="clear" w:color="auto" w:fill="auto"/>
            <w:vAlign w:val="center"/>
          </w:tcPr>
          <w:p w14:paraId="46B9336D" w14:textId="5CB07A99" w:rsidR="002E5E8E" w:rsidRPr="000C51D8" w:rsidRDefault="002E5E8E" w:rsidP="002E5E8E">
            <w:pPr>
              <w:jc w:val="center"/>
              <w:rPr>
                <w:sz w:val="20"/>
                <w:szCs w:val="20"/>
              </w:rPr>
            </w:pPr>
            <w:r w:rsidRPr="000C51D8">
              <w:rPr>
                <w:sz w:val="20"/>
                <w:szCs w:val="20"/>
              </w:rPr>
              <w:t>2,58</w:t>
            </w:r>
          </w:p>
        </w:tc>
        <w:tc>
          <w:tcPr>
            <w:tcW w:w="505" w:type="pct"/>
            <w:shd w:val="clear" w:color="auto" w:fill="auto"/>
            <w:vAlign w:val="center"/>
          </w:tcPr>
          <w:p w14:paraId="49F6C5A6" w14:textId="5EA10663" w:rsidR="002E5E8E" w:rsidRPr="000C51D8" w:rsidRDefault="002E5E8E" w:rsidP="002E5E8E">
            <w:pPr>
              <w:jc w:val="center"/>
              <w:rPr>
                <w:sz w:val="20"/>
                <w:szCs w:val="20"/>
              </w:rPr>
            </w:pPr>
            <w:r w:rsidRPr="000C51D8">
              <w:rPr>
                <w:sz w:val="20"/>
                <w:szCs w:val="20"/>
              </w:rPr>
              <w:t>2,58</w:t>
            </w:r>
          </w:p>
        </w:tc>
        <w:tc>
          <w:tcPr>
            <w:tcW w:w="562" w:type="pct"/>
            <w:shd w:val="clear" w:color="auto" w:fill="auto"/>
            <w:vAlign w:val="center"/>
          </w:tcPr>
          <w:p w14:paraId="1B093E1C" w14:textId="4B4369A9" w:rsidR="002E5E8E" w:rsidRPr="000C51D8" w:rsidRDefault="002E5E8E" w:rsidP="002E5E8E">
            <w:pPr>
              <w:jc w:val="center"/>
              <w:rPr>
                <w:sz w:val="20"/>
                <w:szCs w:val="20"/>
              </w:rPr>
            </w:pPr>
            <w:r w:rsidRPr="000C51D8">
              <w:rPr>
                <w:sz w:val="20"/>
                <w:szCs w:val="20"/>
              </w:rPr>
              <w:t>0,033</w:t>
            </w:r>
          </w:p>
        </w:tc>
        <w:tc>
          <w:tcPr>
            <w:tcW w:w="404" w:type="pct"/>
            <w:shd w:val="clear" w:color="auto" w:fill="auto"/>
            <w:vAlign w:val="center"/>
          </w:tcPr>
          <w:p w14:paraId="4CA0729E" w14:textId="5336B870" w:rsidR="002E5E8E" w:rsidRPr="000C51D8" w:rsidRDefault="002E5E8E" w:rsidP="002E5E8E">
            <w:pPr>
              <w:jc w:val="center"/>
              <w:rPr>
                <w:sz w:val="20"/>
                <w:szCs w:val="20"/>
              </w:rPr>
            </w:pPr>
            <w:r w:rsidRPr="000C51D8">
              <w:rPr>
                <w:sz w:val="20"/>
                <w:szCs w:val="20"/>
              </w:rPr>
              <w:t>2,55</w:t>
            </w:r>
          </w:p>
        </w:tc>
        <w:tc>
          <w:tcPr>
            <w:tcW w:w="363" w:type="pct"/>
            <w:shd w:val="clear" w:color="auto" w:fill="auto"/>
            <w:vAlign w:val="center"/>
          </w:tcPr>
          <w:p w14:paraId="4259E4F3" w14:textId="3BF10D50" w:rsidR="002E5E8E" w:rsidRPr="000C51D8" w:rsidRDefault="002E5E8E" w:rsidP="002E5E8E">
            <w:pPr>
              <w:jc w:val="center"/>
              <w:rPr>
                <w:sz w:val="20"/>
                <w:szCs w:val="20"/>
              </w:rPr>
            </w:pPr>
            <w:r w:rsidRPr="000C51D8">
              <w:rPr>
                <w:sz w:val="20"/>
                <w:szCs w:val="20"/>
              </w:rPr>
              <w:t>0,219</w:t>
            </w:r>
          </w:p>
        </w:tc>
        <w:tc>
          <w:tcPr>
            <w:tcW w:w="384" w:type="pct"/>
            <w:tcBorders>
              <w:top w:val="single" w:sz="4" w:space="0" w:color="auto"/>
              <w:left w:val="nil"/>
              <w:bottom w:val="single" w:sz="4" w:space="0" w:color="auto"/>
              <w:right w:val="single" w:sz="4" w:space="0" w:color="auto"/>
            </w:tcBorders>
            <w:shd w:val="clear" w:color="auto" w:fill="auto"/>
            <w:vAlign w:val="center"/>
          </w:tcPr>
          <w:p w14:paraId="0DB1180B" w14:textId="192E43CB" w:rsidR="002E5E8E" w:rsidRPr="000C51D8" w:rsidRDefault="002E5E8E" w:rsidP="002E5E8E">
            <w:pPr>
              <w:jc w:val="center"/>
              <w:rPr>
                <w:sz w:val="20"/>
                <w:szCs w:val="20"/>
              </w:rPr>
            </w:pPr>
            <w:r>
              <w:rPr>
                <w:color w:val="000000"/>
                <w:sz w:val="20"/>
                <w:szCs w:val="20"/>
              </w:rPr>
              <w:t>1,601</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DF428B3" w14:textId="4948C435" w:rsidR="002E5E8E" w:rsidRPr="000C51D8" w:rsidRDefault="002E5E8E" w:rsidP="002E5E8E">
            <w:pPr>
              <w:jc w:val="center"/>
              <w:rPr>
                <w:sz w:val="20"/>
                <w:szCs w:val="20"/>
              </w:rPr>
            </w:pPr>
            <w:r>
              <w:rPr>
                <w:color w:val="000000"/>
                <w:sz w:val="20"/>
                <w:szCs w:val="20"/>
              </w:rPr>
              <w:t>0,727</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ACA3889" w14:textId="0776434F" w:rsidR="002E5E8E" w:rsidRPr="000C51D8" w:rsidRDefault="002E5E8E" w:rsidP="002E5E8E">
            <w:pPr>
              <w:jc w:val="center"/>
              <w:rPr>
                <w:sz w:val="20"/>
                <w:szCs w:val="20"/>
              </w:rPr>
            </w:pPr>
            <w:r>
              <w:rPr>
                <w:color w:val="000000"/>
                <w:sz w:val="20"/>
                <w:szCs w:val="20"/>
              </w:rPr>
              <w:t>28,55</w:t>
            </w:r>
          </w:p>
        </w:tc>
      </w:tr>
      <w:tr w:rsidR="002E5E8E" w:rsidRPr="000C51D8" w14:paraId="481307BB" w14:textId="77777777" w:rsidTr="002E5E8E">
        <w:trPr>
          <w:cantSplit/>
        </w:trPr>
        <w:tc>
          <w:tcPr>
            <w:tcW w:w="168" w:type="pct"/>
            <w:shd w:val="clear" w:color="auto" w:fill="auto"/>
            <w:vAlign w:val="center"/>
          </w:tcPr>
          <w:p w14:paraId="0C4D707A" w14:textId="1D1C6F32" w:rsidR="002E5E8E" w:rsidRPr="000C51D8" w:rsidRDefault="002E5E8E" w:rsidP="002E5E8E">
            <w:pPr>
              <w:pStyle w:val="ab"/>
              <w:jc w:val="center"/>
              <w:rPr>
                <w:sz w:val="22"/>
                <w:szCs w:val="22"/>
              </w:rPr>
            </w:pPr>
            <w:r w:rsidRPr="000C51D8">
              <w:rPr>
                <w:sz w:val="22"/>
                <w:szCs w:val="22"/>
              </w:rPr>
              <w:t>6</w:t>
            </w:r>
          </w:p>
        </w:tc>
        <w:tc>
          <w:tcPr>
            <w:tcW w:w="1598" w:type="pct"/>
            <w:shd w:val="clear" w:color="auto" w:fill="auto"/>
            <w:noWrap/>
            <w:vAlign w:val="center"/>
          </w:tcPr>
          <w:p w14:paraId="11E0B3E4" w14:textId="38A572C9" w:rsidR="002E5E8E" w:rsidRPr="000C51D8" w:rsidRDefault="002E5E8E" w:rsidP="002E5E8E">
            <w:pPr>
              <w:jc w:val="center"/>
              <w:rPr>
                <w:sz w:val="22"/>
              </w:rPr>
            </w:pPr>
            <w:r w:rsidRPr="000C51D8">
              <w:rPr>
                <w:sz w:val="20"/>
                <w:szCs w:val="20"/>
              </w:rPr>
              <w:t>Котельная «Тополек»</w:t>
            </w:r>
          </w:p>
        </w:tc>
        <w:tc>
          <w:tcPr>
            <w:tcW w:w="517" w:type="pct"/>
            <w:shd w:val="clear" w:color="auto" w:fill="auto"/>
            <w:vAlign w:val="center"/>
          </w:tcPr>
          <w:p w14:paraId="7461F4D0" w14:textId="043ACB2C" w:rsidR="002E5E8E" w:rsidRPr="000C51D8" w:rsidRDefault="002E5E8E" w:rsidP="002E5E8E">
            <w:pPr>
              <w:jc w:val="center"/>
              <w:rPr>
                <w:sz w:val="20"/>
                <w:szCs w:val="20"/>
              </w:rPr>
            </w:pPr>
            <w:r w:rsidRPr="000C51D8">
              <w:rPr>
                <w:sz w:val="20"/>
                <w:szCs w:val="20"/>
              </w:rPr>
              <w:t>1,376</w:t>
            </w:r>
          </w:p>
        </w:tc>
        <w:tc>
          <w:tcPr>
            <w:tcW w:w="505" w:type="pct"/>
            <w:shd w:val="clear" w:color="auto" w:fill="auto"/>
            <w:vAlign w:val="center"/>
          </w:tcPr>
          <w:p w14:paraId="6CF9B83C" w14:textId="7C7C2BD9" w:rsidR="002E5E8E" w:rsidRPr="000C51D8" w:rsidRDefault="002E5E8E" w:rsidP="002E5E8E">
            <w:pPr>
              <w:jc w:val="center"/>
              <w:rPr>
                <w:sz w:val="20"/>
                <w:szCs w:val="20"/>
              </w:rPr>
            </w:pPr>
            <w:r w:rsidRPr="000C51D8">
              <w:rPr>
                <w:sz w:val="20"/>
                <w:szCs w:val="20"/>
              </w:rPr>
              <w:t>1,376</w:t>
            </w:r>
          </w:p>
        </w:tc>
        <w:tc>
          <w:tcPr>
            <w:tcW w:w="562" w:type="pct"/>
            <w:shd w:val="clear" w:color="auto" w:fill="auto"/>
            <w:vAlign w:val="center"/>
          </w:tcPr>
          <w:p w14:paraId="431DCC8F" w14:textId="743948DD" w:rsidR="002E5E8E" w:rsidRPr="000C51D8" w:rsidRDefault="002E5E8E" w:rsidP="002E5E8E">
            <w:pPr>
              <w:jc w:val="center"/>
              <w:rPr>
                <w:sz w:val="20"/>
                <w:szCs w:val="20"/>
              </w:rPr>
            </w:pPr>
            <w:r w:rsidRPr="000C51D8">
              <w:rPr>
                <w:sz w:val="20"/>
                <w:szCs w:val="20"/>
              </w:rPr>
              <w:t>0,027</w:t>
            </w:r>
          </w:p>
        </w:tc>
        <w:tc>
          <w:tcPr>
            <w:tcW w:w="404" w:type="pct"/>
            <w:shd w:val="clear" w:color="auto" w:fill="auto"/>
            <w:vAlign w:val="center"/>
          </w:tcPr>
          <w:p w14:paraId="693D600A" w14:textId="754E71C2" w:rsidR="002E5E8E" w:rsidRPr="000C51D8" w:rsidRDefault="002E5E8E" w:rsidP="002E5E8E">
            <w:pPr>
              <w:jc w:val="center"/>
              <w:rPr>
                <w:sz w:val="20"/>
                <w:szCs w:val="20"/>
              </w:rPr>
            </w:pPr>
            <w:r w:rsidRPr="000C51D8">
              <w:rPr>
                <w:sz w:val="20"/>
                <w:szCs w:val="20"/>
              </w:rPr>
              <w:t>1,35</w:t>
            </w:r>
          </w:p>
        </w:tc>
        <w:tc>
          <w:tcPr>
            <w:tcW w:w="363" w:type="pct"/>
            <w:shd w:val="clear" w:color="auto" w:fill="auto"/>
            <w:vAlign w:val="center"/>
          </w:tcPr>
          <w:p w14:paraId="729A5485" w14:textId="29989C44" w:rsidR="002E5E8E" w:rsidRPr="000C51D8" w:rsidRDefault="002E5E8E" w:rsidP="002E5E8E">
            <w:pPr>
              <w:jc w:val="center"/>
              <w:rPr>
                <w:sz w:val="20"/>
                <w:szCs w:val="20"/>
              </w:rPr>
            </w:pPr>
            <w:r w:rsidRPr="000C51D8">
              <w:rPr>
                <w:sz w:val="20"/>
                <w:szCs w:val="20"/>
              </w:rPr>
              <w:t>0,177</w:t>
            </w:r>
          </w:p>
        </w:tc>
        <w:tc>
          <w:tcPr>
            <w:tcW w:w="384" w:type="pct"/>
            <w:tcBorders>
              <w:top w:val="single" w:sz="4" w:space="0" w:color="auto"/>
              <w:left w:val="nil"/>
              <w:bottom w:val="single" w:sz="4" w:space="0" w:color="auto"/>
              <w:right w:val="single" w:sz="4" w:space="0" w:color="auto"/>
            </w:tcBorders>
            <w:shd w:val="clear" w:color="auto" w:fill="auto"/>
            <w:vAlign w:val="center"/>
          </w:tcPr>
          <w:p w14:paraId="25A959F2" w14:textId="3D8C66E3" w:rsidR="002E5E8E" w:rsidRPr="000C51D8" w:rsidRDefault="002E5E8E" w:rsidP="002E5E8E">
            <w:pPr>
              <w:jc w:val="center"/>
              <w:rPr>
                <w:sz w:val="20"/>
                <w:szCs w:val="20"/>
              </w:rPr>
            </w:pPr>
            <w:r>
              <w:rPr>
                <w:color w:val="000000"/>
                <w:sz w:val="20"/>
                <w:szCs w:val="20"/>
              </w:rPr>
              <w:t>0,946</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CEC547B" w14:textId="019520EE" w:rsidR="002E5E8E" w:rsidRPr="000C51D8" w:rsidRDefault="002E5E8E" w:rsidP="002E5E8E">
            <w:pPr>
              <w:jc w:val="center"/>
              <w:rPr>
                <w:sz w:val="20"/>
                <w:szCs w:val="20"/>
              </w:rPr>
            </w:pPr>
            <w:r>
              <w:rPr>
                <w:color w:val="000000"/>
                <w:sz w:val="20"/>
                <w:szCs w:val="20"/>
              </w:rPr>
              <w:t>0,226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171DC08" w14:textId="603B3260" w:rsidR="002E5E8E" w:rsidRPr="000C51D8" w:rsidRDefault="002E5E8E" w:rsidP="002E5E8E">
            <w:pPr>
              <w:jc w:val="center"/>
              <w:rPr>
                <w:sz w:val="20"/>
                <w:szCs w:val="20"/>
              </w:rPr>
            </w:pPr>
            <w:r>
              <w:rPr>
                <w:color w:val="000000"/>
                <w:sz w:val="20"/>
                <w:szCs w:val="20"/>
              </w:rPr>
              <w:t>16,77</w:t>
            </w:r>
          </w:p>
        </w:tc>
      </w:tr>
      <w:tr w:rsidR="002E5E8E" w:rsidRPr="000C51D8" w14:paraId="11318E94" w14:textId="77777777" w:rsidTr="002E5E8E">
        <w:trPr>
          <w:cantSplit/>
        </w:trPr>
        <w:tc>
          <w:tcPr>
            <w:tcW w:w="168" w:type="pct"/>
            <w:shd w:val="clear" w:color="auto" w:fill="auto"/>
            <w:vAlign w:val="center"/>
          </w:tcPr>
          <w:p w14:paraId="1D60C8CD" w14:textId="353789AD" w:rsidR="002E5E8E" w:rsidRPr="000C51D8" w:rsidRDefault="002E5E8E" w:rsidP="002E5E8E">
            <w:pPr>
              <w:pStyle w:val="ab"/>
              <w:jc w:val="center"/>
              <w:rPr>
                <w:sz w:val="22"/>
                <w:szCs w:val="22"/>
              </w:rPr>
            </w:pPr>
            <w:r w:rsidRPr="000C51D8">
              <w:rPr>
                <w:sz w:val="22"/>
                <w:szCs w:val="22"/>
              </w:rPr>
              <w:t>7</w:t>
            </w:r>
          </w:p>
        </w:tc>
        <w:tc>
          <w:tcPr>
            <w:tcW w:w="1598" w:type="pct"/>
            <w:shd w:val="clear" w:color="auto" w:fill="auto"/>
            <w:noWrap/>
            <w:vAlign w:val="center"/>
          </w:tcPr>
          <w:p w14:paraId="25042FC0" w14:textId="38FA1162" w:rsidR="002E5E8E" w:rsidRPr="000C51D8" w:rsidRDefault="002E5E8E" w:rsidP="002E5E8E">
            <w:pPr>
              <w:jc w:val="center"/>
              <w:rPr>
                <w:sz w:val="22"/>
              </w:rPr>
            </w:pPr>
            <w:r w:rsidRPr="000C51D8">
              <w:rPr>
                <w:sz w:val="20"/>
                <w:szCs w:val="20"/>
              </w:rPr>
              <w:t>Котельная «Быткомбината»</w:t>
            </w:r>
          </w:p>
        </w:tc>
        <w:tc>
          <w:tcPr>
            <w:tcW w:w="517" w:type="pct"/>
            <w:shd w:val="clear" w:color="auto" w:fill="auto"/>
            <w:vAlign w:val="center"/>
          </w:tcPr>
          <w:p w14:paraId="2CA892F9" w14:textId="1108E4E0" w:rsidR="002E5E8E" w:rsidRPr="000C51D8" w:rsidRDefault="002E5E8E" w:rsidP="002E5E8E">
            <w:pPr>
              <w:jc w:val="center"/>
              <w:rPr>
                <w:sz w:val="20"/>
                <w:szCs w:val="20"/>
              </w:rPr>
            </w:pPr>
            <w:r w:rsidRPr="000C51D8">
              <w:rPr>
                <w:sz w:val="20"/>
                <w:szCs w:val="20"/>
              </w:rPr>
              <w:t>0,516</w:t>
            </w:r>
          </w:p>
        </w:tc>
        <w:tc>
          <w:tcPr>
            <w:tcW w:w="505" w:type="pct"/>
            <w:shd w:val="clear" w:color="auto" w:fill="auto"/>
            <w:vAlign w:val="center"/>
          </w:tcPr>
          <w:p w14:paraId="5A1B131A" w14:textId="694B87DC" w:rsidR="002E5E8E" w:rsidRPr="000C51D8" w:rsidRDefault="002E5E8E" w:rsidP="002E5E8E">
            <w:pPr>
              <w:jc w:val="center"/>
              <w:rPr>
                <w:sz w:val="20"/>
                <w:szCs w:val="20"/>
              </w:rPr>
            </w:pPr>
            <w:r w:rsidRPr="000C51D8">
              <w:rPr>
                <w:sz w:val="20"/>
                <w:szCs w:val="20"/>
              </w:rPr>
              <w:t>0,516</w:t>
            </w:r>
          </w:p>
        </w:tc>
        <w:tc>
          <w:tcPr>
            <w:tcW w:w="562" w:type="pct"/>
            <w:shd w:val="clear" w:color="auto" w:fill="auto"/>
            <w:vAlign w:val="center"/>
          </w:tcPr>
          <w:p w14:paraId="5BB8B292" w14:textId="54AD49A2" w:rsidR="002E5E8E" w:rsidRPr="000C51D8" w:rsidRDefault="002E5E8E" w:rsidP="002E5E8E">
            <w:pPr>
              <w:jc w:val="center"/>
              <w:rPr>
                <w:sz w:val="20"/>
                <w:szCs w:val="20"/>
              </w:rPr>
            </w:pPr>
            <w:r w:rsidRPr="000C51D8">
              <w:rPr>
                <w:sz w:val="20"/>
                <w:szCs w:val="20"/>
              </w:rPr>
              <w:t>0,011</w:t>
            </w:r>
          </w:p>
        </w:tc>
        <w:tc>
          <w:tcPr>
            <w:tcW w:w="404" w:type="pct"/>
            <w:shd w:val="clear" w:color="auto" w:fill="auto"/>
            <w:vAlign w:val="center"/>
          </w:tcPr>
          <w:p w14:paraId="57A77AFB" w14:textId="5D6F0DD8" w:rsidR="002E5E8E" w:rsidRPr="000C51D8" w:rsidRDefault="002E5E8E" w:rsidP="002E5E8E">
            <w:pPr>
              <w:jc w:val="center"/>
              <w:rPr>
                <w:sz w:val="20"/>
                <w:szCs w:val="20"/>
              </w:rPr>
            </w:pPr>
            <w:r w:rsidRPr="000C51D8">
              <w:rPr>
                <w:sz w:val="20"/>
                <w:szCs w:val="20"/>
              </w:rPr>
              <w:t>0,51</w:t>
            </w:r>
          </w:p>
        </w:tc>
        <w:tc>
          <w:tcPr>
            <w:tcW w:w="363" w:type="pct"/>
            <w:shd w:val="clear" w:color="auto" w:fill="auto"/>
            <w:vAlign w:val="center"/>
          </w:tcPr>
          <w:p w14:paraId="4F25D742" w14:textId="5EAFAD40" w:rsidR="002E5E8E" w:rsidRPr="000C51D8" w:rsidRDefault="002E5E8E" w:rsidP="002E5E8E">
            <w:pPr>
              <w:jc w:val="center"/>
              <w:rPr>
                <w:sz w:val="20"/>
                <w:szCs w:val="20"/>
              </w:rPr>
            </w:pPr>
            <w:r w:rsidRPr="000C51D8">
              <w:rPr>
                <w:sz w:val="20"/>
                <w:szCs w:val="20"/>
              </w:rPr>
              <w:t>0,070</w:t>
            </w:r>
          </w:p>
        </w:tc>
        <w:tc>
          <w:tcPr>
            <w:tcW w:w="384" w:type="pct"/>
            <w:tcBorders>
              <w:top w:val="single" w:sz="4" w:space="0" w:color="auto"/>
              <w:left w:val="nil"/>
              <w:bottom w:val="single" w:sz="4" w:space="0" w:color="auto"/>
              <w:right w:val="single" w:sz="4" w:space="0" w:color="auto"/>
            </w:tcBorders>
            <w:shd w:val="clear" w:color="auto" w:fill="auto"/>
            <w:vAlign w:val="center"/>
          </w:tcPr>
          <w:p w14:paraId="79BFE447" w14:textId="13783CB1" w:rsidR="002E5E8E" w:rsidRPr="000C51D8" w:rsidRDefault="002E5E8E" w:rsidP="002E5E8E">
            <w:pPr>
              <w:jc w:val="center"/>
              <w:rPr>
                <w:sz w:val="20"/>
                <w:szCs w:val="20"/>
              </w:rPr>
            </w:pPr>
            <w:r>
              <w:rPr>
                <w:color w:val="000000"/>
                <w:sz w:val="20"/>
                <w:szCs w:val="20"/>
              </w:rPr>
              <w:t>0,305</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1A567CF" w14:textId="1FD22F98" w:rsidR="002E5E8E" w:rsidRPr="000C51D8" w:rsidRDefault="002E5E8E" w:rsidP="002E5E8E">
            <w:pPr>
              <w:jc w:val="center"/>
              <w:rPr>
                <w:sz w:val="20"/>
                <w:szCs w:val="20"/>
              </w:rPr>
            </w:pPr>
            <w:r>
              <w:rPr>
                <w:color w:val="000000"/>
                <w:sz w:val="20"/>
                <w:szCs w:val="20"/>
              </w:rPr>
              <w:t>0,131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518C5F51" w14:textId="748D5B15" w:rsidR="002E5E8E" w:rsidRPr="000C51D8" w:rsidRDefault="002E5E8E" w:rsidP="002E5E8E">
            <w:pPr>
              <w:jc w:val="center"/>
              <w:rPr>
                <w:sz w:val="20"/>
                <w:szCs w:val="20"/>
              </w:rPr>
            </w:pPr>
            <w:r>
              <w:rPr>
                <w:color w:val="000000"/>
                <w:sz w:val="20"/>
                <w:szCs w:val="20"/>
              </w:rPr>
              <w:t>25,90</w:t>
            </w:r>
          </w:p>
        </w:tc>
      </w:tr>
      <w:tr w:rsidR="002E5E8E" w:rsidRPr="000C51D8" w14:paraId="61C13E09" w14:textId="77777777" w:rsidTr="002E5E8E">
        <w:trPr>
          <w:cantSplit/>
        </w:trPr>
        <w:tc>
          <w:tcPr>
            <w:tcW w:w="168" w:type="pct"/>
            <w:shd w:val="clear" w:color="auto" w:fill="auto"/>
            <w:vAlign w:val="center"/>
          </w:tcPr>
          <w:p w14:paraId="2C723ECF" w14:textId="4D75D009" w:rsidR="002E5E8E" w:rsidRPr="000C51D8" w:rsidRDefault="002E5E8E" w:rsidP="002E5E8E">
            <w:pPr>
              <w:pStyle w:val="ab"/>
              <w:jc w:val="center"/>
              <w:rPr>
                <w:sz w:val="22"/>
                <w:szCs w:val="22"/>
              </w:rPr>
            </w:pPr>
            <w:r w:rsidRPr="000C51D8">
              <w:rPr>
                <w:sz w:val="22"/>
                <w:szCs w:val="22"/>
              </w:rPr>
              <w:t>8</w:t>
            </w:r>
          </w:p>
        </w:tc>
        <w:tc>
          <w:tcPr>
            <w:tcW w:w="1598" w:type="pct"/>
            <w:shd w:val="clear" w:color="auto" w:fill="auto"/>
            <w:noWrap/>
            <w:vAlign w:val="center"/>
          </w:tcPr>
          <w:p w14:paraId="35E0639E" w14:textId="73480E6B" w:rsidR="002E5E8E" w:rsidRPr="000C51D8" w:rsidRDefault="002E5E8E" w:rsidP="002E5E8E">
            <w:pPr>
              <w:jc w:val="center"/>
              <w:rPr>
                <w:sz w:val="22"/>
              </w:rPr>
            </w:pPr>
            <w:r w:rsidRPr="000C51D8">
              <w:rPr>
                <w:sz w:val="20"/>
                <w:szCs w:val="20"/>
              </w:rPr>
              <w:t>Котельная «Собственная база»</w:t>
            </w:r>
          </w:p>
        </w:tc>
        <w:tc>
          <w:tcPr>
            <w:tcW w:w="517" w:type="pct"/>
            <w:shd w:val="clear" w:color="auto" w:fill="auto"/>
            <w:vAlign w:val="center"/>
          </w:tcPr>
          <w:p w14:paraId="7C5A64C2" w14:textId="6A0F0257" w:rsidR="002E5E8E" w:rsidRPr="000C51D8" w:rsidRDefault="002E5E8E" w:rsidP="002E5E8E">
            <w:pPr>
              <w:jc w:val="center"/>
              <w:rPr>
                <w:sz w:val="20"/>
                <w:szCs w:val="20"/>
              </w:rPr>
            </w:pPr>
            <w:r w:rsidRPr="000C51D8">
              <w:rPr>
                <w:sz w:val="20"/>
                <w:szCs w:val="20"/>
              </w:rPr>
              <w:t>1,032</w:t>
            </w:r>
          </w:p>
        </w:tc>
        <w:tc>
          <w:tcPr>
            <w:tcW w:w="505" w:type="pct"/>
            <w:shd w:val="clear" w:color="auto" w:fill="auto"/>
            <w:vAlign w:val="center"/>
          </w:tcPr>
          <w:p w14:paraId="32D867CE" w14:textId="2587F86C" w:rsidR="002E5E8E" w:rsidRPr="000C51D8" w:rsidRDefault="002E5E8E" w:rsidP="002E5E8E">
            <w:pPr>
              <w:jc w:val="center"/>
              <w:rPr>
                <w:sz w:val="20"/>
                <w:szCs w:val="20"/>
              </w:rPr>
            </w:pPr>
            <w:r w:rsidRPr="000C51D8">
              <w:rPr>
                <w:sz w:val="20"/>
                <w:szCs w:val="20"/>
              </w:rPr>
              <w:t>1,032</w:t>
            </w:r>
          </w:p>
        </w:tc>
        <w:tc>
          <w:tcPr>
            <w:tcW w:w="562" w:type="pct"/>
            <w:shd w:val="clear" w:color="auto" w:fill="auto"/>
            <w:vAlign w:val="center"/>
          </w:tcPr>
          <w:p w14:paraId="33131118" w14:textId="16EEB5BA" w:rsidR="002E5E8E" w:rsidRPr="000C51D8" w:rsidRDefault="002E5E8E" w:rsidP="002E5E8E">
            <w:pPr>
              <w:jc w:val="center"/>
              <w:rPr>
                <w:sz w:val="20"/>
                <w:szCs w:val="20"/>
              </w:rPr>
            </w:pPr>
            <w:r w:rsidRPr="000C51D8">
              <w:rPr>
                <w:sz w:val="20"/>
                <w:szCs w:val="20"/>
              </w:rPr>
              <w:t>0,025</w:t>
            </w:r>
          </w:p>
        </w:tc>
        <w:tc>
          <w:tcPr>
            <w:tcW w:w="404" w:type="pct"/>
            <w:shd w:val="clear" w:color="auto" w:fill="auto"/>
            <w:vAlign w:val="center"/>
          </w:tcPr>
          <w:p w14:paraId="7D839597" w14:textId="087306BE" w:rsidR="002E5E8E" w:rsidRPr="000C51D8" w:rsidRDefault="002E5E8E" w:rsidP="002E5E8E">
            <w:pPr>
              <w:jc w:val="center"/>
              <w:rPr>
                <w:sz w:val="20"/>
                <w:szCs w:val="20"/>
              </w:rPr>
            </w:pPr>
            <w:r w:rsidRPr="000C51D8">
              <w:rPr>
                <w:sz w:val="20"/>
                <w:szCs w:val="20"/>
              </w:rPr>
              <w:t>1,01</w:t>
            </w:r>
          </w:p>
        </w:tc>
        <w:tc>
          <w:tcPr>
            <w:tcW w:w="363" w:type="pct"/>
            <w:shd w:val="clear" w:color="auto" w:fill="auto"/>
            <w:vAlign w:val="center"/>
          </w:tcPr>
          <w:p w14:paraId="3C0EB3D2" w14:textId="14965435" w:rsidR="002E5E8E" w:rsidRPr="000C51D8" w:rsidRDefault="002E5E8E" w:rsidP="002E5E8E">
            <w:pPr>
              <w:jc w:val="center"/>
              <w:rPr>
                <w:sz w:val="20"/>
                <w:szCs w:val="20"/>
              </w:rPr>
            </w:pPr>
            <w:r w:rsidRPr="000C51D8">
              <w:rPr>
                <w:sz w:val="20"/>
                <w:szCs w:val="20"/>
              </w:rPr>
              <w:t>0,166</w:t>
            </w:r>
          </w:p>
        </w:tc>
        <w:tc>
          <w:tcPr>
            <w:tcW w:w="384" w:type="pct"/>
            <w:tcBorders>
              <w:top w:val="single" w:sz="4" w:space="0" w:color="auto"/>
              <w:left w:val="nil"/>
              <w:bottom w:val="single" w:sz="4" w:space="0" w:color="auto"/>
              <w:right w:val="single" w:sz="4" w:space="0" w:color="auto"/>
            </w:tcBorders>
            <w:shd w:val="clear" w:color="auto" w:fill="auto"/>
            <w:vAlign w:val="center"/>
          </w:tcPr>
          <w:p w14:paraId="1B1563C5" w14:textId="1A4BFA33" w:rsidR="002E5E8E" w:rsidRPr="000C51D8" w:rsidRDefault="002E5E8E" w:rsidP="002E5E8E">
            <w:pPr>
              <w:jc w:val="center"/>
              <w:rPr>
                <w:sz w:val="20"/>
                <w:szCs w:val="20"/>
              </w:rPr>
            </w:pPr>
            <w:r>
              <w:rPr>
                <w:color w:val="000000"/>
                <w:sz w:val="20"/>
                <w:szCs w:val="20"/>
              </w:rPr>
              <w:t>0,720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EA1464C" w14:textId="3B6F2661" w:rsidR="002E5E8E" w:rsidRPr="000C51D8" w:rsidRDefault="002E5E8E" w:rsidP="002E5E8E">
            <w:pPr>
              <w:jc w:val="center"/>
              <w:rPr>
                <w:sz w:val="20"/>
                <w:szCs w:val="20"/>
              </w:rPr>
            </w:pPr>
            <w:r>
              <w:rPr>
                <w:color w:val="000000"/>
                <w:sz w:val="20"/>
                <w:szCs w:val="20"/>
              </w:rPr>
              <w:t>0,121</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C12A142" w14:textId="1619342F" w:rsidR="002E5E8E" w:rsidRPr="000C51D8" w:rsidRDefault="002E5E8E" w:rsidP="002E5E8E">
            <w:pPr>
              <w:jc w:val="center"/>
              <w:rPr>
                <w:sz w:val="20"/>
                <w:szCs w:val="20"/>
              </w:rPr>
            </w:pPr>
            <w:r>
              <w:rPr>
                <w:color w:val="000000"/>
                <w:sz w:val="20"/>
                <w:szCs w:val="20"/>
              </w:rPr>
              <w:t>12,02</w:t>
            </w:r>
          </w:p>
        </w:tc>
      </w:tr>
      <w:tr w:rsidR="002E5E8E" w:rsidRPr="000C51D8" w14:paraId="3189E7D4" w14:textId="77777777" w:rsidTr="002E5E8E">
        <w:trPr>
          <w:cantSplit/>
        </w:trPr>
        <w:tc>
          <w:tcPr>
            <w:tcW w:w="168" w:type="pct"/>
            <w:shd w:val="clear" w:color="auto" w:fill="auto"/>
            <w:vAlign w:val="center"/>
          </w:tcPr>
          <w:p w14:paraId="01D5BDA4" w14:textId="128F8450" w:rsidR="002E5E8E" w:rsidRPr="000C51D8" w:rsidRDefault="002E5E8E" w:rsidP="002E5E8E">
            <w:pPr>
              <w:pStyle w:val="ab"/>
              <w:jc w:val="center"/>
              <w:rPr>
                <w:sz w:val="22"/>
                <w:szCs w:val="22"/>
              </w:rPr>
            </w:pPr>
            <w:r w:rsidRPr="000C51D8">
              <w:rPr>
                <w:sz w:val="22"/>
                <w:szCs w:val="22"/>
              </w:rPr>
              <w:t>9</w:t>
            </w:r>
          </w:p>
        </w:tc>
        <w:tc>
          <w:tcPr>
            <w:tcW w:w="1598" w:type="pct"/>
            <w:shd w:val="clear" w:color="auto" w:fill="auto"/>
            <w:noWrap/>
            <w:vAlign w:val="center"/>
          </w:tcPr>
          <w:p w14:paraId="7FD8F00D" w14:textId="21F1B3EF" w:rsidR="002E5E8E" w:rsidRPr="000C51D8" w:rsidRDefault="002E5E8E" w:rsidP="002E5E8E">
            <w:pPr>
              <w:jc w:val="center"/>
              <w:rPr>
                <w:sz w:val="22"/>
              </w:rPr>
            </w:pPr>
            <w:r w:rsidRPr="000C51D8">
              <w:rPr>
                <w:sz w:val="20"/>
                <w:szCs w:val="20"/>
              </w:rPr>
              <w:t>Котельная «Кочковскремтранс»</w:t>
            </w:r>
          </w:p>
        </w:tc>
        <w:tc>
          <w:tcPr>
            <w:tcW w:w="517" w:type="pct"/>
            <w:shd w:val="clear" w:color="auto" w:fill="auto"/>
            <w:vAlign w:val="center"/>
          </w:tcPr>
          <w:p w14:paraId="407E1AC3" w14:textId="590B234B" w:rsidR="002E5E8E" w:rsidRPr="000C51D8" w:rsidRDefault="002E5E8E" w:rsidP="002E5E8E">
            <w:pPr>
              <w:jc w:val="center"/>
              <w:rPr>
                <w:sz w:val="20"/>
                <w:szCs w:val="20"/>
              </w:rPr>
            </w:pPr>
            <w:r w:rsidRPr="000C51D8">
              <w:rPr>
                <w:sz w:val="20"/>
                <w:szCs w:val="20"/>
              </w:rPr>
              <w:t>2,112</w:t>
            </w:r>
          </w:p>
        </w:tc>
        <w:tc>
          <w:tcPr>
            <w:tcW w:w="505" w:type="pct"/>
            <w:shd w:val="clear" w:color="auto" w:fill="auto"/>
            <w:vAlign w:val="center"/>
          </w:tcPr>
          <w:p w14:paraId="40D574F2" w14:textId="45E132E3" w:rsidR="002E5E8E" w:rsidRPr="000C51D8" w:rsidRDefault="002E5E8E" w:rsidP="002E5E8E">
            <w:pPr>
              <w:jc w:val="center"/>
              <w:rPr>
                <w:sz w:val="20"/>
                <w:szCs w:val="20"/>
              </w:rPr>
            </w:pPr>
            <w:r w:rsidRPr="000C51D8">
              <w:rPr>
                <w:sz w:val="20"/>
                <w:szCs w:val="20"/>
              </w:rPr>
              <w:t>2,112</w:t>
            </w:r>
          </w:p>
        </w:tc>
        <w:tc>
          <w:tcPr>
            <w:tcW w:w="562" w:type="pct"/>
            <w:shd w:val="clear" w:color="auto" w:fill="auto"/>
            <w:vAlign w:val="center"/>
          </w:tcPr>
          <w:p w14:paraId="57F4340A" w14:textId="5EBE6D4C" w:rsidR="002E5E8E" w:rsidRPr="000C51D8" w:rsidRDefault="002E5E8E" w:rsidP="002E5E8E">
            <w:pPr>
              <w:jc w:val="center"/>
              <w:rPr>
                <w:sz w:val="20"/>
                <w:szCs w:val="20"/>
              </w:rPr>
            </w:pPr>
            <w:r w:rsidRPr="000C51D8">
              <w:rPr>
                <w:sz w:val="20"/>
                <w:szCs w:val="20"/>
              </w:rPr>
              <w:t>0,006</w:t>
            </w:r>
          </w:p>
        </w:tc>
        <w:tc>
          <w:tcPr>
            <w:tcW w:w="404" w:type="pct"/>
            <w:shd w:val="clear" w:color="auto" w:fill="auto"/>
            <w:vAlign w:val="center"/>
          </w:tcPr>
          <w:p w14:paraId="4E7D5274" w14:textId="3FD65062" w:rsidR="002E5E8E" w:rsidRPr="000C51D8" w:rsidRDefault="002E5E8E" w:rsidP="002E5E8E">
            <w:pPr>
              <w:jc w:val="center"/>
              <w:rPr>
                <w:sz w:val="20"/>
                <w:szCs w:val="20"/>
              </w:rPr>
            </w:pPr>
            <w:r w:rsidRPr="000C51D8">
              <w:rPr>
                <w:sz w:val="20"/>
                <w:szCs w:val="20"/>
              </w:rPr>
              <w:t>2,11</w:t>
            </w:r>
          </w:p>
        </w:tc>
        <w:tc>
          <w:tcPr>
            <w:tcW w:w="363" w:type="pct"/>
            <w:shd w:val="clear" w:color="auto" w:fill="auto"/>
            <w:vAlign w:val="center"/>
          </w:tcPr>
          <w:p w14:paraId="38D0F86B" w14:textId="66293491" w:rsidR="002E5E8E" w:rsidRPr="000C51D8" w:rsidRDefault="002E5E8E" w:rsidP="002E5E8E">
            <w:pPr>
              <w:jc w:val="center"/>
              <w:rPr>
                <w:sz w:val="20"/>
                <w:szCs w:val="20"/>
              </w:rPr>
            </w:pPr>
            <w:r w:rsidRPr="000C51D8">
              <w:rPr>
                <w:sz w:val="20"/>
                <w:szCs w:val="20"/>
              </w:rPr>
              <w:t>0,037</w:t>
            </w:r>
          </w:p>
        </w:tc>
        <w:tc>
          <w:tcPr>
            <w:tcW w:w="384" w:type="pct"/>
            <w:tcBorders>
              <w:top w:val="single" w:sz="4" w:space="0" w:color="auto"/>
              <w:left w:val="nil"/>
              <w:bottom w:val="single" w:sz="4" w:space="0" w:color="auto"/>
              <w:right w:val="single" w:sz="4" w:space="0" w:color="auto"/>
            </w:tcBorders>
            <w:shd w:val="clear" w:color="auto" w:fill="auto"/>
            <w:vAlign w:val="center"/>
          </w:tcPr>
          <w:p w14:paraId="43D6F743" w14:textId="235BEE1E" w:rsidR="002E5E8E" w:rsidRPr="000C51D8" w:rsidRDefault="002E5E8E" w:rsidP="002E5E8E">
            <w:pPr>
              <w:jc w:val="center"/>
              <w:rPr>
                <w:sz w:val="20"/>
                <w:szCs w:val="20"/>
              </w:rPr>
            </w:pPr>
            <w:r>
              <w:rPr>
                <w:color w:val="000000"/>
                <w:sz w:val="20"/>
                <w:szCs w:val="20"/>
              </w:rPr>
              <w:t>1,794</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8D8AFBD" w14:textId="3417209D" w:rsidR="002E5E8E" w:rsidRPr="000C51D8" w:rsidRDefault="002E5E8E" w:rsidP="002E5E8E">
            <w:pPr>
              <w:jc w:val="center"/>
              <w:rPr>
                <w:sz w:val="20"/>
                <w:szCs w:val="20"/>
              </w:rPr>
            </w:pPr>
            <w:r>
              <w:rPr>
                <w:color w:val="000000"/>
                <w:sz w:val="20"/>
                <w:szCs w:val="20"/>
              </w:rPr>
              <w:t>0,276</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BDABCCE" w14:textId="35313146" w:rsidR="002E5E8E" w:rsidRPr="000C51D8" w:rsidRDefault="002E5E8E" w:rsidP="002E5E8E">
            <w:pPr>
              <w:jc w:val="center"/>
              <w:rPr>
                <w:sz w:val="20"/>
                <w:szCs w:val="20"/>
              </w:rPr>
            </w:pPr>
            <w:r>
              <w:rPr>
                <w:color w:val="000000"/>
                <w:sz w:val="20"/>
                <w:szCs w:val="20"/>
              </w:rPr>
              <w:t>13,10</w:t>
            </w:r>
          </w:p>
        </w:tc>
      </w:tr>
      <w:tr w:rsidR="002E5E8E" w:rsidRPr="000C51D8" w14:paraId="714FD3E9" w14:textId="77777777" w:rsidTr="002E5E8E">
        <w:trPr>
          <w:cantSplit/>
        </w:trPr>
        <w:tc>
          <w:tcPr>
            <w:tcW w:w="168" w:type="pct"/>
            <w:shd w:val="clear" w:color="auto" w:fill="auto"/>
            <w:vAlign w:val="center"/>
          </w:tcPr>
          <w:p w14:paraId="337102A8" w14:textId="1E818D6E" w:rsidR="002E5E8E" w:rsidRPr="000C51D8" w:rsidRDefault="002E5E8E" w:rsidP="002E5E8E">
            <w:pPr>
              <w:pStyle w:val="ab"/>
              <w:jc w:val="center"/>
              <w:rPr>
                <w:sz w:val="22"/>
                <w:szCs w:val="22"/>
              </w:rPr>
            </w:pPr>
            <w:r w:rsidRPr="000C51D8">
              <w:rPr>
                <w:sz w:val="22"/>
                <w:szCs w:val="22"/>
              </w:rPr>
              <w:t>10</w:t>
            </w:r>
          </w:p>
        </w:tc>
        <w:tc>
          <w:tcPr>
            <w:tcW w:w="1598" w:type="pct"/>
            <w:shd w:val="clear" w:color="auto" w:fill="auto"/>
            <w:noWrap/>
            <w:vAlign w:val="center"/>
          </w:tcPr>
          <w:p w14:paraId="117FB722" w14:textId="5FC7533F" w:rsidR="002E5E8E" w:rsidRPr="000C51D8" w:rsidRDefault="002E5E8E" w:rsidP="002E5E8E">
            <w:pPr>
              <w:jc w:val="center"/>
              <w:rPr>
                <w:sz w:val="22"/>
              </w:rPr>
            </w:pPr>
            <w:r w:rsidRPr="000C51D8">
              <w:rPr>
                <w:sz w:val="20"/>
                <w:szCs w:val="20"/>
              </w:rPr>
              <w:t>Котельная ГБПОУ НСО «Кочковский межрайонный аграрный лицей»</w:t>
            </w:r>
          </w:p>
        </w:tc>
        <w:tc>
          <w:tcPr>
            <w:tcW w:w="517" w:type="pct"/>
            <w:shd w:val="clear" w:color="auto" w:fill="auto"/>
            <w:vAlign w:val="center"/>
          </w:tcPr>
          <w:p w14:paraId="6BA14D7E" w14:textId="0A83388E" w:rsidR="002E5E8E" w:rsidRPr="000C51D8" w:rsidRDefault="002E5E8E" w:rsidP="002E5E8E">
            <w:pPr>
              <w:jc w:val="center"/>
              <w:rPr>
                <w:sz w:val="20"/>
                <w:szCs w:val="20"/>
              </w:rPr>
            </w:pPr>
            <w:r w:rsidRPr="000C51D8">
              <w:rPr>
                <w:sz w:val="20"/>
                <w:szCs w:val="20"/>
              </w:rPr>
              <w:t>2,4</w:t>
            </w:r>
          </w:p>
        </w:tc>
        <w:tc>
          <w:tcPr>
            <w:tcW w:w="505" w:type="pct"/>
            <w:shd w:val="clear" w:color="auto" w:fill="auto"/>
            <w:vAlign w:val="center"/>
          </w:tcPr>
          <w:p w14:paraId="2626D92E" w14:textId="6C8F4CE5" w:rsidR="002E5E8E" w:rsidRPr="000C51D8" w:rsidRDefault="002E5E8E" w:rsidP="002E5E8E">
            <w:pPr>
              <w:jc w:val="center"/>
              <w:rPr>
                <w:sz w:val="20"/>
                <w:szCs w:val="20"/>
              </w:rPr>
            </w:pPr>
            <w:r w:rsidRPr="000C51D8">
              <w:rPr>
                <w:sz w:val="20"/>
                <w:szCs w:val="20"/>
              </w:rPr>
              <w:t>2,4</w:t>
            </w:r>
          </w:p>
        </w:tc>
        <w:tc>
          <w:tcPr>
            <w:tcW w:w="562" w:type="pct"/>
            <w:shd w:val="clear" w:color="auto" w:fill="auto"/>
            <w:vAlign w:val="center"/>
          </w:tcPr>
          <w:p w14:paraId="3B667DAC" w14:textId="4A73D673" w:rsidR="002E5E8E" w:rsidRPr="000C51D8" w:rsidRDefault="002E5E8E" w:rsidP="002E5E8E">
            <w:pPr>
              <w:jc w:val="center"/>
              <w:rPr>
                <w:sz w:val="20"/>
                <w:szCs w:val="20"/>
              </w:rPr>
            </w:pPr>
            <w:r w:rsidRPr="000C51D8">
              <w:rPr>
                <w:sz w:val="20"/>
                <w:szCs w:val="20"/>
              </w:rPr>
              <w:t>0,086</w:t>
            </w:r>
          </w:p>
        </w:tc>
        <w:tc>
          <w:tcPr>
            <w:tcW w:w="404" w:type="pct"/>
            <w:shd w:val="clear" w:color="auto" w:fill="auto"/>
            <w:vAlign w:val="center"/>
          </w:tcPr>
          <w:p w14:paraId="65EFFFA8" w14:textId="1BD6A3A2" w:rsidR="002E5E8E" w:rsidRPr="000C51D8" w:rsidRDefault="002E5E8E" w:rsidP="002E5E8E">
            <w:pPr>
              <w:jc w:val="center"/>
              <w:rPr>
                <w:sz w:val="20"/>
                <w:szCs w:val="20"/>
              </w:rPr>
            </w:pPr>
            <w:r w:rsidRPr="000C51D8">
              <w:rPr>
                <w:sz w:val="20"/>
                <w:szCs w:val="20"/>
              </w:rPr>
              <w:t>2,31</w:t>
            </w:r>
          </w:p>
        </w:tc>
        <w:tc>
          <w:tcPr>
            <w:tcW w:w="363" w:type="pct"/>
            <w:shd w:val="clear" w:color="auto" w:fill="auto"/>
            <w:vAlign w:val="center"/>
          </w:tcPr>
          <w:p w14:paraId="432FB782" w14:textId="55D28B2C" w:rsidR="002E5E8E" w:rsidRPr="000C51D8" w:rsidRDefault="002E5E8E" w:rsidP="002E5E8E">
            <w:pPr>
              <w:jc w:val="center"/>
              <w:rPr>
                <w:sz w:val="20"/>
                <w:szCs w:val="20"/>
              </w:rPr>
            </w:pPr>
            <w:r w:rsidRPr="000C51D8">
              <w:rPr>
                <w:sz w:val="20"/>
                <w:szCs w:val="20"/>
              </w:rPr>
              <w:t>0,092</w:t>
            </w:r>
          </w:p>
        </w:tc>
        <w:tc>
          <w:tcPr>
            <w:tcW w:w="384" w:type="pct"/>
            <w:tcBorders>
              <w:top w:val="single" w:sz="4" w:space="0" w:color="auto"/>
              <w:left w:val="nil"/>
              <w:bottom w:val="single" w:sz="4" w:space="0" w:color="auto"/>
              <w:right w:val="single" w:sz="4" w:space="0" w:color="auto"/>
            </w:tcBorders>
            <w:shd w:val="clear" w:color="auto" w:fill="auto"/>
            <w:vAlign w:val="center"/>
          </w:tcPr>
          <w:p w14:paraId="189FCA26" w14:textId="0C28C9AD" w:rsidR="002E5E8E" w:rsidRPr="000C51D8" w:rsidRDefault="002E5E8E" w:rsidP="002E5E8E">
            <w:pPr>
              <w:jc w:val="center"/>
              <w:rPr>
                <w:sz w:val="20"/>
                <w:szCs w:val="20"/>
              </w:rPr>
            </w:pPr>
            <w:r>
              <w:rPr>
                <w:color w:val="000000"/>
                <w:sz w:val="20"/>
                <w:szCs w:val="20"/>
              </w:rPr>
              <w:t>1,500</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51AD810" w14:textId="51BF84AC" w:rsidR="002E5E8E" w:rsidRPr="000C51D8" w:rsidRDefault="002E5E8E" w:rsidP="002E5E8E">
            <w:pPr>
              <w:jc w:val="center"/>
              <w:rPr>
                <w:sz w:val="20"/>
                <w:szCs w:val="20"/>
              </w:rPr>
            </w:pPr>
            <w:r>
              <w:rPr>
                <w:color w:val="000000"/>
                <w:sz w:val="20"/>
                <w:szCs w:val="20"/>
              </w:rPr>
              <w:t>0,722</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31DFC9DC" w14:textId="42A0123D" w:rsidR="002E5E8E" w:rsidRPr="000C51D8" w:rsidRDefault="002E5E8E" w:rsidP="002E5E8E">
            <w:pPr>
              <w:jc w:val="center"/>
              <w:rPr>
                <w:sz w:val="20"/>
                <w:szCs w:val="20"/>
              </w:rPr>
            </w:pPr>
            <w:r>
              <w:rPr>
                <w:color w:val="000000"/>
                <w:sz w:val="20"/>
                <w:szCs w:val="20"/>
              </w:rPr>
              <w:t>31,19</w:t>
            </w:r>
          </w:p>
        </w:tc>
      </w:tr>
    </w:tbl>
    <w:p w14:paraId="08846698" w14:textId="77777777" w:rsidR="00AE4952" w:rsidRPr="000C51D8" w:rsidRDefault="00AE4952"/>
    <w:p w14:paraId="2BF15B3F" w14:textId="77777777" w:rsidR="009F6320" w:rsidRPr="000C51D8" w:rsidRDefault="009F6320" w:rsidP="0006129B">
      <w:pPr>
        <w:pStyle w:val="Affb"/>
        <w:rPr>
          <w:szCs w:val="24"/>
        </w:rPr>
      </w:pPr>
    </w:p>
    <w:p w14:paraId="35245A11" w14:textId="77777777" w:rsidR="00A876C3" w:rsidRPr="000C51D8" w:rsidRDefault="00A876C3" w:rsidP="0006129B">
      <w:pPr>
        <w:tabs>
          <w:tab w:val="left" w:pos="0"/>
        </w:tabs>
        <w:ind w:firstLine="709"/>
        <w:rPr>
          <w:b/>
        </w:rPr>
        <w:sectPr w:rsidR="00A876C3" w:rsidRPr="000C51D8" w:rsidSect="00F83FC4">
          <w:pgSz w:w="16838" w:h="11906" w:orient="landscape"/>
          <w:pgMar w:top="1134" w:right="851" w:bottom="1134" w:left="1134" w:header="708" w:footer="708" w:gutter="0"/>
          <w:cols w:space="708"/>
          <w:docGrid w:linePitch="360"/>
        </w:sectPr>
      </w:pPr>
    </w:p>
    <w:p w14:paraId="4EA01910" w14:textId="77777777" w:rsidR="00AB0258" w:rsidRPr="000C51D8" w:rsidRDefault="00145BBA" w:rsidP="0006129B">
      <w:pPr>
        <w:pStyle w:val="31"/>
        <w:spacing w:line="240" w:lineRule="auto"/>
      </w:pPr>
      <w:bookmarkStart w:id="89" w:name="_Toc144018882"/>
      <w:r w:rsidRPr="000C51D8">
        <w:lastRenderedPageBreak/>
        <w:t>6.2</w:t>
      </w:r>
      <w:r w:rsidR="00AB0258" w:rsidRPr="000C51D8">
        <w:t xml:space="preserve"> </w:t>
      </w:r>
      <w:r w:rsidRPr="000C51D8">
        <w:t>О</w:t>
      </w:r>
      <w:r w:rsidR="005E5DE4" w:rsidRPr="000C51D8">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89"/>
    </w:p>
    <w:p w14:paraId="11FBF423" w14:textId="062F8E39" w:rsidR="00110F88" w:rsidRPr="000C51D8" w:rsidRDefault="00110F88" w:rsidP="00BB0C00">
      <w:pPr>
        <w:pStyle w:val="Affb"/>
      </w:pPr>
      <w:r w:rsidRPr="000C51D8">
        <w:rPr>
          <w:szCs w:val="24"/>
        </w:rPr>
        <w:t>По данным, приведенным</w:t>
      </w:r>
      <w:r w:rsidR="00097FCE" w:rsidRPr="000C51D8">
        <w:rPr>
          <w:szCs w:val="24"/>
        </w:rPr>
        <w:t xml:space="preserve"> в</w:t>
      </w:r>
      <w:r w:rsidRPr="000C51D8">
        <w:rPr>
          <w:szCs w:val="24"/>
        </w:rPr>
        <w:t xml:space="preserve"> таблиц</w:t>
      </w:r>
      <w:r w:rsidR="00097FCE" w:rsidRPr="000C51D8">
        <w:rPr>
          <w:szCs w:val="24"/>
        </w:rPr>
        <w:t>е</w:t>
      </w:r>
      <w:r w:rsidRPr="000C51D8">
        <w:rPr>
          <w:szCs w:val="24"/>
        </w:rPr>
        <w:t xml:space="preserve"> </w:t>
      </w:r>
      <w:r w:rsidR="00515A17" w:rsidRPr="000C51D8">
        <w:rPr>
          <w:szCs w:val="24"/>
        </w:rPr>
        <w:t>2</w:t>
      </w:r>
      <w:r w:rsidR="00B90C8A" w:rsidRPr="000C51D8">
        <w:rPr>
          <w:szCs w:val="24"/>
        </w:rPr>
        <w:t>1</w:t>
      </w:r>
      <w:r w:rsidRPr="000C51D8">
        <w:rPr>
          <w:szCs w:val="24"/>
        </w:rPr>
        <w:t>, видно, что в зон</w:t>
      </w:r>
      <w:r w:rsidR="00612DA1" w:rsidRPr="000C51D8">
        <w:rPr>
          <w:szCs w:val="24"/>
        </w:rPr>
        <w:t xml:space="preserve">ах </w:t>
      </w:r>
      <w:r w:rsidRPr="000C51D8">
        <w:rPr>
          <w:szCs w:val="24"/>
        </w:rPr>
        <w:t xml:space="preserve">действия </w:t>
      </w:r>
      <w:r w:rsidR="00BB0C00" w:rsidRPr="000C51D8">
        <w:rPr>
          <w:szCs w:val="24"/>
        </w:rPr>
        <w:t xml:space="preserve">источников централизованного теплоснабжения </w:t>
      </w:r>
      <w:r w:rsidRPr="000C51D8">
        <w:rPr>
          <w:szCs w:val="24"/>
        </w:rPr>
        <w:t>дефицит</w:t>
      </w:r>
      <w:r w:rsidR="00BB0C00" w:rsidRPr="000C51D8">
        <w:rPr>
          <w:szCs w:val="24"/>
        </w:rPr>
        <w:t>ы</w:t>
      </w:r>
      <w:r w:rsidRPr="000C51D8">
        <w:rPr>
          <w:szCs w:val="24"/>
        </w:rPr>
        <w:t xml:space="preserve"> тепловой мощности</w:t>
      </w:r>
      <w:r w:rsidR="00BB0C00" w:rsidRPr="000C51D8">
        <w:rPr>
          <w:szCs w:val="24"/>
        </w:rPr>
        <w:t xml:space="preserve"> не выявлены</w:t>
      </w:r>
      <w:r w:rsidRPr="000C51D8">
        <w:rPr>
          <w:szCs w:val="24"/>
        </w:rPr>
        <w:t xml:space="preserve">. </w:t>
      </w:r>
      <w:r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1B893698" w14:textId="77777777" w:rsidR="005D17BC" w:rsidRPr="000C51D8" w:rsidRDefault="005D17BC" w:rsidP="0006129B">
      <w:pPr>
        <w:pStyle w:val="Affb"/>
      </w:pPr>
    </w:p>
    <w:p w14:paraId="7A002CFF" w14:textId="77777777" w:rsidR="00AB0258" w:rsidRPr="000C51D8" w:rsidRDefault="00145BBA" w:rsidP="0006129B">
      <w:pPr>
        <w:pStyle w:val="31"/>
        <w:spacing w:line="240" w:lineRule="auto"/>
      </w:pPr>
      <w:bookmarkStart w:id="90" w:name="_Toc144018883"/>
      <w:r w:rsidRPr="000C51D8">
        <w:t>6.3</w:t>
      </w:r>
      <w:r w:rsidR="00AB0258" w:rsidRPr="000C51D8">
        <w:t xml:space="preserve"> </w:t>
      </w:r>
      <w:r w:rsidRPr="000C51D8">
        <w:t>О</w:t>
      </w:r>
      <w:r w:rsidR="005E5DE4" w:rsidRPr="000C51D8">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0"/>
    </w:p>
    <w:p w14:paraId="73CB3349" w14:textId="77777777" w:rsidR="00793902" w:rsidRPr="000C51D8" w:rsidRDefault="00793902" w:rsidP="0006129B">
      <w:pPr>
        <w:pStyle w:val="Affb"/>
      </w:pPr>
      <w:r w:rsidRPr="000C51D8">
        <w:t>При расчёте гидравлического режима тепловой сети решаются следующие задачи:</w:t>
      </w:r>
    </w:p>
    <w:p w14:paraId="557B7313" w14:textId="77777777" w:rsidR="00793902" w:rsidRPr="000C51D8" w:rsidRDefault="00793902" w:rsidP="0006129B">
      <w:pPr>
        <w:pStyle w:val="Affb"/>
        <w:tabs>
          <w:tab w:val="left" w:pos="851"/>
        </w:tabs>
      </w:pPr>
      <w:r w:rsidRPr="000C51D8">
        <w:t>1)</w:t>
      </w:r>
      <w:r w:rsidRPr="000C51D8">
        <w:tab/>
        <w:t>определение диаметров трубопроводов;</w:t>
      </w:r>
    </w:p>
    <w:p w14:paraId="7BFA8DF8" w14:textId="77777777" w:rsidR="00793902" w:rsidRPr="000C51D8" w:rsidRDefault="00793902" w:rsidP="0006129B">
      <w:pPr>
        <w:pStyle w:val="Affb"/>
        <w:tabs>
          <w:tab w:val="left" w:pos="851"/>
        </w:tabs>
      </w:pPr>
      <w:r w:rsidRPr="000C51D8">
        <w:t>2)</w:t>
      </w:r>
      <w:r w:rsidRPr="000C51D8">
        <w:tab/>
        <w:t>определение падения давления-напора;</w:t>
      </w:r>
    </w:p>
    <w:p w14:paraId="56255CC7" w14:textId="77777777" w:rsidR="00793902" w:rsidRPr="000C51D8" w:rsidRDefault="00793902" w:rsidP="0006129B">
      <w:pPr>
        <w:pStyle w:val="Affb"/>
        <w:tabs>
          <w:tab w:val="left" w:pos="851"/>
        </w:tabs>
      </w:pPr>
      <w:r w:rsidRPr="000C51D8">
        <w:t>3)</w:t>
      </w:r>
      <w:r w:rsidRPr="000C51D8">
        <w:tab/>
        <w:t>определение действующих напоров в различных точках сети;</w:t>
      </w:r>
    </w:p>
    <w:p w14:paraId="72651788" w14:textId="77777777" w:rsidR="00793902" w:rsidRPr="000C51D8" w:rsidRDefault="00793902" w:rsidP="0006129B">
      <w:pPr>
        <w:pStyle w:val="Affb"/>
        <w:tabs>
          <w:tab w:val="left" w:pos="851"/>
        </w:tabs>
      </w:pPr>
      <w:r w:rsidRPr="000C51D8">
        <w:t>4)</w:t>
      </w:r>
      <w:r w:rsidRPr="000C51D8">
        <w:tab/>
        <w:t>определение допустимых давлений в трубопроводах при различных режимах работы и состояниях теплосети.</w:t>
      </w:r>
    </w:p>
    <w:p w14:paraId="2B44A30F" w14:textId="77777777" w:rsidR="00793902" w:rsidRPr="000C51D8" w:rsidRDefault="00793902" w:rsidP="0006129B">
      <w:pPr>
        <w:pStyle w:val="Affb"/>
      </w:pPr>
      <w:r w:rsidRPr="000C51D8">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0C51D8" w:rsidRDefault="00793902" w:rsidP="0006129B">
      <w:pPr>
        <w:pStyle w:val="Affb"/>
      </w:pPr>
      <w:r w:rsidRPr="000C51D8">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0C51D8">
        <w:t xml:space="preserve"> статического состояния системы:</w:t>
      </w:r>
    </w:p>
    <w:p w14:paraId="6EAA8262" w14:textId="77777777" w:rsidR="00793902" w:rsidRPr="000C51D8" w:rsidRDefault="00145BBA" w:rsidP="0006129B">
      <w:pPr>
        <w:pStyle w:val="Affb"/>
        <w:tabs>
          <w:tab w:val="left" w:pos="851"/>
        </w:tabs>
      </w:pPr>
      <w:r w:rsidRPr="000C51D8">
        <w:t>1)</w:t>
      </w:r>
      <w:r w:rsidR="00793902" w:rsidRPr="000C51D8">
        <w:tab/>
      </w:r>
      <w:r w:rsidRPr="000C51D8">
        <w:t>д</w:t>
      </w:r>
      <w:r w:rsidR="00793902" w:rsidRPr="000C51D8">
        <w:t>авление (напор) в любой точке обратной магистрали не должно быть выше допускаемого рабоч</w:t>
      </w:r>
      <w:r w:rsidRPr="000C51D8">
        <w:t>его давления в местных системах;</w:t>
      </w:r>
    </w:p>
    <w:p w14:paraId="1E58C94A" w14:textId="77777777" w:rsidR="00793902" w:rsidRPr="000C51D8" w:rsidRDefault="00145BBA" w:rsidP="0006129B">
      <w:pPr>
        <w:pStyle w:val="Affb"/>
        <w:tabs>
          <w:tab w:val="left" w:pos="851"/>
        </w:tabs>
      </w:pPr>
      <w:r w:rsidRPr="000C51D8">
        <w:t>2)</w:t>
      </w:r>
      <w:r w:rsidR="00793902" w:rsidRPr="000C51D8">
        <w:tab/>
      </w:r>
      <w:r w:rsidRPr="000C51D8">
        <w:t>д</w:t>
      </w:r>
      <w:r w:rsidR="00793902" w:rsidRPr="000C51D8">
        <w:t>авление в обратном трубопроводе должно обеспечить залив водой верхних линий и пр</w:t>
      </w:r>
      <w:r w:rsidRPr="000C51D8">
        <w:t>иборов местных систем отопления;</w:t>
      </w:r>
    </w:p>
    <w:p w14:paraId="4F2EE4A3" w14:textId="77777777" w:rsidR="00793902" w:rsidRPr="000C51D8" w:rsidRDefault="00145BBA" w:rsidP="0006129B">
      <w:pPr>
        <w:pStyle w:val="Affb"/>
        <w:tabs>
          <w:tab w:val="left" w:pos="851"/>
        </w:tabs>
      </w:pPr>
      <w:r w:rsidRPr="000C51D8">
        <w:t>3)</w:t>
      </w:r>
      <w:r w:rsidR="00793902" w:rsidRPr="000C51D8">
        <w:tab/>
      </w:r>
      <w:r w:rsidRPr="000C51D8">
        <w:t>д</w:t>
      </w:r>
      <w:r w:rsidR="00793902" w:rsidRPr="000C51D8">
        <w:t xml:space="preserve">авление в обратной магистрали во избежание образования вакуума не должно быть ниже 0,05-0,1 МПа (5-10 </w:t>
      </w:r>
      <w:r w:rsidRPr="000C51D8">
        <w:t>м вод.ст.);</w:t>
      </w:r>
    </w:p>
    <w:p w14:paraId="5506295D" w14:textId="77777777" w:rsidR="00793902" w:rsidRPr="000C51D8" w:rsidRDefault="00145BBA" w:rsidP="0006129B">
      <w:pPr>
        <w:pStyle w:val="Affb"/>
        <w:tabs>
          <w:tab w:val="left" w:pos="851"/>
        </w:tabs>
      </w:pPr>
      <w:r w:rsidRPr="000C51D8">
        <w:t>4)</w:t>
      </w:r>
      <w:r w:rsidR="00793902" w:rsidRPr="000C51D8">
        <w:tab/>
      </w:r>
      <w:r w:rsidRPr="000C51D8">
        <w:t>д</w:t>
      </w:r>
      <w:r w:rsidR="00793902" w:rsidRPr="000C51D8">
        <w:t>авление на всасывающей стороне сетевого насоса не должно б</w:t>
      </w:r>
      <w:r w:rsidRPr="000C51D8">
        <w:t>ыть ниже 0,05 МПа (5 м вод.ст.);</w:t>
      </w:r>
    </w:p>
    <w:p w14:paraId="686DC10E" w14:textId="77777777" w:rsidR="00793902" w:rsidRPr="000C51D8" w:rsidRDefault="00145BBA" w:rsidP="0006129B">
      <w:pPr>
        <w:pStyle w:val="Affb"/>
        <w:tabs>
          <w:tab w:val="left" w:pos="851"/>
        </w:tabs>
      </w:pPr>
      <w:r w:rsidRPr="000C51D8">
        <w:t>5)</w:t>
      </w:r>
      <w:r w:rsidR="00793902" w:rsidRPr="000C51D8">
        <w:tab/>
      </w:r>
      <w:r w:rsidRPr="000C51D8">
        <w:t>д</w:t>
      </w:r>
      <w:r w:rsidR="00793902" w:rsidRPr="000C51D8">
        <w:t>авление в любой точке подающего трубопровода должно быть выше давления вскипания при максима</w:t>
      </w:r>
      <w:r w:rsidRPr="000C51D8">
        <w:t>льной температуре теплоносителя;</w:t>
      </w:r>
    </w:p>
    <w:p w14:paraId="559421FB" w14:textId="77777777" w:rsidR="00793902" w:rsidRPr="000C51D8" w:rsidRDefault="00145BBA" w:rsidP="0006129B">
      <w:pPr>
        <w:pStyle w:val="Affb"/>
        <w:tabs>
          <w:tab w:val="left" w:pos="851"/>
        </w:tabs>
      </w:pPr>
      <w:r w:rsidRPr="000C51D8">
        <w:t>6)</w:t>
      </w:r>
      <w:r w:rsidR="00793902" w:rsidRPr="000C51D8">
        <w:tab/>
      </w:r>
      <w:r w:rsidRPr="000C51D8">
        <w:t>р</w:t>
      </w:r>
      <w:r w:rsidR="00793902" w:rsidRPr="000C51D8">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0C51D8" w:rsidRDefault="00261DE3" w:rsidP="0006129B">
      <w:pPr>
        <w:tabs>
          <w:tab w:val="left" w:pos="0"/>
        </w:tabs>
        <w:ind w:firstLine="567"/>
      </w:pPr>
      <w:r w:rsidRPr="000C51D8">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0C51D8" w:rsidRDefault="0008181F" w:rsidP="0006129B">
      <w:pPr>
        <w:tabs>
          <w:tab w:val="left" w:pos="0"/>
        </w:tabs>
        <w:ind w:firstLine="567"/>
      </w:pPr>
    </w:p>
    <w:p w14:paraId="05B1341A" w14:textId="77777777" w:rsidR="00AB0258" w:rsidRPr="000C51D8" w:rsidRDefault="00145BBA" w:rsidP="0006129B">
      <w:pPr>
        <w:pStyle w:val="31"/>
        <w:spacing w:line="240" w:lineRule="auto"/>
      </w:pPr>
      <w:bookmarkStart w:id="91" w:name="_Toc144018884"/>
      <w:r w:rsidRPr="000C51D8">
        <w:t>6.4</w:t>
      </w:r>
      <w:r w:rsidR="00AB0258" w:rsidRPr="000C51D8">
        <w:t xml:space="preserve"> </w:t>
      </w:r>
      <w:r w:rsidRPr="000C51D8">
        <w:t>О</w:t>
      </w:r>
      <w:r w:rsidR="005E5DE4" w:rsidRPr="000C51D8">
        <w:t>писание причины возникновения дефицитов тепловой мощности и последствий влияния дефицитов на качество теплоснабжения</w:t>
      </w:r>
      <w:bookmarkEnd w:id="91"/>
    </w:p>
    <w:p w14:paraId="5C212944" w14:textId="01C18589" w:rsidR="00BB0C00" w:rsidRPr="000C51D8" w:rsidRDefault="00BB0C00" w:rsidP="00BB0C00">
      <w:pPr>
        <w:pStyle w:val="Affb"/>
      </w:pPr>
      <w:bookmarkStart w:id="92" w:name="_Hlk129611558"/>
      <w:r w:rsidRPr="000C51D8">
        <w:rPr>
          <w:szCs w:val="24"/>
        </w:rPr>
        <w:t>По данным, приведенным в таблице 2</w:t>
      </w:r>
      <w:r w:rsidR="00B90C8A" w:rsidRPr="000C51D8">
        <w:rPr>
          <w:szCs w:val="24"/>
        </w:rPr>
        <w:t>1</w:t>
      </w:r>
      <w:r w:rsidRPr="000C51D8">
        <w:rPr>
          <w:szCs w:val="24"/>
        </w:rPr>
        <w:t xml:space="preserve">, видно, что в зонах действия источников централизованного теплоснабжения дефициты тепловой мощности не выявлены. </w:t>
      </w:r>
      <w:r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bookmarkEnd w:id="92"/>
    <w:p w14:paraId="7B7BBBDD" w14:textId="146EC512" w:rsidR="008F4593" w:rsidRPr="000C51D8" w:rsidRDefault="008F4593" w:rsidP="006E0D97">
      <w:pPr>
        <w:pStyle w:val="Affb"/>
        <w:rPr>
          <w:szCs w:val="24"/>
        </w:rPr>
      </w:pPr>
    </w:p>
    <w:p w14:paraId="54E30BB0" w14:textId="77777777" w:rsidR="00AB0258" w:rsidRPr="000C51D8" w:rsidRDefault="00145BBA" w:rsidP="0006129B">
      <w:pPr>
        <w:pStyle w:val="31"/>
        <w:spacing w:line="240" w:lineRule="auto"/>
      </w:pPr>
      <w:bookmarkStart w:id="93" w:name="_Toc144018885"/>
      <w:r w:rsidRPr="000C51D8">
        <w:lastRenderedPageBreak/>
        <w:t>6.5</w:t>
      </w:r>
      <w:r w:rsidR="00AB0258" w:rsidRPr="000C51D8">
        <w:t xml:space="preserve"> </w:t>
      </w:r>
      <w:r w:rsidRPr="000C51D8">
        <w:t>О</w:t>
      </w:r>
      <w:r w:rsidR="005E5DE4" w:rsidRPr="000C51D8">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3"/>
    </w:p>
    <w:p w14:paraId="7F38EC9E" w14:textId="5FD68104" w:rsidR="00BB0C00" w:rsidRPr="000C51D8" w:rsidRDefault="00110F88" w:rsidP="00BB0C00">
      <w:pPr>
        <w:ind w:firstLine="567"/>
      </w:pPr>
      <w:r w:rsidRPr="000C51D8">
        <w:t>Сведения о резервах тепловой мощности источников теплоснабжения приведены в таблице 2</w:t>
      </w:r>
      <w:r w:rsidR="00B90C8A" w:rsidRPr="000C51D8">
        <w:t>1</w:t>
      </w:r>
      <w:r w:rsidRPr="000C51D8">
        <w:t xml:space="preserve">. </w:t>
      </w:r>
      <w:r w:rsidR="00BB0C00" w:rsidRPr="000C51D8">
        <w:t xml:space="preserve">В зонах действия источников централизованного теплоснабжения дефициты тепловой мощности не выявлены. </w:t>
      </w:r>
    </w:p>
    <w:p w14:paraId="47BB5F83" w14:textId="77777777" w:rsidR="00634265" w:rsidRPr="000C51D8" w:rsidRDefault="00634265" w:rsidP="0006129B">
      <w:pPr>
        <w:ind w:firstLine="709"/>
      </w:pPr>
    </w:p>
    <w:p w14:paraId="7A4C0C10" w14:textId="77777777" w:rsidR="00EA0D24" w:rsidRPr="000C51D8" w:rsidRDefault="00145BBA" w:rsidP="0006129B">
      <w:pPr>
        <w:pStyle w:val="31"/>
        <w:spacing w:line="240" w:lineRule="auto"/>
      </w:pPr>
      <w:bookmarkStart w:id="94" w:name="_Toc32481099"/>
      <w:bookmarkStart w:id="95" w:name="_Toc144018886"/>
      <w:r w:rsidRPr="000C51D8">
        <w:t xml:space="preserve">6.6 </w:t>
      </w:r>
      <w:r w:rsidR="00EA0D24" w:rsidRPr="000C51D8">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0C51D8">
        <w:t>предшествующий разработке (актуализации) схемы теплоснабжения</w:t>
      </w:r>
      <w:bookmarkEnd w:id="94"/>
      <w:bookmarkEnd w:id="95"/>
    </w:p>
    <w:p w14:paraId="5277BC18" w14:textId="0CCFF8D1" w:rsidR="001D6DAB" w:rsidRPr="000C51D8" w:rsidRDefault="001D6DAB" w:rsidP="001D6DAB">
      <w:pPr>
        <w:ind w:firstLine="567"/>
      </w:pPr>
      <w:r w:rsidRPr="000C51D8">
        <w:t>На основании полученных данных были актуализированы сведения по балансам тепловой мощности и тепловой нагрузки в зоне действия источник</w:t>
      </w:r>
      <w:r w:rsidR="002D5D88" w:rsidRPr="000C51D8">
        <w:t>ов</w:t>
      </w:r>
      <w:r w:rsidRPr="000C51D8">
        <w:t xml:space="preserve"> теплоснабжения по состоянию на начало 202</w:t>
      </w:r>
      <w:r w:rsidR="00110F88" w:rsidRPr="000C51D8">
        <w:t>3</w:t>
      </w:r>
      <w:r w:rsidRPr="000C51D8">
        <w:t xml:space="preserve"> г. </w:t>
      </w:r>
    </w:p>
    <w:p w14:paraId="5677CF57" w14:textId="77777777" w:rsidR="00EA0D24" w:rsidRPr="000C51D8" w:rsidRDefault="00EA0D24" w:rsidP="0006129B">
      <w:pPr>
        <w:ind w:firstLine="709"/>
      </w:pPr>
    </w:p>
    <w:p w14:paraId="4D5A28A7" w14:textId="77777777" w:rsidR="00586F7C" w:rsidRPr="000C51D8" w:rsidRDefault="00586F7C" w:rsidP="0006129B">
      <w:pPr>
        <w:pStyle w:val="21"/>
        <w:spacing w:line="240" w:lineRule="auto"/>
        <w:sectPr w:rsidR="00586F7C" w:rsidRPr="000C51D8" w:rsidSect="00F83FC4">
          <w:pgSz w:w="11906" w:h="16838"/>
          <w:pgMar w:top="1134" w:right="851" w:bottom="1134" w:left="1134" w:header="708" w:footer="708" w:gutter="0"/>
          <w:cols w:space="708"/>
          <w:docGrid w:linePitch="360"/>
        </w:sectPr>
      </w:pPr>
      <w:bookmarkStart w:id="96" w:name="_Toc422303787"/>
    </w:p>
    <w:p w14:paraId="16D665AA" w14:textId="77777777" w:rsidR="003A5836" w:rsidRPr="000C51D8" w:rsidRDefault="003A5836" w:rsidP="0006129B">
      <w:pPr>
        <w:pStyle w:val="21"/>
        <w:spacing w:line="240" w:lineRule="auto"/>
      </w:pPr>
      <w:bookmarkStart w:id="97" w:name="_Toc144018887"/>
      <w:r w:rsidRPr="000C51D8">
        <w:lastRenderedPageBreak/>
        <w:t xml:space="preserve">Часть 7 </w:t>
      </w:r>
      <w:bookmarkEnd w:id="96"/>
      <w:r w:rsidR="005E5DE4" w:rsidRPr="000C51D8">
        <w:t>Балансы теплоносителя</w:t>
      </w:r>
      <w:bookmarkEnd w:id="97"/>
    </w:p>
    <w:p w14:paraId="3A06D9D0" w14:textId="77777777" w:rsidR="00AB0258" w:rsidRPr="000C51D8" w:rsidRDefault="00145BBA" w:rsidP="0006129B">
      <w:pPr>
        <w:pStyle w:val="31"/>
        <w:spacing w:line="240" w:lineRule="auto"/>
      </w:pPr>
      <w:bookmarkStart w:id="98" w:name="_Toc144018888"/>
      <w:r w:rsidRPr="000C51D8">
        <w:t>7.1</w:t>
      </w:r>
      <w:r w:rsidR="00631856" w:rsidRPr="000C51D8">
        <w:t xml:space="preserve"> </w:t>
      </w:r>
      <w:r w:rsidRPr="000C51D8">
        <w:t>О</w:t>
      </w:r>
      <w:r w:rsidR="005E5DE4" w:rsidRPr="000C51D8">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98"/>
    </w:p>
    <w:p w14:paraId="33DEDD1A" w14:textId="77777777" w:rsidR="00BE79C6" w:rsidRPr="000C51D8" w:rsidRDefault="00C11A42" w:rsidP="0006129B">
      <w:pPr>
        <w:widowControl w:val="0"/>
        <w:autoSpaceDE w:val="0"/>
        <w:autoSpaceDN w:val="0"/>
        <w:adjustRightInd w:val="0"/>
        <w:ind w:firstLine="567"/>
      </w:pPr>
      <w:r w:rsidRPr="000C51D8">
        <w:t xml:space="preserve">В соответствии с </w:t>
      </w:r>
      <w:r w:rsidR="00793902" w:rsidRPr="000C51D8">
        <w:t>тре</w:t>
      </w:r>
      <w:r w:rsidR="000120E2" w:rsidRPr="000C51D8">
        <w:t>б</w:t>
      </w:r>
      <w:r w:rsidR="00793902" w:rsidRPr="000C51D8">
        <w:t xml:space="preserve">ованиями нормативной </w:t>
      </w:r>
      <w:r w:rsidR="000120E2" w:rsidRPr="000C51D8">
        <w:t>документации</w:t>
      </w:r>
      <w:r w:rsidR="00793902" w:rsidRPr="000C51D8">
        <w:t xml:space="preserve"> система водоподготовки на</w:t>
      </w:r>
      <w:r w:rsidRPr="000C51D8">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77777777" w:rsidR="008C71E8" w:rsidRPr="000C51D8" w:rsidRDefault="008C71E8" w:rsidP="0006129B">
      <w:pPr>
        <w:pStyle w:val="Affb"/>
      </w:pPr>
      <w:r w:rsidRPr="000C51D8">
        <w:t>Расхо</w:t>
      </w:r>
      <w:r w:rsidR="00787B99" w:rsidRPr="000C51D8">
        <w:t xml:space="preserve">д </w:t>
      </w:r>
      <w:r w:rsidRPr="000C51D8">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207A8597" w:rsidR="00723EFD" w:rsidRPr="000C51D8" w:rsidRDefault="00723EFD" w:rsidP="0006129B">
      <w:pPr>
        <w:pStyle w:val="Affb"/>
      </w:pPr>
      <w:r w:rsidRPr="000C51D8">
        <w:t xml:space="preserve">Балансы потребления теплоносителя теплопотребляющими установками приведены в таблице </w:t>
      </w:r>
      <w:r w:rsidR="009A7941" w:rsidRPr="000C51D8">
        <w:t>2</w:t>
      </w:r>
      <w:r w:rsidR="000608B8" w:rsidRPr="000C51D8">
        <w:t>2</w:t>
      </w:r>
      <w:r w:rsidRPr="000C51D8">
        <w:t xml:space="preserve">. </w:t>
      </w:r>
    </w:p>
    <w:p w14:paraId="287D4496" w14:textId="77777777" w:rsidR="00C61F58" w:rsidRPr="000C51D8" w:rsidRDefault="00C61F58" w:rsidP="0006129B">
      <w:pPr>
        <w:widowControl w:val="0"/>
        <w:adjustRightInd w:val="0"/>
        <w:textAlignment w:val="baseline"/>
        <w:rPr>
          <w:rFonts w:eastAsia="Microsoft YaHei"/>
          <w:bCs/>
          <w:spacing w:val="-5"/>
          <w:szCs w:val="18"/>
        </w:rPr>
      </w:pPr>
    </w:p>
    <w:p w14:paraId="68BCE57D" w14:textId="3F5993C4" w:rsidR="00723EFD" w:rsidRPr="000C51D8" w:rsidRDefault="00723EFD" w:rsidP="0006129B">
      <w:pPr>
        <w:widowControl w:val="0"/>
        <w:adjustRightInd w:val="0"/>
        <w:textAlignment w:val="baseline"/>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22</w:t>
      </w:r>
      <w:r w:rsidR="008A3CE6" w:rsidRPr="000C51D8">
        <w:rPr>
          <w:rFonts w:eastAsia="Microsoft YaHei"/>
          <w:bCs/>
          <w:spacing w:val="-5"/>
          <w:szCs w:val="18"/>
        </w:rPr>
        <w:fldChar w:fldCharType="end"/>
      </w:r>
      <w:r w:rsidRPr="000C51D8">
        <w:rPr>
          <w:rFonts w:eastAsia="Microsoft YaHei"/>
          <w:bCs/>
          <w:spacing w:val="-5"/>
          <w:szCs w:val="18"/>
        </w:rPr>
        <w:t xml:space="preserve"> – </w:t>
      </w:r>
      <w:r w:rsidRPr="000C51D8">
        <w:t>Балансы потребления теплоносителя</w:t>
      </w:r>
    </w:p>
    <w:tbl>
      <w:tblPr>
        <w:tblW w:w="49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
        <w:gridCol w:w="2311"/>
        <w:gridCol w:w="1234"/>
        <w:gridCol w:w="1032"/>
        <w:gridCol w:w="1356"/>
        <w:gridCol w:w="915"/>
        <w:gridCol w:w="1196"/>
        <w:gridCol w:w="1468"/>
        <w:gridCol w:w="12"/>
      </w:tblGrid>
      <w:tr w:rsidR="000C51D8" w:rsidRPr="000C51D8" w14:paraId="4FEE1BD7" w14:textId="77777777" w:rsidTr="00670438">
        <w:trPr>
          <w:cantSplit/>
          <w:trHeight w:val="461"/>
          <w:tblHeader/>
        </w:trPr>
        <w:tc>
          <w:tcPr>
            <w:tcW w:w="245" w:type="pct"/>
            <w:vMerge w:val="restart"/>
          </w:tcPr>
          <w:p w14:paraId="5839906A" w14:textId="77777777" w:rsidR="00670438" w:rsidRPr="000C51D8" w:rsidRDefault="00670438" w:rsidP="00CA1621">
            <w:pPr>
              <w:jc w:val="center"/>
              <w:rPr>
                <w:sz w:val="20"/>
                <w:szCs w:val="20"/>
              </w:rPr>
            </w:pPr>
            <w:r w:rsidRPr="000C51D8">
              <w:rPr>
                <w:sz w:val="20"/>
                <w:szCs w:val="20"/>
              </w:rPr>
              <w:t>№ п/п</w:t>
            </w:r>
          </w:p>
        </w:tc>
        <w:tc>
          <w:tcPr>
            <w:tcW w:w="1154" w:type="pct"/>
            <w:vMerge w:val="restart"/>
            <w:shd w:val="clear" w:color="auto" w:fill="auto"/>
            <w:vAlign w:val="center"/>
          </w:tcPr>
          <w:p w14:paraId="33660E39" w14:textId="77777777" w:rsidR="00670438" w:rsidRPr="000C51D8" w:rsidRDefault="00670438" w:rsidP="00CA1621">
            <w:pPr>
              <w:jc w:val="center"/>
              <w:rPr>
                <w:sz w:val="20"/>
                <w:szCs w:val="20"/>
              </w:rPr>
            </w:pPr>
            <w:r w:rsidRPr="000C51D8">
              <w:rPr>
                <w:sz w:val="20"/>
                <w:szCs w:val="20"/>
              </w:rPr>
              <w:t>Источник тепловой энергии</w:t>
            </w:r>
          </w:p>
        </w:tc>
        <w:tc>
          <w:tcPr>
            <w:tcW w:w="616" w:type="pct"/>
            <w:vMerge w:val="restart"/>
            <w:vAlign w:val="center"/>
          </w:tcPr>
          <w:p w14:paraId="6D3C60C5" w14:textId="77777777" w:rsidR="00670438" w:rsidRPr="000C51D8" w:rsidRDefault="00670438" w:rsidP="00CA1621">
            <w:pPr>
              <w:widowControl w:val="0"/>
              <w:adjustRightInd w:val="0"/>
              <w:jc w:val="center"/>
              <w:textAlignment w:val="baseline"/>
              <w:rPr>
                <w:b/>
                <w:bCs/>
                <w:iCs/>
                <w:spacing w:val="-5"/>
                <w:sz w:val="20"/>
                <w:szCs w:val="20"/>
              </w:rPr>
            </w:pPr>
            <w:r w:rsidRPr="000C51D8">
              <w:rPr>
                <w:sz w:val="20"/>
                <w:szCs w:val="20"/>
              </w:rPr>
              <w:t>Присоединенная тепловая нагрузка, Гкал/час</w:t>
            </w:r>
          </w:p>
        </w:tc>
        <w:tc>
          <w:tcPr>
            <w:tcW w:w="515" w:type="pct"/>
            <w:vMerge w:val="restart"/>
            <w:vAlign w:val="center"/>
          </w:tcPr>
          <w:p w14:paraId="40594B05" w14:textId="77777777" w:rsidR="00670438" w:rsidRPr="000C51D8" w:rsidRDefault="00670438" w:rsidP="00CA1621">
            <w:pPr>
              <w:jc w:val="center"/>
              <w:rPr>
                <w:sz w:val="20"/>
                <w:szCs w:val="20"/>
              </w:rPr>
            </w:pPr>
            <w:r w:rsidRPr="000C51D8">
              <w:rPr>
                <w:sz w:val="20"/>
                <w:szCs w:val="20"/>
              </w:rPr>
              <w:t>Объем тепловых сетей, м3</w:t>
            </w:r>
          </w:p>
        </w:tc>
        <w:tc>
          <w:tcPr>
            <w:tcW w:w="677" w:type="pct"/>
            <w:vMerge w:val="restart"/>
            <w:tcBorders>
              <w:right w:val="single" w:sz="4" w:space="0" w:color="auto"/>
            </w:tcBorders>
            <w:shd w:val="clear" w:color="auto" w:fill="auto"/>
            <w:vAlign w:val="center"/>
          </w:tcPr>
          <w:p w14:paraId="3C9FD68F" w14:textId="77777777" w:rsidR="00670438" w:rsidRPr="000C51D8" w:rsidRDefault="00670438" w:rsidP="00CA1621">
            <w:pPr>
              <w:jc w:val="center"/>
              <w:rPr>
                <w:sz w:val="20"/>
                <w:szCs w:val="20"/>
              </w:rPr>
            </w:pPr>
            <w:r w:rsidRPr="000C51D8">
              <w:rPr>
                <w:sz w:val="20"/>
                <w:szCs w:val="20"/>
              </w:rPr>
              <w:t>Нормативная величина подпитка тепловых сетей по СП 124.13330, м</w:t>
            </w:r>
            <w:r w:rsidRPr="000C51D8">
              <w:rPr>
                <w:sz w:val="20"/>
                <w:szCs w:val="20"/>
                <w:vertAlign w:val="superscript"/>
              </w:rPr>
              <w:t>3</w:t>
            </w:r>
            <w:r w:rsidRPr="000C51D8">
              <w:rPr>
                <w:sz w:val="20"/>
                <w:szCs w:val="20"/>
              </w:rPr>
              <w:t>/ч</w:t>
            </w:r>
          </w:p>
        </w:tc>
        <w:tc>
          <w:tcPr>
            <w:tcW w:w="1793" w:type="pct"/>
            <w:gridSpan w:val="4"/>
            <w:tcBorders>
              <w:right w:val="single" w:sz="4" w:space="0" w:color="auto"/>
            </w:tcBorders>
          </w:tcPr>
          <w:p w14:paraId="5AF6FA53" w14:textId="77777777" w:rsidR="00670438" w:rsidRPr="000C51D8" w:rsidRDefault="00670438" w:rsidP="00CA1621">
            <w:pPr>
              <w:jc w:val="center"/>
              <w:rPr>
                <w:sz w:val="20"/>
                <w:szCs w:val="20"/>
              </w:rPr>
            </w:pPr>
            <w:r w:rsidRPr="000C51D8">
              <w:rPr>
                <w:sz w:val="20"/>
                <w:szCs w:val="20"/>
              </w:rPr>
              <w:t>Расчетная величина подпитки тепловой сети, тыс.м³/год, в т.ч.:</w:t>
            </w:r>
          </w:p>
        </w:tc>
      </w:tr>
      <w:tr w:rsidR="000C51D8" w:rsidRPr="000C51D8" w14:paraId="0D14471C" w14:textId="77777777" w:rsidTr="00CA1621">
        <w:trPr>
          <w:gridAfter w:val="1"/>
          <w:wAfter w:w="6" w:type="pct"/>
          <w:cantSplit/>
          <w:trHeight w:val="461"/>
          <w:tblHeader/>
        </w:trPr>
        <w:tc>
          <w:tcPr>
            <w:tcW w:w="245" w:type="pct"/>
            <w:vMerge/>
          </w:tcPr>
          <w:p w14:paraId="7CAEF133" w14:textId="77777777" w:rsidR="00670438" w:rsidRPr="000C51D8" w:rsidRDefault="00670438" w:rsidP="00CA1621">
            <w:pPr>
              <w:jc w:val="center"/>
              <w:rPr>
                <w:sz w:val="20"/>
                <w:szCs w:val="20"/>
              </w:rPr>
            </w:pPr>
          </w:p>
        </w:tc>
        <w:tc>
          <w:tcPr>
            <w:tcW w:w="1154" w:type="pct"/>
            <w:vMerge/>
            <w:shd w:val="clear" w:color="auto" w:fill="auto"/>
            <w:vAlign w:val="center"/>
          </w:tcPr>
          <w:p w14:paraId="5E683985" w14:textId="77777777" w:rsidR="00670438" w:rsidRPr="000C51D8" w:rsidRDefault="00670438" w:rsidP="00CA1621">
            <w:pPr>
              <w:jc w:val="center"/>
              <w:rPr>
                <w:sz w:val="20"/>
                <w:szCs w:val="20"/>
              </w:rPr>
            </w:pPr>
          </w:p>
        </w:tc>
        <w:tc>
          <w:tcPr>
            <w:tcW w:w="616" w:type="pct"/>
            <w:vMerge/>
            <w:vAlign w:val="center"/>
          </w:tcPr>
          <w:p w14:paraId="5F73973B" w14:textId="77777777" w:rsidR="00670438" w:rsidRPr="000C51D8" w:rsidRDefault="00670438" w:rsidP="00CA1621">
            <w:pPr>
              <w:widowControl w:val="0"/>
              <w:adjustRightInd w:val="0"/>
              <w:jc w:val="center"/>
              <w:textAlignment w:val="baseline"/>
              <w:rPr>
                <w:sz w:val="20"/>
                <w:szCs w:val="20"/>
              </w:rPr>
            </w:pPr>
          </w:p>
        </w:tc>
        <w:tc>
          <w:tcPr>
            <w:tcW w:w="515" w:type="pct"/>
            <w:vMerge/>
            <w:vAlign w:val="center"/>
          </w:tcPr>
          <w:p w14:paraId="707D8C32" w14:textId="77777777" w:rsidR="00670438" w:rsidRPr="000C51D8" w:rsidRDefault="00670438" w:rsidP="00CA1621">
            <w:pPr>
              <w:jc w:val="center"/>
              <w:rPr>
                <w:sz w:val="20"/>
                <w:szCs w:val="20"/>
              </w:rPr>
            </w:pPr>
          </w:p>
        </w:tc>
        <w:tc>
          <w:tcPr>
            <w:tcW w:w="677" w:type="pct"/>
            <w:vMerge/>
            <w:tcBorders>
              <w:right w:val="single" w:sz="4" w:space="0" w:color="auto"/>
            </w:tcBorders>
            <w:shd w:val="clear" w:color="auto" w:fill="auto"/>
            <w:vAlign w:val="center"/>
          </w:tcPr>
          <w:p w14:paraId="1B784B3C" w14:textId="77777777" w:rsidR="00670438" w:rsidRPr="000C51D8" w:rsidRDefault="00670438" w:rsidP="00CA1621">
            <w:pPr>
              <w:jc w:val="center"/>
              <w:rPr>
                <w:sz w:val="20"/>
                <w:szCs w:val="20"/>
              </w:rPr>
            </w:pPr>
          </w:p>
        </w:tc>
        <w:tc>
          <w:tcPr>
            <w:tcW w:w="457" w:type="pct"/>
            <w:tcBorders>
              <w:right w:val="single" w:sz="4" w:space="0" w:color="auto"/>
            </w:tcBorders>
          </w:tcPr>
          <w:p w14:paraId="70EAF404" w14:textId="77777777" w:rsidR="00670438" w:rsidRPr="000C51D8" w:rsidRDefault="00670438" w:rsidP="00CA1621">
            <w:pPr>
              <w:pStyle w:val="TableParagraph"/>
              <w:tabs>
                <w:tab w:val="left" w:pos="4939"/>
                <w:tab w:val="left" w:pos="7045"/>
                <w:tab w:val="left" w:pos="8996"/>
              </w:tabs>
              <w:rPr>
                <w:rFonts w:ascii="Times New Roman" w:hAnsi="Times New Roman"/>
                <w:sz w:val="20"/>
                <w:szCs w:val="20"/>
                <w:lang w:val="ru-RU"/>
              </w:rPr>
            </w:pPr>
            <w:r w:rsidRPr="000C51D8">
              <w:rPr>
                <w:rFonts w:ascii="Times New Roman" w:hAnsi="Times New Roman"/>
                <w:sz w:val="20"/>
                <w:szCs w:val="20"/>
                <w:lang w:val="ru-RU"/>
              </w:rPr>
              <w:t>Всего</w:t>
            </w:r>
            <w:r w:rsidRPr="000C51D8">
              <w:rPr>
                <w:rFonts w:ascii="Times New Roman" w:hAnsi="Times New Roman"/>
                <w:spacing w:val="-1"/>
                <w:sz w:val="20"/>
                <w:szCs w:val="20"/>
                <w:lang w:val="ru-RU"/>
              </w:rPr>
              <w:t xml:space="preserve"> </w:t>
            </w:r>
          </w:p>
        </w:tc>
        <w:tc>
          <w:tcPr>
            <w:tcW w:w="597" w:type="pct"/>
            <w:tcBorders>
              <w:right w:val="single" w:sz="4" w:space="0" w:color="auto"/>
            </w:tcBorders>
          </w:tcPr>
          <w:p w14:paraId="00A038A4" w14:textId="77777777" w:rsidR="00670438" w:rsidRPr="000C51D8" w:rsidRDefault="00670438" w:rsidP="00CA1621">
            <w:pPr>
              <w:pStyle w:val="TableParagraph"/>
              <w:tabs>
                <w:tab w:val="left" w:pos="1743"/>
                <w:tab w:val="left" w:pos="2592"/>
                <w:tab w:val="left" w:pos="4994"/>
                <w:tab w:val="left" w:pos="7045"/>
                <w:tab w:val="left" w:pos="8996"/>
              </w:tabs>
              <w:rPr>
                <w:rFonts w:ascii="Times New Roman" w:hAnsi="Times New Roman"/>
                <w:sz w:val="20"/>
                <w:szCs w:val="20"/>
                <w:lang w:val="ru-RU"/>
              </w:rPr>
            </w:pPr>
            <w:r w:rsidRPr="000C51D8">
              <w:rPr>
                <w:rFonts w:ascii="Times New Roman" w:hAnsi="Times New Roman"/>
                <w:sz w:val="20"/>
                <w:szCs w:val="20"/>
                <w:lang w:val="ru-RU"/>
              </w:rPr>
              <w:t>нормативные утечки теплоносителя</w:t>
            </w:r>
          </w:p>
        </w:tc>
        <w:tc>
          <w:tcPr>
            <w:tcW w:w="733" w:type="pct"/>
            <w:tcBorders>
              <w:right w:val="single" w:sz="4" w:space="0" w:color="auto"/>
            </w:tcBorders>
          </w:tcPr>
          <w:p w14:paraId="1DA9905F" w14:textId="77777777" w:rsidR="00670438" w:rsidRPr="000C51D8" w:rsidRDefault="00670438" w:rsidP="00CA1621">
            <w:pPr>
              <w:pStyle w:val="TableParagraph"/>
              <w:rPr>
                <w:rFonts w:ascii="Times New Roman" w:hAnsi="Times New Roman"/>
                <w:sz w:val="20"/>
                <w:szCs w:val="20"/>
                <w:lang w:val="ru-RU"/>
              </w:rPr>
            </w:pPr>
            <w:r w:rsidRPr="000C51D8">
              <w:rPr>
                <w:rFonts w:ascii="Times New Roman" w:hAnsi="Times New Roman"/>
                <w:sz w:val="20"/>
                <w:szCs w:val="20"/>
                <w:lang w:val="ru-RU"/>
              </w:rPr>
              <w:t>-</w:t>
            </w:r>
            <w:r w:rsidRPr="000C51D8">
              <w:rPr>
                <w:rFonts w:ascii="Times New Roman" w:hAnsi="Times New Roman"/>
                <w:spacing w:val="15"/>
                <w:sz w:val="20"/>
                <w:szCs w:val="20"/>
                <w:lang w:val="ru-RU"/>
              </w:rPr>
              <w:t xml:space="preserve"> </w:t>
            </w:r>
            <w:r w:rsidRPr="000C51D8">
              <w:rPr>
                <w:rFonts w:ascii="Times New Roman" w:hAnsi="Times New Roman"/>
                <w:sz w:val="20"/>
                <w:szCs w:val="20"/>
                <w:lang w:val="ru-RU"/>
              </w:rPr>
              <w:t>отпуск</w:t>
            </w:r>
            <w:r w:rsidRPr="000C51D8">
              <w:rPr>
                <w:rFonts w:ascii="Times New Roman" w:hAnsi="Times New Roman"/>
                <w:spacing w:val="20"/>
                <w:sz w:val="20"/>
                <w:szCs w:val="20"/>
                <w:lang w:val="ru-RU"/>
              </w:rPr>
              <w:t xml:space="preserve"> </w:t>
            </w:r>
            <w:r w:rsidRPr="000C51D8">
              <w:rPr>
                <w:rFonts w:ascii="Times New Roman" w:hAnsi="Times New Roman"/>
                <w:sz w:val="20"/>
                <w:szCs w:val="20"/>
                <w:lang w:val="ru-RU"/>
              </w:rPr>
              <w:t>теплоносителя</w:t>
            </w:r>
            <w:r w:rsidRPr="000C51D8">
              <w:rPr>
                <w:rFonts w:ascii="Times New Roman" w:hAnsi="Times New Roman"/>
                <w:spacing w:val="19"/>
                <w:sz w:val="20"/>
                <w:szCs w:val="20"/>
                <w:lang w:val="ru-RU"/>
              </w:rPr>
              <w:t xml:space="preserve"> </w:t>
            </w:r>
            <w:r w:rsidRPr="000C51D8">
              <w:rPr>
                <w:rFonts w:ascii="Times New Roman" w:hAnsi="Times New Roman"/>
                <w:sz w:val="20"/>
                <w:szCs w:val="20"/>
                <w:lang w:val="ru-RU"/>
              </w:rPr>
              <w:t>из</w:t>
            </w:r>
            <w:r w:rsidRPr="000C51D8">
              <w:rPr>
                <w:rFonts w:ascii="Times New Roman" w:hAnsi="Times New Roman"/>
                <w:spacing w:val="18"/>
                <w:sz w:val="20"/>
                <w:szCs w:val="20"/>
                <w:lang w:val="ru-RU"/>
              </w:rPr>
              <w:t xml:space="preserve"> </w:t>
            </w:r>
            <w:r w:rsidRPr="000C51D8">
              <w:rPr>
                <w:rFonts w:ascii="Times New Roman" w:hAnsi="Times New Roman"/>
                <w:sz w:val="20"/>
                <w:szCs w:val="20"/>
                <w:lang w:val="ru-RU"/>
              </w:rPr>
              <w:t>тепловых</w:t>
            </w:r>
            <w:r w:rsidRPr="000C51D8">
              <w:rPr>
                <w:rFonts w:ascii="Times New Roman" w:hAnsi="Times New Roman"/>
                <w:spacing w:val="20"/>
                <w:sz w:val="20"/>
                <w:szCs w:val="20"/>
                <w:lang w:val="ru-RU"/>
              </w:rPr>
              <w:t xml:space="preserve"> </w:t>
            </w:r>
            <w:r w:rsidRPr="000C51D8">
              <w:rPr>
                <w:rFonts w:ascii="Times New Roman" w:hAnsi="Times New Roman"/>
                <w:sz w:val="20"/>
                <w:szCs w:val="20"/>
                <w:lang w:val="ru-RU"/>
              </w:rPr>
              <w:t>сетей</w:t>
            </w:r>
            <w:r w:rsidRPr="000C51D8">
              <w:rPr>
                <w:rFonts w:ascii="Times New Roman" w:hAnsi="Times New Roman"/>
                <w:spacing w:val="16"/>
                <w:sz w:val="20"/>
                <w:szCs w:val="20"/>
                <w:lang w:val="ru-RU"/>
              </w:rPr>
              <w:t xml:space="preserve"> </w:t>
            </w:r>
            <w:r w:rsidRPr="000C51D8">
              <w:rPr>
                <w:rFonts w:ascii="Times New Roman" w:hAnsi="Times New Roman"/>
                <w:sz w:val="20"/>
                <w:szCs w:val="20"/>
                <w:lang w:val="ru-RU"/>
              </w:rPr>
              <w:t>на</w:t>
            </w:r>
            <w:r w:rsidRPr="000C51D8">
              <w:rPr>
                <w:rFonts w:ascii="Times New Roman" w:hAnsi="Times New Roman"/>
                <w:spacing w:val="17"/>
                <w:sz w:val="20"/>
                <w:szCs w:val="20"/>
                <w:lang w:val="ru-RU"/>
              </w:rPr>
              <w:t xml:space="preserve"> </w:t>
            </w:r>
            <w:r w:rsidRPr="000C51D8">
              <w:rPr>
                <w:rFonts w:ascii="Times New Roman" w:hAnsi="Times New Roman"/>
                <w:sz w:val="20"/>
                <w:szCs w:val="20"/>
                <w:lang w:val="ru-RU"/>
              </w:rPr>
              <w:t>гвс</w:t>
            </w:r>
            <w:r w:rsidRPr="000C51D8">
              <w:rPr>
                <w:rFonts w:ascii="Times New Roman" w:hAnsi="Times New Roman"/>
                <w:spacing w:val="18"/>
                <w:sz w:val="20"/>
                <w:szCs w:val="20"/>
                <w:lang w:val="ru-RU"/>
              </w:rPr>
              <w:t xml:space="preserve"> </w:t>
            </w:r>
            <w:r w:rsidRPr="000C51D8">
              <w:rPr>
                <w:rFonts w:ascii="Times New Roman" w:hAnsi="Times New Roman"/>
                <w:sz w:val="20"/>
                <w:szCs w:val="20"/>
                <w:lang w:val="ru-RU"/>
              </w:rPr>
              <w:t>(для</w:t>
            </w:r>
            <w:r w:rsidRPr="000C51D8">
              <w:rPr>
                <w:rFonts w:ascii="Times New Roman" w:hAnsi="Times New Roman"/>
                <w:spacing w:val="17"/>
                <w:sz w:val="20"/>
                <w:szCs w:val="20"/>
                <w:lang w:val="ru-RU"/>
              </w:rPr>
              <w:t xml:space="preserve"> </w:t>
            </w:r>
            <w:r w:rsidRPr="000C51D8">
              <w:rPr>
                <w:rFonts w:ascii="Times New Roman" w:hAnsi="Times New Roman"/>
                <w:sz w:val="20"/>
                <w:szCs w:val="20"/>
                <w:lang w:val="ru-RU"/>
              </w:rPr>
              <w:t>открытых</w:t>
            </w:r>
            <w:r w:rsidRPr="000C51D8">
              <w:rPr>
                <w:rFonts w:ascii="Times New Roman" w:hAnsi="Times New Roman"/>
                <w:spacing w:val="15"/>
                <w:sz w:val="20"/>
                <w:szCs w:val="20"/>
                <w:lang w:val="ru-RU"/>
              </w:rPr>
              <w:t xml:space="preserve"> </w:t>
            </w:r>
            <w:r w:rsidRPr="000C51D8">
              <w:rPr>
                <w:rFonts w:ascii="Times New Roman" w:hAnsi="Times New Roman"/>
                <w:sz w:val="20"/>
                <w:szCs w:val="20"/>
                <w:lang w:val="ru-RU"/>
              </w:rPr>
              <w:t>систем</w:t>
            </w:r>
            <w:r w:rsidRPr="000C51D8">
              <w:rPr>
                <w:rFonts w:ascii="Times New Roman" w:hAnsi="Times New Roman"/>
                <w:spacing w:val="16"/>
                <w:sz w:val="20"/>
                <w:szCs w:val="20"/>
                <w:lang w:val="ru-RU"/>
              </w:rPr>
              <w:t xml:space="preserve"> </w:t>
            </w:r>
            <w:r w:rsidRPr="000C51D8">
              <w:rPr>
                <w:rFonts w:ascii="Times New Roman" w:hAnsi="Times New Roman"/>
                <w:sz w:val="20"/>
                <w:szCs w:val="20"/>
                <w:lang w:val="ru-RU"/>
              </w:rPr>
              <w:t>тепло</w:t>
            </w:r>
            <w:r w:rsidRPr="000C51D8">
              <w:rPr>
                <w:rFonts w:ascii="Times New Roman" w:hAnsi="Times New Roman"/>
                <w:spacing w:val="-52"/>
                <w:sz w:val="20"/>
                <w:szCs w:val="20"/>
                <w:lang w:val="ru-RU"/>
              </w:rPr>
              <w:t xml:space="preserve"> </w:t>
            </w:r>
            <w:r w:rsidRPr="000C51D8">
              <w:rPr>
                <w:rFonts w:ascii="Times New Roman" w:hAnsi="Times New Roman"/>
                <w:sz w:val="20"/>
                <w:szCs w:val="20"/>
                <w:lang w:val="ru-RU"/>
              </w:rPr>
              <w:t>снабжения)</w:t>
            </w:r>
          </w:p>
        </w:tc>
      </w:tr>
      <w:tr w:rsidR="002E5E8E" w:rsidRPr="000C51D8" w14:paraId="56591643" w14:textId="77777777" w:rsidTr="002E5E8E">
        <w:trPr>
          <w:gridAfter w:val="1"/>
          <w:wAfter w:w="6" w:type="pct"/>
          <w:cantSplit/>
          <w:trHeight w:val="451"/>
        </w:trPr>
        <w:tc>
          <w:tcPr>
            <w:tcW w:w="245" w:type="pct"/>
            <w:shd w:val="clear" w:color="auto" w:fill="auto"/>
            <w:vAlign w:val="center"/>
          </w:tcPr>
          <w:p w14:paraId="5DF8BDCC" w14:textId="1D486470" w:rsidR="002E5E8E" w:rsidRPr="000C51D8" w:rsidRDefault="002E5E8E" w:rsidP="002E5E8E">
            <w:pPr>
              <w:pStyle w:val="ab"/>
              <w:jc w:val="center"/>
              <w:rPr>
                <w:sz w:val="22"/>
                <w:szCs w:val="22"/>
              </w:rPr>
            </w:pPr>
            <w:r w:rsidRPr="000C51D8">
              <w:rPr>
                <w:sz w:val="22"/>
                <w:szCs w:val="22"/>
              </w:rPr>
              <w:t>1</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2A961B48" w14:textId="7AE1C7AF" w:rsidR="002E5E8E" w:rsidRPr="000C51D8" w:rsidRDefault="002E5E8E" w:rsidP="002E5E8E">
            <w:pPr>
              <w:jc w:val="center"/>
              <w:rPr>
                <w:sz w:val="22"/>
                <w:szCs w:val="22"/>
              </w:rPr>
            </w:pPr>
            <w:r w:rsidRPr="000C51D8">
              <w:rPr>
                <w:sz w:val="22"/>
                <w:szCs w:val="22"/>
              </w:rPr>
              <w:t>Котельная «Центральная»</w:t>
            </w:r>
          </w:p>
        </w:tc>
        <w:tc>
          <w:tcPr>
            <w:tcW w:w="616" w:type="pct"/>
            <w:tcBorders>
              <w:top w:val="nil"/>
              <w:left w:val="nil"/>
              <w:bottom w:val="single" w:sz="8" w:space="0" w:color="000000"/>
              <w:right w:val="single" w:sz="8" w:space="0" w:color="000000"/>
            </w:tcBorders>
            <w:shd w:val="clear" w:color="auto" w:fill="auto"/>
            <w:vAlign w:val="center"/>
          </w:tcPr>
          <w:p w14:paraId="5BA164FB" w14:textId="10032914" w:rsidR="002E5E8E" w:rsidRPr="000C51D8" w:rsidRDefault="002E5E8E" w:rsidP="002E5E8E">
            <w:pPr>
              <w:jc w:val="center"/>
              <w:rPr>
                <w:sz w:val="20"/>
                <w:szCs w:val="20"/>
              </w:rPr>
            </w:pPr>
            <w:r>
              <w:rPr>
                <w:color w:val="000000"/>
                <w:sz w:val="20"/>
                <w:szCs w:val="20"/>
              </w:rPr>
              <w:t>3,746</w:t>
            </w:r>
          </w:p>
        </w:tc>
        <w:tc>
          <w:tcPr>
            <w:tcW w:w="515" w:type="pct"/>
            <w:tcBorders>
              <w:top w:val="nil"/>
              <w:left w:val="nil"/>
              <w:bottom w:val="single" w:sz="8" w:space="0" w:color="000000"/>
              <w:right w:val="single" w:sz="8" w:space="0" w:color="000000"/>
            </w:tcBorders>
            <w:shd w:val="clear" w:color="auto" w:fill="auto"/>
            <w:vAlign w:val="center"/>
          </w:tcPr>
          <w:p w14:paraId="59ABEA7E" w14:textId="41657894" w:rsidR="002E5E8E" w:rsidRPr="000C51D8" w:rsidRDefault="002E5E8E" w:rsidP="002E5E8E">
            <w:pPr>
              <w:jc w:val="center"/>
              <w:rPr>
                <w:sz w:val="20"/>
                <w:szCs w:val="20"/>
              </w:rPr>
            </w:pPr>
            <w:r>
              <w:rPr>
                <w:color w:val="000000"/>
                <w:sz w:val="20"/>
                <w:szCs w:val="20"/>
              </w:rPr>
              <w:t>283,13</w:t>
            </w:r>
          </w:p>
        </w:tc>
        <w:tc>
          <w:tcPr>
            <w:tcW w:w="677" w:type="pct"/>
            <w:tcBorders>
              <w:top w:val="nil"/>
              <w:left w:val="nil"/>
              <w:bottom w:val="single" w:sz="8" w:space="0" w:color="000000"/>
              <w:right w:val="single" w:sz="8" w:space="0" w:color="auto"/>
            </w:tcBorders>
            <w:shd w:val="clear" w:color="auto" w:fill="auto"/>
            <w:vAlign w:val="center"/>
          </w:tcPr>
          <w:p w14:paraId="334FC089" w14:textId="7247E4B4" w:rsidR="002E5E8E" w:rsidRPr="000C51D8" w:rsidRDefault="002E5E8E" w:rsidP="002E5E8E">
            <w:pPr>
              <w:jc w:val="center"/>
              <w:rPr>
                <w:sz w:val="20"/>
                <w:szCs w:val="20"/>
              </w:rPr>
            </w:pPr>
            <w:r>
              <w:rPr>
                <w:color w:val="000000"/>
                <w:sz w:val="20"/>
                <w:szCs w:val="20"/>
              </w:rPr>
              <w:t>0,708</w:t>
            </w:r>
          </w:p>
        </w:tc>
        <w:tc>
          <w:tcPr>
            <w:tcW w:w="457" w:type="pct"/>
            <w:tcBorders>
              <w:top w:val="nil"/>
              <w:left w:val="nil"/>
              <w:bottom w:val="single" w:sz="8" w:space="0" w:color="000000"/>
              <w:right w:val="single" w:sz="8" w:space="0" w:color="auto"/>
            </w:tcBorders>
            <w:shd w:val="clear" w:color="auto" w:fill="auto"/>
            <w:vAlign w:val="center"/>
          </w:tcPr>
          <w:p w14:paraId="159A1CAB" w14:textId="519E8F61" w:rsidR="002E5E8E" w:rsidRPr="000C51D8" w:rsidRDefault="002E5E8E" w:rsidP="002E5E8E">
            <w:pPr>
              <w:jc w:val="center"/>
              <w:rPr>
                <w:sz w:val="20"/>
                <w:szCs w:val="20"/>
              </w:rPr>
            </w:pPr>
            <w:r>
              <w:rPr>
                <w:color w:val="000000"/>
                <w:sz w:val="20"/>
                <w:szCs w:val="20"/>
              </w:rPr>
              <w:t>3,771</w:t>
            </w:r>
          </w:p>
        </w:tc>
        <w:tc>
          <w:tcPr>
            <w:tcW w:w="597" w:type="pct"/>
            <w:tcBorders>
              <w:top w:val="nil"/>
              <w:left w:val="nil"/>
              <w:bottom w:val="single" w:sz="8" w:space="0" w:color="000000"/>
              <w:right w:val="single" w:sz="8" w:space="0" w:color="auto"/>
            </w:tcBorders>
            <w:shd w:val="clear" w:color="auto" w:fill="auto"/>
            <w:vAlign w:val="center"/>
          </w:tcPr>
          <w:p w14:paraId="544A77E1" w14:textId="5AE5AD83" w:rsidR="002E5E8E" w:rsidRPr="000C51D8" w:rsidRDefault="002E5E8E" w:rsidP="002E5E8E">
            <w:pPr>
              <w:jc w:val="center"/>
              <w:rPr>
                <w:sz w:val="20"/>
                <w:szCs w:val="20"/>
              </w:rPr>
            </w:pPr>
            <w:r>
              <w:rPr>
                <w:color w:val="000000"/>
                <w:sz w:val="20"/>
                <w:szCs w:val="20"/>
              </w:rPr>
              <w:t>3,771</w:t>
            </w:r>
          </w:p>
        </w:tc>
        <w:tc>
          <w:tcPr>
            <w:tcW w:w="733" w:type="pct"/>
            <w:tcBorders>
              <w:top w:val="nil"/>
              <w:left w:val="nil"/>
              <w:bottom w:val="single" w:sz="8" w:space="0" w:color="000000"/>
              <w:right w:val="single" w:sz="8" w:space="0" w:color="auto"/>
            </w:tcBorders>
            <w:shd w:val="clear" w:color="auto" w:fill="auto"/>
            <w:vAlign w:val="center"/>
          </w:tcPr>
          <w:p w14:paraId="47E5CF93" w14:textId="1382A800" w:rsidR="002E5E8E" w:rsidRPr="000C51D8" w:rsidRDefault="002E5E8E" w:rsidP="002E5E8E">
            <w:pPr>
              <w:jc w:val="center"/>
              <w:rPr>
                <w:sz w:val="20"/>
                <w:szCs w:val="20"/>
              </w:rPr>
            </w:pPr>
            <w:r w:rsidRPr="000C51D8">
              <w:rPr>
                <w:sz w:val="20"/>
                <w:szCs w:val="20"/>
              </w:rPr>
              <w:t> </w:t>
            </w:r>
          </w:p>
        </w:tc>
      </w:tr>
      <w:tr w:rsidR="002E5E8E" w:rsidRPr="000C51D8" w14:paraId="231568DE" w14:textId="77777777" w:rsidTr="002E5E8E">
        <w:trPr>
          <w:gridAfter w:val="1"/>
          <w:wAfter w:w="6" w:type="pct"/>
          <w:cantSplit/>
          <w:trHeight w:val="451"/>
        </w:trPr>
        <w:tc>
          <w:tcPr>
            <w:tcW w:w="245" w:type="pct"/>
            <w:shd w:val="clear" w:color="auto" w:fill="auto"/>
            <w:vAlign w:val="center"/>
          </w:tcPr>
          <w:p w14:paraId="08E60A61" w14:textId="0764DC27" w:rsidR="002E5E8E" w:rsidRPr="000C51D8" w:rsidRDefault="002E5E8E" w:rsidP="002E5E8E">
            <w:pPr>
              <w:pStyle w:val="ab"/>
              <w:jc w:val="center"/>
              <w:rPr>
                <w:sz w:val="22"/>
                <w:szCs w:val="22"/>
              </w:rPr>
            </w:pPr>
            <w:r w:rsidRPr="000C51D8">
              <w:rPr>
                <w:sz w:val="22"/>
                <w:szCs w:val="22"/>
              </w:rPr>
              <w:t>2</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C28EED2" w14:textId="61C27CFE" w:rsidR="002E5E8E" w:rsidRPr="000C51D8" w:rsidRDefault="002E5E8E" w:rsidP="002E5E8E">
            <w:pPr>
              <w:jc w:val="center"/>
              <w:rPr>
                <w:sz w:val="22"/>
                <w:szCs w:val="22"/>
              </w:rPr>
            </w:pPr>
            <w:r w:rsidRPr="000C51D8">
              <w:rPr>
                <w:sz w:val="22"/>
                <w:szCs w:val="22"/>
              </w:rPr>
              <w:t>Котельная «Школа»</w:t>
            </w:r>
          </w:p>
        </w:tc>
        <w:tc>
          <w:tcPr>
            <w:tcW w:w="616" w:type="pct"/>
            <w:tcBorders>
              <w:top w:val="nil"/>
              <w:left w:val="nil"/>
              <w:bottom w:val="single" w:sz="8" w:space="0" w:color="000000"/>
              <w:right w:val="single" w:sz="8" w:space="0" w:color="000000"/>
            </w:tcBorders>
            <w:shd w:val="clear" w:color="auto" w:fill="auto"/>
            <w:vAlign w:val="center"/>
          </w:tcPr>
          <w:p w14:paraId="495EE859" w14:textId="4EDCFC38" w:rsidR="002E5E8E" w:rsidRPr="000C51D8" w:rsidRDefault="002E5E8E" w:rsidP="002E5E8E">
            <w:pPr>
              <w:jc w:val="center"/>
              <w:rPr>
                <w:sz w:val="20"/>
                <w:szCs w:val="20"/>
              </w:rPr>
            </w:pPr>
            <w:r>
              <w:rPr>
                <w:color w:val="000000"/>
                <w:sz w:val="20"/>
                <w:szCs w:val="20"/>
              </w:rPr>
              <w:t>1,099</w:t>
            </w:r>
          </w:p>
        </w:tc>
        <w:tc>
          <w:tcPr>
            <w:tcW w:w="515" w:type="pct"/>
            <w:tcBorders>
              <w:top w:val="nil"/>
              <w:left w:val="nil"/>
              <w:bottom w:val="single" w:sz="8" w:space="0" w:color="000000"/>
              <w:right w:val="single" w:sz="8" w:space="0" w:color="000000"/>
            </w:tcBorders>
            <w:shd w:val="clear" w:color="auto" w:fill="auto"/>
            <w:vAlign w:val="center"/>
          </w:tcPr>
          <w:p w14:paraId="59047420" w14:textId="3222357E" w:rsidR="002E5E8E" w:rsidRPr="000C51D8" w:rsidRDefault="002E5E8E" w:rsidP="002E5E8E">
            <w:pPr>
              <w:jc w:val="center"/>
              <w:rPr>
                <w:sz w:val="20"/>
                <w:szCs w:val="20"/>
              </w:rPr>
            </w:pPr>
            <w:r>
              <w:rPr>
                <w:color w:val="000000"/>
                <w:sz w:val="20"/>
                <w:szCs w:val="20"/>
              </w:rPr>
              <w:t>83,06</w:t>
            </w:r>
          </w:p>
        </w:tc>
        <w:tc>
          <w:tcPr>
            <w:tcW w:w="677" w:type="pct"/>
            <w:tcBorders>
              <w:top w:val="nil"/>
              <w:left w:val="nil"/>
              <w:bottom w:val="single" w:sz="8" w:space="0" w:color="000000"/>
              <w:right w:val="single" w:sz="8" w:space="0" w:color="auto"/>
            </w:tcBorders>
            <w:shd w:val="clear" w:color="auto" w:fill="auto"/>
            <w:vAlign w:val="center"/>
          </w:tcPr>
          <w:p w14:paraId="1AE7C8A4" w14:textId="52CED733" w:rsidR="002E5E8E" w:rsidRPr="000C51D8" w:rsidRDefault="002E5E8E" w:rsidP="002E5E8E">
            <w:pPr>
              <w:jc w:val="center"/>
              <w:rPr>
                <w:sz w:val="20"/>
                <w:szCs w:val="20"/>
              </w:rPr>
            </w:pPr>
            <w:r>
              <w:rPr>
                <w:color w:val="000000"/>
                <w:sz w:val="20"/>
                <w:szCs w:val="20"/>
              </w:rPr>
              <w:t>0,208</w:t>
            </w:r>
          </w:p>
        </w:tc>
        <w:tc>
          <w:tcPr>
            <w:tcW w:w="457" w:type="pct"/>
            <w:tcBorders>
              <w:top w:val="nil"/>
              <w:left w:val="nil"/>
              <w:bottom w:val="single" w:sz="8" w:space="0" w:color="000000"/>
              <w:right w:val="single" w:sz="8" w:space="0" w:color="auto"/>
            </w:tcBorders>
            <w:shd w:val="clear" w:color="auto" w:fill="auto"/>
            <w:vAlign w:val="center"/>
          </w:tcPr>
          <w:p w14:paraId="49090D53" w14:textId="206505AC" w:rsidR="002E5E8E" w:rsidRPr="000C51D8" w:rsidRDefault="002E5E8E" w:rsidP="002E5E8E">
            <w:pPr>
              <w:jc w:val="center"/>
              <w:rPr>
                <w:sz w:val="20"/>
                <w:szCs w:val="20"/>
              </w:rPr>
            </w:pPr>
            <w:r>
              <w:rPr>
                <w:color w:val="000000"/>
                <w:sz w:val="20"/>
                <w:szCs w:val="20"/>
              </w:rPr>
              <w:t>1,106</w:t>
            </w:r>
          </w:p>
        </w:tc>
        <w:tc>
          <w:tcPr>
            <w:tcW w:w="597" w:type="pct"/>
            <w:tcBorders>
              <w:top w:val="nil"/>
              <w:left w:val="nil"/>
              <w:bottom w:val="single" w:sz="8" w:space="0" w:color="000000"/>
              <w:right w:val="single" w:sz="8" w:space="0" w:color="auto"/>
            </w:tcBorders>
            <w:shd w:val="clear" w:color="auto" w:fill="auto"/>
            <w:vAlign w:val="center"/>
          </w:tcPr>
          <w:p w14:paraId="7B510982" w14:textId="7181BEBB" w:rsidR="002E5E8E" w:rsidRPr="000C51D8" w:rsidRDefault="002E5E8E" w:rsidP="002E5E8E">
            <w:pPr>
              <w:jc w:val="center"/>
              <w:rPr>
                <w:sz w:val="20"/>
                <w:szCs w:val="20"/>
              </w:rPr>
            </w:pPr>
            <w:r>
              <w:rPr>
                <w:color w:val="000000"/>
                <w:sz w:val="20"/>
                <w:szCs w:val="20"/>
              </w:rPr>
              <w:t>1,106</w:t>
            </w:r>
          </w:p>
        </w:tc>
        <w:tc>
          <w:tcPr>
            <w:tcW w:w="733" w:type="pct"/>
            <w:tcBorders>
              <w:top w:val="nil"/>
              <w:left w:val="nil"/>
              <w:bottom w:val="single" w:sz="8" w:space="0" w:color="000000"/>
              <w:right w:val="single" w:sz="8" w:space="0" w:color="auto"/>
            </w:tcBorders>
            <w:shd w:val="clear" w:color="auto" w:fill="auto"/>
            <w:vAlign w:val="center"/>
          </w:tcPr>
          <w:p w14:paraId="6EE6B0B1" w14:textId="7A9567D8" w:rsidR="002E5E8E" w:rsidRPr="000C51D8" w:rsidRDefault="002E5E8E" w:rsidP="002E5E8E">
            <w:pPr>
              <w:jc w:val="center"/>
              <w:rPr>
                <w:sz w:val="20"/>
                <w:szCs w:val="20"/>
              </w:rPr>
            </w:pPr>
            <w:r w:rsidRPr="000C51D8">
              <w:rPr>
                <w:sz w:val="20"/>
                <w:szCs w:val="20"/>
              </w:rPr>
              <w:t> </w:t>
            </w:r>
          </w:p>
        </w:tc>
      </w:tr>
      <w:tr w:rsidR="002E5E8E" w:rsidRPr="000C51D8" w14:paraId="752BE379" w14:textId="77777777" w:rsidTr="002E5E8E">
        <w:trPr>
          <w:gridAfter w:val="1"/>
          <w:wAfter w:w="6" w:type="pct"/>
          <w:cantSplit/>
          <w:trHeight w:val="451"/>
        </w:trPr>
        <w:tc>
          <w:tcPr>
            <w:tcW w:w="245" w:type="pct"/>
            <w:shd w:val="clear" w:color="auto" w:fill="auto"/>
            <w:vAlign w:val="center"/>
          </w:tcPr>
          <w:p w14:paraId="3F588042" w14:textId="2FC29244" w:rsidR="002E5E8E" w:rsidRPr="000C51D8" w:rsidRDefault="002E5E8E" w:rsidP="002E5E8E">
            <w:pPr>
              <w:pStyle w:val="ab"/>
              <w:jc w:val="center"/>
              <w:rPr>
                <w:sz w:val="22"/>
                <w:szCs w:val="22"/>
              </w:rPr>
            </w:pPr>
            <w:r w:rsidRPr="000C51D8">
              <w:rPr>
                <w:sz w:val="22"/>
                <w:szCs w:val="22"/>
              </w:rPr>
              <w:t>3</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413D44B6" w14:textId="33466A1F" w:rsidR="002E5E8E" w:rsidRPr="000C51D8" w:rsidRDefault="002E5E8E" w:rsidP="002E5E8E">
            <w:pPr>
              <w:jc w:val="center"/>
              <w:rPr>
                <w:sz w:val="22"/>
                <w:szCs w:val="22"/>
              </w:rPr>
            </w:pPr>
            <w:r w:rsidRPr="000C51D8">
              <w:rPr>
                <w:sz w:val="22"/>
                <w:szCs w:val="22"/>
              </w:rPr>
              <w:t>Котельная «ПМК»</w:t>
            </w:r>
          </w:p>
        </w:tc>
        <w:tc>
          <w:tcPr>
            <w:tcW w:w="616" w:type="pct"/>
            <w:tcBorders>
              <w:top w:val="nil"/>
              <w:left w:val="nil"/>
              <w:bottom w:val="single" w:sz="8" w:space="0" w:color="000000"/>
              <w:right w:val="single" w:sz="8" w:space="0" w:color="000000"/>
            </w:tcBorders>
            <w:shd w:val="clear" w:color="auto" w:fill="auto"/>
            <w:vAlign w:val="center"/>
          </w:tcPr>
          <w:p w14:paraId="6681C0B3" w14:textId="3569C16F" w:rsidR="002E5E8E" w:rsidRPr="000C51D8" w:rsidRDefault="002E5E8E" w:rsidP="002E5E8E">
            <w:pPr>
              <w:jc w:val="center"/>
              <w:rPr>
                <w:sz w:val="20"/>
                <w:szCs w:val="20"/>
              </w:rPr>
            </w:pPr>
            <w:r>
              <w:rPr>
                <w:color w:val="000000"/>
                <w:sz w:val="20"/>
                <w:szCs w:val="20"/>
              </w:rPr>
              <w:t>0,465</w:t>
            </w:r>
          </w:p>
        </w:tc>
        <w:tc>
          <w:tcPr>
            <w:tcW w:w="515" w:type="pct"/>
            <w:tcBorders>
              <w:top w:val="nil"/>
              <w:left w:val="nil"/>
              <w:bottom w:val="single" w:sz="8" w:space="0" w:color="000000"/>
              <w:right w:val="single" w:sz="8" w:space="0" w:color="000000"/>
            </w:tcBorders>
            <w:shd w:val="clear" w:color="auto" w:fill="auto"/>
            <w:vAlign w:val="center"/>
          </w:tcPr>
          <w:p w14:paraId="1ACA70EA" w14:textId="539D8122" w:rsidR="002E5E8E" w:rsidRPr="000C51D8" w:rsidRDefault="002E5E8E" w:rsidP="002E5E8E">
            <w:pPr>
              <w:jc w:val="center"/>
              <w:rPr>
                <w:sz w:val="20"/>
                <w:szCs w:val="20"/>
              </w:rPr>
            </w:pPr>
            <w:r>
              <w:rPr>
                <w:color w:val="000000"/>
                <w:sz w:val="20"/>
                <w:szCs w:val="20"/>
              </w:rPr>
              <w:t>35,15</w:t>
            </w:r>
          </w:p>
        </w:tc>
        <w:tc>
          <w:tcPr>
            <w:tcW w:w="677" w:type="pct"/>
            <w:tcBorders>
              <w:top w:val="nil"/>
              <w:left w:val="nil"/>
              <w:bottom w:val="single" w:sz="8" w:space="0" w:color="000000"/>
              <w:right w:val="single" w:sz="8" w:space="0" w:color="auto"/>
            </w:tcBorders>
            <w:shd w:val="clear" w:color="auto" w:fill="auto"/>
            <w:vAlign w:val="center"/>
          </w:tcPr>
          <w:p w14:paraId="635A8B56" w14:textId="498EAF69" w:rsidR="002E5E8E" w:rsidRPr="000C51D8" w:rsidRDefault="002E5E8E" w:rsidP="002E5E8E">
            <w:pPr>
              <w:jc w:val="center"/>
              <w:rPr>
                <w:sz w:val="20"/>
                <w:szCs w:val="20"/>
              </w:rPr>
            </w:pPr>
            <w:r>
              <w:rPr>
                <w:color w:val="000000"/>
                <w:sz w:val="20"/>
                <w:szCs w:val="20"/>
              </w:rPr>
              <w:t>0,088</w:t>
            </w:r>
          </w:p>
        </w:tc>
        <w:tc>
          <w:tcPr>
            <w:tcW w:w="457" w:type="pct"/>
            <w:tcBorders>
              <w:top w:val="nil"/>
              <w:left w:val="nil"/>
              <w:bottom w:val="single" w:sz="8" w:space="0" w:color="000000"/>
              <w:right w:val="single" w:sz="8" w:space="0" w:color="auto"/>
            </w:tcBorders>
            <w:shd w:val="clear" w:color="auto" w:fill="auto"/>
            <w:vAlign w:val="center"/>
          </w:tcPr>
          <w:p w14:paraId="23A04347" w14:textId="5CB93409" w:rsidR="002E5E8E" w:rsidRPr="000C51D8" w:rsidRDefault="002E5E8E" w:rsidP="002E5E8E">
            <w:pPr>
              <w:jc w:val="center"/>
              <w:rPr>
                <w:sz w:val="20"/>
                <w:szCs w:val="20"/>
              </w:rPr>
            </w:pPr>
            <w:r>
              <w:rPr>
                <w:color w:val="000000"/>
                <w:sz w:val="20"/>
                <w:szCs w:val="20"/>
              </w:rPr>
              <w:t>0,468</w:t>
            </w:r>
          </w:p>
        </w:tc>
        <w:tc>
          <w:tcPr>
            <w:tcW w:w="597" w:type="pct"/>
            <w:tcBorders>
              <w:top w:val="nil"/>
              <w:left w:val="nil"/>
              <w:bottom w:val="single" w:sz="8" w:space="0" w:color="000000"/>
              <w:right w:val="single" w:sz="8" w:space="0" w:color="auto"/>
            </w:tcBorders>
            <w:shd w:val="clear" w:color="auto" w:fill="auto"/>
            <w:vAlign w:val="center"/>
          </w:tcPr>
          <w:p w14:paraId="5641B6E2" w14:textId="61AD3DEB" w:rsidR="002E5E8E" w:rsidRPr="000C51D8" w:rsidRDefault="002E5E8E" w:rsidP="002E5E8E">
            <w:pPr>
              <w:jc w:val="center"/>
              <w:rPr>
                <w:sz w:val="20"/>
                <w:szCs w:val="20"/>
              </w:rPr>
            </w:pPr>
            <w:r>
              <w:rPr>
                <w:color w:val="000000"/>
                <w:sz w:val="20"/>
                <w:szCs w:val="20"/>
              </w:rPr>
              <w:t>0,468</w:t>
            </w:r>
          </w:p>
        </w:tc>
        <w:tc>
          <w:tcPr>
            <w:tcW w:w="733" w:type="pct"/>
            <w:tcBorders>
              <w:top w:val="nil"/>
              <w:left w:val="nil"/>
              <w:bottom w:val="single" w:sz="8" w:space="0" w:color="000000"/>
              <w:right w:val="single" w:sz="8" w:space="0" w:color="auto"/>
            </w:tcBorders>
            <w:shd w:val="clear" w:color="auto" w:fill="auto"/>
            <w:vAlign w:val="center"/>
          </w:tcPr>
          <w:p w14:paraId="3211EFDE" w14:textId="5159A7FE" w:rsidR="002E5E8E" w:rsidRPr="000C51D8" w:rsidRDefault="002E5E8E" w:rsidP="002E5E8E">
            <w:pPr>
              <w:jc w:val="center"/>
              <w:rPr>
                <w:sz w:val="20"/>
                <w:szCs w:val="20"/>
              </w:rPr>
            </w:pPr>
            <w:r w:rsidRPr="000C51D8">
              <w:rPr>
                <w:sz w:val="20"/>
                <w:szCs w:val="20"/>
              </w:rPr>
              <w:t> </w:t>
            </w:r>
          </w:p>
        </w:tc>
      </w:tr>
      <w:tr w:rsidR="002E5E8E" w:rsidRPr="000C51D8" w14:paraId="40096F4F" w14:textId="77777777" w:rsidTr="002E5E8E">
        <w:trPr>
          <w:gridAfter w:val="1"/>
          <w:wAfter w:w="6" w:type="pct"/>
          <w:cantSplit/>
          <w:trHeight w:val="451"/>
        </w:trPr>
        <w:tc>
          <w:tcPr>
            <w:tcW w:w="245" w:type="pct"/>
            <w:shd w:val="clear" w:color="auto" w:fill="auto"/>
            <w:vAlign w:val="center"/>
          </w:tcPr>
          <w:p w14:paraId="311B943A" w14:textId="45001033" w:rsidR="002E5E8E" w:rsidRPr="000C51D8" w:rsidRDefault="002E5E8E" w:rsidP="002E5E8E">
            <w:pPr>
              <w:pStyle w:val="ab"/>
              <w:jc w:val="center"/>
              <w:rPr>
                <w:sz w:val="22"/>
                <w:szCs w:val="22"/>
              </w:rPr>
            </w:pPr>
            <w:r w:rsidRPr="000C51D8">
              <w:rPr>
                <w:sz w:val="22"/>
                <w:szCs w:val="22"/>
              </w:rPr>
              <w:t>4</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0A124C24" w14:textId="71AED588" w:rsidR="002E5E8E" w:rsidRPr="000C51D8" w:rsidRDefault="002E5E8E" w:rsidP="002E5E8E">
            <w:pPr>
              <w:jc w:val="center"/>
              <w:rPr>
                <w:sz w:val="22"/>
                <w:szCs w:val="22"/>
              </w:rPr>
            </w:pPr>
            <w:r w:rsidRPr="000C51D8">
              <w:rPr>
                <w:sz w:val="22"/>
                <w:szCs w:val="22"/>
              </w:rPr>
              <w:t>Котельная «ЛМС»</w:t>
            </w:r>
          </w:p>
        </w:tc>
        <w:tc>
          <w:tcPr>
            <w:tcW w:w="616" w:type="pct"/>
            <w:tcBorders>
              <w:top w:val="nil"/>
              <w:left w:val="nil"/>
              <w:bottom w:val="single" w:sz="8" w:space="0" w:color="000000"/>
              <w:right w:val="single" w:sz="8" w:space="0" w:color="000000"/>
            </w:tcBorders>
            <w:shd w:val="clear" w:color="auto" w:fill="auto"/>
            <w:vAlign w:val="center"/>
          </w:tcPr>
          <w:p w14:paraId="7AFFB719" w14:textId="3D2C8118" w:rsidR="002E5E8E" w:rsidRPr="000C51D8" w:rsidRDefault="002E5E8E" w:rsidP="002E5E8E">
            <w:pPr>
              <w:jc w:val="center"/>
              <w:rPr>
                <w:sz w:val="20"/>
                <w:szCs w:val="20"/>
              </w:rPr>
            </w:pPr>
            <w:r>
              <w:rPr>
                <w:color w:val="000000"/>
                <w:sz w:val="20"/>
                <w:szCs w:val="20"/>
              </w:rPr>
              <w:t>0,489</w:t>
            </w:r>
          </w:p>
        </w:tc>
        <w:tc>
          <w:tcPr>
            <w:tcW w:w="515" w:type="pct"/>
            <w:tcBorders>
              <w:top w:val="nil"/>
              <w:left w:val="nil"/>
              <w:bottom w:val="single" w:sz="8" w:space="0" w:color="000000"/>
              <w:right w:val="single" w:sz="8" w:space="0" w:color="000000"/>
            </w:tcBorders>
            <w:shd w:val="clear" w:color="auto" w:fill="auto"/>
            <w:vAlign w:val="center"/>
          </w:tcPr>
          <w:p w14:paraId="3F2038DC" w14:textId="013089E7" w:rsidR="002E5E8E" w:rsidRPr="000C51D8" w:rsidRDefault="002E5E8E" w:rsidP="002E5E8E">
            <w:pPr>
              <w:jc w:val="center"/>
              <w:rPr>
                <w:sz w:val="20"/>
                <w:szCs w:val="20"/>
              </w:rPr>
            </w:pPr>
            <w:r>
              <w:rPr>
                <w:color w:val="000000"/>
                <w:sz w:val="20"/>
                <w:szCs w:val="20"/>
              </w:rPr>
              <w:t>36,96</w:t>
            </w:r>
          </w:p>
        </w:tc>
        <w:tc>
          <w:tcPr>
            <w:tcW w:w="677" w:type="pct"/>
            <w:tcBorders>
              <w:top w:val="nil"/>
              <w:left w:val="nil"/>
              <w:bottom w:val="single" w:sz="8" w:space="0" w:color="000000"/>
              <w:right w:val="single" w:sz="8" w:space="0" w:color="auto"/>
            </w:tcBorders>
            <w:shd w:val="clear" w:color="auto" w:fill="auto"/>
            <w:vAlign w:val="center"/>
          </w:tcPr>
          <w:p w14:paraId="523236A6" w14:textId="7E75DCA2" w:rsidR="002E5E8E" w:rsidRPr="000C51D8" w:rsidRDefault="002E5E8E" w:rsidP="002E5E8E">
            <w:pPr>
              <w:jc w:val="center"/>
              <w:rPr>
                <w:sz w:val="20"/>
                <w:szCs w:val="20"/>
              </w:rPr>
            </w:pPr>
            <w:r>
              <w:rPr>
                <w:color w:val="000000"/>
                <w:sz w:val="20"/>
                <w:szCs w:val="20"/>
              </w:rPr>
              <w:t>0,092</w:t>
            </w:r>
          </w:p>
        </w:tc>
        <w:tc>
          <w:tcPr>
            <w:tcW w:w="457" w:type="pct"/>
            <w:tcBorders>
              <w:top w:val="nil"/>
              <w:left w:val="nil"/>
              <w:bottom w:val="single" w:sz="8" w:space="0" w:color="000000"/>
              <w:right w:val="single" w:sz="8" w:space="0" w:color="auto"/>
            </w:tcBorders>
            <w:shd w:val="clear" w:color="auto" w:fill="auto"/>
            <w:vAlign w:val="center"/>
          </w:tcPr>
          <w:p w14:paraId="6B675944" w14:textId="737B01FF" w:rsidR="002E5E8E" w:rsidRPr="000C51D8" w:rsidRDefault="002E5E8E" w:rsidP="002E5E8E">
            <w:pPr>
              <w:jc w:val="center"/>
              <w:rPr>
                <w:sz w:val="20"/>
                <w:szCs w:val="20"/>
              </w:rPr>
            </w:pPr>
            <w:r>
              <w:rPr>
                <w:color w:val="000000"/>
                <w:sz w:val="20"/>
                <w:szCs w:val="20"/>
              </w:rPr>
              <w:t>0,492</w:t>
            </w:r>
          </w:p>
        </w:tc>
        <w:tc>
          <w:tcPr>
            <w:tcW w:w="597" w:type="pct"/>
            <w:tcBorders>
              <w:top w:val="nil"/>
              <w:left w:val="nil"/>
              <w:bottom w:val="single" w:sz="8" w:space="0" w:color="000000"/>
              <w:right w:val="single" w:sz="8" w:space="0" w:color="auto"/>
            </w:tcBorders>
            <w:shd w:val="clear" w:color="auto" w:fill="auto"/>
            <w:vAlign w:val="center"/>
          </w:tcPr>
          <w:p w14:paraId="76D8732C" w14:textId="51E887BF" w:rsidR="002E5E8E" w:rsidRPr="000C51D8" w:rsidRDefault="002E5E8E" w:rsidP="002E5E8E">
            <w:pPr>
              <w:jc w:val="center"/>
              <w:rPr>
                <w:sz w:val="20"/>
                <w:szCs w:val="20"/>
              </w:rPr>
            </w:pPr>
            <w:r>
              <w:rPr>
                <w:color w:val="000000"/>
                <w:sz w:val="20"/>
                <w:szCs w:val="20"/>
              </w:rPr>
              <w:t>0,492</w:t>
            </w:r>
          </w:p>
        </w:tc>
        <w:tc>
          <w:tcPr>
            <w:tcW w:w="733" w:type="pct"/>
            <w:tcBorders>
              <w:top w:val="nil"/>
              <w:left w:val="nil"/>
              <w:bottom w:val="single" w:sz="8" w:space="0" w:color="000000"/>
              <w:right w:val="single" w:sz="8" w:space="0" w:color="auto"/>
            </w:tcBorders>
            <w:shd w:val="clear" w:color="auto" w:fill="auto"/>
            <w:vAlign w:val="center"/>
          </w:tcPr>
          <w:p w14:paraId="68C7475B" w14:textId="659B333F" w:rsidR="002E5E8E" w:rsidRPr="000C51D8" w:rsidRDefault="002E5E8E" w:rsidP="002E5E8E">
            <w:pPr>
              <w:jc w:val="center"/>
              <w:rPr>
                <w:sz w:val="20"/>
                <w:szCs w:val="20"/>
              </w:rPr>
            </w:pPr>
            <w:r w:rsidRPr="000C51D8">
              <w:rPr>
                <w:sz w:val="20"/>
                <w:szCs w:val="20"/>
              </w:rPr>
              <w:t> </w:t>
            </w:r>
          </w:p>
        </w:tc>
      </w:tr>
      <w:tr w:rsidR="002E5E8E" w:rsidRPr="000C51D8" w14:paraId="527126D8" w14:textId="77777777" w:rsidTr="002E5E8E">
        <w:trPr>
          <w:gridAfter w:val="1"/>
          <w:wAfter w:w="6" w:type="pct"/>
          <w:cantSplit/>
          <w:trHeight w:val="451"/>
        </w:trPr>
        <w:tc>
          <w:tcPr>
            <w:tcW w:w="245" w:type="pct"/>
            <w:shd w:val="clear" w:color="auto" w:fill="auto"/>
            <w:vAlign w:val="center"/>
          </w:tcPr>
          <w:p w14:paraId="460CEFCF" w14:textId="59EC028F" w:rsidR="002E5E8E" w:rsidRPr="000C51D8" w:rsidRDefault="002E5E8E" w:rsidP="002E5E8E">
            <w:pPr>
              <w:pStyle w:val="ab"/>
              <w:jc w:val="center"/>
              <w:rPr>
                <w:sz w:val="22"/>
                <w:szCs w:val="22"/>
              </w:rPr>
            </w:pPr>
            <w:r w:rsidRPr="000C51D8">
              <w:rPr>
                <w:sz w:val="22"/>
                <w:szCs w:val="22"/>
              </w:rPr>
              <w:t>5</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958B748" w14:textId="34811F03" w:rsidR="002E5E8E" w:rsidRPr="000C51D8" w:rsidRDefault="002E5E8E" w:rsidP="002E5E8E">
            <w:pPr>
              <w:jc w:val="center"/>
              <w:rPr>
                <w:sz w:val="22"/>
                <w:szCs w:val="22"/>
              </w:rPr>
            </w:pPr>
            <w:r w:rsidRPr="000C51D8">
              <w:rPr>
                <w:sz w:val="22"/>
                <w:szCs w:val="22"/>
              </w:rPr>
              <w:t>Котельная «ЦРБ»</w:t>
            </w:r>
          </w:p>
        </w:tc>
        <w:tc>
          <w:tcPr>
            <w:tcW w:w="616" w:type="pct"/>
            <w:tcBorders>
              <w:top w:val="nil"/>
              <w:left w:val="nil"/>
              <w:bottom w:val="single" w:sz="8" w:space="0" w:color="000000"/>
              <w:right w:val="single" w:sz="8" w:space="0" w:color="000000"/>
            </w:tcBorders>
            <w:shd w:val="clear" w:color="auto" w:fill="auto"/>
            <w:vAlign w:val="center"/>
          </w:tcPr>
          <w:p w14:paraId="5B7C3240" w14:textId="53C428FA" w:rsidR="002E5E8E" w:rsidRPr="000C51D8" w:rsidRDefault="002E5E8E" w:rsidP="002E5E8E">
            <w:pPr>
              <w:jc w:val="center"/>
              <w:rPr>
                <w:sz w:val="20"/>
                <w:szCs w:val="20"/>
              </w:rPr>
            </w:pPr>
            <w:r>
              <w:rPr>
                <w:color w:val="000000"/>
                <w:sz w:val="20"/>
                <w:szCs w:val="20"/>
              </w:rPr>
              <w:t>1,601</w:t>
            </w:r>
          </w:p>
        </w:tc>
        <w:tc>
          <w:tcPr>
            <w:tcW w:w="515" w:type="pct"/>
            <w:tcBorders>
              <w:top w:val="nil"/>
              <w:left w:val="nil"/>
              <w:bottom w:val="single" w:sz="8" w:space="0" w:color="000000"/>
              <w:right w:val="single" w:sz="8" w:space="0" w:color="000000"/>
            </w:tcBorders>
            <w:shd w:val="clear" w:color="auto" w:fill="auto"/>
            <w:vAlign w:val="center"/>
          </w:tcPr>
          <w:p w14:paraId="46A0AD12" w14:textId="639EF424" w:rsidR="002E5E8E" w:rsidRPr="000C51D8" w:rsidRDefault="002E5E8E" w:rsidP="002E5E8E">
            <w:pPr>
              <w:jc w:val="center"/>
              <w:rPr>
                <w:sz w:val="20"/>
                <w:szCs w:val="20"/>
              </w:rPr>
            </w:pPr>
            <w:r>
              <w:rPr>
                <w:color w:val="000000"/>
                <w:sz w:val="20"/>
                <w:szCs w:val="20"/>
              </w:rPr>
              <w:t>121,01</w:t>
            </w:r>
          </w:p>
        </w:tc>
        <w:tc>
          <w:tcPr>
            <w:tcW w:w="677" w:type="pct"/>
            <w:tcBorders>
              <w:top w:val="nil"/>
              <w:left w:val="nil"/>
              <w:bottom w:val="single" w:sz="8" w:space="0" w:color="000000"/>
              <w:right w:val="single" w:sz="8" w:space="0" w:color="auto"/>
            </w:tcBorders>
            <w:shd w:val="clear" w:color="auto" w:fill="auto"/>
            <w:vAlign w:val="center"/>
          </w:tcPr>
          <w:p w14:paraId="1D1C73FE" w14:textId="47461CE4" w:rsidR="002E5E8E" w:rsidRPr="000C51D8" w:rsidRDefault="002E5E8E" w:rsidP="002E5E8E">
            <w:pPr>
              <w:jc w:val="center"/>
              <w:rPr>
                <w:sz w:val="20"/>
                <w:szCs w:val="20"/>
              </w:rPr>
            </w:pPr>
            <w:r>
              <w:rPr>
                <w:color w:val="000000"/>
                <w:sz w:val="20"/>
                <w:szCs w:val="20"/>
              </w:rPr>
              <w:t>0,303</w:t>
            </w:r>
          </w:p>
        </w:tc>
        <w:tc>
          <w:tcPr>
            <w:tcW w:w="457" w:type="pct"/>
            <w:tcBorders>
              <w:top w:val="nil"/>
              <w:left w:val="nil"/>
              <w:bottom w:val="single" w:sz="8" w:space="0" w:color="000000"/>
              <w:right w:val="single" w:sz="8" w:space="0" w:color="auto"/>
            </w:tcBorders>
            <w:shd w:val="clear" w:color="auto" w:fill="auto"/>
            <w:vAlign w:val="center"/>
          </w:tcPr>
          <w:p w14:paraId="679A92B1" w14:textId="1442AE02" w:rsidR="002E5E8E" w:rsidRPr="000C51D8" w:rsidRDefault="002E5E8E" w:rsidP="002E5E8E">
            <w:pPr>
              <w:jc w:val="center"/>
              <w:rPr>
                <w:sz w:val="20"/>
                <w:szCs w:val="20"/>
              </w:rPr>
            </w:pPr>
            <w:r>
              <w:rPr>
                <w:color w:val="000000"/>
                <w:sz w:val="20"/>
                <w:szCs w:val="20"/>
              </w:rPr>
              <w:t>1,612</w:t>
            </w:r>
          </w:p>
        </w:tc>
        <w:tc>
          <w:tcPr>
            <w:tcW w:w="597" w:type="pct"/>
            <w:tcBorders>
              <w:top w:val="nil"/>
              <w:left w:val="nil"/>
              <w:bottom w:val="single" w:sz="8" w:space="0" w:color="000000"/>
              <w:right w:val="single" w:sz="8" w:space="0" w:color="auto"/>
            </w:tcBorders>
            <w:shd w:val="clear" w:color="auto" w:fill="auto"/>
            <w:vAlign w:val="center"/>
          </w:tcPr>
          <w:p w14:paraId="2FFA6BB7" w14:textId="54CBB5F6" w:rsidR="002E5E8E" w:rsidRPr="000C51D8" w:rsidRDefault="002E5E8E" w:rsidP="002E5E8E">
            <w:pPr>
              <w:jc w:val="center"/>
              <w:rPr>
                <w:sz w:val="20"/>
                <w:szCs w:val="20"/>
              </w:rPr>
            </w:pPr>
            <w:r>
              <w:rPr>
                <w:color w:val="000000"/>
                <w:sz w:val="20"/>
                <w:szCs w:val="20"/>
              </w:rPr>
              <w:t>1,612</w:t>
            </w:r>
          </w:p>
        </w:tc>
        <w:tc>
          <w:tcPr>
            <w:tcW w:w="733" w:type="pct"/>
            <w:tcBorders>
              <w:top w:val="nil"/>
              <w:left w:val="nil"/>
              <w:bottom w:val="single" w:sz="8" w:space="0" w:color="000000"/>
              <w:right w:val="single" w:sz="8" w:space="0" w:color="auto"/>
            </w:tcBorders>
            <w:shd w:val="clear" w:color="auto" w:fill="auto"/>
            <w:vAlign w:val="center"/>
          </w:tcPr>
          <w:p w14:paraId="35031609" w14:textId="0C052A3B" w:rsidR="002E5E8E" w:rsidRPr="000C51D8" w:rsidRDefault="002E5E8E" w:rsidP="002E5E8E">
            <w:pPr>
              <w:jc w:val="center"/>
              <w:rPr>
                <w:sz w:val="20"/>
                <w:szCs w:val="20"/>
              </w:rPr>
            </w:pPr>
            <w:r w:rsidRPr="000C51D8">
              <w:rPr>
                <w:sz w:val="20"/>
                <w:szCs w:val="20"/>
              </w:rPr>
              <w:t> </w:t>
            </w:r>
          </w:p>
        </w:tc>
      </w:tr>
      <w:tr w:rsidR="002E5E8E" w:rsidRPr="000C51D8" w14:paraId="56E10200" w14:textId="77777777" w:rsidTr="002E5E8E">
        <w:trPr>
          <w:gridAfter w:val="1"/>
          <w:wAfter w:w="6" w:type="pct"/>
          <w:cantSplit/>
          <w:trHeight w:val="451"/>
        </w:trPr>
        <w:tc>
          <w:tcPr>
            <w:tcW w:w="245" w:type="pct"/>
            <w:shd w:val="clear" w:color="auto" w:fill="auto"/>
            <w:vAlign w:val="center"/>
          </w:tcPr>
          <w:p w14:paraId="584F7BEE" w14:textId="11169D0F" w:rsidR="002E5E8E" w:rsidRPr="000C51D8" w:rsidRDefault="002E5E8E" w:rsidP="002E5E8E">
            <w:pPr>
              <w:pStyle w:val="ab"/>
              <w:jc w:val="center"/>
              <w:rPr>
                <w:sz w:val="22"/>
                <w:szCs w:val="22"/>
              </w:rPr>
            </w:pPr>
            <w:r w:rsidRPr="000C51D8">
              <w:rPr>
                <w:sz w:val="22"/>
                <w:szCs w:val="22"/>
              </w:rPr>
              <w:t>6</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7C5247E7" w14:textId="34395CBB" w:rsidR="002E5E8E" w:rsidRPr="000C51D8" w:rsidRDefault="002E5E8E" w:rsidP="002E5E8E">
            <w:pPr>
              <w:jc w:val="center"/>
              <w:rPr>
                <w:sz w:val="22"/>
                <w:szCs w:val="22"/>
              </w:rPr>
            </w:pPr>
            <w:r w:rsidRPr="000C51D8">
              <w:rPr>
                <w:sz w:val="22"/>
                <w:szCs w:val="22"/>
              </w:rPr>
              <w:t>Котельная «Тополек»</w:t>
            </w:r>
          </w:p>
        </w:tc>
        <w:tc>
          <w:tcPr>
            <w:tcW w:w="616" w:type="pct"/>
            <w:tcBorders>
              <w:top w:val="nil"/>
              <w:left w:val="nil"/>
              <w:bottom w:val="single" w:sz="8" w:space="0" w:color="000000"/>
              <w:right w:val="single" w:sz="8" w:space="0" w:color="000000"/>
            </w:tcBorders>
            <w:shd w:val="clear" w:color="auto" w:fill="auto"/>
            <w:vAlign w:val="center"/>
          </w:tcPr>
          <w:p w14:paraId="7B9D5F14" w14:textId="644193FF" w:rsidR="002E5E8E" w:rsidRPr="000C51D8" w:rsidRDefault="002E5E8E" w:rsidP="002E5E8E">
            <w:pPr>
              <w:jc w:val="center"/>
              <w:rPr>
                <w:sz w:val="20"/>
                <w:szCs w:val="20"/>
              </w:rPr>
            </w:pPr>
            <w:r>
              <w:rPr>
                <w:color w:val="000000"/>
                <w:sz w:val="20"/>
                <w:szCs w:val="20"/>
              </w:rPr>
              <w:t>0,946</w:t>
            </w:r>
          </w:p>
        </w:tc>
        <w:tc>
          <w:tcPr>
            <w:tcW w:w="515" w:type="pct"/>
            <w:tcBorders>
              <w:top w:val="nil"/>
              <w:left w:val="nil"/>
              <w:bottom w:val="single" w:sz="8" w:space="0" w:color="000000"/>
              <w:right w:val="single" w:sz="8" w:space="0" w:color="000000"/>
            </w:tcBorders>
            <w:shd w:val="clear" w:color="auto" w:fill="auto"/>
            <w:vAlign w:val="center"/>
          </w:tcPr>
          <w:p w14:paraId="5F556D56" w14:textId="62D249AB" w:rsidR="002E5E8E" w:rsidRPr="000C51D8" w:rsidRDefault="002E5E8E" w:rsidP="002E5E8E">
            <w:pPr>
              <w:jc w:val="center"/>
              <w:rPr>
                <w:sz w:val="20"/>
                <w:szCs w:val="20"/>
              </w:rPr>
            </w:pPr>
            <w:r>
              <w:rPr>
                <w:color w:val="000000"/>
                <w:sz w:val="20"/>
                <w:szCs w:val="20"/>
              </w:rPr>
              <w:t>71,50</w:t>
            </w:r>
          </w:p>
        </w:tc>
        <w:tc>
          <w:tcPr>
            <w:tcW w:w="677" w:type="pct"/>
            <w:tcBorders>
              <w:top w:val="nil"/>
              <w:left w:val="nil"/>
              <w:bottom w:val="single" w:sz="8" w:space="0" w:color="000000"/>
              <w:right w:val="single" w:sz="8" w:space="0" w:color="auto"/>
            </w:tcBorders>
            <w:shd w:val="clear" w:color="auto" w:fill="auto"/>
            <w:vAlign w:val="center"/>
          </w:tcPr>
          <w:p w14:paraId="6B506BCF" w14:textId="7C24D4E8" w:rsidR="002E5E8E" w:rsidRPr="000C51D8" w:rsidRDefault="002E5E8E" w:rsidP="002E5E8E">
            <w:pPr>
              <w:jc w:val="center"/>
              <w:rPr>
                <w:sz w:val="20"/>
                <w:szCs w:val="20"/>
              </w:rPr>
            </w:pPr>
            <w:r>
              <w:rPr>
                <w:color w:val="000000"/>
                <w:sz w:val="20"/>
                <w:szCs w:val="20"/>
              </w:rPr>
              <w:t>0,179</w:t>
            </w:r>
          </w:p>
        </w:tc>
        <w:tc>
          <w:tcPr>
            <w:tcW w:w="457" w:type="pct"/>
            <w:tcBorders>
              <w:top w:val="nil"/>
              <w:left w:val="nil"/>
              <w:bottom w:val="single" w:sz="8" w:space="0" w:color="000000"/>
              <w:right w:val="single" w:sz="8" w:space="0" w:color="auto"/>
            </w:tcBorders>
            <w:shd w:val="clear" w:color="auto" w:fill="auto"/>
            <w:vAlign w:val="center"/>
          </w:tcPr>
          <w:p w14:paraId="0744CFCD" w14:textId="6750B6C1" w:rsidR="002E5E8E" w:rsidRPr="000C51D8" w:rsidRDefault="002E5E8E" w:rsidP="002E5E8E">
            <w:pPr>
              <w:jc w:val="center"/>
              <w:rPr>
                <w:sz w:val="20"/>
                <w:szCs w:val="20"/>
              </w:rPr>
            </w:pPr>
            <w:r>
              <w:rPr>
                <w:color w:val="000000"/>
                <w:sz w:val="20"/>
                <w:szCs w:val="20"/>
              </w:rPr>
              <w:t>0,952</w:t>
            </w:r>
          </w:p>
        </w:tc>
        <w:tc>
          <w:tcPr>
            <w:tcW w:w="597" w:type="pct"/>
            <w:tcBorders>
              <w:top w:val="nil"/>
              <w:left w:val="nil"/>
              <w:bottom w:val="single" w:sz="8" w:space="0" w:color="000000"/>
              <w:right w:val="single" w:sz="8" w:space="0" w:color="auto"/>
            </w:tcBorders>
            <w:shd w:val="clear" w:color="auto" w:fill="auto"/>
            <w:vAlign w:val="center"/>
          </w:tcPr>
          <w:p w14:paraId="75E498A7" w14:textId="308BBD70" w:rsidR="002E5E8E" w:rsidRPr="000C51D8" w:rsidRDefault="002E5E8E" w:rsidP="002E5E8E">
            <w:pPr>
              <w:jc w:val="center"/>
              <w:rPr>
                <w:sz w:val="20"/>
                <w:szCs w:val="20"/>
              </w:rPr>
            </w:pPr>
            <w:r>
              <w:rPr>
                <w:color w:val="000000"/>
                <w:sz w:val="20"/>
                <w:szCs w:val="20"/>
              </w:rPr>
              <w:t>0,952</w:t>
            </w:r>
          </w:p>
        </w:tc>
        <w:tc>
          <w:tcPr>
            <w:tcW w:w="733" w:type="pct"/>
            <w:tcBorders>
              <w:top w:val="nil"/>
              <w:left w:val="nil"/>
              <w:bottom w:val="single" w:sz="8" w:space="0" w:color="000000"/>
              <w:right w:val="single" w:sz="8" w:space="0" w:color="auto"/>
            </w:tcBorders>
            <w:shd w:val="clear" w:color="auto" w:fill="auto"/>
            <w:vAlign w:val="center"/>
          </w:tcPr>
          <w:p w14:paraId="5DC12CD0" w14:textId="551A361F" w:rsidR="002E5E8E" w:rsidRPr="000C51D8" w:rsidRDefault="002E5E8E" w:rsidP="002E5E8E">
            <w:pPr>
              <w:jc w:val="center"/>
              <w:rPr>
                <w:sz w:val="20"/>
                <w:szCs w:val="20"/>
              </w:rPr>
            </w:pPr>
            <w:r w:rsidRPr="000C51D8">
              <w:rPr>
                <w:sz w:val="20"/>
                <w:szCs w:val="20"/>
              </w:rPr>
              <w:t> </w:t>
            </w:r>
          </w:p>
        </w:tc>
      </w:tr>
      <w:tr w:rsidR="002E5E8E" w:rsidRPr="000C51D8" w14:paraId="59293F59" w14:textId="77777777" w:rsidTr="002E5E8E">
        <w:trPr>
          <w:gridAfter w:val="1"/>
          <w:wAfter w:w="6" w:type="pct"/>
          <w:cantSplit/>
          <w:trHeight w:val="451"/>
        </w:trPr>
        <w:tc>
          <w:tcPr>
            <w:tcW w:w="245" w:type="pct"/>
            <w:shd w:val="clear" w:color="auto" w:fill="auto"/>
            <w:vAlign w:val="center"/>
          </w:tcPr>
          <w:p w14:paraId="09D530AB" w14:textId="1E701CD7" w:rsidR="002E5E8E" w:rsidRPr="000C51D8" w:rsidRDefault="002E5E8E" w:rsidP="002E5E8E">
            <w:pPr>
              <w:pStyle w:val="ab"/>
              <w:jc w:val="center"/>
              <w:rPr>
                <w:sz w:val="22"/>
                <w:szCs w:val="22"/>
              </w:rPr>
            </w:pPr>
            <w:r w:rsidRPr="000C51D8">
              <w:rPr>
                <w:sz w:val="22"/>
                <w:szCs w:val="22"/>
              </w:rPr>
              <w:t>7</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52B8D8A7" w14:textId="5F676EA9" w:rsidR="002E5E8E" w:rsidRPr="000C51D8" w:rsidRDefault="002E5E8E" w:rsidP="002E5E8E">
            <w:pPr>
              <w:jc w:val="center"/>
              <w:rPr>
                <w:sz w:val="22"/>
                <w:szCs w:val="22"/>
              </w:rPr>
            </w:pPr>
            <w:r w:rsidRPr="000C51D8">
              <w:rPr>
                <w:sz w:val="22"/>
                <w:szCs w:val="22"/>
              </w:rPr>
              <w:t>Котельная «Быткомбината»</w:t>
            </w:r>
          </w:p>
        </w:tc>
        <w:tc>
          <w:tcPr>
            <w:tcW w:w="616" w:type="pct"/>
            <w:tcBorders>
              <w:top w:val="nil"/>
              <w:left w:val="nil"/>
              <w:bottom w:val="single" w:sz="8" w:space="0" w:color="000000"/>
              <w:right w:val="single" w:sz="8" w:space="0" w:color="000000"/>
            </w:tcBorders>
            <w:shd w:val="clear" w:color="auto" w:fill="auto"/>
            <w:vAlign w:val="center"/>
          </w:tcPr>
          <w:p w14:paraId="185C51EB" w14:textId="21E45D40" w:rsidR="002E5E8E" w:rsidRPr="000C51D8" w:rsidRDefault="002E5E8E" w:rsidP="002E5E8E">
            <w:pPr>
              <w:jc w:val="center"/>
              <w:rPr>
                <w:sz w:val="20"/>
                <w:szCs w:val="20"/>
              </w:rPr>
            </w:pPr>
            <w:r>
              <w:rPr>
                <w:color w:val="000000"/>
                <w:sz w:val="20"/>
                <w:szCs w:val="20"/>
              </w:rPr>
              <w:t>0,305</w:t>
            </w:r>
          </w:p>
        </w:tc>
        <w:tc>
          <w:tcPr>
            <w:tcW w:w="515" w:type="pct"/>
            <w:tcBorders>
              <w:top w:val="nil"/>
              <w:left w:val="nil"/>
              <w:bottom w:val="single" w:sz="8" w:space="0" w:color="000000"/>
              <w:right w:val="single" w:sz="8" w:space="0" w:color="000000"/>
            </w:tcBorders>
            <w:shd w:val="clear" w:color="auto" w:fill="auto"/>
            <w:vAlign w:val="center"/>
          </w:tcPr>
          <w:p w14:paraId="28BF5048" w14:textId="59F70F72" w:rsidR="002E5E8E" w:rsidRPr="000C51D8" w:rsidRDefault="002E5E8E" w:rsidP="002E5E8E">
            <w:pPr>
              <w:jc w:val="center"/>
              <w:rPr>
                <w:sz w:val="20"/>
                <w:szCs w:val="20"/>
              </w:rPr>
            </w:pPr>
            <w:r>
              <w:rPr>
                <w:color w:val="000000"/>
                <w:sz w:val="20"/>
                <w:szCs w:val="20"/>
              </w:rPr>
              <w:t>23,05</w:t>
            </w:r>
          </w:p>
        </w:tc>
        <w:tc>
          <w:tcPr>
            <w:tcW w:w="677" w:type="pct"/>
            <w:tcBorders>
              <w:top w:val="nil"/>
              <w:left w:val="nil"/>
              <w:bottom w:val="single" w:sz="8" w:space="0" w:color="000000"/>
              <w:right w:val="single" w:sz="8" w:space="0" w:color="auto"/>
            </w:tcBorders>
            <w:shd w:val="clear" w:color="auto" w:fill="auto"/>
            <w:vAlign w:val="center"/>
          </w:tcPr>
          <w:p w14:paraId="4E779E91" w14:textId="246C3C06" w:rsidR="002E5E8E" w:rsidRPr="000C51D8" w:rsidRDefault="002E5E8E" w:rsidP="002E5E8E">
            <w:pPr>
              <w:jc w:val="center"/>
              <w:rPr>
                <w:sz w:val="20"/>
                <w:szCs w:val="20"/>
              </w:rPr>
            </w:pPr>
            <w:r>
              <w:rPr>
                <w:color w:val="000000"/>
                <w:sz w:val="20"/>
                <w:szCs w:val="20"/>
              </w:rPr>
              <w:t>0,058</w:t>
            </w:r>
          </w:p>
        </w:tc>
        <w:tc>
          <w:tcPr>
            <w:tcW w:w="457" w:type="pct"/>
            <w:tcBorders>
              <w:top w:val="nil"/>
              <w:left w:val="nil"/>
              <w:bottom w:val="single" w:sz="8" w:space="0" w:color="000000"/>
              <w:right w:val="single" w:sz="8" w:space="0" w:color="auto"/>
            </w:tcBorders>
            <w:shd w:val="clear" w:color="auto" w:fill="auto"/>
            <w:vAlign w:val="center"/>
          </w:tcPr>
          <w:p w14:paraId="5E0AF44B" w14:textId="3B5295D7" w:rsidR="002E5E8E" w:rsidRPr="000C51D8" w:rsidRDefault="002E5E8E" w:rsidP="002E5E8E">
            <w:pPr>
              <w:jc w:val="center"/>
              <w:rPr>
                <w:sz w:val="20"/>
                <w:szCs w:val="20"/>
              </w:rPr>
            </w:pPr>
            <w:r>
              <w:rPr>
                <w:color w:val="000000"/>
                <w:sz w:val="20"/>
                <w:szCs w:val="20"/>
              </w:rPr>
              <w:t>0,307</w:t>
            </w:r>
          </w:p>
        </w:tc>
        <w:tc>
          <w:tcPr>
            <w:tcW w:w="597" w:type="pct"/>
            <w:tcBorders>
              <w:top w:val="nil"/>
              <w:left w:val="nil"/>
              <w:bottom w:val="single" w:sz="8" w:space="0" w:color="000000"/>
              <w:right w:val="single" w:sz="8" w:space="0" w:color="auto"/>
            </w:tcBorders>
            <w:shd w:val="clear" w:color="auto" w:fill="auto"/>
            <w:vAlign w:val="center"/>
          </w:tcPr>
          <w:p w14:paraId="654AD65B" w14:textId="5F14206F" w:rsidR="002E5E8E" w:rsidRPr="000C51D8" w:rsidRDefault="002E5E8E" w:rsidP="002E5E8E">
            <w:pPr>
              <w:jc w:val="center"/>
              <w:rPr>
                <w:sz w:val="20"/>
                <w:szCs w:val="20"/>
              </w:rPr>
            </w:pPr>
            <w:r>
              <w:rPr>
                <w:color w:val="000000"/>
                <w:sz w:val="20"/>
                <w:szCs w:val="20"/>
              </w:rPr>
              <w:t>0,307</w:t>
            </w:r>
          </w:p>
        </w:tc>
        <w:tc>
          <w:tcPr>
            <w:tcW w:w="733" w:type="pct"/>
            <w:tcBorders>
              <w:top w:val="nil"/>
              <w:left w:val="nil"/>
              <w:bottom w:val="single" w:sz="8" w:space="0" w:color="000000"/>
              <w:right w:val="single" w:sz="8" w:space="0" w:color="auto"/>
            </w:tcBorders>
            <w:shd w:val="clear" w:color="auto" w:fill="auto"/>
            <w:vAlign w:val="center"/>
          </w:tcPr>
          <w:p w14:paraId="030E5D98" w14:textId="1E7C5F17" w:rsidR="002E5E8E" w:rsidRPr="000C51D8" w:rsidRDefault="002E5E8E" w:rsidP="002E5E8E">
            <w:pPr>
              <w:jc w:val="center"/>
              <w:rPr>
                <w:sz w:val="20"/>
                <w:szCs w:val="20"/>
              </w:rPr>
            </w:pPr>
            <w:r w:rsidRPr="000C51D8">
              <w:rPr>
                <w:sz w:val="20"/>
                <w:szCs w:val="20"/>
              </w:rPr>
              <w:t> </w:t>
            </w:r>
          </w:p>
        </w:tc>
      </w:tr>
      <w:tr w:rsidR="002E5E8E" w:rsidRPr="000C51D8" w14:paraId="2365A019" w14:textId="77777777" w:rsidTr="002E5E8E">
        <w:trPr>
          <w:gridAfter w:val="1"/>
          <w:wAfter w:w="6" w:type="pct"/>
          <w:cantSplit/>
          <w:trHeight w:val="451"/>
        </w:trPr>
        <w:tc>
          <w:tcPr>
            <w:tcW w:w="245" w:type="pct"/>
            <w:shd w:val="clear" w:color="auto" w:fill="auto"/>
            <w:vAlign w:val="center"/>
          </w:tcPr>
          <w:p w14:paraId="62F7BA4F" w14:textId="0CBBA6DE" w:rsidR="002E5E8E" w:rsidRPr="000C51D8" w:rsidRDefault="002E5E8E" w:rsidP="002E5E8E">
            <w:pPr>
              <w:pStyle w:val="ab"/>
              <w:jc w:val="center"/>
              <w:rPr>
                <w:sz w:val="22"/>
                <w:szCs w:val="22"/>
              </w:rPr>
            </w:pPr>
            <w:r w:rsidRPr="000C51D8">
              <w:rPr>
                <w:sz w:val="22"/>
                <w:szCs w:val="22"/>
              </w:rPr>
              <w:lastRenderedPageBreak/>
              <w:t>8</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54B3447C" w14:textId="521BEDB2" w:rsidR="002E5E8E" w:rsidRPr="000C51D8" w:rsidRDefault="002E5E8E" w:rsidP="002E5E8E">
            <w:pPr>
              <w:jc w:val="center"/>
              <w:rPr>
                <w:sz w:val="22"/>
                <w:szCs w:val="22"/>
              </w:rPr>
            </w:pPr>
            <w:r w:rsidRPr="000C51D8">
              <w:rPr>
                <w:sz w:val="22"/>
                <w:szCs w:val="22"/>
              </w:rPr>
              <w:t>Котельная «Собственная база»</w:t>
            </w:r>
          </w:p>
        </w:tc>
        <w:tc>
          <w:tcPr>
            <w:tcW w:w="616" w:type="pct"/>
            <w:tcBorders>
              <w:top w:val="nil"/>
              <w:left w:val="nil"/>
              <w:bottom w:val="single" w:sz="8" w:space="0" w:color="000000"/>
              <w:right w:val="single" w:sz="8" w:space="0" w:color="000000"/>
            </w:tcBorders>
            <w:shd w:val="clear" w:color="auto" w:fill="auto"/>
            <w:vAlign w:val="center"/>
          </w:tcPr>
          <w:p w14:paraId="7C573670" w14:textId="3930B6D3" w:rsidR="002E5E8E" w:rsidRPr="000C51D8" w:rsidRDefault="002E5E8E" w:rsidP="002E5E8E">
            <w:pPr>
              <w:jc w:val="center"/>
              <w:rPr>
                <w:sz w:val="20"/>
                <w:szCs w:val="20"/>
              </w:rPr>
            </w:pPr>
            <w:r>
              <w:rPr>
                <w:color w:val="000000"/>
                <w:sz w:val="20"/>
                <w:szCs w:val="20"/>
              </w:rPr>
              <w:t>0,720</w:t>
            </w:r>
          </w:p>
        </w:tc>
        <w:tc>
          <w:tcPr>
            <w:tcW w:w="515" w:type="pct"/>
            <w:tcBorders>
              <w:top w:val="nil"/>
              <w:left w:val="nil"/>
              <w:bottom w:val="single" w:sz="8" w:space="0" w:color="000000"/>
              <w:right w:val="single" w:sz="8" w:space="0" w:color="000000"/>
            </w:tcBorders>
            <w:shd w:val="clear" w:color="auto" w:fill="auto"/>
            <w:vAlign w:val="center"/>
          </w:tcPr>
          <w:p w14:paraId="38D06E62" w14:textId="3B6974CF" w:rsidR="002E5E8E" w:rsidRPr="000C51D8" w:rsidRDefault="002E5E8E" w:rsidP="002E5E8E">
            <w:pPr>
              <w:jc w:val="center"/>
              <w:rPr>
                <w:sz w:val="20"/>
                <w:szCs w:val="20"/>
              </w:rPr>
            </w:pPr>
            <w:r>
              <w:rPr>
                <w:color w:val="000000"/>
                <w:sz w:val="20"/>
                <w:szCs w:val="20"/>
              </w:rPr>
              <w:t>54,42</w:t>
            </w:r>
          </w:p>
        </w:tc>
        <w:tc>
          <w:tcPr>
            <w:tcW w:w="677" w:type="pct"/>
            <w:tcBorders>
              <w:top w:val="nil"/>
              <w:left w:val="nil"/>
              <w:bottom w:val="single" w:sz="8" w:space="0" w:color="000000"/>
              <w:right w:val="single" w:sz="8" w:space="0" w:color="auto"/>
            </w:tcBorders>
            <w:shd w:val="clear" w:color="auto" w:fill="auto"/>
            <w:vAlign w:val="center"/>
          </w:tcPr>
          <w:p w14:paraId="2F277DA5" w14:textId="084676CB" w:rsidR="002E5E8E" w:rsidRPr="000C51D8" w:rsidRDefault="002E5E8E" w:rsidP="002E5E8E">
            <w:pPr>
              <w:jc w:val="center"/>
              <w:rPr>
                <w:sz w:val="20"/>
                <w:szCs w:val="20"/>
              </w:rPr>
            </w:pPr>
            <w:r>
              <w:rPr>
                <w:color w:val="000000"/>
                <w:sz w:val="20"/>
                <w:szCs w:val="20"/>
              </w:rPr>
              <w:t>0,136</w:t>
            </w:r>
          </w:p>
        </w:tc>
        <w:tc>
          <w:tcPr>
            <w:tcW w:w="457" w:type="pct"/>
            <w:tcBorders>
              <w:top w:val="nil"/>
              <w:left w:val="nil"/>
              <w:bottom w:val="single" w:sz="8" w:space="0" w:color="000000"/>
              <w:right w:val="single" w:sz="8" w:space="0" w:color="auto"/>
            </w:tcBorders>
            <w:shd w:val="clear" w:color="auto" w:fill="auto"/>
            <w:vAlign w:val="center"/>
          </w:tcPr>
          <w:p w14:paraId="190BE6D4" w14:textId="6EE70415" w:rsidR="002E5E8E" w:rsidRPr="000C51D8" w:rsidRDefault="002E5E8E" w:rsidP="002E5E8E">
            <w:pPr>
              <w:jc w:val="center"/>
              <w:rPr>
                <w:sz w:val="20"/>
                <w:szCs w:val="20"/>
              </w:rPr>
            </w:pPr>
            <w:r>
              <w:rPr>
                <w:color w:val="000000"/>
                <w:sz w:val="20"/>
                <w:szCs w:val="20"/>
              </w:rPr>
              <w:t>0,725</w:t>
            </w:r>
          </w:p>
        </w:tc>
        <w:tc>
          <w:tcPr>
            <w:tcW w:w="597" w:type="pct"/>
            <w:tcBorders>
              <w:top w:val="nil"/>
              <w:left w:val="nil"/>
              <w:bottom w:val="single" w:sz="8" w:space="0" w:color="000000"/>
              <w:right w:val="single" w:sz="8" w:space="0" w:color="auto"/>
            </w:tcBorders>
            <w:shd w:val="clear" w:color="auto" w:fill="auto"/>
            <w:vAlign w:val="center"/>
          </w:tcPr>
          <w:p w14:paraId="78A31C38" w14:textId="725FD7D0" w:rsidR="002E5E8E" w:rsidRPr="000C51D8" w:rsidRDefault="002E5E8E" w:rsidP="002E5E8E">
            <w:pPr>
              <w:jc w:val="center"/>
              <w:rPr>
                <w:sz w:val="20"/>
                <w:szCs w:val="20"/>
              </w:rPr>
            </w:pPr>
            <w:r>
              <w:rPr>
                <w:color w:val="000000"/>
                <w:sz w:val="20"/>
                <w:szCs w:val="20"/>
              </w:rPr>
              <w:t>0,725</w:t>
            </w:r>
          </w:p>
        </w:tc>
        <w:tc>
          <w:tcPr>
            <w:tcW w:w="733" w:type="pct"/>
            <w:tcBorders>
              <w:top w:val="nil"/>
              <w:left w:val="nil"/>
              <w:bottom w:val="single" w:sz="8" w:space="0" w:color="000000"/>
              <w:right w:val="single" w:sz="8" w:space="0" w:color="auto"/>
            </w:tcBorders>
            <w:shd w:val="clear" w:color="auto" w:fill="auto"/>
            <w:vAlign w:val="center"/>
          </w:tcPr>
          <w:p w14:paraId="247E7BF1" w14:textId="64F0DD42" w:rsidR="002E5E8E" w:rsidRPr="000C51D8" w:rsidRDefault="002E5E8E" w:rsidP="002E5E8E">
            <w:pPr>
              <w:jc w:val="center"/>
              <w:rPr>
                <w:sz w:val="20"/>
                <w:szCs w:val="20"/>
              </w:rPr>
            </w:pPr>
            <w:r w:rsidRPr="000C51D8">
              <w:rPr>
                <w:sz w:val="20"/>
                <w:szCs w:val="20"/>
              </w:rPr>
              <w:t> </w:t>
            </w:r>
          </w:p>
        </w:tc>
      </w:tr>
      <w:tr w:rsidR="002E5E8E" w:rsidRPr="000C51D8" w14:paraId="5B537119" w14:textId="77777777" w:rsidTr="002E5E8E">
        <w:trPr>
          <w:gridAfter w:val="1"/>
          <w:wAfter w:w="6" w:type="pct"/>
          <w:cantSplit/>
          <w:trHeight w:val="451"/>
        </w:trPr>
        <w:tc>
          <w:tcPr>
            <w:tcW w:w="245" w:type="pct"/>
            <w:shd w:val="clear" w:color="auto" w:fill="auto"/>
            <w:vAlign w:val="center"/>
          </w:tcPr>
          <w:p w14:paraId="56C99B58" w14:textId="2B26A5EC" w:rsidR="002E5E8E" w:rsidRPr="000C51D8" w:rsidRDefault="002E5E8E" w:rsidP="002E5E8E">
            <w:pPr>
              <w:pStyle w:val="ab"/>
              <w:jc w:val="center"/>
              <w:rPr>
                <w:sz w:val="22"/>
                <w:szCs w:val="22"/>
              </w:rPr>
            </w:pPr>
            <w:r w:rsidRPr="000C51D8">
              <w:rPr>
                <w:sz w:val="22"/>
                <w:szCs w:val="22"/>
              </w:rPr>
              <w:t>9</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0F597595" w14:textId="707A6B59" w:rsidR="002E5E8E" w:rsidRPr="000C51D8" w:rsidRDefault="002E5E8E" w:rsidP="002E5E8E">
            <w:pPr>
              <w:jc w:val="center"/>
              <w:rPr>
                <w:sz w:val="22"/>
                <w:szCs w:val="22"/>
              </w:rPr>
            </w:pPr>
            <w:r w:rsidRPr="000C51D8">
              <w:rPr>
                <w:sz w:val="22"/>
                <w:szCs w:val="22"/>
              </w:rPr>
              <w:t>Котельная «Кочковскремтранс»</w:t>
            </w:r>
          </w:p>
        </w:tc>
        <w:tc>
          <w:tcPr>
            <w:tcW w:w="616" w:type="pct"/>
            <w:tcBorders>
              <w:top w:val="nil"/>
              <w:left w:val="nil"/>
              <w:bottom w:val="single" w:sz="8" w:space="0" w:color="000000"/>
              <w:right w:val="single" w:sz="8" w:space="0" w:color="000000"/>
            </w:tcBorders>
            <w:shd w:val="clear" w:color="auto" w:fill="auto"/>
            <w:vAlign w:val="center"/>
          </w:tcPr>
          <w:p w14:paraId="76009D35" w14:textId="7FFA45E0" w:rsidR="002E5E8E" w:rsidRPr="000C51D8" w:rsidRDefault="002E5E8E" w:rsidP="002E5E8E">
            <w:pPr>
              <w:jc w:val="center"/>
              <w:rPr>
                <w:sz w:val="20"/>
                <w:szCs w:val="20"/>
              </w:rPr>
            </w:pPr>
            <w:r>
              <w:rPr>
                <w:color w:val="000000"/>
                <w:sz w:val="20"/>
                <w:szCs w:val="20"/>
              </w:rPr>
              <w:t>1,794</w:t>
            </w:r>
          </w:p>
        </w:tc>
        <w:tc>
          <w:tcPr>
            <w:tcW w:w="515" w:type="pct"/>
            <w:tcBorders>
              <w:top w:val="nil"/>
              <w:left w:val="nil"/>
              <w:bottom w:val="single" w:sz="8" w:space="0" w:color="000000"/>
              <w:right w:val="single" w:sz="8" w:space="0" w:color="000000"/>
            </w:tcBorders>
            <w:shd w:val="clear" w:color="auto" w:fill="auto"/>
            <w:vAlign w:val="center"/>
          </w:tcPr>
          <w:p w14:paraId="109BF06B" w14:textId="2046F69D" w:rsidR="002E5E8E" w:rsidRPr="000C51D8" w:rsidRDefault="002E5E8E" w:rsidP="002E5E8E">
            <w:pPr>
              <w:jc w:val="center"/>
              <w:rPr>
                <w:sz w:val="20"/>
                <w:szCs w:val="20"/>
              </w:rPr>
            </w:pPr>
            <w:r>
              <w:rPr>
                <w:color w:val="000000"/>
                <w:sz w:val="20"/>
                <w:szCs w:val="20"/>
              </w:rPr>
              <w:t>135,59</w:t>
            </w:r>
          </w:p>
        </w:tc>
        <w:tc>
          <w:tcPr>
            <w:tcW w:w="677" w:type="pct"/>
            <w:tcBorders>
              <w:top w:val="nil"/>
              <w:left w:val="nil"/>
              <w:bottom w:val="single" w:sz="8" w:space="0" w:color="000000"/>
              <w:right w:val="single" w:sz="8" w:space="0" w:color="auto"/>
            </w:tcBorders>
            <w:shd w:val="clear" w:color="auto" w:fill="auto"/>
            <w:vAlign w:val="center"/>
          </w:tcPr>
          <w:p w14:paraId="4962FD95" w14:textId="224B10F0" w:rsidR="002E5E8E" w:rsidRPr="000C51D8" w:rsidRDefault="002E5E8E" w:rsidP="002E5E8E">
            <w:pPr>
              <w:jc w:val="center"/>
              <w:rPr>
                <w:sz w:val="20"/>
                <w:szCs w:val="20"/>
              </w:rPr>
            </w:pPr>
            <w:r>
              <w:rPr>
                <w:color w:val="000000"/>
                <w:sz w:val="20"/>
                <w:szCs w:val="20"/>
              </w:rPr>
              <w:t>0,339</w:t>
            </w:r>
          </w:p>
        </w:tc>
        <w:tc>
          <w:tcPr>
            <w:tcW w:w="457" w:type="pct"/>
            <w:tcBorders>
              <w:top w:val="nil"/>
              <w:left w:val="nil"/>
              <w:bottom w:val="single" w:sz="8" w:space="0" w:color="000000"/>
              <w:right w:val="single" w:sz="8" w:space="0" w:color="auto"/>
            </w:tcBorders>
            <w:shd w:val="clear" w:color="auto" w:fill="auto"/>
            <w:vAlign w:val="center"/>
          </w:tcPr>
          <w:p w14:paraId="75A70642" w14:textId="7FEBD99A" w:rsidR="002E5E8E" w:rsidRPr="000C51D8" w:rsidRDefault="002E5E8E" w:rsidP="002E5E8E">
            <w:pPr>
              <w:jc w:val="center"/>
              <w:rPr>
                <w:sz w:val="20"/>
                <w:szCs w:val="20"/>
              </w:rPr>
            </w:pPr>
            <w:r>
              <w:rPr>
                <w:color w:val="000000"/>
                <w:sz w:val="20"/>
                <w:szCs w:val="20"/>
              </w:rPr>
              <w:t>1,806</w:t>
            </w:r>
          </w:p>
        </w:tc>
        <w:tc>
          <w:tcPr>
            <w:tcW w:w="597" w:type="pct"/>
            <w:tcBorders>
              <w:top w:val="nil"/>
              <w:left w:val="nil"/>
              <w:bottom w:val="single" w:sz="8" w:space="0" w:color="000000"/>
              <w:right w:val="single" w:sz="8" w:space="0" w:color="auto"/>
            </w:tcBorders>
            <w:shd w:val="clear" w:color="auto" w:fill="auto"/>
            <w:vAlign w:val="center"/>
          </w:tcPr>
          <w:p w14:paraId="23A7F69B" w14:textId="49DE393D" w:rsidR="002E5E8E" w:rsidRPr="000C51D8" w:rsidRDefault="002E5E8E" w:rsidP="002E5E8E">
            <w:pPr>
              <w:jc w:val="center"/>
              <w:rPr>
                <w:sz w:val="20"/>
                <w:szCs w:val="20"/>
              </w:rPr>
            </w:pPr>
            <w:r>
              <w:rPr>
                <w:color w:val="000000"/>
                <w:sz w:val="20"/>
                <w:szCs w:val="20"/>
              </w:rPr>
              <w:t>1,806</w:t>
            </w:r>
          </w:p>
        </w:tc>
        <w:tc>
          <w:tcPr>
            <w:tcW w:w="733" w:type="pct"/>
            <w:tcBorders>
              <w:top w:val="nil"/>
              <w:left w:val="nil"/>
              <w:bottom w:val="single" w:sz="8" w:space="0" w:color="000000"/>
              <w:right w:val="single" w:sz="8" w:space="0" w:color="auto"/>
            </w:tcBorders>
            <w:shd w:val="clear" w:color="auto" w:fill="auto"/>
            <w:vAlign w:val="center"/>
          </w:tcPr>
          <w:p w14:paraId="7DAC700C" w14:textId="27EB2059" w:rsidR="002E5E8E" w:rsidRPr="000C51D8" w:rsidRDefault="002E5E8E" w:rsidP="002E5E8E">
            <w:pPr>
              <w:jc w:val="center"/>
              <w:rPr>
                <w:sz w:val="20"/>
                <w:szCs w:val="20"/>
              </w:rPr>
            </w:pPr>
            <w:r w:rsidRPr="000C51D8">
              <w:rPr>
                <w:sz w:val="20"/>
                <w:szCs w:val="20"/>
              </w:rPr>
              <w:t> </w:t>
            </w:r>
          </w:p>
        </w:tc>
      </w:tr>
      <w:tr w:rsidR="002E5E8E" w:rsidRPr="000C51D8" w14:paraId="54E73484" w14:textId="77777777" w:rsidTr="002E5E8E">
        <w:trPr>
          <w:gridAfter w:val="1"/>
          <w:wAfter w:w="6" w:type="pct"/>
          <w:cantSplit/>
          <w:trHeight w:val="451"/>
        </w:trPr>
        <w:tc>
          <w:tcPr>
            <w:tcW w:w="245" w:type="pct"/>
            <w:shd w:val="clear" w:color="auto" w:fill="auto"/>
            <w:vAlign w:val="center"/>
          </w:tcPr>
          <w:p w14:paraId="771C5CC8" w14:textId="44D698AD" w:rsidR="002E5E8E" w:rsidRPr="000C51D8" w:rsidRDefault="002E5E8E" w:rsidP="002E5E8E">
            <w:pPr>
              <w:pStyle w:val="ab"/>
              <w:jc w:val="center"/>
              <w:rPr>
                <w:sz w:val="22"/>
                <w:szCs w:val="22"/>
              </w:rPr>
            </w:pPr>
            <w:r w:rsidRPr="000C51D8">
              <w:rPr>
                <w:sz w:val="22"/>
                <w:szCs w:val="22"/>
              </w:rPr>
              <w:t>10</w:t>
            </w:r>
          </w:p>
        </w:tc>
        <w:tc>
          <w:tcPr>
            <w:tcW w:w="1154" w:type="pct"/>
            <w:tcBorders>
              <w:top w:val="nil"/>
              <w:left w:val="single" w:sz="8" w:space="0" w:color="000000"/>
              <w:bottom w:val="single" w:sz="8" w:space="0" w:color="000000"/>
              <w:right w:val="single" w:sz="8" w:space="0" w:color="000000"/>
            </w:tcBorders>
            <w:shd w:val="clear" w:color="auto" w:fill="auto"/>
            <w:vAlign w:val="center"/>
          </w:tcPr>
          <w:p w14:paraId="16205234" w14:textId="6B06B164"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616" w:type="pct"/>
            <w:tcBorders>
              <w:top w:val="nil"/>
              <w:left w:val="nil"/>
              <w:bottom w:val="single" w:sz="8" w:space="0" w:color="000000"/>
              <w:right w:val="single" w:sz="8" w:space="0" w:color="000000"/>
            </w:tcBorders>
            <w:shd w:val="clear" w:color="auto" w:fill="auto"/>
            <w:vAlign w:val="center"/>
          </w:tcPr>
          <w:p w14:paraId="70FE5DF1" w14:textId="49D29541" w:rsidR="002E5E8E" w:rsidRPr="000C51D8" w:rsidRDefault="002E5E8E" w:rsidP="002E5E8E">
            <w:pPr>
              <w:jc w:val="center"/>
              <w:rPr>
                <w:sz w:val="20"/>
                <w:szCs w:val="20"/>
              </w:rPr>
            </w:pPr>
            <w:r>
              <w:rPr>
                <w:color w:val="000000"/>
                <w:sz w:val="20"/>
                <w:szCs w:val="20"/>
              </w:rPr>
              <w:t>1,500</w:t>
            </w:r>
          </w:p>
        </w:tc>
        <w:tc>
          <w:tcPr>
            <w:tcW w:w="515" w:type="pct"/>
            <w:tcBorders>
              <w:top w:val="nil"/>
              <w:left w:val="nil"/>
              <w:bottom w:val="single" w:sz="8" w:space="0" w:color="000000"/>
              <w:right w:val="single" w:sz="8" w:space="0" w:color="000000"/>
            </w:tcBorders>
            <w:shd w:val="clear" w:color="auto" w:fill="auto"/>
            <w:vAlign w:val="center"/>
          </w:tcPr>
          <w:p w14:paraId="6966EA92" w14:textId="64885DA8" w:rsidR="002E5E8E" w:rsidRPr="000C51D8" w:rsidRDefault="002E5E8E" w:rsidP="002E5E8E">
            <w:pPr>
              <w:jc w:val="center"/>
              <w:rPr>
                <w:sz w:val="20"/>
                <w:szCs w:val="20"/>
              </w:rPr>
            </w:pPr>
            <w:r>
              <w:rPr>
                <w:color w:val="000000"/>
                <w:sz w:val="20"/>
                <w:szCs w:val="20"/>
              </w:rPr>
              <w:t>113,37</w:t>
            </w:r>
          </w:p>
        </w:tc>
        <w:tc>
          <w:tcPr>
            <w:tcW w:w="677" w:type="pct"/>
            <w:tcBorders>
              <w:top w:val="nil"/>
              <w:left w:val="nil"/>
              <w:bottom w:val="single" w:sz="8" w:space="0" w:color="000000"/>
              <w:right w:val="single" w:sz="8" w:space="0" w:color="auto"/>
            </w:tcBorders>
            <w:shd w:val="clear" w:color="auto" w:fill="auto"/>
            <w:vAlign w:val="center"/>
          </w:tcPr>
          <w:p w14:paraId="2C41E557" w14:textId="204839E3" w:rsidR="002E5E8E" w:rsidRPr="000C51D8" w:rsidRDefault="002E5E8E" w:rsidP="002E5E8E">
            <w:pPr>
              <w:jc w:val="center"/>
              <w:rPr>
                <w:sz w:val="20"/>
                <w:szCs w:val="20"/>
              </w:rPr>
            </w:pPr>
            <w:r>
              <w:rPr>
                <w:color w:val="000000"/>
                <w:sz w:val="20"/>
                <w:szCs w:val="20"/>
              </w:rPr>
              <w:t>0,283</w:t>
            </w:r>
          </w:p>
        </w:tc>
        <w:tc>
          <w:tcPr>
            <w:tcW w:w="457" w:type="pct"/>
            <w:tcBorders>
              <w:top w:val="nil"/>
              <w:left w:val="nil"/>
              <w:bottom w:val="single" w:sz="8" w:space="0" w:color="000000"/>
              <w:right w:val="single" w:sz="8" w:space="0" w:color="auto"/>
            </w:tcBorders>
            <w:shd w:val="clear" w:color="auto" w:fill="auto"/>
            <w:vAlign w:val="center"/>
          </w:tcPr>
          <w:p w14:paraId="77080F92" w14:textId="1DD7D74F" w:rsidR="002E5E8E" w:rsidRPr="000C51D8" w:rsidRDefault="002E5E8E" w:rsidP="002E5E8E">
            <w:pPr>
              <w:jc w:val="center"/>
              <w:rPr>
                <w:sz w:val="20"/>
                <w:szCs w:val="20"/>
              </w:rPr>
            </w:pPr>
            <w:r>
              <w:rPr>
                <w:color w:val="000000"/>
                <w:sz w:val="20"/>
                <w:szCs w:val="20"/>
              </w:rPr>
              <w:t>1,510</w:t>
            </w:r>
          </w:p>
        </w:tc>
        <w:tc>
          <w:tcPr>
            <w:tcW w:w="597" w:type="pct"/>
            <w:tcBorders>
              <w:top w:val="nil"/>
              <w:left w:val="nil"/>
              <w:bottom w:val="single" w:sz="8" w:space="0" w:color="000000"/>
              <w:right w:val="single" w:sz="8" w:space="0" w:color="auto"/>
            </w:tcBorders>
            <w:shd w:val="clear" w:color="auto" w:fill="auto"/>
            <w:vAlign w:val="center"/>
          </w:tcPr>
          <w:p w14:paraId="0B4A537F" w14:textId="4B3BE388" w:rsidR="002E5E8E" w:rsidRPr="000C51D8" w:rsidRDefault="002E5E8E" w:rsidP="002E5E8E">
            <w:pPr>
              <w:jc w:val="center"/>
              <w:rPr>
                <w:sz w:val="20"/>
                <w:szCs w:val="20"/>
              </w:rPr>
            </w:pPr>
            <w:r>
              <w:rPr>
                <w:color w:val="000000"/>
                <w:sz w:val="20"/>
                <w:szCs w:val="20"/>
              </w:rPr>
              <w:t>1,510</w:t>
            </w:r>
          </w:p>
        </w:tc>
        <w:tc>
          <w:tcPr>
            <w:tcW w:w="733" w:type="pct"/>
            <w:tcBorders>
              <w:top w:val="nil"/>
              <w:left w:val="nil"/>
              <w:bottom w:val="single" w:sz="8" w:space="0" w:color="000000"/>
              <w:right w:val="single" w:sz="8" w:space="0" w:color="auto"/>
            </w:tcBorders>
            <w:shd w:val="clear" w:color="auto" w:fill="auto"/>
            <w:vAlign w:val="center"/>
          </w:tcPr>
          <w:p w14:paraId="3D71E190" w14:textId="75867783" w:rsidR="002E5E8E" w:rsidRPr="000C51D8" w:rsidRDefault="002E5E8E" w:rsidP="002E5E8E">
            <w:pPr>
              <w:jc w:val="center"/>
              <w:rPr>
                <w:sz w:val="20"/>
                <w:szCs w:val="20"/>
              </w:rPr>
            </w:pPr>
            <w:r w:rsidRPr="000C51D8">
              <w:rPr>
                <w:sz w:val="20"/>
                <w:szCs w:val="20"/>
              </w:rPr>
              <w:t> </w:t>
            </w:r>
          </w:p>
        </w:tc>
      </w:tr>
    </w:tbl>
    <w:p w14:paraId="21893395" w14:textId="77777777" w:rsidR="002D5D88" w:rsidRPr="000C51D8" w:rsidRDefault="002D5D88"/>
    <w:p w14:paraId="3D6661EC" w14:textId="77777777" w:rsidR="009671A4" w:rsidRPr="000C51D8" w:rsidRDefault="00145BBA" w:rsidP="0006129B">
      <w:pPr>
        <w:pStyle w:val="31"/>
        <w:spacing w:line="240" w:lineRule="auto"/>
      </w:pPr>
      <w:bookmarkStart w:id="99" w:name="_Toc144018889"/>
      <w:r w:rsidRPr="000C51D8">
        <w:t>7.2</w:t>
      </w:r>
      <w:r w:rsidR="009671A4" w:rsidRPr="000C51D8">
        <w:t xml:space="preserve"> </w:t>
      </w:r>
      <w:r w:rsidRPr="000C51D8">
        <w:t>О</w:t>
      </w:r>
      <w:r w:rsidR="005E5DE4" w:rsidRPr="000C51D8">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99"/>
    </w:p>
    <w:p w14:paraId="1BC781B0" w14:textId="77777777" w:rsidR="009671A4" w:rsidRPr="000C51D8" w:rsidRDefault="009671A4" w:rsidP="0006129B">
      <w:pPr>
        <w:ind w:firstLine="567"/>
        <w:rPr>
          <w:szCs w:val="28"/>
        </w:rPr>
      </w:pPr>
      <w:r w:rsidRPr="000C51D8">
        <w:rPr>
          <w:szCs w:val="28"/>
        </w:rPr>
        <w:t xml:space="preserve">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p>
    <w:p w14:paraId="4FC70671" w14:textId="77777777" w:rsidR="009671A4" w:rsidRPr="000C51D8" w:rsidRDefault="009671A4" w:rsidP="0006129B">
      <w:pPr>
        <w:widowControl w:val="0"/>
        <w:autoSpaceDE w:val="0"/>
        <w:autoSpaceDN w:val="0"/>
        <w:adjustRightInd w:val="0"/>
        <w:ind w:firstLine="566"/>
      </w:pPr>
      <w:r w:rsidRPr="000C51D8">
        <w:t xml:space="preserve">Согласно требованию </w:t>
      </w:r>
      <w:r w:rsidR="00E615B9" w:rsidRPr="000C51D8">
        <w:t>СП 124.13330.2012 «Свод правил. Тепловые сети. Актуализированная редакция СНиП 41-02-2003»</w:t>
      </w:r>
      <w:r w:rsidRPr="000C51D8">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0C51D8">
        <w:t xml:space="preserve">од </w:t>
      </w:r>
      <w:r w:rsidRPr="000C51D8">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214EFE29" w14:textId="698A68D8" w:rsidR="009671A4" w:rsidRPr="000C51D8" w:rsidRDefault="009671A4" w:rsidP="0006129B">
      <w:pPr>
        <w:ind w:firstLine="567"/>
        <w:rPr>
          <w:szCs w:val="28"/>
        </w:rPr>
      </w:pPr>
      <w:r w:rsidRPr="000C51D8">
        <w:rPr>
          <w:szCs w:val="28"/>
        </w:rPr>
        <w:t xml:space="preserve">Баланс производительности теплоносителя для тепловых сетей и максимальное потребление теплоносителя в аварийных режимах системы теплоснабжения приведен в таблице </w:t>
      </w:r>
      <w:r w:rsidR="009A7941" w:rsidRPr="000C51D8">
        <w:rPr>
          <w:szCs w:val="28"/>
        </w:rPr>
        <w:t>2</w:t>
      </w:r>
      <w:r w:rsidR="000608B8" w:rsidRPr="000C51D8">
        <w:rPr>
          <w:szCs w:val="28"/>
        </w:rPr>
        <w:t>3</w:t>
      </w:r>
      <w:r w:rsidRPr="000C51D8">
        <w:rPr>
          <w:szCs w:val="28"/>
        </w:rPr>
        <w:t xml:space="preserve">. </w:t>
      </w:r>
    </w:p>
    <w:p w14:paraId="6E792DF4" w14:textId="77777777" w:rsidR="009671A4" w:rsidRPr="000C51D8" w:rsidRDefault="009671A4" w:rsidP="0006129B"/>
    <w:p w14:paraId="39E4D949" w14:textId="2EFC95E2" w:rsidR="007F4555" w:rsidRPr="000C51D8" w:rsidRDefault="007F4555" w:rsidP="0006129B">
      <w:pPr>
        <w:pStyle w:val="aff9"/>
        <w:spacing w:line="240" w:lineRule="auto"/>
        <w:rPr>
          <w:rFonts w:eastAsia="Calibri"/>
        </w:rPr>
      </w:pPr>
      <w:bookmarkStart w:id="100" w:name="_Toc457907422"/>
      <w:bookmarkStart w:id="101" w:name="_Toc472065219"/>
      <w:bookmarkStart w:id="102" w:name="_Toc32481103"/>
      <w:bookmarkStart w:id="103" w:name="_Toc422303788"/>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23</w:t>
      </w:r>
      <w:r w:rsidR="008A3CE6" w:rsidRPr="000C51D8">
        <w:rPr>
          <w:noProof/>
        </w:rPr>
        <w:fldChar w:fldCharType="end"/>
      </w:r>
      <w:r w:rsidRPr="000C51D8">
        <w:t xml:space="preserve"> - </w:t>
      </w:r>
      <w:r w:rsidRPr="000C51D8">
        <w:rPr>
          <w:rFonts w:eastAsia="Calibri"/>
        </w:rPr>
        <w:t xml:space="preserve">Производительности ВПУ </w:t>
      </w:r>
      <w:bookmarkEnd w:id="100"/>
      <w:bookmarkEnd w:id="101"/>
      <w:r w:rsidRPr="000C51D8">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0C51D8" w:rsidRPr="000C51D8" w14:paraId="3E480205" w14:textId="77777777" w:rsidTr="003C53C9">
        <w:trPr>
          <w:cantSplit/>
          <w:tblHeader/>
        </w:trPr>
        <w:tc>
          <w:tcPr>
            <w:tcW w:w="343" w:type="pct"/>
            <w:vAlign w:val="center"/>
          </w:tcPr>
          <w:p w14:paraId="1B7091E0" w14:textId="77777777" w:rsidR="00185DF9" w:rsidRPr="000C51D8" w:rsidRDefault="00185DF9" w:rsidP="0006129B">
            <w:pPr>
              <w:jc w:val="center"/>
              <w:rPr>
                <w:sz w:val="22"/>
              </w:rPr>
            </w:pPr>
            <w:r w:rsidRPr="000C51D8">
              <w:rPr>
                <w:sz w:val="22"/>
              </w:rPr>
              <w:t>№ п/п</w:t>
            </w:r>
          </w:p>
        </w:tc>
        <w:tc>
          <w:tcPr>
            <w:tcW w:w="1941" w:type="pct"/>
            <w:shd w:val="clear" w:color="auto" w:fill="auto"/>
            <w:vAlign w:val="center"/>
          </w:tcPr>
          <w:p w14:paraId="4898F55F" w14:textId="77777777" w:rsidR="00185DF9" w:rsidRPr="000C51D8" w:rsidRDefault="00185DF9" w:rsidP="0006129B">
            <w:pPr>
              <w:jc w:val="center"/>
              <w:rPr>
                <w:sz w:val="22"/>
              </w:rPr>
            </w:pPr>
            <w:r w:rsidRPr="000C51D8">
              <w:rPr>
                <w:sz w:val="22"/>
              </w:rPr>
              <w:t>Источник тепловой энергии</w:t>
            </w:r>
          </w:p>
        </w:tc>
        <w:tc>
          <w:tcPr>
            <w:tcW w:w="907" w:type="pct"/>
            <w:vAlign w:val="center"/>
          </w:tcPr>
          <w:p w14:paraId="2F0A23CA" w14:textId="77777777" w:rsidR="00185DF9" w:rsidRPr="000C51D8" w:rsidRDefault="00185DF9" w:rsidP="0006129B">
            <w:pPr>
              <w:widowControl w:val="0"/>
              <w:adjustRightInd w:val="0"/>
              <w:jc w:val="center"/>
              <w:textAlignment w:val="baseline"/>
              <w:rPr>
                <w:b/>
                <w:bCs/>
                <w:iCs/>
                <w:spacing w:val="-5"/>
                <w:sz w:val="22"/>
              </w:rPr>
            </w:pPr>
            <w:r w:rsidRPr="000C51D8">
              <w:rPr>
                <w:sz w:val="22"/>
              </w:rPr>
              <w:t>Присоединенная тепловая нагрузка, Гкал/час</w:t>
            </w:r>
          </w:p>
        </w:tc>
        <w:tc>
          <w:tcPr>
            <w:tcW w:w="905" w:type="pct"/>
            <w:tcBorders>
              <w:right w:val="single" w:sz="4" w:space="0" w:color="auto"/>
            </w:tcBorders>
            <w:shd w:val="clear" w:color="auto" w:fill="auto"/>
            <w:vAlign w:val="center"/>
          </w:tcPr>
          <w:p w14:paraId="330BD3E6" w14:textId="77777777" w:rsidR="00185DF9" w:rsidRPr="000C51D8" w:rsidRDefault="00185DF9" w:rsidP="0006129B">
            <w:pPr>
              <w:jc w:val="center"/>
              <w:rPr>
                <w:sz w:val="22"/>
              </w:rPr>
            </w:pPr>
            <w:r w:rsidRPr="000C51D8">
              <w:rPr>
                <w:sz w:val="22"/>
              </w:rPr>
              <w:t>Нормативная величина подпитка тепловых сетей по СП 124.13330, м</w:t>
            </w:r>
            <w:r w:rsidRPr="000C51D8">
              <w:rPr>
                <w:sz w:val="22"/>
                <w:vertAlign w:val="superscript"/>
              </w:rPr>
              <w:t>3</w:t>
            </w:r>
            <w:r w:rsidRPr="000C51D8">
              <w:rPr>
                <w:sz w:val="22"/>
              </w:rPr>
              <w:t>/ч</w:t>
            </w:r>
          </w:p>
        </w:tc>
        <w:tc>
          <w:tcPr>
            <w:tcW w:w="904" w:type="pct"/>
            <w:tcBorders>
              <w:right w:val="single" w:sz="4" w:space="0" w:color="auto"/>
            </w:tcBorders>
            <w:vAlign w:val="center"/>
          </w:tcPr>
          <w:p w14:paraId="67CCFE63" w14:textId="77777777" w:rsidR="00185DF9" w:rsidRPr="000C51D8" w:rsidRDefault="00185DF9" w:rsidP="0006129B">
            <w:pPr>
              <w:jc w:val="center"/>
              <w:rPr>
                <w:sz w:val="22"/>
              </w:rPr>
            </w:pPr>
            <w:r w:rsidRPr="000C51D8">
              <w:rPr>
                <w:sz w:val="22"/>
              </w:rPr>
              <w:t>Аварийная подпитка тепловых сетей СП 124.13330.2012, м</w:t>
            </w:r>
            <w:r w:rsidRPr="000C51D8">
              <w:rPr>
                <w:sz w:val="22"/>
                <w:vertAlign w:val="superscript"/>
              </w:rPr>
              <w:t>3</w:t>
            </w:r>
            <w:r w:rsidRPr="000C51D8">
              <w:rPr>
                <w:sz w:val="22"/>
              </w:rPr>
              <w:t>/ч</w:t>
            </w:r>
          </w:p>
        </w:tc>
      </w:tr>
      <w:tr w:rsidR="002E5E8E" w:rsidRPr="000C51D8" w14:paraId="61142C6E" w14:textId="77777777" w:rsidTr="003C53C9">
        <w:trPr>
          <w:cantSplit/>
        </w:trPr>
        <w:tc>
          <w:tcPr>
            <w:tcW w:w="343" w:type="pct"/>
            <w:vAlign w:val="center"/>
          </w:tcPr>
          <w:p w14:paraId="6B823C6D" w14:textId="16611391" w:rsidR="002E5E8E" w:rsidRPr="000C51D8" w:rsidRDefault="002E5E8E" w:rsidP="002E5E8E">
            <w:pPr>
              <w:pStyle w:val="ab"/>
              <w:jc w:val="center"/>
              <w:rPr>
                <w:sz w:val="22"/>
                <w:szCs w:val="22"/>
              </w:rPr>
            </w:pPr>
            <w:r w:rsidRPr="000C51D8">
              <w:rPr>
                <w:sz w:val="22"/>
                <w:szCs w:val="22"/>
              </w:rPr>
              <w:t>1</w:t>
            </w:r>
          </w:p>
        </w:tc>
        <w:tc>
          <w:tcPr>
            <w:tcW w:w="1941" w:type="pct"/>
            <w:shd w:val="clear" w:color="auto" w:fill="auto"/>
            <w:vAlign w:val="center"/>
          </w:tcPr>
          <w:p w14:paraId="7E550DCA" w14:textId="7DDF828F" w:rsidR="002E5E8E" w:rsidRPr="000C51D8" w:rsidRDefault="002E5E8E" w:rsidP="002E5E8E">
            <w:pPr>
              <w:jc w:val="center"/>
              <w:rPr>
                <w:sz w:val="20"/>
                <w:szCs w:val="20"/>
              </w:rPr>
            </w:pPr>
            <w:r w:rsidRPr="000C51D8">
              <w:rPr>
                <w:sz w:val="22"/>
                <w:szCs w:val="22"/>
              </w:rPr>
              <w:t>Котельная «Центральная»</w:t>
            </w:r>
          </w:p>
        </w:tc>
        <w:tc>
          <w:tcPr>
            <w:tcW w:w="907" w:type="pct"/>
            <w:tcBorders>
              <w:top w:val="nil"/>
              <w:left w:val="nil"/>
              <w:bottom w:val="single" w:sz="8" w:space="0" w:color="000000"/>
              <w:right w:val="single" w:sz="8" w:space="0" w:color="000000"/>
            </w:tcBorders>
            <w:shd w:val="clear" w:color="auto" w:fill="auto"/>
            <w:vAlign w:val="center"/>
          </w:tcPr>
          <w:p w14:paraId="1FFF09AD" w14:textId="78BC5308" w:rsidR="002E5E8E" w:rsidRPr="000C51D8" w:rsidRDefault="002E5E8E" w:rsidP="002E5E8E">
            <w:pPr>
              <w:jc w:val="center"/>
              <w:rPr>
                <w:sz w:val="20"/>
                <w:szCs w:val="20"/>
              </w:rPr>
            </w:pPr>
            <w:r>
              <w:rPr>
                <w:color w:val="000000"/>
                <w:sz w:val="20"/>
                <w:szCs w:val="20"/>
              </w:rPr>
              <w:t>3,746</w:t>
            </w:r>
          </w:p>
        </w:tc>
        <w:tc>
          <w:tcPr>
            <w:tcW w:w="905" w:type="pct"/>
            <w:tcBorders>
              <w:top w:val="nil"/>
              <w:left w:val="nil"/>
              <w:bottom w:val="single" w:sz="8" w:space="0" w:color="000000"/>
              <w:right w:val="single" w:sz="8" w:space="0" w:color="auto"/>
            </w:tcBorders>
            <w:shd w:val="clear" w:color="auto" w:fill="auto"/>
            <w:vAlign w:val="center"/>
          </w:tcPr>
          <w:p w14:paraId="1622FF1A" w14:textId="4E908317" w:rsidR="002E5E8E" w:rsidRPr="000C51D8" w:rsidRDefault="002E5E8E" w:rsidP="002E5E8E">
            <w:pPr>
              <w:jc w:val="center"/>
              <w:rPr>
                <w:sz w:val="20"/>
                <w:szCs w:val="20"/>
              </w:rPr>
            </w:pPr>
            <w:r>
              <w:rPr>
                <w:color w:val="000000"/>
                <w:sz w:val="20"/>
                <w:szCs w:val="20"/>
              </w:rPr>
              <w:t>0,708</w:t>
            </w:r>
          </w:p>
        </w:tc>
        <w:tc>
          <w:tcPr>
            <w:tcW w:w="904" w:type="pct"/>
            <w:tcBorders>
              <w:top w:val="nil"/>
              <w:left w:val="nil"/>
              <w:bottom w:val="single" w:sz="8" w:space="0" w:color="000000"/>
              <w:right w:val="single" w:sz="8" w:space="0" w:color="auto"/>
            </w:tcBorders>
            <w:shd w:val="clear" w:color="auto" w:fill="auto"/>
            <w:vAlign w:val="center"/>
          </w:tcPr>
          <w:p w14:paraId="57A14656" w14:textId="7AD72B6A" w:rsidR="002E5E8E" w:rsidRPr="000C51D8" w:rsidRDefault="002E5E8E" w:rsidP="002E5E8E">
            <w:pPr>
              <w:jc w:val="center"/>
              <w:rPr>
                <w:sz w:val="20"/>
                <w:szCs w:val="20"/>
              </w:rPr>
            </w:pPr>
            <w:r>
              <w:rPr>
                <w:color w:val="000000"/>
                <w:sz w:val="20"/>
                <w:szCs w:val="20"/>
              </w:rPr>
              <w:t>5,663</w:t>
            </w:r>
          </w:p>
        </w:tc>
      </w:tr>
      <w:tr w:rsidR="002E5E8E" w:rsidRPr="000C51D8" w14:paraId="4F2AD013" w14:textId="77777777" w:rsidTr="003C53C9">
        <w:trPr>
          <w:cantSplit/>
        </w:trPr>
        <w:tc>
          <w:tcPr>
            <w:tcW w:w="343" w:type="pct"/>
            <w:vAlign w:val="center"/>
          </w:tcPr>
          <w:p w14:paraId="5DF953F9" w14:textId="69066A69" w:rsidR="002E5E8E" w:rsidRPr="000C51D8" w:rsidRDefault="002E5E8E" w:rsidP="002E5E8E">
            <w:pPr>
              <w:pStyle w:val="ab"/>
              <w:jc w:val="center"/>
              <w:rPr>
                <w:sz w:val="22"/>
                <w:szCs w:val="22"/>
              </w:rPr>
            </w:pPr>
            <w:r w:rsidRPr="000C51D8">
              <w:rPr>
                <w:sz w:val="22"/>
                <w:szCs w:val="22"/>
              </w:rPr>
              <w:t>2</w:t>
            </w:r>
          </w:p>
        </w:tc>
        <w:tc>
          <w:tcPr>
            <w:tcW w:w="1941" w:type="pct"/>
            <w:shd w:val="clear" w:color="auto" w:fill="auto"/>
            <w:vAlign w:val="center"/>
          </w:tcPr>
          <w:p w14:paraId="41175365" w14:textId="0064A905" w:rsidR="002E5E8E" w:rsidRPr="000C51D8" w:rsidRDefault="002E5E8E" w:rsidP="002E5E8E">
            <w:pPr>
              <w:jc w:val="center"/>
              <w:rPr>
                <w:sz w:val="20"/>
                <w:szCs w:val="20"/>
              </w:rPr>
            </w:pPr>
            <w:r w:rsidRPr="000C51D8">
              <w:rPr>
                <w:sz w:val="22"/>
                <w:szCs w:val="22"/>
              </w:rPr>
              <w:t>Котельная «Школа»</w:t>
            </w:r>
          </w:p>
        </w:tc>
        <w:tc>
          <w:tcPr>
            <w:tcW w:w="907" w:type="pct"/>
            <w:tcBorders>
              <w:top w:val="nil"/>
              <w:left w:val="nil"/>
              <w:bottom w:val="single" w:sz="8" w:space="0" w:color="000000"/>
              <w:right w:val="single" w:sz="8" w:space="0" w:color="000000"/>
            </w:tcBorders>
            <w:shd w:val="clear" w:color="auto" w:fill="auto"/>
            <w:vAlign w:val="center"/>
          </w:tcPr>
          <w:p w14:paraId="36E71EA9" w14:textId="221E26A4" w:rsidR="002E5E8E" w:rsidRPr="000C51D8" w:rsidRDefault="002E5E8E" w:rsidP="002E5E8E">
            <w:pPr>
              <w:jc w:val="center"/>
              <w:rPr>
                <w:sz w:val="20"/>
                <w:szCs w:val="20"/>
              </w:rPr>
            </w:pPr>
            <w:r>
              <w:rPr>
                <w:color w:val="000000"/>
                <w:sz w:val="20"/>
                <w:szCs w:val="20"/>
              </w:rPr>
              <w:t>1,099</w:t>
            </w:r>
          </w:p>
        </w:tc>
        <w:tc>
          <w:tcPr>
            <w:tcW w:w="905" w:type="pct"/>
            <w:tcBorders>
              <w:top w:val="nil"/>
              <w:left w:val="nil"/>
              <w:bottom w:val="single" w:sz="8" w:space="0" w:color="000000"/>
              <w:right w:val="single" w:sz="8" w:space="0" w:color="auto"/>
            </w:tcBorders>
            <w:shd w:val="clear" w:color="auto" w:fill="auto"/>
            <w:vAlign w:val="center"/>
          </w:tcPr>
          <w:p w14:paraId="5B90127C" w14:textId="67E5D459" w:rsidR="002E5E8E" w:rsidRPr="000C51D8" w:rsidRDefault="002E5E8E" w:rsidP="002E5E8E">
            <w:pPr>
              <w:jc w:val="center"/>
              <w:rPr>
                <w:sz w:val="20"/>
                <w:szCs w:val="20"/>
              </w:rPr>
            </w:pPr>
            <w:r>
              <w:rPr>
                <w:color w:val="000000"/>
                <w:sz w:val="20"/>
                <w:szCs w:val="20"/>
              </w:rPr>
              <w:t>0,208</w:t>
            </w:r>
          </w:p>
        </w:tc>
        <w:tc>
          <w:tcPr>
            <w:tcW w:w="904" w:type="pct"/>
            <w:tcBorders>
              <w:top w:val="nil"/>
              <w:left w:val="nil"/>
              <w:bottom w:val="single" w:sz="8" w:space="0" w:color="000000"/>
              <w:right w:val="single" w:sz="8" w:space="0" w:color="auto"/>
            </w:tcBorders>
            <w:shd w:val="clear" w:color="auto" w:fill="auto"/>
            <w:vAlign w:val="center"/>
          </w:tcPr>
          <w:p w14:paraId="4121F7C3" w14:textId="46D32972" w:rsidR="002E5E8E" w:rsidRPr="000C51D8" w:rsidRDefault="002E5E8E" w:rsidP="002E5E8E">
            <w:pPr>
              <w:jc w:val="center"/>
              <w:rPr>
                <w:sz w:val="20"/>
                <w:szCs w:val="20"/>
              </w:rPr>
            </w:pPr>
            <w:r>
              <w:rPr>
                <w:color w:val="000000"/>
                <w:sz w:val="20"/>
                <w:szCs w:val="20"/>
              </w:rPr>
              <w:t>1,661</w:t>
            </w:r>
          </w:p>
        </w:tc>
      </w:tr>
      <w:tr w:rsidR="002E5E8E" w:rsidRPr="000C51D8" w14:paraId="141C832F" w14:textId="77777777" w:rsidTr="003C53C9">
        <w:trPr>
          <w:cantSplit/>
        </w:trPr>
        <w:tc>
          <w:tcPr>
            <w:tcW w:w="343" w:type="pct"/>
            <w:vAlign w:val="center"/>
          </w:tcPr>
          <w:p w14:paraId="387D59BF" w14:textId="2553417D" w:rsidR="002E5E8E" w:rsidRPr="000C51D8" w:rsidRDefault="002E5E8E" w:rsidP="002E5E8E">
            <w:pPr>
              <w:pStyle w:val="ab"/>
              <w:jc w:val="center"/>
              <w:rPr>
                <w:sz w:val="22"/>
                <w:szCs w:val="22"/>
              </w:rPr>
            </w:pPr>
            <w:r w:rsidRPr="000C51D8">
              <w:rPr>
                <w:sz w:val="22"/>
                <w:szCs w:val="22"/>
              </w:rPr>
              <w:t>3</w:t>
            </w:r>
          </w:p>
        </w:tc>
        <w:tc>
          <w:tcPr>
            <w:tcW w:w="1941" w:type="pct"/>
            <w:shd w:val="clear" w:color="auto" w:fill="auto"/>
            <w:vAlign w:val="center"/>
          </w:tcPr>
          <w:p w14:paraId="3BE8BCFE" w14:textId="692E1CC0" w:rsidR="002E5E8E" w:rsidRPr="000C51D8" w:rsidRDefault="002E5E8E" w:rsidP="002E5E8E">
            <w:pPr>
              <w:jc w:val="center"/>
              <w:rPr>
                <w:sz w:val="20"/>
                <w:szCs w:val="20"/>
              </w:rPr>
            </w:pPr>
            <w:r w:rsidRPr="000C51D8">
              <w:rPr>
                <w:sz w:val="22"/>
                <w:szCs w:val="22"/>
              </w:rPr>
              <w:t>Котельная «ПМК»</w:t>
            </w:r>
          </w:p>
        </w:tc>
        <w:tc>
          <w:tcPr>
            <w:tcW w:w="907" w:type="pct"/>
            <w:tcBorders>
              <w:top w:val="nil"/>
              <w:left w:val="nil"/>
              <w:bottom w:val="single" w:sz="8" w:space="0" w:color="000000"/>
              <w:right w:val="single" w:sz="8" w:space="0" w:color="000000"/>
            </w:tcBorders>
            <w:shd w:val="clear" w:color="auto" w:fill="auto"/>
            <w:vAlign w:val="center"/>
          </w:tcPr>
          <w:p w14:paraId="6AA7367C" w14:textId="7E0218F9" w:rsidR="002E5E8E" w:rsidRPr="000C51D8" w:rsidRDefault="002E5E8E" w:rsidP="002E5E8E">
            <w:pPr>
              <w:jc w:val="center"/>
              <w:rPr>
                <w:sz w:val="20"/>
                <w:szCs w:val="20"/>
              </w:rPr>
            </w:pPr>
            <w:r>
              <w:rPr>
                <w:color w:val="000000"/>
                <w:sz w:val="20"/>
                <w:szCs w:val="20"/>
              </w:rPr>
              <w:t>0,465</w:t>
            </w:r>
          </w:p>
        </w:tc>
        <w:tc>
          <w:tcPr>
            <w:tcW w:w="905" w:type="pct"/>
            <w:tcBorders>
              <w:top w:val="nil"/>
              <w:left w:val="nil"/>
              <w:bottom w:val="single" w:sz="8" w:space="0" w:color="000000"/>
              <w:right w:val="single" w:sz="8" w:space="0" w:color="auto"/>
            </w:tcBorders>
            <w:shd w:val="clear" w:color="auto" w:fill="auto"/>
            <w:vAlign w:val="center"/>
          </w:tcPr>
          <w:p w14:paraId="2BE22790" w14:textId="56066006" w:rsidR="002E5E8E" w:rsidRPr="000C51D8" w:rsidRDefault="002E5E8E" w:rsidP="002E5E8E">
            <w:pPr>
              <w:jc w:val="center"/>
              <w:rPr>
                <w:sz w:val="20"/>
                <w:szCs w:val="20"/>
              </w:rPr>
            </w:pPr>
            <w:r>
              <w:rPr>
                <w:color w:val="000000"/>
                <w:sz w:val="20"/>
                <w:szCs w:val="20"/>
              </w:rPr>
              <w:t>0,088</w:t>
            </w:r>
          </w:p>
        </w:tc>
        <w:tc>
          <w:tcPr>
            <w:tcW w:w="904" w:type="pct"/>
            <w:tcBorders>
              <w:top w:val="nil"/>
              <w:left w:val="nil"/>
              <w:bottom w:val="single" w:sz="8" w:space="0" w:color="000000"/>
              <w:right w:val="single" w:sz="8" w:space="0" w:color="auto"/>
            </w:tcBorders>
            <w:shd w:val="clear" w:color="auto" w:fill="auto"/>
            <w:vAlign w:val="center"/>
          </w:tcPr>
          <w:p w14:paraId="1E148419" w14:textId="58961B30" w:rsidR="002E5E8E" w:rsidRPr="000C51D8" w:rsidRDefault="002E5E8E" w:rsidP="002E5E8E">
            <w:pPr>
              <w:jc w:val="center"/>
              <w:rPr>
                <w:sz w:val="20"/>
                <w:szCs w:val="20"/>
              </w:rPr>
            </w:pPr>
            <w:r>
              <w:rPr>
                <w:color w:val="000000"/>
                <w:sz w:val="20"/>
                <w:szCs w:val="20"/>
              </w:rPr>
              <w:t>0,703</w:t>
            </w:r>
          </w:p>
        </w:tc>
      </w:tr>
      <w:tr w:rsidR="002E5E8E" w:rsidRPr="000C51D8" w14:paraId="1F445E6A" w14:textId="77777777" w:rsidTr="003C53C9">
        <w:trPr>
          <w:cantSplit/>
        </w:trPr>
        <w:tc>
          <w:tcPr>
            <w:tcW w:w="343" w:type="pct"/>
            <w:vAlign w:val="center"/>
          </w:tcPr>
          <w:p w14:paraId="0025B1DA" w14:textId="2B9C6771" w:rsidR="002E5E8E" w:rsidRPr="000C51D8" w:rsidRDefault="002E5E8E" w:rsidP="002E5E8E">
            <w:pPr>
              <w:pStyle w:val="ab"/>
              <w:jc w:val="center"/>
              <w:rPr>
                <w:sz w:val="22"/>
                <w:szCs w:val="22"/>
              </w:rPr>
            </w:pPr>
            <w:r w:rsidRPr="000C51D8">
              <w:rPr>
                <w:sz w:val="22"/>
                <w:szCs w:val="22"/>
              </w:rPr>
              <w:t>4</w:t>
            </w:r>
          </w:p>
        </w:tc>
        <w:tc>
          <w:tcPr>
            <w:tcW w:w="1941" w:type="pct"/>
            <w:shd w:val="clear" w:color="auto" w:fill="auto"/>
            <w:vAlign w:val="center"/>
          </w:tcPr>
          <w:p w14:paraId="4124AE5E" w14:textId="6D499D5D" w:rsidR="002E5E8E" w:rsidRPr="000C51D8" w:rsidRDefault="002E5E8E" w:rsidP="002E5E8E">
            <w:pPr>
              <w:jc w:val="center"/>
              <w:rPr>
                <w:sz w:val="22"/>
                <w:szCs w:val="22"/>
              </w:rPr>
            </w:pPr>
            <w:r w:rsidRPr="000C51D8">
              <w:rPr>
                <w:sz w:val="22"/>
                <w:szCs w:val="22"/>
              </w:rPr>
              <w:t>Котельная «ЛМС»</w:t>
            </w:r>
          </w:p>
        </w:tc>
        <w:tc>
          <w:tcPr>
            <w:tcW w:w="907" w:type="pct"/>
            <w:tcBorders>
              <w:top w:val="nil"/>
              <w:left w:val="nil"/>
              <w:bottom w:val="single" w:sz="8" w:space="0" w:color="000000"/>
              <w:right w:val="single" w:sz="8" w:space="0" w:color="000000"/>
            </w:tcBorders>
            <w:shd w:val="clear" w:color="auto" w:fill="auto"/>
            <w:vAlign w:val="center"/>
          </w:tcPr>
          <w:p w14:paraId="37423281" w14:textId="700DC47D" w:rsidR="002E5E8E" w:rsidRPr="000C51D8" w:rsidRDefault="002E5E8E" w:rsidP="002E5E8E">
            <w:pPr>
              <w:jc w:val="center"/>
              <w:rPr>
                <w:sz w:val="20"/>
                <w:szCs w:val="20"/>
              </w:rPr>
            </w:pPr>
            <w:r>
              <w:rPr>
                <w:color w:val="000000"/>
                <w:sz w:val="20"/>
                <w:szCs w:val="20"/>
              </w:rPr>
              <w:t>0,489</w:t>
            </w:r>
          </w:p>
        </w:tc>
        <w:tc>
          <w:tcPr>
            <w:tcW w:w="905" w:type="pct"/>
            <w:tcBorders>
              <w:top w:val="nil"/>
              <w:left w:val="nil"/>
              <w:bottom w:val="single" w:sz="8" w:space="0" w:color="000000"/>
              <w:right w:val="single" w:sz="8" w:space="0" w:color="auto"/>
            </w:tcBorders>
            <w:shd w:val="clear" w:color="auto" w:fill="auto"/>
            <w:vAlign w:val="center"/>
          </w:tcPr>
          <w:p w14:paraId="01984560" w14:textId="092A2BA7" w:rsidR="002E5E8E" w:rsidRPr="000C51D8" w:rsidRDefault="002E5E8E" w:rsidP="002E5E8E">
            <w:pPr>
              <w:jc w:val="center"/>
              <w:rPr>
                <w:sz w:val="20"/>
                <w:szCs w:val="20"/>
              </w:rPr>
            </w:pPr>
            <w:r>
              <w:rPr>
                <w:color w:val="000000"/>
                <w:sz w:val="20"/>
                <w:szCs w:val="20"/>
              </w:rPr>
              <w:t>0,092</w:t>
            </w:r>
          </w:p>
        </w:tc>
        <w:tc>
          <w:tcPr>
            <w:tcW w:w="904" w:type="pct"/>
            <w:tcBorders>
              <w:top w:val="nil"/>
              <w:left w:val="nil"/>
              <w:bottom w:val="single" w:sz="8" w:space="0" w:color="000000"/>
              <w:right w:val="single" w:sz="8" w:space="0" w:color="auto"/>
            </w:tcBorders>
            <w:shd w:val="clear" w:color="auto" w:fill="auto"/>
            <w:vAlign w:val="center"/>
          </w:tcPr>
          <w:p w14:paraId="49AA246E" w14:textId="7D3D2F94" w:rsidR="002E5E8E" w:rsidRPr="000C51D8" w:rsidRDefault="002E5E8E" w:rsidP="002E5E8E">
            <w:pPr>
              <w:jc w:val="center"/>
              <w:rPr>
                <w:sz w:val="20"/>
                <w:szCs w:val="20"/>
              </w:rPr>
            </w:pPr>
            <w:r>
              <w:rPr>
                <w:color w:val="000000"/>
                <w:sz w:val="20"/>
                <w:szCs w:val="20"/>
              </w:rPr>
              <w:t>0,739</w:t>
            </w:r>
          </w:p>
        </w:tc>
      </w:tr>
      <w:tr w:rsidR="002E5E8E" w:rsidRPr="000C51D8" w14:paraId="7B95A132" w14:textId="77777777" w:rsidTr="003C53C9">
        <w:trPr>
          <w:cantSplit/>
        </w:trPr>
        <w:tc>
          <w:tcPr>
            <w:tcW w:w="343" w:type="pct"/>
            <w:vAlign w:val="center"/>
          </w:tcPr>
          <w:p w14:paraId="51D6EE0E" w14:textId="3B22B693" w:rsidR="002E5E8E" w:rsidRPr="000C51D8" w:rsidRDefault="002E5E8E" w:rsidP="002E5E8E">
            <w:pPr>
              <w:pStyle w:val="ab"/>
              <w:jc w:val="center"/>
              <w:rPr>
                <w:sz w:val="22"/>
                <w:szCs w:val="22"/>
              </w:rPr>
            </w:pPr>
            <w:r w:rsidRPr="000C51D8">
              <w:rPr>
                <w:sz w:val="22"/>
                <w:szCs w:val="22"/>
              </w:rPr>
              <w:t>5</w:t>
            </w:r>
          </w:p>
        </w:tc>
        <w:tc>
          <w:tcPr>
            <w:tcW w:w="1941" w:type="pct"/>
            <w:shd w:val="clear" w:color="auto" w:fill="auto"/>
            <w:vAlign w:val="center"/>
          </w:tcPr>
          <w:p w14:paraId="3D77785C" w14:textId="7DC693AF" w:rsidR="002E5E8E" w:rsidRPr="000C51D8" w:rsidRDefault="002E5E8E" w:rsidP="002E5E8E">
            <w:pPr>
              <w:jc w:val="center"/>
              <w:rPr>
                <w:sz w:val="22"/>
                <w:szCs w:val="22"/>
              </w:rPr>
            </w:pPr>
            <w:r w:rsidRPr="000C51D8">
              <w:rPr>
                <w:sz w:val="22"/>
                <w:szCs w:val="22"/>
              </w:rPr>
              <w:t>Котельная «ЦРБ»</w:t>
            </w:r>
          </w:p>
        </w:tc>
        <w:tc>
          <w:tcPr>
            <w:tcW w:w="907" w:type="pct"/>
            <w:tcBorders>
              <w:top w:val="nil"/>
              <w:left w:val="nil"/>
              <w:bottom w:val="single" w:sz="8" w:space="0" w:color="000000"/>
              <w:right w:val="single" w:sz="8" w:space="0" w:color="000000"/>
            </w:tcBorders>
            <w:shd w:val="clear" w:color="auto" w:fill="auto"/>
            <w:vAlign w:val="center"/>
          </w:tcPr>
          <w:p w14:paraId="2B514321" w14:textId="43278776" w:rsidR="002E5E8E" w:rsidRPr="000C51D8" w:rsidRDefault="002E5E8E" w:rsidP="002E5E8E">
            <w:pPr>
              <w:jc w:val="center"/>
              <w:rPr>
                <w:sz w:val="20"/>
                <w:szCs w:val="20"/>
              </w:rPr>
            </w:pPr>
            <w:r>
              <w:rPr>
                <w:color w:val="000000"/>
                <w:sz w:val="20"/>
                <w:szCs w:val="20"/>
              </w:rPr>
              <w:t>1,601</w:t>
            </w:r>
          </w:p>
        </w:tc>
        <w:tc>
          <w:tcPr>
            <w:tcW w:w="905" w:type="pct"/>
            <w:tcBorders>
              <w:top w:val="nil"/>
              <w:left w:val="nil"/>
              <w:bottom w:val="single" w:sz="8" w:space="0" w:color="000000"/>
              <w:right w:val="single" w:sz="8" w:space="0" w:color="auto"/>
            </w:tcBorders>
            <w:shd w:val="clear" w:color="auto" w:fill="auto"/>
            <w:vAlign w:val="center"/>
          </w:tcPr>
          <w:p w14:paraId="67891D6E" w14:textId="1FD87048" w:rsidR="002E5E8E" w:rsidRPr="000C51D8" w:rsidRDefault="002E5E8E" w:rsidP="002E5E8E">
            <w:pPr>
              <w:jc w:val="center"/>
              <w:rPr>
                <w:sz w:val="20"/>
                <w:szCs w:val="20"/>
              </w:rPr>
            </w:pPr>
            <w:r>
              <w:rPr>
                <w:color w:val="000000"/>
                <w:sz w:val="20"/>
                <w:szCs w:val="20"/>
              </w:rPr>
              <w:t>0,303</w:t>
            </w:r>
          </w:p>
        </w:tc>
        <w:tc>
          <w:tcPr>
            <w:tcW w:w="904" w:type="pct"/>
            <w:tcBorders>
              <w:top w:val="nil"/>
              <w:left w:val="nil"/>
              <w:bottom w:val="single" w:sz="8" w:space="0" w:color="000000"/>
              <w:right w:val="single" w:sz="8" w:space="0" w:color="auto"/>
            </w:tcBorders>
            <w:shd w:val="clear" w:color="auto" w:fill="auto"/>
            <w:vAlign w:val="center"/>
          </w:tcPr>
          <w:p w14:paraId="123AFA01" w14:textId="4C2042E9" w:rsidR="002E5E8E" w:rsidRPr="000C51D8" w:rsidRDefault="002E5E8E" w:rsidP="002E5E8E">
            <w:pPr>
              <w:jc w:val="center"/>
              <w:rPr>
                <w:sz w:val="20"/>
                <w:szCs w:val="20"/>
              </w:rPr>
            </w:pPr>
            <w:r>
              <w:rPr>
                <w:color w:val="000000"/>
                <w:sz w:val="20"/>
                <w:szCs w:val="20"/>
              </w:rPr>
              <w:t>2,420</w:t>
            </w:r>
          </w:p>
        </w:tc>
      </w:tr>
      <w:tr w:rsidR="002E5E8E" w:rsidRPr="000C51D8" w14:paraId="32719AD0" w14:textId="77777777" w:rsidTr="003C53C9">
        <w:trPr>
          <w:cantSplit/>
        </w:trPr>
        <w:tc>
          <w:tcPr>
            <w:tcW w:w="343" w:type="pct"/>
            <w:vAlign w:val="center"/>
          </w:tcPr>
          <w:p w14:paraId="3363A738" w14:textId="50068A02" w:rsidR="002E5E8E" w:rsidRPr="000C51D8" w:rsidRDefault="002E5E8E" w:rsidP="002E5E8E">
            <w:pPr>
              <w:pStyle w:val="ab"/>
              <w:jc w:val="center"/>
              <w:rPr>
                <w:sz w:val="22"/>
                <w:szCs w:val="22"/>
              </w:rPr>
            </w:pPr>
            <w:r w:rsidRPr="000C51D8">
              <w:rPr>
                <w:sz w:val="22"/>
                <w:szCs w:val="22"/>
              </w:rPr>
              <w:t>6</w:t>
            </w:r>
          </w:p>
        </w:tc>
        <w:tc>
          <w:tcPr>
            <w:tcW w:w="1941" w:type="pct"/>
            <w:shd w:val="clear" w:color="auto" w:fill="auto"/>
            <w:vAlign w:val="center"/>
          </w:tcPr>
          <w:p w14:paraId="1112E30B" w14:textId="0091DFDD" w:rsidR="002E5E8E" w:rsidRPr="000C51D8" w:rsidRDefault="002E5E8E" w:rsidP="002E5E8E">
            <w:pPr>
              <w:jc w:val="center"/>
              <w:rPr>
                <w:sz w:val="22"/>
                <w:szCs w:val="22"/>
              </w:rPr>
            </w:pPr>
            <w:r w:rsidRPr="000C51D8">
              <w:rPr>
                <w:sz w:val="22"/>
                <w:szCs w:val="22"/>
              </w:rPr>
              <w:t>Котельная «Тополек»</w:t>
            </w:r>
          </w:p>
        </w:tc>
        <w:tc>
          <w:tcPr>
            <w:tcW w:w="907" w:type="pct"/>
            <w:tcBorders>
              <w:top w:val="nil"/>
              <w:left w:val="nil"/>
              <w:bottom w:val="single" w:sz="8" w:space="0" w:color="000000"/>
              <w:right w:val="single" w:sz="8" w:space="0" w:color="000000"/>
            </w:tcBorders>
            <w:shd w:val="clear" w:color="auto" w:fill="auto"/>
            <w:vAlign w:val="center"/>
          </w:tcPr>
          <w:p w14:paraId="1C9CCC5A" w14:textId="65C216AD" w:rsidR="002E5E8E" w:rsidRPr="000C51D8" w:rsidRDefault="002E5E8E" w:rsidP="002E5E8E">
            <w:pPr>
              <w:jc w:val="center"/>
              <w:rPr>
                <w:sz w:val="20"/>
                <w:szCs w:val="20"/>
              </w:rPr>
            </w:pPr>
            <w:r>
              <w:rPr>
                <w:color w:val="000000"/>
                <w:sz w:val="20"/>
                <w:szCs w:val="20"/>
              </w:rPr>
              <w:t>0,946</w:t>
            </w:r>
          </w:p>
        </w:tc>
        <w:tc>
          <w:tcPr>
            <w:tcW w:w="905" w:type="pct"/>
            <w:tcBorders>
              <w:top w:val="nil"/>
              <w:left w:val="nil"/>
              <w:bottom w:val="single" w:sz="8" w:space="0" w:color="000000"/>
              <w:right w:val="single" w:sz="8" w:space="0" w:color="auto"/>
            </w:tcBorders>
            <w:shd w:val="clear" w:color="auto" w:fill="auto"/>
            <w:vAlign w:val="center"/>
          </w:tcPr>
          <w:p w14:paraId="46586ABE" w14:textId="54C0B468" w:rsidR="002E5E8E" w:rsidRPr="000C51D8" w:rsidRDefault="002E5E8E" w:rsidP="002E5E8E">
            <w:pPr>
              <w:jc w:val="center"/>
              <w:rPr>
                <w:sz w:val="20"/>
                <w:szCs w:val="20"/>
              </w:rPr>
            </w:pPr>
            <w:r>
              <w:rPr>
                <w:color w:val="000000"/>
                <w:sz w:val="20"/>
                <w:szCs w:val="20"/>
              </w:rPr>
              <w:t>0,179</w:t>
            </w:r>
          </w:p>
        </w:tc>
        <w:tc>
          <w:tcPr>
            <w:tcW w:w="904" w:type="pct"/>
            <w:tcBorders>
              <w:top w:val="nil"/>
              <w:left w:val="nil"/>
              <w:bottom w:val="single" w:sz="8" w:space="0" w:color="000000"/>
              <w:right w:val="single" w:sz="8" w:space="0" w:color="auto"/>
            </w:tcBorders>
            <w:shd w:val="clear" w:color="auto" w:fill="auto"/>
            <w:vAlign w:val="center"/>
          </w:tcPr>
          <w:p w14:paraId="4903D0E4" w14:textId="4D2C3E01" w:rsidR="002E5E8E" w:rsidRPr="000C51D8" w:rsidRDefault="002E5E8E" w:rsidP="002E5E8E">
            <w:pPr>
              <w:jc w:val="center"/>
              <w:rPr>
                <w:sz w:val="20"/>
                <w:szCs w:val="20"/>
              </w:rPr>
            </w:pPr>
            <w:r>
              <w:rPr>
                <w:color w:val="000000"/>
                <w:sz w:val="20"/>
                <w:szCs w:val="20"/>
              </w:rPr>
              <w:t>1,430</w:t>
            </w:r>
          </w:p>
        </w:tc>
      </w:tr>
      <w:tr w:rsidR="002E5E8E" w:rsidRPr="000C51D8" w14:paraId="462FFD8B" w14:textId="77777777" w:rsidTr="003C53C9">
        <w:trPr>
          <w:cantSplit/>
        </w:trPr>
        <w:tc>
          <w:tcPr>
            <w:tcW w:w="343" w:type="pct"/>
            <w:vAlign w:val="center"/>
          </w:tcPr>
          <w:p w14:paraId="2F1E2764" w14:textId="4A680C63" w:rsidR="002E5E8E" w:rsidRPr="000C51D8" w:rsidRDefault="002E5E8E" w:rsidP="002E5E8E">
            <w:pPr>
              <w:pStyle w:val="ab"/>
              <w:jc w:val="center"/>
              <w:rPr>
                <w:sz w:val="22"/>
                <w:szCs w:val="22"/>
              </w:rPr>
            </w:pPr>
            <w:r w:rsidRPr="000C51D8">
              <w:rPr>
                <w:sz w:val="22"/>
                <w:szCs w:val="22"/>
              </w:rPr>
              <w:t>7</w:t>
            </w:r>
          </w:p>
        </w:tc>
        <w:tc>
          <w:tcPr>
            <w:tcW w:w="1941" w:type="pct"/>
            <w:shd w:val="clear" w:color="auto" w:fill="auto"/>
            <w:vAlign w:val="center"/>
          </w:tcPr>
          <w:p w14:paraId="32D9F328" w14:textId="415CE886" w:rsidR="002E5E8E" w:rsidRPr="000C51D8" w:rsidRDefault="002E5E8E" w:rsidP="002E5E8E">
            <w:pPr>
              <w:jc w:val="center"/>
              <w:rPr>
                <w:sz w:val="22"/>
                <w:szCs w:val="22"/>
              </w:rPr>
            </w:pPr>
            <w:r w:rsidRPr="000C51D8">
              <w:rPr>
                <w:sz w:val="22"/>
                <w:szCs w:val="22"/>
              </w:rPr>
              <w:t>Котельная «Быткомбината»</w:t>
            </w:r>
          </w:p>
        </w:tc>
        <w:tc>
          <w:tcPr>
            <w:tcW w:w="907" w:type="pct"/>
            <w:tcBorders>
              <w:top w:val="nil"/>
              <w:left w:val="nil"/>
              <w:bottom w:val="single" w:sz="8" w:space="0" w:color="000000"/>
              <w:right w:val="single" w:sz="8" w:space="0" w:color="000000"/>
            </w:tcBorders>
            <w:shd w:val="clear" w:color="auto" w:fill="auto"/>
            <w:vAlign w:val="center"/>
          </w:tcPr>
          <w:p w14:paraId="6E521879" w14:textId="62C2EE5E" w:rsidR="002E5E8E" w:rsidRPr="000C51D8" w:rsidRDefault="002E5E8E" w:rsidP="002E5E8E">
            <w:pPr>
              <w:jc w:val="center"/>
              <w:rPr>
                <w:sz w:val="20"/>
                <w:szCs w:val="20"/>
              </w:rPr>
            </w:pPr>
            <w:r>
              <w:rPr>
                <w:color w:val="000000"/>
                <w:sz w:val="20"/>
                <w:szCs w:val="20"/>
              </w:rPr>
              <w:t>0,305</w:t>
            </w:r>
          </w:p>
        </w:tc>
        <w:tc>
          <w:tcPr>
            <w:tcW w:w="905" w:type="pct"/>
            <w:tcBorders>
              <w:top w:val="nil"/>
              <w:left w:val="nil"/>
              <w:bottom w:val="single" w:sz="8" w:space="0" w:color="000000"/>
              <w:right w:val="single" w:sz="8" w:space="0" w:color="auto"/>
            </w:tcBorders>
            <w:shd w:val="clear" w:color="auto" w:fill="auto"/>
            <w:vAlign w:val="center"/>
          </w:tcPr>
          <w:p w14:paraId="5E81DD14" w14:textId="7D7FC6D1" w:rsidR="002E5E8E" w:rsidRPr="000C51D8" w:rsidRDefault="002E5E8E" w:rsidP="002E5E8E">
            <w:pPr>
              <w:jc w:val="center"/>
              <w:rPr>
                <w:sz w:val="20"/>
                <w:szCs w:val="20"/>
              </w:rPr>
            </w:pPr>
            <w:r>
              <w:rPr>
                <w:color w:val="000000"/>
                <w:sz w:val="20"/>
                <w:szCs w:val="20"/>
              </w:rPr>
              <w:t>0,058</w:t>
            </w:r>
          </w:p>
        </w:tc>
        <w:tc>
          <w:tcPr>
            <w:tcW w:w="904" w:type="pct"/>
            <w:tcBorders>
              <w:top w:val="nil"/>
              <w:left w:val="nil"/>
              <w:bottom w:val="single" w:sz="8" w:space="0" w:color="000000"/>
              <w:right w:val="single" w:sz="8" w:space="0" w:color="auto"/>
            </w:tcBorders>
            <w:shd w:val="clear" w:color="auto" w:fill="auto"/>
            <w:vAlign w:val="center"/>
          </w:tcPr>
          <w:p w14:paraId="370B43AC" w14:textId="24B01C91" w:rsidR="002E5E8E" w:rsidRPr="000C51D8" w:rsidRDefault="002E5E8E" w:rsidP="002E5E8E">
            <w:pPr>
              <w:jc w:val="center"/>
              <w:rPr>
                <w:sz w:val="20"/>
                <w:szCs w:val="20"/>
              </w:rPr>
            </w:pPr>
            <w:r>
              <w:rPr>
                <w:color w:val="000000"/>
                <w:sz w:val="20"/>
                <w:szCs w:val="20"/>
              </w:rPr>
              <w:t>0,461</w:t>
            </w:r>
          </w:p>
        </w:tc>
      </w:tr>
      <w:tr w:rsidR="002E5E8E" w:rsidRPr="000C51D8" w14:paraId="6935F42E" w14:textId="77777777" w:rsidTr="003C53C9">
        <w:trPr>
          <w:cantSplit/>
        </w:trPr>
        <w:tc>
          <w:tcPr>
            <w:tcW w:w="343" w:type="pct"/>
            <w:vAlign w:val="center"/>
          </w:tcPr>
          <w:p w14:paraId="00757941" w14:textId="5BB95192" w:rsidR="002E5E8E" w:rsidRPr="000C51D8" w:rsidRDefault="002E5E8E" w:rsidP="002E5E8E">
            <w:pPr>
              <w:pStyle w:val="ab"/>
              <w:jc w:val="center"/>
              <w:rPr>
                <w:sz w:val="22"/>
                <w:szCs w:val="22"/>
              </w:rPr>
            </w:pPr>
            <w:r w:rsidRPr="000C51D8">
              <w:rPr>
                <w:sz w:val="22"/>
                <w:szCs w:val="22"/>
              </w:rPr>
              <w:t>8</w:t>
            </w:r>
          </w:p>
        </w:tc>
        <w:tc>
          <w:tcPr>
            <w:tcW w:w="1941" w:type="pct"/>
            <w:shd w:val="clear" w:color="auto" w:fill="auto"/>
            <w:vAlign w:val="center"/>
          </w:tcPr>
          <w:p w14:paraId="35B95A67" w14:textId="669847A9" w:rsidR="002E5E8E" w:rsidRPr="000C51D8" w:rsidRDefault="002E5E8E" w:rsidP="002E5E8E">
            <w:pPr>
              <w:jc w:val="center"/>
              <w:rPr>
                <w:sz w:val="22"/>
                <w:szCs w:val="22"/>
              </w:rPr>
            </w:pPr>
            <w:r w:rsidRPr="000C51D8">
              <w:rPr>
                <w:sz w:val="22"/>
                <w:szCs w:val="22"/>
              </w:rPr>
              <w:t>Котельная «Собственная база»</w:t>
            </w:r>
          </w:p>
        </w:tc>
        <w:tc>
          <w:tcPr>
            <w:tcW w:w="907" w:type="pct"/>
            <w:tcBorders>
              <w:top w:val="nil"/>
              <w:left w:val="nil"/>
              <w:bottom w:val="single" w:sz="8" w:space="0" w:color="000000"/>
              <w:right w:val="single" w:sz="8" w:space="0" w:color="000000"/>
            </w:tcBorders>
            <w:shd w:val="clear" w:color="auto" w:fill="auto"/>
            <w:vAlign w:val="center"/>
          </w:tcPr>
          <w:p w14:paraId="22CDE635" w14:textId="4E6C8734" w:rsidR="002E5E8E" w:rsidRPr="000C51D8" w:rsidRDefault="002E5E8E" w:rsidP="002E5E8E">
            <w:pPr>
              <w:jc w:val="center"/>
              <w:rPr>
                <w:sz w:val="20"/>
                <w:szCs w:val="20"/>
              </w:rPr>
            </w:pPr>
            <w:r>
              <w:rPr>
                <w:color w:val="000000"/>
                <w:sz w:val="20"/>
                <w:szCs w:val="20"/>
              </w:rPr>
              <w:t>0,720</w:t>
            </w:r>
          </w:p>
        </w:tc>
        <w:tc>
          <w:tcPr>
            <w:tcW w:w="905" w:type="pct"/>
            <w:tcBorders>
              <w:top w:val="nil"/>
              <w:left w:val="nil"/>
              <w:bottom w:val="single" w:sz="8" w:space="0" w:color="000000"/>
              <w:right w:val="single" w:sz="8" w:space="0" w:color="auto"/>
            </w:tcBorders>
            <w:shd w:val="clear" w:color="auto" w:fill="auto"/>
            <w:vAlign w:val="center"/>
          </w:tcPr>
          <w:p w14:paraId="50053474" w14:textId="6F6B38E3" w:rsidR="002E5E8E" w:rsidRPr="000C51D8" w:rsidRDefault="002E5E8E" w:rsidP="002E5E8E">
            <w:pPr>
              <w:jc w:val="center"/>
              <w:rPr>
                <w:sz w:val="20"/>
                <w:szCs w:val="20"/>
              </w:rPr>
            </w:pPr>
            <w:r>
              <w:rPr>
                <w:color w:val="000000"/>
                <w:sz w:val="20"/>
                <w:szCs w:val="20"/>
              </w:rPr>
              <w:t>0,136</w:t>
            </w:r>
          </w:p>
        </w:tc>
        <w:tc>
          <w:tcPr>
            <w:tcW w:w="904" w:type="pct"/>
            <w:tcBorders>
              <w:top w:val="nil"/>
              <w:left w:val="nil"/>
              <w:bottom w:val="single" w:sz="8" w:space="0" w:color="000000"/>
              <w:right w:val="single" w:sz="8" w:space="0" w:color="auto"/>
            </w:tcBorders>
            <w:shd w:val="clear" w:color="auto" w:fill="auto"/>
            <w:vAlign w:val="center"/>
          </w:tcPr>
          <w:p w14:paraId="72BA1EA1" w14:textId="5D29AE2E" w:rsidR="002E5E8E" w:rsidRPr="000C51D8" w:rsidRDefault="002E5E8E" w:rsidP="002E5E8E">
            <w:pPr>
              <w:jc w:val="center"/>
              <w:rPr>
                <w:sz w:val="20"/>
                <w:szCs w:val="20"/>
              </w:rPr>
            </w:pPr>
            <w:r>
              <w:rPr>
                <w:color w:val="000000"/>
                <w:sz w:val="20"/>
                <w:szCs w:val="20"/>
              </w:rPr>
              <w:t>1,088</w:t>
            </w:r>
          </w:p>
        </w:tc>
      </w:tr>
      <w:tr w:rsidR="002E5E8E" w:rsidRPr="000C51D8" w14:paraId="6EECA45E" w14:textId="77777777" w:rsidTr="003C53C9">
        <w:trPr>
          <w:cantSplit/>
        </w:trPr>
        <w:tc>
          <w:tcPr>
            <w:tcW w:w="343" w:type="pct"/>
            <w:vAlign w:val="center"/>
          </w:tcPr>
          <w:p w14:paraId="6F9199AD" w14:textId="1A543128" w:rsidR="002E5E8E" w:rsidRPr="000C51D8" w:rsidRDefault="002E5E8E" w:rsidP="002E5E8E">
            <w:pPr>
              <w:pStyle w:val="ab"/>
              <w:jc w:val="center"/>
              <w:rPr>
                <w:sz w:val="22"/>
                <w:szCs w:val="22"/>
              </w:rPr>
            </w:pPr>
            <w:r w:rsidRPr="000C51D8">
              <w:rPr>
                <w:sz w:val="22"/>
                <w:szCs w:val="22"/>
              </w:rPr>
              <w:t>9</w:t>
            </w:r>
          </w:p>
        </w:tc>
        <w:tc>
          <w:tcPr>
            <w:tcW w:w="1941" w:type="pct"/>
            <w:shd w:val="clear" w:color="auto" w:fill="auto"/>
            <w:vAlign w:val="center"/>
          </w:tcPr>
          <w:p w14:paraId="3FC167AD" w14:textId="19D349AE" w:rsidR="002E5E8E" w:rsidRPr="000C51D8" w:rsidRDefault="002E5E8E" w:rsidP="002E5E8E">
            <w:pPr>
              <w:jc w:val="center"/>
              <w:rPr>
                <w:sz w:val="22"/>
                <w:szCs w:val="22"/>
              </w:rPr>
            </w:pPr>
            <w:r w:rsidRPr="000C51D8">
              <w:rPr>
                <w:sz w:val="22"/>
                <w:szCs w:val="22"/>
              </w:rPr>
              <w:t>Котельная «Кочковскремтранс»</w:t>
            </w:r>
          </w:p>
        </w:tc>
        <w:tc>
          <w:tcPr>
            <w:tcW w:w="907" w:type="pct"/>
            <w:tcBorders>
              <w:top w:val="nil"/>
              <w:left w:val="nil"/>
              <w:bottom w:val="single" w:sz="8" w:space="0" w:color="000000"/>
              <w:right w:val="single" w:sz="8" w:space="0" w:color="000000"/>
            </w:tcBorders>
            <w:shd w:val="clear" w:color="auto" w:fill="auto"/>
            <w:vAlign w:val="center"/>
          </w:tcPr>
          <w:p w14:paraId="79B32BFD" w14:textId="1F1E7AF6" w:rsidR="002E5E8E" w:rsidRPr="000C51D8" w:rsidRDefault="002E5E8E" w:rsidP="002E5E8E">
            <w:pPr>
              <w:jc w:val="center"/>
              <w:rPr>
                <w:sz w:val="20"/>
                <w:szCs w:val="20"/>
              </w:rPr>
            </w:pPr>
            <w:r>
              <w:rPr>
                <w:color w:val="000000"/>
                <w:sz w:val="20"/>
                <w:szCs w:val="20"/>
              </w:rPr>
              <w:t>1,794</w:t>
            </w:r>
          </w:p>
        </w:tc>
        <w:tc>
          <w:tcPr>
            <w:tcW w:w="905" w:type="pct"/>
            <w:tcBorders>
              <w:top w:val="nil"/>
              <w:left w:val="nil"/>
              <w:bottom w:val="single" w:sz="8" w:space="0" w:color="000000"/>
              <w:right w:val="single" w:sz="8" w:space="0" w:color="auto"/>
            </w:tcBorders>
            <w:shd w:val="clear" w:color="auto" w:fill="auto"/>
            <w:vAlign w:val="center"/>
          </w:tcPr>
          <w:p w14:paraId="69AB8870" w14:textId="5111D627" w:rsidR="002E5E8E" w:rsidRPr="000C51D8" w:rsidRDefault="002E5E8E" w:rsidP="002E5E8E">
            <w:pPr>
              <w:jc w:val="center"/>
              <w:rPr>
                <w:sz w:val="20"/>
                <w:szCs w:val="20"/>
              </w:rPr>
            </w:pPr>
            <w:r>
              <w:rPr>
                <w:color w:val="000000"/>
                <w:sz w:val="20"/>
                <w:szCs w:val="20"/>
              </w:rPr>
              <w:t>0,339</w:t>
            </w:r>
          </w:p>
        </w:tc>
        <w:tc>
          <w:tcPr>
            <w:tcW w:w="904" w:type="pct"/>
            <w:tcBorders>
              <w:top w:val="nil"/>
              <w:left w:val="nil"/>
              <w:bottom w:val="single" w:sz="8" w:space="0" w:color="000000"/>
              <w:right w:val="single" w:sz="8" w:space="0" w:color="auto"/>
            </w:tcBorders>
            <w:shd w:val="clear" w:color="auto" w:fill="auto"/>
            <w:vAlign w:val="center"/>
          </w:tcPr>
          <w:p w14:paraId="749E1085" w14:textId="32235B55" w:rsidR="002E5E8E" w:rsidRPr="000C51D8" w:rsidRDefault="002E5E8E" w:rsidP="002E5E8E">
            <w:pPr>
              <w:jc w:val="center"/>
              <w:rPr>
                <w:sz w:val="20"/>
                <w:szCs w:val="20"/>
              </w:rPr>
            </w:pPr>
            <w:r>
              <w:rPr>
                <w:color w:val="000000"/>
                <w:sz w:val="20"/>
                <w:szCs w:val="20"/>
              </w:rPr>
              <w:t>2,712</w:t>
            </w:r>
          </w:p>
        </w:tc>
      </w:tr>
      <w:tr w:rsidR="002E5E8E" w:rsidRPr="000C51D8" w14:paraId="1A4E9050" w14:textId="77777777" w:rsidTr="003C53C9">
        <w:trPr>
          <w:cantSplit/>
        </w:trPr>
        <w:tc>
          <w:tcPr>
            <w:tcW w:w="343" w:type="pct"/>
            <w:vAlign w:val="center"/>
          </w:tcPr>
          <w:p w14:paraId="237AA0A1" w14:textId="73A139A9" w:rsidR="002E5E8E" w:rsidRPr="000C51D8" w:rsidRDefault="002E5E8E" w:rsidP="002E5E8E">
            <w:pPr>
              <w:pStyle w:val="ab"/>
              <w:jc w:val="center"/>
              <w:rPr>
                <w:sz w:val="22"/>
                <w:szCs w:val="22"/>
              </w:rPr>
            </w:pPr>
            <w:r w:rsidRPr="000C51D8">
              <w:rPr>
                <w:sz w:val="22"/>
                <w:szCs w:val="22"/>
              </w:rPr>
              <w:t>10</w:t>
            </w:r>
          </w:p>
        </w:tc>
        <w:tc>
          <w:tcPr>
            <w:tcW w:w="1941" w:type="pct"/>
            <w:shd w:val="clear" w:color="auto" w:fill="auto"/>
            <w:vAlign w:val="center"/>
          </w:tcPr>
          <w:p w14:paraId="32710A4B" w14:textId="7D3847EA"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907" w:type="pct"/>
            <w:tcBorders>
              <w:top w:val="nil"/>
              <w:left w:val="nil"/>
              <w:bottom w:val="single" w:sz="8" w:space="0" w:color="000000"/>
              <w:right w:val="single" w:sz="8" w:space="0" w:color="000000"/>
            </w:tcBorders>
            <w:shd w:val="clear" w:color="auto" w:fill="auto"/>
            <w:vAlign w:val="center"/>
          </w:tcPr>
          <w:p w14:paraId="35A4B5DD" w14:textId="1B1CA75D" w:rsidR="002E5E8E" w:rsidRPr="000C51D8" w:rsidRDefault="002E5E8E" w:rsidP="002E5E8E">
            <w:pPr>
              <w:jc w:val="center"/>
              <w:rPr>
                <w:sz w:val="20"/>
                <w:szCs w:val="20"/>
              </w:rPr>
            </w:pPr>
            <w:r>
              <w:rPr>
                <w:color w:val="000000"/>
                <w:sz w:val="20"/>
                <w:szCs w:val="20"/>
              </w:rPr>
              <w:t>1,500</w:t>
            </w:r>
          </w:p>
        </w:tc>
        <w:tc>
          <w:tcPr>
            <w:tcW w:w="905" w:type="pct"/>
            <w:tcBorders>
              <w:top w:val="nil"/>
              <w:left w:val="nil"/>
              <w:bottom w:val="single" w:sz="8" w:space="0" w:color="000000"/>
              <w:right w:val="single" w:sz="8" w:space="0" w:color="auto"/>
            </w:tcBorders>
            <w:shd w:val="clear" w:color="auto" w:fill="auto"/>
            <w:vAlign w:val="center"/>
          </w:tcPr>
          <w:p w14:paraId="0AE1B83B" w14:textId="766BFC36" w:rsidR="002E5E8E" w:rsidRPr="000C51D8" w:rsidRDefault="002E5E8E" w:rsidP="002E5E8E">
            <w:pPr>
              <w:jc w:val="center"/>
              <w:rPr>
                <w:sz w:val="20"/>
                <w:szCs w:val="20"/>
              </w:rPr>
            </w:pPr>
            <w:r>
              <w:rPr>
                <w:color w:val="000000"/>
                <w:sz w:val="20"/>
                <w:szCs w:val="20"/>
              </w:rPr>
              <w:t>0,283</w:t>
            </w:r>
          </w:p>
        </w:tc>
        <w:tc>
          <w:tcPr>
            <w:tcW w:w="904" w:type="pct"/>
            <w:tcBorders>
              <w:top w:val="nil"/>
              <w:left w:val="nil"/>
              <w:bottom w:val="single" w:sz="8" w:space="0" w:color="000000"/>
              <w:right w:val="single" w:sz="8" w:space="0" w:color="auto"/>
            </w:tcBorders>
            <w:shd w:val="clear" w:color="auto" w:fill="auto"/>
            <w:vAlign w:val="center"/>
          </w:tcPr>
          <w:p w14:paraId="106553DA" w14:textId="470F6F56" w:rsidR="002E5E8E" w:rsidRPr="000C51D8" w:rsidRDefault="002E5E8E" w:rsidP="002E5E8E">
            <w:pPr>
              <w:jc w:val="center"/>
              <w:rPr>
                <w:sz w:val="20"/>
                <w:szCs w:val="20"/>
              </w:rPr>
            </w:pPr>
            <w:r>
              <w:rPr>
                <w:color w:val="000000"/>
                <w:sz w:val="20"/>
                <w:szCs w:val="20"/>
              </w:rPr>
              <w:t>2,267</w:t>
            </w:r>
          </w:p>
        </w:tc>
      </w:tr>
    </w:tbl>
    <w:p w14:paraId="732BE56C" w14:textId="77777777" w:rsidR="0022049E" w:rsidRPr="000C51D8" w:rsidRDefault="0022049E"/>
    <w:p w14:paraId="1260BF38" w14:textId="583598AE" w:rsidR="00EA0D24" w:rsidRPr="000C51D8" w:rsidRDefault="00145BBA" w:rsidP="0006129B">
      <w:pPr>
        <w:pStyle w:val="31"/>
        <w:spacing w:line="240" w:lineRule="auto"/>
      </w:pPr>
      <w:bookmarkStart w:id="104" w:name="_Toc144018890"/>
      <w:r w:rsidRPr="000C51D8">
        <w:lastRenderedPageBreak/>
        <w:t xml:space="preserve">7.3 </w:t>
      </w:r>
      <w:r w:rsidR="00EA0D24" w:rsidRPr="000C51D8">
        <w:t>Изменения, произошедшие в балансах водоподготовительных установок источников тепловой энергии</w:t>
      </w:r>
      <w:r w:rsidR="00C479E2" w:rsidRPr="000C51D8">
        <w:t xml:space="preserve"> </w:t>
      </w:r>
      <w:r w:rsidR="00EA0D24" w:rsidRPr="000C51D8">
        <w:t xml:space="preserve">за период, </w:t>
      </w:r>
      <w:r w:rsidR="00042A16" w:rsidRPr="000C51D8">
        <w:t>предшествующий разработке (актуализации) схемы теплоснабжения</w:t>
      </w:r>
      <w:bookmarkEnd w:id="102"/>
      <w:bookmarkEnd w:id="104"/>
    </w:p>
    <w:p w14:paraId="24948623" w14:textId="71A6013B" w:rsidR="00A81EE8" w:rsidRPr="000C51D8" w:rsidRDefault="00A81EE8" w:rsidP="00A81EE8">
      <w:pPr>
        <w:ind w:firstLine="567"/>
      </w:pPr>
      <w:r w:rsidRPr="000C51D8">
        <w:t>На основании полученных данных были актуализированы сведения по балансам теплоносителя в зоне действия источника теплоснабжения по состоянию на 202</w:t>
      </w:r>
      <w:r w:rsidR="00EC563E" w:rsidRPr="000C51D8">
        <w:t>3</w:t>
      </w:r>
      <w:r w:rsidRPr="000C51D8">
        <w:t xml:space="preserve"> г. </w:t>
      </w:r>
    </w:p>
    <w:p w14:paraId="70EAA86E" w14:textId="77777777" w:rsidR="00A81EE8" w:rsidRPr="000C51D8" w:rsidRDefault="00A81EE8" w:rsidP="0006129B">
      <w:pPr>
        <w:widowControl w:val="0"/>
        <w:tabs>
          <w:tab w:val="left" w:pos="4245"/>
        </w:tabs>
        <w:adjustRightInd w:val="0"/>
        <w:ind w:firstLine="720"/>
        <w:textAlignment w:val="baseline"/>
      </w:pPr>
    </w:p>
    <w:p w14:paraId="754C7B3E" w14:textId="77777777" w:rsidR="008F7ED6" w:rsidRPr="000C51D8" w:rsidRDefault="008F7ED6" w:rsidP="0006129B">
      <w:pPr>
        <w:ind w:firstLine="567"/>
        <w:sectPr w:rsidR="008F7ED6" w:rsidRPr="000C51D8" w:rsidSect="00F83FC4">
          <w:pgSz w:w="11906" w:h="16838"/>
          <w:pgMar w:top="1134" w:right="851" w:bottom="1134" w:left="1134" w:header="708" w:footer="708" w:gutter="0"/>
          <w:cols w:space="708"/>
          <w:docGrid w:linePitch="360"/>
        </w:sectPr>
      </w:pPr>
    </w:p>
    <w:p w14:paraId="12210053" w14:textId="77777777" w:rsidR="003A5836" w:rsidRPr="000C51D8" w:rsidRDefault="003A5836" w:rsidP="0006129B">
      <w:pPr>
        <w:pStyle w:val="21"/>
        <w:spacing w:line="240" w:lineRule="auto"/>
      </w:pPr>
      <w:bookmarkStart w:id="105" w:name="_Toc144018891"/>
      <w:r w:rsidRPr="000C51D8">
        <w:lastRenderedPageBreak/>
        <w:t xml:space="preserve">Часть 8 </w:t>
      </w:r>
      <w:bookmarkEnd w:id="103"/>
      <w:r w:rsidR="005E5DE4" w:rsidRPr="000C51D8">
        <w:t>Топливные балансы источников тепловой энергии и система обеспечения топливом</w:t>
      </w:r>
      <w:bookmarkEnd w:id="105"/>
    </w:p>
    <w:p w14:paraId="17161AF0" w14:textId="77777777" w:rsidR="00AB0258" w:rsidRPr="000C51D8" w:rsidRDefault="00145BBA" w:rsidP="0006129B">
      <w:pPr>
        <w:pStyle w:val="31"/>
        <w:spacing w:line="240" w:lineRule="auto"/>
      </w:pPr>
      <w:bookmarkStart w:id="106" w:name="_Toc144018892"/>
      <w:r w:rsidRPr="000C51D8">
        <w:t>8.1</w:t>
      </w:r>
      <w:r w:rsidR="00AB0258" w:rsidRPr="000C51D8">
        <w:t xml:space="preserve"> </w:t>
      </w:r>
      <w:r w:rsidRPr="000C51D8">
        <w:t>О</w:t>
      </w:r>
      <w:r w:rsidR="005E5DE4" w:rsidRPr="000C51D8">
        <w:t>писание видов и количества используемого основного топлива для каждого источника тепловой энергии</w:t>
      </w:r>
      <w:bookmarkEnd w:id="106"/>
    </w:p>
    <w:p w14:paraId="46143829" w14:textId="517E42A4" w:rsidR="00010A90" w:rsidRPr="000C51D8" w:rsidRDefault="00D659B8" w:rsidP="0006129B">
      <w:pPr>
        <w:pStyle w:val="Affb"/>
        <w:rPr>
          <w:szCs w:val="24"/>
        </w:rPr>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008C4EE1" w:rsidRPr="000C51D8">
        <w:t>.</w:t>
      </w:r>
      <w:r w:rsidR="006C495F"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008044FB" w:rsidRPr="000C51D8">
        <w:t xml:space="preserve"> </w:t>
      </w:r>
      <w:r w:rsidR="00010A90" w:rsidRPr="000C51D8">
        <w:rPr>
          <w:szCs w:val="24"/>
        </w:rPr>
        <w:t xml:space="preserve">Сведения о потреблении котельно-печного топлива приведены в таблице </w:t>
      </w:r>
      <w:r w:rsidR="0003017D" w:rsidRPr="000C51D8">
        <w:rPr>
          <w:szCs w:val="24"/>
        </w:rPr>
        <w:t>2</w:t>
      </w:r>
      <w:r w:rsidR="000608B8" w:rsidRPr="000C51D8">
        <w:rPr>
          <w:szCs w:val="24"/>
        </w:rPr>
        <w:t>4</w:t>
      </w:r>
      <w:r w:rsidR="00010A90" w:rsidRPr="000C51D8">
        <w:rPr>
          <w:szCs w:val="24"/>
        </w:rPr>
        <w:t>.</w:t>
      </w:r>
    </w:p>
    <w:p w14:paraId="10BB67F8" w14:textId="77777777" w:rsidR="007F4555" w:rsidRPr="000C51D8" w:rsidRDefault="007F4555" w:rsidP="0006129B">
      <w:pPr>
        <w:pStyle w:val="Affb"/>
        <w:rPr>
          <w:sz w:val="20"/>
        </w:rPr>
      </w:pPr>
    </w:p>
    <w:p w14:paraId="00905E3A" w14:textId="2D282E77" w:rsidR="007F4555" w:rsidRPr="000C51D8" w:rsidRDefault="007F4555"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24</w:t>
      </w:r>
      <w:r w:rsidR="008A3CE6" w:rsidRPr="000C51D8">
        <w:rPr>
          <w:noProof/>
        </w:rPr>
        <w:fldChar w:fldCharType="end"/>
      </w:r>
      <w:r w:rsidRPr="000C51D8">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106"/>
        <w:gridCol w:w="1853"/>
        <w:gridCol w:w="2214"/>
        <w:gridCol w:w="2029"/>
        <w:gridCol w:w="6"/>
      </w:tblGrid>
      <w:tr w:rsidR="000C51D8" w:rsidRPr="000C51D8" w14:paraId="38448782" w14:textId="77777777" w:rsidTr="0022049E">
        <w:trPr>
          <w:cantSplit/>
          <w:tblHeader/>
        </w:trPr>
        <w:tc>
          <w:tcPr>
            <w:tcW w:w="458" w:type="pct"/>
            <w:vMerge w:val="restart"/>
            <w:vAlign w:val="center"/>
          </w:tcPr>
          <w:p w14:paraId="3D7B9556" w14:textId="77777777" w:rsidR="00A24078" w:rsidRPr="000C51D8" w:rsidRDefault="00A24078" w:rsidP="004E3A49">
            <w:pPr>
              <w:pStyle w:val="Affb"/>
              <w:ind w:firstLine="0"/>
              <w:jc w:val="center"/>
              <w:rPr>
                <w:sz w:val="22"/>
                <w:szCs w:val="22"/>
              </w:rPr>
            </w:pPr>
            <w:r w:rsidRPr="000C51D8">
              <w:rPr>
                <w:sz w:val="22"/>
                <w:szCs w:val="22"/>
              </w:rPr>
              <w:t>№ п/п</w:t>
            </w:r>
          </w:p>
        </w:tc>
        <w:tc>
          <w:tcPr>
            <w:tcW w:w="1532" w:type="pct"/>
            <w:vMerge w:val="restart"/>
            <w:shd w:val="clear" w:color="auto" w:fill="auto"/>
            <w:vAlign w:val="center"/>
          </w:tcPr>
          <w:p w14:paraId="491CDBE9" w14:textId="77777777" w:rsidR="00A24078" w:rsidRPr="000C51D8" w:rsidRDefault="00A24078" w:rsidP="004E3A49">
            <w:pPr>
              <w:pStyle w:val="Affb"/>
              <w:ind w:firstLine="0"/>
              <w:rPr>
                <w:sz w:val="22"/>
                <w:szCs w:val="22"/>
              </w:rPr>
            </w:pPr>
            <w:r w:rsidRPr="000C51D8">
              <w:rPr>
                <w:sz w:val="22"/>
                <w:szCs w:val="22"/>
              </w:rPr>
              <w:t>Источник тепла</w:t>
            </w:r>
          </w:p>
        </w:tc>
        <w:tc>
          <w:tcPr>
            <w:tcW w:w="914" w:type="pct"/>
            <w:vMerge w:val="restart"/>
            <w:shd w:val="clear" w:color="auto" w:fill="auto"/>
            <w:vAlign w:val="center"/>
          </w:tcPr>
          <w:p w14:paraId="732D4C83" w14:textId="77777777" w:rsidR="00A24078" w:rsidRPr="000C51D8" w:rsidRDefault="00A24078" w:rsidP="004E3A49">
            <w:pPr>
              <w:pStyle w:val="Affb"/>
              <w:ind w:firstLine="0"/>
              <w:rPr>
                <w:sz w:val="22"/>
                <w:szCs w:val="22"/>
              </w:rPr>
            </w:pPr>
            <w:r w:rsidRPr="000C51D8">
              <w:rPr>
                <w:sz w:val="22"/>
                <w:szCs w:val="22"/>
              </w:rPr>
              <w:t>Вид топлива</w:t>
            </w:r>
          </w:p>
        </w:tc>
        <w:tc>
          <w:tcPr>
            <w:tcW w:w="2096" w:type="pct"/>
            <w:gridSpan w:val="3"/>
          </w:tcPr>
          <w:p w14:paraId="6BC67A08" w14:textId="6C5D37E3" w:rsidR="00A24078" w:rsidRPr="000C51D8" w:rsidRDefault="00A24078" w:rsidP="004E3A49">
            <w:pPr>
              <w:pStyle w:val="Affb"/>
              <w:ind w:firstLine="0"/>
              <w:jc w:val="center"/>
              <w:rPr>
                <w:sz w:val="22"/>
                <w:szCs w:val="22"/>
              </w:rPr>
            </w:pPr>
            <w:r w:rsidRPr="000C51D8">
              <w:rPr>
                <w:sz w:val="22"/>
                <w:szCs w:val="22"/>
              </w:rPr>
              <w:t>2022 г.</w:t>
            </w:r>
          </w:p>
        </w:tc>
      </w:tr>
      <w:tr w:rsidR="000C51D8" w:rsidRPr="000C51D8" w14:paraId="7ED00B87" w14:textId="77777777" w:rsidTr="0022049E">
        <w:trPr>
          <w:gridAfter w:val="1"/>
          <w:wAfter w:w="3" w:type="pct"/>
          <w:cantSplit/>
          <w:tblHeader/>
        </w:trPr>
        <w:tc>
          <w:tcPr>
            <w:tcW w:w="458" w:type="pct"/>
            <w:vMerge/>
            <w:vAlign w:val="center"/>
          </w:tcPr>
          <w:p w14:paraId="380F50C8" w14:textId="77777777" w:rsidR="00A24078" w:rsidRPr="000C51D8" w:rsidRDefault="00A24078" w:rsidP="000D6258">
            <w:pPr>
              <w:pStyle w:val="Affb"/>
              <w:ind w:firstLine="0"/>
              <w:jc w:val="center"/>
              <w:rPr>
                <w:sz w:val="22"/>
                <w:szCs w:val="22"/>
              </w:rPr>
            </w:pPr>
          </w:p>
        </w:tc>
        <w:tc>
          <w:tcPr>
            <w:tcW w:w="1532" w:type="pct"/>
            <w:vMerge/>
            <w:shd w:val="clear" w:color="auto" w:fill="auto"/>
            <w:vAlign w:val="center"/>
          </w:tcPr>
          <w:p w14:paraId="3E9AD83B" w14:textId="77777777" w:rsidR="00A24078" w:rsidRPr="000C51D8" w:rsidRDefault="00A24078" w:rsidP="000D6258">
            <w:pPr>
              <w:pStyle w:val="Affb"/>
              <w:ind w:firstLine="0"/>
              <w:rPr>
                <w:sz w:val="22"/>
                <w:szCs w:val="22"/>
              </w:rPr>
            </w:pPr>
          </w:p>
        </w:tc>
        <w:tc>
          <w:tcPr>
            <w:tcW w:w="914" w:type="pct"/>
            <w:vMerge/>
            <w:shd w:val="clear" w:color="auto" w:fill="auto"/>
            <w:vAlign w:val="center"/>
          </w:tcPr>
          <w:p w14:paraId="55662586" w14:textId="77777777" w:rsidR="00A24078" w:rsidRPr="000C51D8" w:rsidRDefault="00A24078" w:rsidP="000D6258">
            <w:pPr>
              <w:pStyle w:val="Affb"/>
              <w:ind w:firstLine="0"/>
              <w:rPr>
                <w:sz w:val="22"/>
                <w:szCs w:val="22"/>
              </w:rPr>
            </w:pPr>
          </w:p>
        </w:tc>
        <w:tc>
          <w:tcPr>
            <w:tcW w:w="1092" w:type="pct"/>
            <w:tcBorders>
              <w:bottom w:val="single" w:sz="4" w:space="0" w:color="auto"/>
            </w:tcBorders>
          </w:tcPr>
          <w:p w14:paraId="06DD6E4B" w14:textId="72EEAD03" w:rsidR="00A24078" w:rsidRPr="000C51D8" w:rsidRDefault="00A24078" w:rsidP="000D6258">
            <w:pPr>
              <w:pStyle w:val="Affb"/>
              <w:ind w:right="-57" w:firstLine="0"/>
              <w:jc w:val="center"/>
              <w:rPr>
                <w:sz w:val="22"/>
                <w:szCs w:val="22"/>
              </w:rPr>
            </w:pPr>
            <w:r w:rsidRPr="000C51D8">
              <w:rPr>
                <w:sz w:val="22"/>
                <w:szCs w:val="22"/>
              </w:rPr>
              <w:t>Расход натурального топлива (</w:t>
            </w:r>
            <w:r w:rsidR="00670438" w:rsidRPr="000C51D8">
              <w:rPr>
                <w:sz w:val="22"/>
                <w:szCs w:val="22"/>
              </w:rPr>
              <w:t>уголь -тн</w:t>
            </w:r>
            <w:r w:rsidRPr="000C51D8">
              <w:rPr>
                <w:sz w:val="22"/>
                <w:szCs w:val="22"/>
              </w:rPr>
              <w:t>)</w:t>
            </w:r>
          </w:p>
        </w:tc>
        <w:tc>
          <w:tcPr>
            <w:tcW w:w="1001" w:type="pct"/>
            <w:tcBorders>
              <w:bottom w:val="single" w:sz="4" w:space="0" w:color="auto"/>
            </w:tcBorders>
            <w:vAlign w:val="center"/>
          </w:tcPr>
          <w:p w14:paraId="70837944" w14:textId="49704240" w:rsidR="00A24078" w:rsidRPr="000C51D8" w:rsidRDefault="00A24078" w:rsidP="0022049E">
            <w:pPr>
              <w:pStyle w:val="Affb"/>
              <w:ind w:right="-57" w:firstLine="0"/>
              <w:jc w:val="center"/>
              <w:rPr>
                <w:sz w:val="22"/>
                <w:szCs w:val="22"/>
              </w:rPr>
            </w:pPr>
            <w:r w:rsidRPr="000C51D8">
              <w:rPr>
                <w:sz w:val="22"/>
                <w:szCs w:val="22"/>
              </w:rPr>
              <w:t>Расход условного топлива, т у.т.</w:t>
            </w:r>
          </w:p>
        </w:tc>
      </w:tr>
      <w:tr w:rsidR="000C51D8" w:rsidRPr="000C51D8" w14:paraId="6BC2A202" w14:textId="77777777" w:rsidTr="00CA1621">
        <w:trPr>
          <w:gridAfter w:val="1"/>
          <w:wAfter w:w="3" w:type="pct"/>
          <w:cantSplit/>
        </w:trPr>
        <w:tc>
          <w:tcPr>
            <w:tcW w:w="458" w:type="pct"/>
            <w:vAlign w:val="center"/>
          </w:tcPr>
          <w:p w14:paraId="0E57348E" w14:textId="54D72214" w:rsidR="0022049E" w:rsidRPr="000C51D8" w:rsidRDefault="0022049E" w:rsidP="0022049E">
            <w:pPr>
              <w:pStyle w:val="ab"/>
              <w:jc w:val="center"/>
              <w:rPr>
                <w:sz w:val="22"/>
                <w:szCs w:val="22"/>
              </w:rPr>
            </w:pPr>
            <w:r w:rsidRPr="000C51D8">
              <w:rPr>
                <w:sz w:val="22"/>
                <w:szCs w:val="22"/>
              </w:rPr>
              <w:t>1</w:t>
            </w:r>
          </w:p>
        </w:tc>
        <w:tc>
          <w:tcPr>
            <w:tcW w:w="1532" w:type="pct"/>
            <w:shd w:val="clear" w:color="auto" w:fill="auto"/>
            <w:vAlign w:val="center"/>
          </w:tcPr>
          <w:p w14:paraId="4287DE76" w14:textId="17BEF37C" w:rsidR="0022049E" w:rsidRPr="000C51D8" w:rsidRDefault="0022049E" w:rsidP="0022049E">
            <w:pPr>
              <w:jc w:val="center"/>
              <w:rPr>
                <w:sz w:val="22"/>
              </w:rPr>
            </w:pPr>
            <w:r w:rsidRPr="000C51D8">
              <w:rPr>
                <w:sz w:val="22"/>
                <w:szCs w:val="22"/>
              </w:rPr>
              <w:t>Котельная «Центральная»</w:t>
            </w:r>
          </w:p>
        </w:tc>
        <w:tc>
          <w:tcPr>
            <w:tcW w:w="914" w:type="pct"/>
            <w:tcBorders>
              <w:top w:val="nil"/>
              <w:left w:val="nil"/>
              <w:bottom w:val="single" w:sz="8" w:space="0" w:color="auto"/>
              <w:right w:val="single" w:sz="8" w:space="0" w:color="auto"/>
            </w:tcBorders>
            <w:shd w:val="clear" w:color="auto" w:fill="auto"/>
            <w:vAlign w:val="center"/>
          </w:tcPr>
          <w:p w14:paraId="716E3B84" w14:textId="05902068"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5E4B1FC6" w14:textId="25C7F800" w:rsidR="0022049E" w:rsidRPr="000C51D8" w:rsidRDefault="0022049E" w:rsidP="0022049E">
            <w:pPr>
              <w:jc w:val="center"/>
              <w:rPr>
                <w:sz w:val="22"/>
              </w:rPr>
            </w:pPr>
            <w:r w:rsidRPr="000C51D8">
              <w:rPr>
                <w:sz w:val="20"/>
                <w:szCs w:val="20"/>
              </w:rPr>
              <w:t>1920,3</w:t>
            </w:r>
          </w:p>
        </w:tc>
        <w:tc>
          <w:tcPr>
            <w:tcW w:w="1001" w:type="pct"/>
            <w:tcBorders>
              <w:top w:val="nil"/>
              <w:left w:val="nil"/>
              <w:bottom w:val="single" w:sz="8" w:space="0" w:color="auto"/>
              <w:right w:val="single" w:sz="8" w:space="0" w:color="auto"/>
            </w:tcBorders>
            <w:shd w:val="clear" w:color="auto" w:fill="auto"/>
            <w:vAlign w:val="center"/>
          </w:tcPr>
          <w:p w14:paraId="030ED9B5" w14:textId="2927EDCD" w:rsidR="0022049E" w:rsidRPr="000C51D8" w:rsidRDefault="0022049E" w:rsidP="0022049E">
            <w:pPr>
              <w:jc w:val="center"/>
              <w:rPr>
                <w:sz w:val="22"/>
              </w:rPr>
            </w:pPr>
            <w:r w:rsidRPr="000C51D8">
              <w:rPr>
                <w:sz w:val="20"/>
                <w:szCs w:val="20"/>
              </w:rPr>
              <w:t>1706,31</w:t>
            </w:r>
          </w:p>
        </w:tc>
      </w:tr>
      <w:tr w:rsidR="000C51D8" w:rsidRPr="000C51D8" w14:paraId="66F40475" w14:textId="77777777" w:rsidTr="00CA1621">
        <w:trPr>
          <w:gridAfter w:val="1"/>
          <w:wAfter w:w="3" w:type="pct"/>
          <w:cantSplit/>
        </w:trPr>
        <w:tc>
          <w:tcPr>
            <w:tcW w:w="458" w:type="pct"/>
            <w:vAlign w:val="center"/>
          </w:tcPr>
          <w:p w14:paraId="24CE1BD8" w14:textId="0816FB9C" w:rsidR="0022049E" w:rsidRPr="000C51D8" w:rsidRDefault="0022049E" w:rsidP="0022049E">
            <w:pPr>
              <w:pStyle w:val="ab"/>
              <w:jc w:val="center"/>
              <w:rPr>
                <w:sz w:val="22"/>
                <w:szCs w:val="22"/>
              </w:rPr>
            </w:pPr>
            <w:r w:rsidRPr="000C51D8">
              <w:rPr>
                <w:sz w:val="22"/>
                <w:szCs w:val="22"/>
              </w:rPr>
              <w:t>2</w:t>
            </w:r>
          </w:p>
        </w:tc>
        <w:tc>
          <w:tcPr>
            <w:tcW w:w="1532" w:type="pct"/>
            <w:shd w:val="clear" w:color="auto" w:fill="auto"/>
            <w:vAlign w:val="center"/>
          </w:tcPr>
          <w:p w14:paraId="120EF447" w14:textId="6A1DC7DA" w:rsidR="0022049E" w:rsidRPr="000C51D8" w:rsidRDefault="0022049E" w:rsidP="0022049E">
            <w:pPr>
              <w:jc w:val="center"/>
              <w:rPr>
                <w:sz w:val="22"/>
              </w:rPr>
            </w:pPr>
            <w:r w:rsidRPr="000C51D8">
              <w:rPr>
                <w:sz w:val="22"/>
                <w:szCs w:val="22"/>
              </w:rPr>
              <w:t>Котельная «Школа»</w:t>
            </w:r>
          </w:p>
        </w:tc>
        <w:tc>
          <w:tcPr>
            <w:tcW w:w="914" w:type="pct"/>
            <w:tcBorders>
              <w:top w:val="nil"/>
              <w:left w:val="nil"/>
              <w:bottom w:val="single" w:sz="8" w:space="0" w:color="auto"/>
              <w:right w:val="single" w:sz="8" w:space="0" w:color="auto"/>
            </w:tcBorders>
            <w:shd w:val="clear" w:color="auto" w:fill="auto"/>
            <w:vAlign w:val="center"/>
          </w:tcPr>
          <w:p w14:paraId="62BE1438" w14:textId="0537F3D3"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6AF47BA" w14:textId="784280B1" w:rsidR="0022049E" w:rsidRPr="000C51D8" w:rsidRDefault="0022049E" w:rsidP="0022049E">
            <w:pPr>
              <w:jc w:val="center"/>
              <w:rPr>
                <w:sz w:val="22"/>
              </w:rPr>
            </w:pPr>
            <w:r w:rsidRPr="000C51D8">
              <w:rPr>
                <w:sz w:val="20"/>
                <w:szCs w:val="20"/>
              </w:rPr>
              <w:t>912,4</w:t>
            </w:r>
          </w:p>
        </w:tc>
        <w:tc>
          <w:tcPr>
            <w:tcW w:w="1001" w:type="pct"/>
            <w:tcBorders>
              <w:top w:val="nil"/>
              <w:left w:val="nil"/>
              <w:bottom w:val="single" w:sz="8" w:space="0" w:color="auto"/>
              <w:right w:val="single" w:sz="8" w:space="0" w:color="auto"/>
            </w:tcBorders>
            <w:shd w:val="clear" w:color="auto" w:fill="auto"/>
            <w:vAlign w:val="center"/>
          </w:tcPr>
          <w:p w14:paraId="4D5F956B" w14:textId="58D48EAE" w:rsidR="0022049E" w:rsidRPr="000C51D8" w:rsidRDefault="0022049E" w:rsidP="0022049E">
            <w:pPr>
              <w:jc w:val="center"/>
              <w:rPr>
                <w:sz w:val="22"/>
              </w:rPr>
            </w:pPr>
            <w:r w:rsidRPr="000C51D8">
              <w:rPr>
                <w:sz w:val="20"/>
                <w:szCs w:val="20"/>
              </w:rPr>
              <w:t>810,76</w:t>
            </w:r>
          </w:p>
        </w:tc>
      </w:tr>
      <w:tr w:rsidR="000C51D8" w:rsidRPr="000C51D8" w14:paraId="13078BCD" w14:textId="77777777" w:rsidTr="00CA1621">
        <w:trPr>
          <w:gridAfter w:val="1"/>
          <w:wAfter w:w="3" w:type="pct"/>
          <w:cantSplit/>
        </w:trPr>
        <w:tc>
          <w:tcPr>
            <w:tcW w:w="458" w:type="pct"/>
            <w:vAlign w:val="center"/>
          </w:tcPr>
          <w:p w14:paraId="3A5BED7F" w14:textId="05A41849" w:rsidR="0022049E" w:rsidRPr="000C51D8" w:rsidRDefault="0022049E" w:rsidP="0022049E">
            <w:pPr>
              <w:pStyle w:val="ab"/>
              <w:jc w:val="center"/>
              <w:rPr>
                <w:sz w:val="22"/>
                <w:szCs w:val="22"/>
              </w:rPr>
            </w:pPr>
            <w:r w:rsidRPr="000C51D8">
              <w:rPr>
                <w:sz w:val="22"/>
                <w:szCs w:val="22"/>
              </w:rPr>
              <w:t>3</w:t>
            </w:r>
          </w:p>
        </w:tc>
        <w:tc>
          <w:tcPr>
            <w:tcW w:w="1532" w:type="pct"/>
            <w:shd w:val="clear" w:color="auto" w:fill="auto"/>
            <w:vAlign w:val="center"/>
          </w:tcPr>
          <w:p w14:paraId="73B2F7AD" w14:textId="71AF4A1D" w:rsidR="0022049E" w:rsidRPr="000C51D8" w:rsidRDefault="0022049E" w:rsidP="0022049E">
            <w:pPr>
              <w:jc w:val="center"/>
              <w:rPr>
                <w:sz w:val="22"/>
              </w:rPr>
            </w:pPr>
            <w:r w:rsidRPr="000C51D8">
              <w:rPr>
                <w:sz w:val="22"/>
                <w:szCs w:val="22"/>
              </w:rPr>
              <w:t>Котельная «ПМК»</w:t>
            </w:r>
          </w:p>
        </w:tc>
        <w:tc>
          <w:tcPr>
            <w:tcW w:w="914" w:type="pct"/>
            <w:tcBorders>
              <w:top w:val="nil"/>
              <w:left w:val="nil"/>
              <w:bottom w:val="single" w:sz="8" w:space="0" w:color="auto"/>
              <w:right w:val="single" w:sz="8" w:space="0" w:color="auto"/>
            </w:tcBorders>
            <w:shd w:val="clear" w:color="auto" w:fill="auto"/>
            <w:vAlign w:val="center"/>
          </w:tcPr>
          <w:p w14:paraId="33D4A02F" w14:textId="3C57646F"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25B0641" w14:textId="59370C53" w:rsidR="0022049E" w:rsidRPr="000C51D8" w:rsidRDefault="0022049E" w:rsidP="0022049E">
            <w:pPr>
              <w:jc w:val="center"/>
              <w:rPr>
                <w:sz w:val="22"/>
              </w:rPr>
            </w:pPr>
            <w:r w:rsidRPr="000C51D8">
              <w:rPr>
                <w:sz w:val="20"/>
                <w:szCs w:val="20"/>
              </w:rPr>
              <w:t>322,7</w:t>
            </w:r>
          </w:p>
        </w:tc>
        <w:tc>
          <w:tcPr>
            <w:tcW w:w="1001" w:type="pct"/>
            <w:tcBorders>
              <w:top w:val="nil"/>
              <w:left w:val="nil"/>
              <w:bottom w:val="single" w:sz="8" w:space="0" w:color="auto"/>
              <w:right w:val="single" w:sz="8" w:space="0" w:color="auto"/>
            </w:tcBorders>
            <w:shd w:val="clear" w:color="auto" w:fill="auto"/>
            <w:vAlign w:val="center"/>
          </w:tcPr>
          <w:p w14:paraId="390BC168" w14:textId="5BB98B80" w:rsidR="0022049E" w:rsidRPr="000C51D8" w:rsidRDefault="0022049E" w:rsidP="0022049E">
            <w:pPr>
              <w:jc w:val="center"/>
              <w:rPr>
                <w:sz w:val="22"/>
              </w:rPr>
            </w:pPr>
            <w:r w:rsidRPr="000C51D8">
              <w:rPr>
                <w:sz w:val="20"/>
                <w:szCs w:val="20"/>
              </w:rPr>
              <w:t>286,75</w:t>
            </w:r>
          </w:p>
        </w:tc>
      </w:tr>
      <w:tr w:rsidR="000C51D8" w:rsidRPr="000C51D8" w14:paraId="06959273" w14:textId="77777777" w:rsidTr="00CA1621">
        <w:trPr>
          <w:gridAfter w:val="1"/>
          <w:wAfter w:w="3" w:type="pct"/>
          <w:cantSplit/>
        </w:trPr>
        <w:tc>
          <w:tcPr>
            <w:tcW w:w="458" w:type="pct"/>
            <w:vAlign w:val="center"/>
          </w:tcPr>
          <w:p w14:paraId="1F671A50" w14:textId="65F74B44" w:rsidR="0022049E" w:rsidRPr="000C51D8" w:rsidRDefault="0022049E" w:rsidP="0022049E">
            <w:pPr>
              <w:pStyle w:val="ab"/>
              <w:jc w:val="center"/>
              <w:rPr>
                <w:sz w:val="22"/>
              </w:rPr>
            </w:pPr>
            <w:r w:rsidRPr="000C51D8">
              <w:rPr>
                <w:sz w:val="22"/>
                <w:szCs w:val="22"/>
              </w:rPr>
              <w:t>4</w:t>
            </w:r>
          </w:p>
        </w:tc>
        <w:tc>
          <w:tcPr>
            <w:tcW w:w="1532" w:type="pct"/>
            <w:shd w:val="clear" w:color="auto" w:fill="auto"/>
            <w:vAlign w:val="center"/>
          </w:tcPr>
          <w:p w14:paraId="51693438" w14:textId="74B8E8D6" w:rsidR="0022049E" w:rsidRPr="000C51D8" w:rsidRDefault="0022049E" w:rsidP="0022049E">
            <w:pPr>
              <w:jc w:val="center"/>
              <w:rPr>
                <w:sz w:val="22"/>
                <w:szCs w:val="22"/>
              </w:rPr>
            </w:pPr>
            <w:r w:rsidRPr="000C51D8">
              <w:rPr>
                <w:sz w:val="22"/>
                <w:szCs w:val="22"/>
              </w:rPr>
              <w:t>Котельная «ЛМС»</w:t>
            </w:r>
          </w:p>
        </w:tc>
        <w:tc>
          <w:tcPr>
            <w:tcW w:w="914" w:type="pct"/>
            <w:tcBorders>
              <w:top w:val="nil"/>
              <w:left w:val="nil"/>
              <w:bottom w:val="single" w:sz="8" w:space="0" w:color="auto"/>
              <w:right w:val="single" w:sz="8" w:space="0" w:color="auto"/>
            </w:tcBorders>
            <w:shd w:val="clear" w:color="auto" w:fill="auto"/>
            <w:vAlign w:val="center"/>
          </w:tcPr>
          <w:p w14:paraId="4C053B49" w14:textId="587457FA"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7FC02B6B" w14:textId="0DE59CB0" w:rsidR="0022049E" w:rsidRPr="000C51D8" w:rsidRDefault="0022049E" w:rsidP="0022049E">
            <w:pPr>
              <w:jc w:val="center"/>
              <w:rPr>
                <w:sz w:val="22"/>
              </w:rPr>
            </w:pPr>
            <w:r w:rsidRPr="000C51D8">
              <w:rPr>
                <w:sz w:val="20"/>
                <w:szCs w:val="20"/>
              </w:rPr>
              <w:t>529,5</w:t>
            </w:r>
          </w:p>
        </w:tc>
        <w:tc>
          <w:tcPr>
            <w:tcW w:w="1001" w:type="pct"/>
            <w:tcBorders>
              <w:top w:val="nil"/>
              <w:left w:val="nil"/>
              <w:bottom w:val="single" w:sz="8" w:space="0" w:color="auto"/>
              <w:right w:val="single" w:sz="8" w:space="0" w:color="auto"/>
            </w:tcBorders>
            <w:shd w:val="clear" w:color="auto" w:fill="auto"/>
            <w:vAlign w:val="center"/>
          </w:tcPr>
          <w:p w14:paraId="0A4EA827" w14:textId="1699D6ED" w:rsidR="0022049E" w:rsidRPr="000C51D8" w:rsidRDefault="0022049E" w:rsidP="0022049E">
            <w:pPr>
              <w:jc w:val="center"/>
              <w:rPr>
                <w:sz w:val="22"/>
              </w:rPr>
            </w:pPr>
            <w:r w:rsidRPr="000C51D8">
              <w:rPr>
                <w:sz w:val="20"/>
                <w:szCs w:val="20"/>
              </w:rPr>
              <w:t>470,47</w:t>
            </w:r>
          </w:p>
        </w:tc>
      </w:tr>
      <w:tr w:rsidR="000C51D8" w:rsidRPr="000C51D8" w14:paraId="64BE6E14" w14:textId="77777777" w:rsidTr="00CA1621">
        <w:trPr>
          <w:gridAfter w:val="1"/>
          <w:wAfter w:w="3" w:type="pct"/>
          <w:cantSplit/>
        </w:trPr>
        <w:tc>
          <w:tcPr>
            <w:tcW w:w="458" w:type="pct"/>
            <w:vAlign w:val="center"/>
          </w:tcPr>
          <w:p w14:paraId="103E7A6F" w14:textId="6BDCE70A" w:rsidR="0022049E" w:rsidRPr="000C51D8" w:rsidRDefault="0022049E" w:rsidP="0022049E">
            <w:pPr>
              <w:pStyle w:val="ab"/>
              <w:jc w:val="center"/>
              <w:rPr>
                <w:sz w:val="22"/>
              </w:rPr>
            </w:pPr>
            <w:r w:rsidRPr="000C51D8">
              <w:rPr>
                <w:sz w:val="22"/>
                <w:szCs w:val="22"/>
              </w:rPr>
              <w:t>5</w:t>
            </w:r>
          </w:p>
        </w:tc>
        <w:tc>
          <w:tcPr>
            <w:tcW w:w="1532" w:type="pct"/>
            <w:shd w:val="clear" w:color="auto" w:fill="auto"/>
            <w:vAlign w:val="center"/>
          </w:tcPr>
          <w:p w14:paraId="47EB9CA3" w14:textId="31791CD7" w:rsidR="0022049E" w:rsidRPr="000C51D8" w:rsidRDefault="0022049E" w:rsidP="0022049E">
            <w:pPr>
              <w:jc w:val="center"/>
              <w:rPr>
                <w:sz w:val="22"/>
                <w:szCs w:val="22"/>
              </w:rPr>
            </w:pPr>
            <w:r w:rsidRPr="000C51D8">
              <w:rPr>
                <w:sz w:val="22"/>
                <w:szCs w:val="22"/>
              </w:rPr>
              <w:t>Котельная «ЦРБ»</w:t>
            </w:r>
          </w:p>
        </w:tc>
        <w:tc>
          <w:tcPr>
            <w:tcW w:w="914" w:type="pct"/>
            <w:tcBorders>
              <w:top w:val="nil"/>
              <w:left w:val="nil"/>
              <w:bottom w:val="single" w:sz="8" w:space="0" w:color="auto"/>
              <w:right w:val="single" w:sz="8" w:space="0" w:color="auto"/>
            </w:tcBorders>
            <w:shd w:val="clear" w:color="auto" w:fill="auto"/>
            <w:vAlign w:val="center"/>
          </w:tcPr>
          <w:p w14:paraId="34E4E86A" w14:textId="383EDD45"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4CB5041F" w14:textId="27ADE8FA" w:rsidR="0022049E" w:rsidRPr="000C51D8" w:rsidRDefault="0022049E" w:rsidP="0022049E">
            <w:pPr>
              <w:jc w:val="center"/>
              <w:rPr>
                <w:sz w:val="22"/>
              </w:rPr>
            </w:pPr>
            <w:r w:rsidRPr="000C51D8">
              <w:rPr>
                <w:sz w:val="20"/>
                <w:szCs w:val="20"/>
              </w:rPr>
              <w:t>1088,8</w:t>
            </w:r>
          </w:p>
        </w:tc>
        <w:tc>
          <w:tcPr>
            <w:tcW w:w="1001" w:type="pct"/>
            <w:tcBorders>
              <w:top w:val="nil"/>
              <w:left w:val="nil"/>
              <w:bottom w:val="single" w:sz="8" w:space="0" w:color="auto"/>
              <w:right w:val="single" w:sz="8" w:space="0" w:color="auto"/>
            </w:tcBorders>
            <w:shd w:val="clear" w:color="auto" w:fill="auto"/>
            <w:vAlign w:val="center"/>
          </w:tcPr>
          <w:p w14:paraId="576BFC64" w14:textId="159F59E9" w:rsidR="0022049E" w:rsidRPr="000C51D8" w:rsidRDefault="0022049E" w:rsidP="0022049E">
            <w:pPr>
              <w:jc w:val="center"/>
              <w:rPr>
                <w:sz w:val="22"/>
              </w:rPr>
            </w:pPr>
            <w:r w:rsidRPr="000C51D8">
              <w:rPr>
                <w:sz w:val="20"/>
                <w:szCs w:val="20"/>
              </w:rPr>
              <w:t>967,48</w:t>
            </w:r>
          </w:p>
        </w:tc>
      </w:tr>
      <w:tr w:rsidR="000C51D8" w:rsidRPr="000C51D8" w14:paraId="04E8BB5A" w14:textId="77777777" w:rsidTr="00CA1621">
        <w:trPr>
          <w:gridAfter w:val="1"/>
          <w:wAfter w:w="3" w:type="pct"/>
          <w:cantSplit/>
        </w:trPr>
        <w:tc>
          <w:tcPr>
            <w:tcW w:w="458" w:type="pct"/>
            <w:vAlign w:val="center"/>
          </w:tcPr>
          <w:p w14:paraId="5286ED36" w14:textId="51B0D4E3" w:rsidR="0022049E" w:rsidRPr="000C51D8" w:rsidRDefault="0022049E" w:rsidP="0022049E">
            <w:pPr>
              <w:pStyle w:val="ab"/>
              <w:jc w:val="center"/>
              <w:rPr>
                <w:sz w:val="22"/>
              </w:rPr>
            </w:pPr>
            <w:r w:rsidRPr="000C51D8">
              <w:rPr>
                <w:sz w:val="22"/>
                <w:szCs w:val="22"/>
              </w:rPr>
              <w:t>6</w:t>
            </w:r>
          </w:p>
        </w:tc>
        <w:tc>
          <w:tcPr>
            <w:tcW w:w="1532" w:type="pct"/>
            <w:shd w:val="clear" w:color="auto" w:fill="auto"/>
            <w:vAlign w:val="center"/>
          </w:tcPr>
          <w:p w14:paraId="1D471B8B" w14:textId="4C090089" w:rsidR="0022049E" w:rsidRPr="000C51D8" w:rsidRDefault="0022049E" w:rsidP="0022049E">
            <w:pPr>
              <w:jc w:val="center"/>
              <w:rPr>
                <w:sz w:val="22"/>
                <w:szCs w:val="22"/>
              </w:rPr>
            </w:pPr>
            <w:r w:rsidRPr="000C51D8">
              <w:rPr>
                <w:sz w:val="22"/>
                <w:szCs w:val="22"/>
              </w:rPr>
              <w:t>Котельная «Тополек»</w:t>
            </w:r>
          </w:p>
        </w:tc>
        <w:tc>
          <w:tcPr>
            <w:tcW w:w="914" w:type="pct"/>
            <w:tcBorders>
              <w:top w:val="nil"/>
              <w:left w:val="nil"/>
              <w:bottom w:val="single" w:sz="8" w:space="0" w:color="auto"/>
              <w:right w:val="single" w:sz="8" w:space="0" w:color="auto"/>
            </w:tcBorders>
            <w:shd w:val="clear" w:color="auto" w:fill="auto"/>
            <w:vAlign w:val="center"/>
          </w:tcPr>
          <w:p w14:paraId="4BF85EB0" w14:textId="57E1F1BC"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125572D0" w14:textId="30C05463" w:rsidR="0022049E" w:rsidRPr="000C51D8" w:rsidRDefault="0022049E" w:rsidP="0022049E">
            <w:pPr>
              <w:jc w:val="center"/>
              <w:rPr>
                <w:sz w:val="22"/>
              </w:rPr>
            </w:pPr>
            <w:r w:rsidRPr="000C51D8">
              <w:rPr>
                <w:sz w:val="20"/>
                <w:szCs w:val="20"/>
              </w:rPr>
              <w:t>880,5</w:t>
            </w:r>
          </w:p>
        </w:tc>
        <w:tc>
          <w:tcPr>
            <w:tcW w:w="1001" w:type="pct"/>
            <w:tcBorders>
              <w:top w:val="nil"/>
              <w:left w:val="nil"/>
              <w:bottom w:val="single" w:sz="8" w:space="0" w:color="auto"/>
              <w:right w:val="single" w:sz="8" w:space="0" w:color="auto"/>
            </w:tcBorders>
            <w:shd w:val="clear" w:color="auto" w:fill="auto"/>
            <w:vAlign w:val="center"/>
          </w:tcPr>
          <w:p w14:paraId="7322461D" w14:textId="7DDBDE4D" w:rsidR="0022049E" w:rsidRPr="000C51D8" w:rsidRDefault="0022049E" w:rsidP="0022049E">
            <w:pPr>
              <w:jc w:val="center"/>
              <w:rPr>
                <w:sz w:val="22"/>
              </w:rPr>
            </w:pPr>
            <w:r w:rsidRPr="000C51D8">
              <w:rPr>
                <w:sz w:val="20"/>
                <w:szCs w:val="20"/>
              </w:rPr>
              <w:t>782,37</w:t>
            </w:r>
          </w:p>
        </w:tc>
      </w:tr>
      <w:tr w:rsidR="000C51D8" w:rsidRPr="000C51D8" w14:paraId="0367DEE0" w14:textId="77777777" w:rsidTr="00CA1621">
        <w:trPr>
          <w:gridAfter w:val="1"/>
          <w:wAfter w:w="3" w:type="pct"/>
          <w:cantSplit/>
        </w:trPr>
        <w:tc>
          <w:tcPr>
            <w:tcW w:w="458" w:type="pct"/>
            <w:vAlign w:val="center"/>
          </w:tcPr>
          <w:p w14:paraId="52209B29" w14:textId="4148A007" w:rsidR="0022049E" w:rsidRPr="000C51D8" w:rsidRDefault="0022049E" w:rsidP="0022049E">
            <w:pPr>
              <w:pStyle w:val="ab"/>
              <w:jc w:val="center"/>
              <w:rPr>
                <w:sz w:val="22"/>
              </w:rPr>
            </w:pPr>
            <w:r w:rsidRPr="000C51D8">
              <w:rPr>
                <w:sz w:val="22"/>
                <w:szCs w:val="22"/>
              </w:rPr>
              <w:t>7</w:t>
            </w:r>
          </w:p>
        </w:tc>
        <w:tc>
          <w:tcPr>
            <w:tcW w:w="1532" w:type="pct"/>
            <w:shd w:val="clear" w:color="auto" w:fill="auto"/>
            <w:vAlign w:val="center"/>
          </w:tcPr>
          <w:p w14:paraId="47ED438B" w14:textId="3E8E997E" w:rsidR="0022049E" w:rsidRPr="000C51D8" w:rsidRDefault="0022049E" w:rsidP="0022049E">
            <w:pPr>
              <w:jc w:val="center"/>
              <w:rPr>
                <w:sz w:val="22"/>
                <w:szCs w:val="22"/>
              </w:rPr>
            </w:pPr>
            <w:r w:rsidRPr="000C51D8">
              <w:rPr>
                <w:sz w:val="22"/>
                <w:szCs w:val="22"/>
              </w:rPr>
              <w:t>Котельная «Быткомбината»</w:t>
            </w:r>
          </w:p>
        </w:tc>
        <w:tc>
          <w:tcPr>
            <w:tcW w:w="914" w:type="pct"/>
            <w:tcBorders>
              <w:top w:val="nil"/>
              <w:left w:val="nil"/>
              <w:bottom w:val="single" w:sz="8" w:space="0" w:color="auto"/>
              <w:right w:val="single" w:sz="8" w:space="0" w:color="auto"/>
            </w:tcBorders>
            <w:shd w:val="clear" w:color="auto" w:fill="auto"/>
            <w:vAlign w:val="center"/>
          </w:tcPr>
          <w:p w14:paraId="7445088E" w14:textId="2D5EA0D4"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1766205B" w14:textId="49AEF920" w:rsidR="0022049E" w:rsidRPr="000C51D8" w:rsidRDefault="0022049E" w:rsidP="0022049E">
            <w:pPr>
              <w:jc w:val="center"/>
              <w:rPr>
                <w:sz w:val="22"/>
              </w:rPr>
            </w:pPr>
            <w:r w:rsidRPr="000C51D8">
              <w:rPr>
                <w:sz w:val="20"/>
                <w:szCs w:val="20"/>
              </w:rPr>
              <w:t>346,1</w:t>
            </w:r>
          </w:p>
        </w:tc>
        <w:tc>
          <w:tcPr>
            <w:tcW w:w="1001" w:type="pct"/>
            <w:tcBorders>
              <w:top w:val="nil"/>
              <w:left w:val="nil"/>
              <w:bottom w:val="single" w:sz="8" w:space="0" w:color="auto"/>
              <w:right w:val="single" w:sz="8" w:space="0" w:color="auto"/>
            </w:tcBorders>
            <w:shd w:val="clear" w:color="auto" w:fill="auto"/>
            <w:vAlign w:val="center"/>
          </w:tcPr>
          <w:p w14:paraId="43F404C5" w14:textId="5D59031E" w:rsidR="0022049E" w:rsidRPr="000C51D8" w:rsidRDefault="0022049E" w:rsidP="0022049E">
            <w:pPr>
              <w:jc w:val="center"/>
              <w:rPr>
                <w:sz w:val="22"/>
              </w:rPr>
            </w:pPr>
            <w:r w:rsidRPr="000C51D8">
              <w:rPr>
                <w:sz w:val="20"/>
                <w:szCs w:val="20"/>
              </w:rPr>
              <w:t>307,53</w:t>
            </w:r>
          </w:p>
        </w:tc>
      </w:tr>
      <w:tr w:rsidR="000C51D8" w:rsidRPr="000C51D8" w14:paraId="7A32923F" w14:textId="77777777" w:rsidTr="00CA1621">
        <w:trPr>
          <w:gridAfter w:val="1"/>
          <w:wAfter w:w="3" w:type="pct"/>
          <w:cantSplit/>
        </w:trPr>
        <w:tc>
          <w:tcPr>
            <w:tcW w:w="458" w:type="pct"/>
            <w:vAlign w:val="center"/>
          </w:tcPr>
          <w:p w14:paraId="5363CFE6" w14:textId="34532B7F" w:rsidR="0022049E" w:rsidRPr="000C51D8" w:rsidRDefault="0022049E" w:rsidP="0022049E">
            <w:pPr>
              <w:pStyle w:val="ab"/>
              <w:jc w:val="center"/>
              <w:rPr>
                <w:sz w:val="22"/>
              </w:rPr>
            </w:pPr>
            <w:r w:rsidRPr="000C51D8">
              <w:rPr>
                <w:sz w:val="22"/>
                <w:szCs w:val="22"/>
              </w:rPr>
              <w:t>8</w:t>
            </w:r>
          </w:p>
        </w:tc>
        <w:tc>
          <w:tcPr>
            <w:tcW w:w="1532" w:type="pct"/>
            <w:shd w:val="clear" w:color="auto" w:fill="auto"/>
            <w:vAlign w:val="center"/>
          </w:tcPr>
          <w:p w14:paraId="372B8332" w14:textId="41920FFE" w:rsidR="0022049E" w:rsidRPr="000C51D8" w:rsidRDefault="0022049E" w:rsidP="0022049E">
            <w:pPr>
              <w:jc w:val="center"/>
              <w:rPr>
                <w:sz w:val="22"/>
                <w:szCs w:val="22"/>
              </w:rPr>
            </w:pPr>
            <w:r w:rsidRPr="000C51D8">
              <w:rPr>
                <w:sz w:val="22"/>
                <w:szCs w:val="22"/>
              </w:rPr>
              <w:t>Котельная «Собственная база»</w:t>
            </w:r>
          </w:p>
        </w:tc>
        <w:tc>
          <w:tcPr>
            <w:tcW w:w="914" w:type="pct"/>
            <w:tcBorders>
              <w:top w:val="nil"/>
              <w:left w:val="nil"/>
              <w:bottom w:val="single" w:sz="8" w:space="0" w:color="auto"/>
              <w:right w:val="single" w:sz="8" w:space="0" w:color="auto"/>
            </w:tcBorders>
            <w:shd w:val="clear" w:color="auto" w:fill="auto"/>
            <w:vAlign w:val="center"/>
          </w:tcPr>
          <w:p w14:paraId="1B54EA6F" w14:textId="7448947B"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23B272ED" w14:textId="4DE554B3" w:rsidR="0022049E" w:rsidRPr="000C51D8" w:rsidRDefault="0022049E" w:rsidP="0022049E">
            <w:pPr>
              <w:jc w:val="center"/>
              <w:rPr>
                <w:sz w:val="22"/>
              </w:rPr>
            </w:pPr>
            <w:r w:rsidRPr="000C51D8">
              <w:rPr>
                <w:sz w:val="20"/>
                <w:szCs w:val="20"/>
              </w:rPr>
              <w:t>825,2</w:t>
            </w:r>
          </w:p>
        </w:tc>
        <w:tc>
          <w:tcPr>
            <w:tcW w:w="1001" w:type="pct"/>
            <w:tcBorders>
              <w:top w:val="nil"/>
              <w:left w:val="nil"/>
              <w:bottom w:val="single" w:sz="8" w:space="0" w:color="auto"/>
              <w:right w:val="single" w:sz="8" w:space="0" w:color="auto"/>
            </w:tcBorders>
            <w:shd w:val="clear" w:color="auto" w:fill="auto"/>
            <w:vAlign w:val="center"/>
          </w:tcPr>
          <w:p w14:paraId="0FEFB655" w14:textId="009A01AB" w:rsidR="0022049E" w:rsidRPr="000C51D8" w:rsidRDefault="0022049E" w:rsidP="0022049E">
            <w:pPr>
              <w:jc w:val="center"/>
              <w:rPr>
                <w:sz w:val="22"/>
              </w:rPr>
            </w:pPr>
            <w:r w:rsidRPr="000C51D8">
              <w:rPr>
                <w:sz w:val="20"/>
                <w:szCs w:val="20"/>
              </w:rPr>
              <w:t>733,24</w:t>
            </w:r>
          </w:p>
        </w:tc>
      </w:tr>
      <w:tr w:rsidR="000C51D8" w:rsidRPr="000C51D8" w14:paraId="19243850" w14:textId="77777777" w:rsidTr="00CA1621">
        <w:trPr>
          <w:gridAfter w:val="1"/>
          <w:wAfter w:w="3" w:type="pct"/>
          <w:cantSplit/>
        </w:trPr>
        <w:tc>
          <w:tcPr>
            <w:tcW w:w="458" w:type="pct"/>
            <w:vAlign w:val="center"/>
          </w:tcPr>
          <w:p w14:paraId="49F28A5F" w14:textId="0E4EE4BA" w:rsidR="0022049E" w:rsidRPr="000C51D8" w:rsidRDefault="0022049E" w:rsidP="0022049E">
            <w:pPr>
              <w:pStyle w:val="ab"/>
              <w:jc w:val="center"/>
              <w:rPr>
                <w:sz w:val="22"/>
              </w:rPr>
            </w:pPr>
            <w:r w:rsidRPr="000C51D8">
              <w:rPr>
                <w:sz w:val="22"/>
                <w:szCs w:val="22"/>
              </w:rPr>
              <w:t>9</w:t>
            </w:r>
          </w:p>
        </w:tc>
        <w:tc>
          <w:tcPr>
            <w:tcW w:w="1532" w:type="pct"/>
            <w:shd w:val="clear" w:color="auto" w:fill="auto"/>
            <w:vAlign w:val="center"/>
          </w:tcPr>
          <w:p w14:paraId="78B328EA" w14:textId="14A3CBE1" w:rsidR="0022049E" w:rsidRPr="000C51D8" w:rsidRDefault="0022049E" w:rsidP="0022049E">
            <w:pPr>
              <w:jc w:val="center"/>
              <w:rPr>
                <w:sz w:val="22"/>
                <w:szCs w:val="22"/>
              </w:rPr>
            </w:pPr>
            <w:r w:rsidRPr="000C51D8">
              <w:rPr>
                <w:sz w:val="22"/>
                <w:szCs w:val="22"/>
              </w:rPr>
              <w:t>Котельная «Кочковскремтранс»</w:t>
            </w:r>
          </w:p>
        </w:tc>
        <w:tc>
          <w:tcPr>
            <w:tcW w:w="914" w:type="pct"/>
            <w:tcBorders>
              <w:top w:val="nil"/>
              <w:left w:val="nil"/>
              <w:bottom w:val="single" w:sz="8" w:space="0" w:color="auto"/>
              <w:right w:val="single" w:sz="8" w:space="0" w:color="auto"/>
            </w:tcBorders>
            <w:shd w:val="clear" w:color="auto" w:fill="auto"/>
            <w:vAlign w:val="center"/>
          </w:tcPr>
          <w:p w14:paraId="0C358103" w14:textId="6A59CC62"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7BA3080F" w14:textId="072FAE83" w:rsidR="0022049E" w:rsidRPr="000C51D8" w:rsidRDefault="0022049E" w:rsidP="0022049E">
            <w:pPr>
              <w:jc w:val="center"/>
              <w:rPr>
                <w:sz w:val="22"/>
              </w:rPr>
            </w:pPr>
            <w:r w:rsidRPr="000C51D8">
              <w:rPr>
                <w:sz w:val="20"/>
                <w:szCs w:val="20"/>
              </w:rPr>
              <w:t>182,0</w:t>
            </w:r>
          </w:p>
        </w:tc>
        <w:tc>
          <w:tcPr>
            <w:tcW w:w="1001" w:type="pct"/>
            <w:tcBorders>
              <w:top w:val="nil"/>
              <w:left w:val="nil"/>
              <w:bottom w:val="single" w:sz="8" w:space="0" w:color="auto"/>
              <w:right w:val="single" w:sz="8" w:space="0" w:color="auto"/>
            </w:tcBorders>
            <w:shd w:val="clear" w:color="auto" w:fill="auto"/>
            <w:vAlign w:val="center"/>
          </w:tcPr>
          <w:p w14:paraId="38791B97" w14:textId="6A9E6070" w:rsidR="0022049E" w:rsidRPr="000C51D8" w:rsidRDefault="0022049E" w:rsidP="0022049E">
            <w:pPr>
              <w:jc w:val="center"/>
              <w:rPr>
                <w:sz w:val="22"/>
              </w:rPr>
            </w:pPr>
            <w:r w:rsidRPr="000C51D8">
              <w:rPr>
                <w:sz w:val="20"/>
                <w:szCs w:val="20"/>
              </w:rPr>
              <w:t>161,71</w:t>
            </w:r>
          </w:p>
        </w:tc>
      </w:tr>
      <w:tr w:rsidR="0022049E" w:rsidRPr="000C51D8" w14:paraId="7DBE45F8" w14:textId="77777777" w:rsidTr="00CA1621">
        <w:trPr>
          <w:gridAfter w:val="1"/>
          <w:wAfter w:w="3" w:type="pct"/>
          <w:cantSplit/>
        </w:trPr>
        <w:tc>
          <w:tcPr>
            <w:tcW w:w="458" w:type="pct"/>
            <w:vAlign w:val="center"/>
          </w:tcPr>
          <w:p w14:paraId="514CBFED" w14:textId="7752BA5F" w:rsidR="0022049E" w:rsidRPr="000C51D8" w:rsidRDefault="0022049E" w:rsidP="0022049E">
            <w:pPr>
              <w:pStyle w:val="ab"/>
              <w:jc w:val="center"/>
              <w:rPr>
                <w:sz w:val="22"/>
              </w:rPr>
            </w:pPr>
            <w:r w:rsidRPr="000C51D8">
              <w:rPr>
                <w:sz w:val="22"/>
                <w:szCs w:val="22"/>
              </w:rPr>
              <w:t>10</w:t>
            </w:r>
          </w:p>
        </w:tc>
        <w:tc>
          <w:tcPr>
            <w:tcW w:w="1532" w:type="pct"/>
            <w:shd w:val="clear" w:color="auto" w:fill="auto"/>
            <w:vAlign w:val="center"/>
          </w:tcPr>
          <w:p w14:paraId="086BBCBF" w14:textId="06412AFE"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914" w:type="pct"/>
            <w:tcBorders>
              <w:top w:val="nil"/>
              <w:left w:val="nil"/>
              <w:bottom w:val="single" w:sz="8" w:space="0" w:color="auto"/>
              <w:right w:val="single" w:sz="8" w:space="0" w:color="auto"/>
            </w:tcBorders>
            <w:shd w:val="clear" w:color="auto" w:fill="auto"/>
            <w:vAlign w:val="center"/>
          </w:tcPr>
          <w:p w14:paraId="2834901A" w14:textId="103790AD" w:rsidR="0022049E" w:rsidRPr="000C51D8" w:rsidRDefault="0022049E" w:rsidP="0022049E">
            <w:pPr>
              <w:jc w:val="center"/>
              <w:rPr>
                <w:sz w:val="22"/>
              </w:rPr>
            </w:pPr>
            <w:r w:rsidRPr="000C51D8">
              <w:rPr>
                <w:sz w:val="20"/>
                <w:szCs w:val="20"/>
              </w:rPr>
              <w:t>уголь</w:t>
            </w:r>
          </w:p>
        </w:tc>
        <w:tc>
          <w:tcPr>
            <w:tcW w:w="1092" w:type="pct"/>
            <w:tcBorders>
              <w:top w:val="nil"/>
              <w:left w:val="nil"/>
              <w:bottom w:val="single" w:sz="8" w:space="0" w:color="auto"/>
              <w:right w:val="single" w:sz="8" w:space="0" w:color="auto"/>
            </w:tcBorders>
            <w:shd w:val="clear" w:color="auto" w:fill="auto"/>
            <w:vAlign w:val="center"/>
          </w:tcPr>
          <w:p w14:paraId="03890F70" w14:textId="44736F1F" w:rsidR="0022049E" w:rsidRPr="000C51D8" w:rsidRDefault="0022049E" w:rsidP="0022049E">
            <w:pPr>
              <w:jc w:val="center"/>
              <w:rPr>
                <w:sz w:val="22"/>
              </w:rPr>
            </w:pPr>
            <w:r w:rsidRPr="000C51D8">
              <w:rPr>
                <w:sz w:val="20"/>
                <w:szCs w:val="20"/>
              </w:rPr>
              <w:t>745,0</w:t>
            </w:r>
          </w:p>
        </w:tc>
        <w:tc>
          <w:tcPr>
            <w:tcW w:w="1001" w:type="pct"/>
            <w:tcBorders>
              <w:top w:val="nil"/>
              <w:left w:val="nil"/>
              <w:bottom w:val="single" w:sz="8" w:space="0" w:color="auto"/>
              <w:right w:val="single" w:sz="8" w:space="0" w:color="auto"/>
            </w:tcBorders>
            <w:shd w:val="clear" w:color="auto" w:fill="auto"/>
            <w:vAlign w:val="center"/>
          </w:tcPr>
          <w:p w14:paraId="3C21F4EF" w14:textId="4F122130" w:rsidR="0022049E" w:rsidRPr="000C51D8" w:rsidRDefault="0022049E" w:rsidP="0022049E">
            <w:pPr>
              <w:jc w:val="center"/>
              <w:rPr>
                <w:sz w:val="22"/>
              </w:rPr>
            </w:pPr>
            <w:r w:rsidRPr="000C51D8">
              <w:rPr>
                <w:sz w:val="20"/>
                <w:szCs w:val="20"/>
              </w:rPr>
              <w:t>572,16</w:t>
            </w:r>
          </w:p>
        </w:tc>
      </w:tr>
    </w:tbl>
    <w:p w14:paraId="1B2F2CFF" w14:textId="77777777" w:rsidR="0022049E" w:rsidRPr="000C51D8" w:rsidRDefault="0022049E"/>
    <w:p w14:paraId="0AB39C73" w14:textId="27E5184E" w:rsidR="00AB0258" w:rsidRPr="000C51D8" w:rsidRDefault="00145BBA" w:rsidP="0006129B">
      <w:pPr>
        <w:pStyle w:val="31"/>
        <w:spacing w:line="240" w:lineRule="auto"/>
      </w:pPr>
      <w:bookmarkStart w:id="107" w:name="_Toc144018893"/>
      <w:r w:rsidRPr="000C51D8">
        <w:t>8.2 О</w:t>
      </w:r>
      <w:r w:rsidR="005E5DE4" w:rsidRPr="000C51D8">
        <w:t>писание видов резервного и аварийного топлива и возможности их обеспечения в соответствии с нормативными требованиями</w:t>
      </w:r>
      <w:bookmarkEnd w:id="107"/>
    </w:p>
    <w:p w14:paraId="2785A824" w14:textId="7901278D" w:rsidR="00010A90" w:rsidRPr="000C51D8" w:rsidRDefault="002A2DC4" w:rsidP="0006129B">
      <w:pPr>
        <w:tabs>
          <w:tab w:val="left" w:pos="0"/>
        </w:tabs>
        <w:ind w:firstLine="709"/>
        <w:rPr>
          <w:bCs/>
        </w:rPr>
      </w:pPr>
      <w:r w:rsidRPr="000C51D8">
        <w:rPr>
          <w:bCs/>
        </w:rPr>
        <w:t>Сведения об</w:t>
      </w:r>
      <w:r w:rsidR="00010A90" w:rsidRPr="000C51D8">
        <w:rPr>
          <w:bCs/>
        </w:rPr>
        <w:t xml:space="preserve"> основн</w:t>
      </w:r>
      <w:r w:rsidRPr="000C51D8">
        <w:rPr>
          <w:bCs/>
        </w:rPr>
        <w:t>ом</w:t>
      </w:r>
      <w:r w:rsidR="00010A90" w:rsidRPr="000C51D8">
        <w:rPr>
          <w:bCs/>
        </w:rPr>
        <w:t xml:space="preserve"> и резервн</w:t>
      </w:r>
      <w:r w:rsidRPr="000C51D8">
        <w:rPr>
          <w:bCs/>
        </w:rPr>
        <w:t>ым видам топлива на</w:t>
      </w:r>
      <w:r w:rsidR="00010A90" w:rsidRPr="000C51D8">
        <w:rPr>
          <w:bCs/>
        </w:rPr>
        <w:t xml:space="preserve"> котельн</w:t>
      </w:r>
      <w:r w:rsidRPr="000C51D8">
        <w:rPr>
          <w:bCs/>
        </w:rPr>
        <w:t>ых</w:t>
      </w:r>
      <w:r w:rsidR="00010A90" w:rsidRPr="000C51D8">
        <w:rPr>
          <w:bCs/>
        </w:rPr>
        <w:t xml:space="preserve"> приведена в таблице </w:t>
      </w:r>
      <w:r w:rsidR="0003017D" w:rsidRPr="000C51D8">
        <w:rPr>
          <w:bCs/>
        </w:rPr>
        <w:t>2</w:t>
      </w:r>
      <w:r w:rsidR="000608B8" w:rsidRPr="000C51D8">
        <w:rPr>
          <w:bCs/>
        </w:rPr>
        <w:t>5</w:t>
      </w:r>
      <w:r w:rsidR="00685EC3" w:rsidRPr="000C51D8">
        <w:rPr>
          <w:bCs/>
        </w:rPr>
        <w:t>.</w:t>
      </w:r>
    </w:p>
    <w:p w14:paraId="4D52B546" w14:textId="77777777" w:rsidR="00B90C8A" w:rsidRPr="000C51D8" w:rsidRDefault="00B90C8A" w:rsidP="0006129B">
      <w:pPr>
        <w:tabs>
          <w:tab w:val="left" w:pos="0"/>
        </w:tabs>
        <w:ind w:firstLine="709"/>
        <w:rPr>
          <w:bCs/>
        </w:rPr>
      </w:pPr>
    </w:p>
    <w:p w14:paraId="3328951B" w14:textId="1A812A8F" w:rsidR="00010A90" w:rsidRPr="000C51D8" w:rsidRDefault="00010A90"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25</w:t>
      </w:r>
      <w:r w:rsidR="008A3CE6" w:rsidRPr="000C51D8">
        <w:rPr>
          <w:noProof/>
        </w:rPr>
        <w:fldChar w:fldCharType="end"/>
      </w:r>
      <w:r w:rsidRPr="000C51D8">
        <w:t xml:space="preserve"> – Описание видов используемого топлива</w:t>
      </w:r>
    </w:p>
    <w:tbl>
      <w:tblPr>
        <w:tblW w:w="4902" w:type="pct"/>
        <w:jc w:val="center"/>
        <w:tblLook w:val="04A0" w:firstRow="1" w:lastRow="0" w:firstColumn="1" w:lastColumn="0" w:noHBand="0" w:noVBand="1"/>
      </w:tblPr>
      <w:tblGrid>
        <w:gridCol w:w="635"/>
        <w:gridCol w:w="4435"/>
        <w:gridCol w:w="1865"/>
        <w:gridCol w:w="3003"/>
      </w:tblGrid>
      <w:tr w:rsidR="000C51D8" w:rsidRPr="000C51D8" w14:paraId="3CBA1C29" w14:textId="77777777" w:rsidTr="0003017D">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0C51D8" w:rsidRDefault="00010A90" w:rsidP="0006129B">
            <w:pPr>
              <w:jc w:val="center"/>
              <w:rPr>
                <w:sz w:val="22"/>
                <w:szCs w:val="22"/>
              </w:rPr>
            </w:pPr>
            <w:r w:rsidRPr="000C51D8">
              <w:rPr>
                <w:sz w:val="22"/>
                <w:szCs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0C51D8" w:rsidRDefault="00010A90" w:rsidP="0006129B">
            <w:pPr>
              <w:jc w:val="center"/>
              <w:rPr>
                <w:sz w:val="22"/>
                <w:szCs w:val="22"/>
              </w:rPr>
            </w:pPr>
            <w:r w:rsidRPr="000C51D8">
              <w:rPr>
                <w:sz w:val="22"/>
                <w:szCs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0C51D8" w:rsidRDefault="00010A90" w:rsidP="0006129B">
            <w:pPr>
              <w:jc w:val="center"/>
              <w:rPr>
                <w:sz w:val="22"/>
                <w:szCs w:val="22"/>
              </w:rPr>
            </w:pPr>
            <w:r w:rsidRPr="000C51D8">
              <w:rPr>
                <w:sz w:val="22"/>
                <w:szCs w:val="22"/>
              </w:rPr>
              <w:t>Ви</w:t>
            </w:r>
            <w:r w:rsidR="000E2361" w:rsidRPr="000C51D8">
              <w:rPr>
                <w:sz w:val="22"/>
                <w:szCs w:val="22"/>
              </w:rPr>
              <w:t>д</w:t>
            </w:r>
            <w:r w:rsidR="00787B99" w:rsidRPr="000C51D8">
              <w:rPr>
                <w:sz w:val="22"/>
                <w:szCs w:val="22"/>
              </w:rPr>
              <w:t xml:space="preserve"> </w:t>
            </w:r>
            <w:r w:rsidRPr="000C51D8">
              <w:rPr>
                <w:sz w:val="22"/>
                <w:szCs w:val="22"/>
              </w:rPr>
              <w:t>топлива</w:t>
            </w:r>
          </w:p>
        </w:tc>
      </w:tr>
      <w:tr w:rsidR="000C51D8" w:rsidRPr="000C51D8" w14:paraId="04ABA965" w14:textId="77777777" w:rsidTr="0003017D">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0C51D8" w:rsidRDefault="00010A90" w:rsidP="0006129B">
            <w:pPr>
              <w:jc w:val="center"/>
              <w:rPr>
                <w:sz w:val="22"/>
                <w:szCs w:val="22"/>
              </w:rPr>
            </w:pPr>
          </w:p>
        </w:tc>
        <w:tc>
          <w:tcPr>
            <w:tcW w:w="2231" w:type="pct"/>
            <w:vMerge/>
            <w:tcBorders>
              <w:left w:val="nil"/>
              <w:bottom w:val="single" w:sz="4" w:space="0" w:color="auto"/>
              <w:right w:val="single" w:sz="4" w:space="0" w:color="auto"/>
            </w:tcBorders>
            <w:shd w:val="clear" w:color="000000" w:fill="FFFFFF"/>
            <w:vAlign w:val="center"/>
          </w:tcPr>
          <w:p w14:paraId="3B13A588" w14:textId="77777777" w:rsidR="00010A90" w:rsidRPr="000C51D8" w:rsidRDefault="00010A90" w:rsidP="0006129B">
            <w:pPr>
              <w:rPr>
                <w:sz w:val="22"/>
                <w:szCs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0C51D8" w:rsidRDefault="00010A90" w:rsidP="0006129B">
            <w:pPr>
              <w:jc w:val="center"/>
              <w:rPr>
                <w:sz w:val="22"/>
                <w:szCs w:val="22"/>
              </w:rPr>
            </w:pPr>
            <w:r w:rsidRPr="000C51D8">
              <w:rPr>
                <w:sz w:val="22"/>
                <w:szCs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60E6788D" w14:textId="77777777" w:rsidR="00010A90" w:rsidRPr="000C51D8" w:rsidRDefault="00010A90" w:rsidP="0006129B">
            <w:pPr>
              <w:jc w:val="center"/>
              <w:rPr>
                <w:sz w:val="22"/>
                <w:szCs w:val="22"/>
              </w:rPr>
            </w:pPr>
            <w:r w:rsidRPr="000C51D8">
              <w:rPr>
                <w:sz w:val="22"/>
                <w:szCs w:val="22"/>
              </w:rPr>
              <w:t>Резервное/аварийное</w:t>
            </w:r>
          </w:p>
        </w:tc>
      </w:tr>
      <w:tr w:rsidR="000C51D8" w:rsidRPr="000C51D8" w14:paraId="7C1CBCEF"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488E37F2" w14:textId="18C8AEFC" w:rsidR="0022049E" w:rsidRPr="000C51D8" w:rsidRDefault="0022049E" w:rsidP="0022049E">
            <w:pPr>
              <w:pStyle w:val="ab"/>
              <w:jc w:val="center"/>
              <w:rPr>
                <w:sz w:val="22"/>
                <w:szCs w:val="22"/>
              </w:rPr>
            </w:pPr>
            <w:r w:rsidRPr="000C51D8">
              <w:rPr>
                <w:sz w:val="22"/>
                <w:szCs w:val="22"/>
              </w:rPr>
              <w:t>1</w:t>
            </w:r>
          </w:p>
        </w:tc>
        <w:tc>
          <w:tcPr>
            <w:tcW w:w="2231" w:type="pct"/>
            <w:tcBorders>
              <w:top w:val="nil"/>
              <w:left w:val="nil"/>
              <w:bottom w:val="single" w:sz="4" w:space="0" w:color="auto"/>
              <w:right w:val="single" w:sz="4" w:space="0" w:color="auto"/>
            </w:tcBorders>
            <w:shd w:val="clear" w:color="000000" w:fill="FFFFFF"/>
            <w:vAlign w:val="center"/>
          </w:tcPr>
          <w:p w14:paraId="130517DB" w14:textId="256DF0F2" w:rsidR="0022049E" w:rsidRPr="000C51D8" w:rsidRDefault="0022049E" w:rsidP="0022049E">
            <w:pPr>
              <w:jc w:val="center"/>
              <w:rPr>
                <w:sz w:val="22"/>
                <w:szCs w:val="22"/>
              </w:rPr>
            </w:pPr>
            <w:r w:rsidRPr="000C51D8">
              <w:rPr>
                <w:sz w:val="22"/>
                <w:szCs w:val="22"/>
              </w:rPr>
              <w:t>Котельная «Центральная»</w:t>
            </w:r>
          </w:p>
        </w:tc>
        <w:tc>
          <w:tcPr>
            <w:tcW w:w="938" w:type="pct"/>
            <w:tcBorders>
              <w:top w:val="single" w:sz="4" w:space="0" w:color="auto"/>
              <w:bottom w:val="single" w:sz="4" w:space="0" w:color="auto"/>
              <w:right w:val="single" w:sz="4" w:space="0" w:color="auto"/>
            </w:tcBorders>
            <w:vAlign w:val="center"/>
          </w:tcPr>
          <w:p w14:paraId="4570F756" w14:textId="5F41AB4A" w:rsidR="0022049E" w:rsidRPr="000C51D8" w:rsidRDefault="0022049E" w:rsidP="0022049E">
            <w:pPr>
              <w:jc w:val="center"/>
              <w:rPr>
                <w:sz w:val="22"/>
                <w:szCs w:val="22"/>
              </w:rPr>
            </w:pPr>
            <w:r w:rsidRPr="000C51D8">
              <w:rPr>
                <w:sz w:val="22"/>
                <w:szCs w:val="22"/>
              </w:rPr>
              <w:t>уголь</w:t>
            </w:r>
          </w:p>
        </w:tc>
        <w:tc>
          <w:tcPr>
            <w:tcW w:w="1511" w:type="pct"/>
            <w:tcBorders>
              <w:top w:val="single" w:sz="4" w:space="0" w:color="auto"/>
              <w:left w:val="single" w:sz="4" w:space="0" w:color="auto"/>
              <w:bottom w:val="single" w:sz="4" w:space="0" w:color="auto"/>
              <w:right w:val="single" w:sz="4" w:space="0" w:color="auto"/>
            </w:tcBorders>
            <w:vAlign w:val="center"/>
          </w:tcPr>
          <w:p w14:paraId="19CD82B9" w14:textId="5C62E6C1" w:rsidR="0022049E" w:rsidRPr="000C51D8" w:rsidRDefault="0022049E" w:rsidP="0022049E">
            <w:pPr>
              <w:jc w:val="center"/>
              <w:rPr>
                <w:sz w:val="22"/>
                <w:szCs w:val="22"/>
              </w:rPr>
            </w:pPr>
            <w:r w:rsidRPr="000C51D8">
              <w:rPr>
                <w:sz w:val="22"/>
                <w:szCs w:val="22"/>
              </w:rPr>
              <w:t>-</w:t>
            </w:r>
          </w:p>
        </w:tc>
      </w:tr>
      <w:tr w:rsidR="000C51D8" w:rsidRPr="000C51D8" w14:paraId="78732252"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58912D5" w14:textId="72DC9D96" w:rsidR="0022049E" w:rsidRPr="000C51D8" w:rsidRDefault="0022049E" w:rsidP="0022049E">
            <w:pPr>
              <w:pStyle w:val="ab"/>
              <w:jc w:val="center"/>
              <w:rPr>
                <w:sz w:val="22"/>
                <w:szCs w:val="22"/>
              </w:rPr>
            </w:pPr>
            <w:r w:rsidRPr="000C51D8">
              <w:rPr>
                <w:sz w:val="22"/>
                <w:szCs w:val="22"/>
              </w:rPr>
              <w:t>2</w:t>
            </w:r>
          </w:p>
        </w:tc>
        <w:tc>
          <w:tcPr>
            <w:tcW w:w="2231" w:type="pct"/>
            <w:tcBorders>
              <w:top w:val="nil"/>
              <w:left w:val="nil"/>
              <w:bottom w:val="single" w:sz="4" w:space="0" w:color="auto"/>
              <w:right w:val="single" w:sz="4" w:space="0" w:color="auto"/>
            </w:tcBorders>
            <w:shd w:val="clear" w:color="000000" w:fill="FFFFFF"/>
            <w:vAlign w:val="center"/>
          </w:tcPr>
          <w:p w14:paraId="26A478E1" w14:textId="5EBE560C" w:rsidR="0022049E" w:rsidRPr="000C51D8" w:rsidRDefault="0022049E" w:rsidP="0022049E">
            <w:pPr>
              <w:jc w:val="center"/>
              <w:rPr>
                <w:sz w:val="22"/>
                <w:szCs w:val="22"/>
              </w:rPr>
            </w:pPr>
            <w:r w:rsidRPr="000C51D8">
              <w:rPr>
                <w:sz w:val="22"/>
                <w:szCs w:val="22"/>
              </w:rPr>
              <w:t>Котельная «Школа»</w:t>
            </w:r>
          </w:p>
        </w:tc>
        <w:tc>
          <w:tcPr>
            <w:tcW w:w="938" w:type="pct"/>
            <w:tcBorders>
              <w:top w:val="single" w:sz="4" w:space="0" w:color="auto"/>
              <w:left w:val="nil"/>
              <w:bottom w:val="single" w:sz="4" w:space="0" w:color="auto"/>
              <w:right w:val="single" w:sz="4" w:space="0" w:color="auto"/>
            </w:tcBorders>
            <w:shd w:val="clear" w:color="auto" w:fill="auto"/>
            <w:vAlign w:val="center"/>
          </w:tcPr>
          <w:p w14:paraId="0EBE2130" w14:textId="66568B42" w:rsidR="0022049E" w:rsidRPr="000C51D8" w:rsidRDefault="0022049E" w:rsidP="0022049E">
            <w:pPr>
              <w:jc w:val="center"/>
              <w:rPr>
                <w:sz w:val="22"/>
                <w:szCs w:val="22"/>
              </w:rPr>
            </w:pPr>
            <w:r w:rsidRPr="000C51D8">
              <w:rPr>
                <w:sz w:val="22"/>
                <w:szCs w:val="22"/>
              </w:rPr>
              <w:t>уголь</w:t>
            </w:r>
          </w:p>
        </w:tc>
        <w:tc>
          <w:tcPr>
            <w:tcW w:w="1511" w:type="pct"/>
            <w:tcBorders>
              <w:top w:val="single" w:sz="4" w:space="0" w:color="auto"/>
              <w:left w:val="nil"/>
              <w:bottom w:val="single" w:sz="4" w:space="0" w:color="auto"/>
              <w:right w:val="single" w:sz="4" w:space="0" w:color="auto"/>
            </w:tcBorders>
            <w:shd w:val="clear" w:color="auto" w:fill="auto"/>
            <w:vAlign w:val="center"/>
          </w:tcPr>
          <w:p w14:paraId="2F0BF2EC" w14:textId="47EC1A21" w:rsidR="0022049E" w:rsidRPr="000C51D8" w:rsidRDefault="0022049E" w:rsidP="0022049E">
            <w:pPr>
              <w:jc w:val="center"/>
              <w:rPr>
                <w:sz w:val="22"/>
                <w:szCs w:val="22"/>
              </w:rPr>
            </w:pPr>
            <w:r w:rsidRPr="000C51D8">
              <w:rPr>
                <w:sz w:val="22"/>
                <w:szCs w:val="22"/>
              </w:rPr>
              <w:t>-</w:t>
            </w:r>
          </w:p>
        </w:tc>
      </w:tr>
      <w:tr w:rsidR="000C51D8" w:rsidRPr="000C51D8" w14:paraId="53C9050C"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3F894C7" w14:textId="06F89E33" w:rsidR="0022049E" w:rsidRPr="000C51D8" w:rsidRDefault="0022049E" w:rsidP="0022049E">
            <w:pPr>
              <w:pStyle w:val="ab"/>
              <w:jc w:val="center"/>
              <w:rPr>
                <w:sz w:val="22"/>
                <w:szCs w:val="22"/>
              </w:rPr>
            </w:pPr>
            <w:r w:rsidRPr="000C51D8">
              <w:rPr>
                <w:sz w:val="22"/>
                <w:szCs w:val="22"/>
              </w:rPr>
              <w:t>3</w:t>
            </w:r>
          </w:p>
        </w:tc>
        <w:tc>
          <w:tcPr>
            <w:tcW w:w="2231" w:type="pct"/>
            <w:tcBorders>
              <w:top w:val="nil"/>
              <w:left w:val="nil"/>
              <w:bottom w:val="single" w:sz="4" w:space="0" w:color="auto"/>
              <w:right w:val="single" w:sz="4" w:space="0" w:color="auto"/>
            </w:tcBorders>
            <w:shd w:val="clear" w:color="000000" w:fill="FFFFFF"/>
            <w:vAlign w:val="center"/>
          </w:tcPr>
          <w:p w14:paraId="22709333" w14:textId="3F067EDD" w:rsidR="0022049E" w:rsidRPr="000C51D8" w:rsidRDefault="0022049E" w:rsidP="0022049E">
            <w:pPr>
              <w:jc w:val="center"/>
              <w:rPr>
                <w:sz w:val="22"/>
                <w:szCs w:val="22"/>
              </w:rPr>
            </w:pPr>
            <w:r w:rsidRPr="000C51D8">
              <w:rPr>
                <w:sz w:val="22"/>
                <w:szCs w:val="22"/>
              </w:rPr>
              <w:t>Котельная «ПМК»</w:t>
            </w:r>
          </w:p>
        </w:tc>
        <w:tc>
          <w:tcPr>
            <w:tcW w:w="938" w:type="pct"/>
            <w:tcBorders>
              <w:top w:val="nil"/>
              <w:left w:val="nil"/>
              <w:bottom w:val="single" w:sz="4" w:space="0" w:color="auto"/>
              <w:right w:val="single" w:sz="4" w:space="0" w:color="auto"/>
            </w:tcBorders>
            <w:shd w:val="clear" w:color="auto" w:fill="auto"/>
            <w:vAlign w:val="center"/>
          </w:tcPr>
          <w:p w14:paraId="53CBDD93" w14:textId="433DB557"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4F002645" w14:textId="329020F7" w:rsidR="0022049E" w:rsidRPr="000C51D8" w:rsidRDefault="0022049E" w:rsidP="0022049E">
            <w:pPr>
              <w:jc w:val="center"/>
              <w:rPr>
                <w:sz w:val="22"/>
                <w:szCs w:val="22"/>
              </w:rPr>
            </w:pPr>
            <w:r w:rsidRPr="000C51D8">
              <w:rPr>
                <w:sz w:val="22"/>
                <w:szCs w:val="22"/>
              </w:rPr>
              <w:t>-</w:t>
            </w:r>
          </w:p>
        </w:tc>
      </w:tr>
      <w:tr w:rsidR="000C51D8" w:rsidRPr="000C51D8" w14:paraId="10A9C8A4"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2BC7D98" w14:textId="5C83065B" w:rsidR="0022049E" w:rsidRPr="000C51D8" w:rsidRDefault="0022049E" w:rsidP="0022049E">
            <w:pPr>
              <w:pStyle w:val="ab"/>
              <w:jc w:val="center"/>
              <w:rPr>
                <w:sz w:val="22"/>
                <w:szCs w:val="22"/>
              </w:rPr>
            </w:pPr>
            <w:r w:rsidRPr="000C51D8">
              <w:rPr>
                <w:sz w:val="22"/>
                <w:szCs w:val="22"/>
              </w:rPr>
              <w:t>4</w:t>
            </w:r>
          </w:p>
        </w:tc>
        <w:tc>
          <w:tcPr>
            <w:tcW w:w="2231" w:type="pct"/>
            <w:tcBorders>
              <w:top w:val="nil"/>
              <w:left w:val="nil"/>
              <w:bottom w:val="single" w:sz="4" w:space="0" w:color="auto"/>
              <w:right w:val="single" w:sz="4" w:space="0" w:color="auto"/>
            </w:tcBorders>
            <w:shd w:val="clear" w:color="000000" w:fill="FFFFFF"/>
            <w:vAlign w:val="center"/>
          </w:tcPr>
          <w:p w14:paraId="342AED83" w14:textId="5D46F605" w:rsidR="0022049E" w:rsidRPr="000C51D8" w:rsidRDefault="0022049E" w:rsidP="0022049E">
            <w:pPr>
              <w:jc w:val="center"/>
              <w:rPr>
                <w:sz w:val="22"/>
                <w:szCs w:val="22"/>
              </w:rPr>
            </w:pPr>
            <w:r w:rsidRPr="000C51D8">
              <w:rPr>
                <w:sz w:val="22"/>
                <w:szCs w:val="22"/>
              </w:rPr>
              <w:t>Котельная «ЛМС»</w:t>
            </w:r>
          </w:p>
        </w:tc>
        <w:tc>
          <w:tcPr>
            <w:tcW w:w="938" w:type="pct"/>
            <w:tcBorders>
              <w:top w:val="nil"/>
              <w:left w:val="nil"/>
              <w:bottom w:val="single" w:sz="4" w:space="0" w:color="auto"/>
              <w:right w:val="single" w:sz="4" w:space="0" w:color="auto"/>
            </w:tcBorders>
            <w:shd w:val="clear" w:color="auto" w:fill="auto"/>
            <w:vAlign w:val="center"/>
          </w:tcPr>
          <w:p w14:paraId="6DE68464" w14:textId="59C0CAC9"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F71ED4F" w14:textId="5E9EB5A5" w:rsidR="0022049E" w:rsidRPr="000C51D8" w:rsidRDefault="0022049E" w:rsidP="0022049E">
            <w:pPr>
              <w:jc w:val="center"/>
              <w:rPr>
                <w:sz w:val="22"/>
                <w:szCs w:val="22"/>
              </w:rPr>
            </w:pPr>
            <w:r w:rsidRPr="000C51D8">
              <w:rPr>
                <w:sz w:val="22"/>
                <w:szCs w:val="22"/>
              </w:rPr>
              <w:t>-</w:t>
            </w:r>
          </w:p>
        </w:tc>
      </w:tr>
      <w:tr w:rsidR="000C51D8" w:rsidRPr="000C51D8" w14:paraId="076E23FE"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D7E2EA4" w14:textId="27677ECC" w:rsidR="0022049E" w:rsidRPr="000C51D8" w:rsidRDefault="0022049E" w:rsidP="0022049E">
            <w:pPr>
              <w:pStyle w:val="ab"/>
              <w:jc w:val="center"/>
              <w:rPr>
                <w:sz w:val="22"/>
                <w:szCs w:val="22"/>
              </w:rPr>
            </w:pPr>
            <w:r w:rsidRPr="000C51D8">
              <w:rPr>
                <w:sz w:val="22"/>
                <w:szCs w:val="22"/>
              </w:rPr>
              <w:t>5</w:t>
            </w:r>
          </w:p>
        </w:tc>
        <w:tc>
          <w:tcPr>
            <w:tcW w:w="2231" w:type="pct"/>
            <w:tcBorders>
              <w:top w:val="nil"/>
              <w:left w:val="nil"/>
              <w:bottom w:val="single" w:sz="4" w:space="0" w:color="auto"/>
              <w:right w:val="single" w:sz="4" w:space="0" w:color="auto"/>
            </w:tcBorders>
            <w:shd w:val="clear" w:color="000000" w:fill="FFFFFF"/>
            <w:vAlign w:val="center"/>
          </w:tcPr>
          <w:p w14:paraId="7CD0176D" w14:textId="4DB2AE4E" w:rsidR="0022049E" w:rsidRPr="000C51D8" w:rsidRDefault="0022049E" w:rsidP="0022049E">
            <w:pPr>
              <w:jc w:val="center"/>
              <w:rPr>
                <w:sz w:val="22"/>
                <w:szCs w:val="22"/>
              </w:rPr>
            </w:pPr>
            <w:r w:rsidRPr="000C51D8">
              <w:rPr>
                <w:sz w:val="22"/>
                <w:szCs w:val="22"/>
              </w:rPr>
              <w:t>Котельная «ЦРБ»</w:t>
            </w:r>
          </w:p>
        </w:tc>
        <w:tc>
          <w:tcPr>
            <w:tcW w:w="938" w:type="pct"/>
            <w:tcBorders>
              <w:top w:val="nil"/>
              <w:left w:val="nil"/>
              <w:bottom w:val="single" w:sz="4" w:space="0" w:color="auto"/>
              <w:right w:val="single" w:sz="4" w:space="0" w:color="auto"/>
            </w:tcBorders>
            <w:shd w:val="clear" w:color="auto" w:fill="auto"/>
            <w:vAlign w:val="center"/>
          </w:tcPr>
          <w:p w14:paraId="561FA63C" w14:textId="0D254B3A"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7392C88" w14:textId="70C1A85F" w:rsidR="0022049E" w:rsidRPr="000C51D8" w:rsidRDefault="0022049E" w:rsidP="0022049E">
            <w:pPr>
              <w:jc w:val="center"/>
              <w:rPr>
                <w:sz w:val="22"/>
                <w:szCs w:val="22"/>
              </w:rPr>
            </w:pPr>
            <w:r w:rsidRPr="000C51D8">
              <w:rPr>
                <w:sz w:val="22"/>
                <w:szCs w:val="22"/>
              </w:rPr>
              <w:t>-</w:t>
            </w:r>
          </w:p>
        </w:tc>
      </w:tr>
      <w:tr w:rsidR="000C51D8" w:rsidRPr="000C51D8" w14:paraId="4662E220"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99CF900" w14:textId="5A89CB00" w:rsidR="0022049E" w:rsidRPr="000C51D8" w:rsidRDefault="0022049E" w:rsidP="0022049E">
            <w:pPr>
              <w:pStyle w:val="ab"/>
              <w:jc w:val="center"/>
              <w:rPr>
                <w:sz w:val="22"/>
                <w:szCs w:val="22"/>
              </w:rPr>
            </w:pPr>
            <w:r w:rsidRPr="000C51D8">
              <w:rPr>
                <w:sz w:val="22"/>
                <w:szCs w:val="22"/>
              </w:rPr>
              <w:t>6</w:t>
            </w:r>
          </w:p>
        </w:tc>
        <w:tc>
          <w:tcPr>
            <w:tcW w:w="2231" w:type="pct"/>
            <w:tcBorders>
              <w:top w:val="nil"/>
              <w:left w:val="nil"/>
              <w:bottom w:val="single" w:sz="4" w:space="0" w:color="auto"/>
              <w:right w:val="single" w:sz="4" w:space="0" w:color="auto"/>
            </w:tcBorders>
            <w:shd w:val="clear" w:color="000000" w:fill="FFFFFF"/>
            <w:vAlign w:val="center"/>
          </w:tcPr>
          <w:p w14:paraId="16097043" w14:textId="768141AD" w:rsidR="0022049E" w:rsidRPr="000C51D8" w:rsidRDefault="0022049E" w:rsidP="0022049E">
            <w:pPr>
              <w:jc w:val="center"/>
              <w:rPr>
                <w:sz w:val="22"/>
                <w:szCs w:val="22"/>
              </w:rPr>
            </w:pPr>
            <w:r w:rsidRPr="000C51D8">
              <w:rPr>
                <w:sz w:val="22"/>
                <w:szCs w:val="22"/>
              </w:rPr>
              <w:t>Котельная «Тополек»</w:t>
            </w:r>
          </w:p>
        </w:tc>
        <w:tc>
          <w:tcPr>
            <w:tcW w:w="938" w:type="pct"/>
            <w:tcBorders>
              <w:top w:val="nil"/>
              <w:left w:val="nil"/>
              <w:bottom w:val="single" w:sz="4" w:space="0" w:color="auto"/>
              <w:right w:val="single" w:sz="4" w:space="0" w:color="auto"/>
            </w:tcBorders>
            <w:shd w:val="clear" w:color="auto" w:fill="auto"/>
            <w:vAlign w:val="center"/>
          </w:tcPr>
          <w:p w14:paraId="0324662D" w14:textId="54C297FD"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67089CA" w14:textId="67E679DB" w:rsidR="0022049E" w:rsidRPr="000C51D8" w:rsidRDefault="0022049E" w:rsidP="0022049E">
            <w:pPr>
              <w:jc w:val="center"/>
              <w:rPr>
                <w:sz w:val="22"/>
                <w:szCs w:val="22"/>
              </w:rPr>
            </w:pPr>
            <w:r w:rsidRPr="000C51D8">
              <w:rPr>
                <w:sz w:val="22"/>
                <w:szCs w:val="22"/>
              </w:rPr>
              <w:t>-</w:t>
            </w:r>
          </w:p>
        </w:tc>
      </w:tr>
      <w:tr w:rsidR="000C51D8" w:rsidRPr="000C51D8" w14:paraId="33064C34"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1E178B2" w14:textId="13A6289B" w:rsidR="0022049E" w:rsidRPr="000C51D8" w:rsidRDefault="0022049E" w:rsidP="0022049E">
            <w:pPr>
              <w:pStyle w:val="ab"/>
              <w:jc w:val="center"/>
              <w:rPr>
                <w:sz w:val="22"/>
                <w:szCs w:val="22"/>
              </w:rPr>
            </w:pPr>
            <w:r w:rsidRPr="000C51D8">
              <w:rPr>
                <w:sz w:val="22"/>
                <w:szCs w:val="22"/>
              </w:rPr>
              <w:t>7</w:t>
            </w:r>
          </w:p>
        </w:tc>
        <w:tc>
          <w:tcPr>
            <w:tcW w:w="2231" w:type="pct"/>
            <w:tcBorders>
              <w:top w:val="nil"/>
              <w:left w:val="nil"/>
              <w:bottom w:val="single" w:sz="4" w:space="0" w:color="auto"/>
              <w:right w:val="single" w:sz="4" w:space="0" w:color="auto"/>
            </w:tcBorders>
            <w:shd w:val="clear" w:color="000000" w:fill="FFFFFF"/>
            <w:vAlign w:val="center"/>
          </w:tcPr>
          <w:p w14:paraId="01E0160A" w14:textId="365E82EA" w:rsidR="0022049E" w:rsidRPr="000C51D8" w:rsidRDefault="0022049E" w:rsidP="0022049E">
            <w:pPr>
              <w:jc w:val="center"/>
              <w:rPr>
                <w:sz w:val="22"/>
                <w:szCs w:val="22"/>
              </w:rPr>
            </w:pPr>
            <w:r w:rsidRPr="000C51D8">
              <w:rPr>
                <w:sz w:val="22"/>
                <w:szCs w:val="22"/>
              </w:rPr>
              <w:t>Котельная «Быткомбината»</w:t>
            </w:r>
          </w:p>
        </w:tc>
        <w:tc>
          <w:tcPr>
            <w:tcW w:w="938" w:type="pct"/>
            <w:tcBorders>
              <w:top w:val="nil"/>
              <w:left w:val="nil"/>
              <w:bottom w:val="single" w:sz="4" w:space="0" w:color="auto"/>
              <w:right w:val="single" w:sz="4" w:space="0" w:color="auto"/>
            </w:tcBorders>
            <w:shd w:val="clear" w:color="auto" w:fill="auto"/>
            <w:vAlign w:val="center"/>
          </w:tcPr>
          <w:p w14:paraId="0CBA3B27" w14:textId="46F17D1C"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5F7BFF84" w14:textId="3A26CC07" w:rsidR="0022049E" w:rsidRPr="000C51D8" w:rsidRDefault="0022049E" w:rsidP="0022049E">
            <w:pPr>
              <w:jc w:val="center"/>
              <w:rPr>
                <w:sz w:val="22"/>
                <w:szCs w:val="22"/>
              </w:rPr>
            </w:pPr>
            <w:r w:rsidRPr="000C51D8">
              <w:rPr>
                <w:sz w:val="22"/>
                <w:szCs w:val="22"/>
              </w:rPr>
              <w:t>-</w:t>
            </w:r>
          </w:p>
        </w:tc>
      </w:tr>
      <w:tr w:rsidR="000C51D8" w:rsidRPr="000C51D8" w14:paraId="1DD21579"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B55B082" w14:textId="1F8E9501" w:rsidR="0022049E" w:rsidRPr="000C51D8" w:rsidRDefault="0022049E" w:rsidP="0022049E">
            <w:pPr>
              <w:pStyle w:val="ab"/>
              <w:jc w:val="center"/>
              <w:rPr>
                <w:sz w:val="22"/>
                <w:szCs w:val="22"/>
              </w:rPr>
            </w:pPr>
            <w:r w:rsidRPr="000C51D8">
              <w:rPr>
                <w:sz w:val="22"/>
                <w:szCs w:val="22"/>
              </w:rPr>
              <w:t>8</w:t>
            </w:r>
          </w:p>
        </w:tc>
        <w:tc>
          <w:tcPr>
            <w:tcW w:w="2231" w:type="pct"/>
            <w:tcBorders>
              <w:top w:val="nil"/>
              <w:left w:val="nil"/>
              <w:bottom w:val="single" w:sz="4" w:space="0" w:color="auto"/>
              <w:right w:val="single" w:sz="4" w:space="0" w:color="auto"/>
            </w:tcBorders>
            <w:shd w:val="clear" w:color="000000" w:fill="FFFFFF"/>
            <w:vAlign w:val="center"/>
          </w:tcPr>
          <w:p w14:paraId="11613722" w14:textId="66A09EB2" w:rsidR="0022049E" w:rsidRPr="000C51D8" w:rsidRDefault="0022049E" w:rsidP="0022049E">
            <w:pPr>
              <w:jc w:val="center"/>
              <w:rPr>
                <w:sz w:val="22"/>
                <w:szCs w:val="22"/>
              </w:rPr>
            </w:pPr>
            <w:r w:rsidRPr="000C51D8">
              <w:rPr>
                <w:sz w:val="22"/>
                <w:szCs w:val="22"/>
              </w:rPr>
              <w:t>Котельная «Собственная база»</w:t>
            </w:r>
          </w:p>
        </w:tc>
        <w:tc>
          <w:tcPr>
            <w:tcW w:w="938" w:type="pct"/>
            <w:tcBorders>
              <w:top w:val="nil"/>
              <w:left w:val="nil"/>
              <w:bottom w:val="single" w:sz="4" w:space="0" w:color="auto"/>
              <w:right w:val="single" w:sz="4" w:space="0" w:color="auto"/>
            </w:tcBorders>
            <w:shd w:val="clear" w:color="auto" w:fill="auto"/>
            <w:vAlign w:val="center"/>
          </w:tcPr>
          <w:p w14:paraId="598CD267" w14:textId="7E223501"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0A70A0B6" w14:textId="39A65F1C" w:rsidR="0022049E" w:rsidRPr="000C51D8" w:rsidRDefault="0022049E" w:rsidP="0022049E">
            <w:pPr>
              <w:jc w:val="center"/>
              <w:rPr>
                <w:sz w:val="22"/>
                <w:szCs w:val="22"/>
              </w:rPr>
            </w:pPr>
            <w:r w:rsidRPr="000C51D8">
              <w:rPr>
                <w:sz w:val="22"/>
                <w:szCs w:val="22"/>
              </w:rPr>
              <w:t>-</w:t>
            </w:r>
          </w:p>
        </w:tc>
      </w:tr>
      <w:tr w:rsidR="000C51D8" w:rsidRPr="000C51D8" w14:paraId="4EC897A8"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6A7BE24" w14:textId="006ED9B5" w:rsidR="0022049E" w:rsidRPr="000C51D8" w:rsidRDefault="0022049E" w:rsidP="0022049E">
            <w:pPr>
              <w:pStyle w:val="ab"/>
              <w:jc w:val="center"/>
              <w:rPr>
                <w:sz w:val="22"/>
                <w:szCs w:val="22"/>
              </w:rPr>
            </w:pPr>
            <w:r w:rsidRPr="000C51D8">
              <w:rPr>
                <w:sz w:val="22"/>
                <w:szCs w:val="22"/>
              </w:rPr>
              <w:t>9</w:t>
            </w:r>
          </w:p>
        </w:tc>
        <w:tc>
          <w:tcPr>
            <w:tcW w:w="2231" w:type="pct"/>
            <w:tcBorders>
              <w:top w:val="nil"/>
              <w:left w:val="nil"/>
              <w:bottom w:val="single" w:sz="4" w:space="0" w:color="auto"/>
              <w:right w:val="single" w:sz="4" w:space="0" w:color="auto"/>
            </w:tcBorders>
            <w:shd w:val="clear" w:color="000000" w:fill="FFFFFF"/>
            <w:vAlign w:val="center"/>
          </w:tcPr>
          <w:p w14:paraId="6C3625BF" w14:textId="71A8FC0D" w:rsidR="0022049E" w:rsidRPr="000C51D8" w:rsidRDefault="0022049E" w:rsidP="0022049E">
            <w:pPr>
              <w:jc w:val="center"/>
              <w:rPr>
                <w:sz w:val="22"/>
                <w:szCs w:val="22"/>
              </w:rPr>
            </w:pPr>
            <w:r w:rsidRPr="000C51D8">
              <w:rPr>
                <w:sz w:val="22"/>
                <w:szCs w:val="22"/>
              </w:rPr>
              <w:t>Котельная «Кочковскремтранс»</w:t>
            </w:r>
          </w:p>
        </w:tc>
        <w:tc>
          <w:tcPr>
            <w:tcW w:w="938" w:type="pct"/>
            <w:tcBorders>
              <w:top w:val="nil"/>
              <w:left w:val="nil"/>
              <w:bottom w:val="single" w:sz="4" w:space="0" w:color="auto"/>
              <w:right w:val="single" w:sz="4" w:space="0" w:color="auto"/>
            </w:tcBorders>
            <w:shd w:val="clear" w:color="auto" w:fill="auto"/>
            <w:vAlign w:val="center"/>
          </w:tcPr>
          <w:p w14:paraId="7452F2D7" w14:textId="70A4E4E8"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D3B1605" w14:textId="579F955E" w:rsidR="0022049E" w:rsidRPr="000C51D8" w:rsidRDefault="0022049E" w:rsidP="0022049E">
            <w:pPr>
              <w:jc w:val="center"/>
              <w:rPr>
                <w:sz w:val="22"/>
                <w:szCs w:val="22"/>
              </w:rPr>
            </w:pPr>
            <w:r w:rsidRPr="000C51D8">
              <w:rPr>
                <w:sz w:val="22"/>
                <w:szCs w:val="22"/>
              </w:rPr>
              <w:t>-</w:t>
            </w:r>
          </w:p>
        </w:tc>
      </w:tr>
      <w:tr w:rsidR="000C51D8" w:rsidRPr="000C51D8" w14:paraId="5250B4A3" w14:textId="77777777" w:rsidTr="0003017D">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41B09C9D" w14:textId="7D2EBC22" w:rsidR="0022049E" w:rsidRPr="000C51D8" w:rsidRDefault="0022049E" w:rsidP="0022049E">
            <w:pPr>
              <w:pStyle w:val="ab"/>
              <w:jc w:val="center"/>
              <w:rPr>
                <w:sz w:val="22"/>
                <w:szCs w:val="22"/>
              </w:rPr>
            </w:pPr>
            <w:r w:rsidRPr="000C51D8">
              <w:rPr>
                <w:sz w:val="22"/>
                <w:szCs w:val="22"/>
              </w:rPr>
              <w:t>10</w:t>
            </w:r>
          </w:p>
        </w:tc>
        <w:tc>
          <w:tcPr>
            <w:tcW w:w="2231" w:type="pct"/>
            <w:tcBorders>
              <w:top w:val="nil"/>
              <w:left w:val="nil"/>
              <w:bottom w:val="single" w:sz="4" w:space="0" w:color="auto"/>
              <w:right w:val="single" w:sz="4" w:space="0" w:color="auto"/>
            </w:tcBorders>
            <w:shd w:val="clear" w:color="000000" w:fill="FFFFFF"/>
            <w:vAlign w:val="center"/>
          </w:tcPr>
          <w:p w14:paraId="2F74FE57" w14:textId="0C865C18"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938" w:type="pct"/>
            <w:tcBorders>
              <w:top w:val="nil"/>
              <w:left w:val="nil"/>
              <w:bottom w:val="single" w:sz="4" w:space="0" w:color="auto"/>
              <w:right w:val="single" w:sz="4" w:space="0" w:color="auto"/>
            </w:tcBorders>
            <w:shd w:val="clear" w:color="auto" w:fill="auto"/>
            <w:vAlign w:val="center"/>
          </w:tcPr>
          <w:p w14:paraId="364E1823" w14:textId="3EA555CF" w:rsidR="0022049E" w:rsidRPr="000C51D8" w:rsidRDefault="0022049E" w:rsidP="0022049E">
            <w:pPr>
              <w:jc w:val="center"/>
              <w:rPr>
                <w:sz w:val="22"/>
                <w:szCs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6D00C9F5" w14:textId="28A605ED" w:rsidR="0022049E" w:rsidRPr="000C51D8" w:rsidRDefault="0022049E" w:rsidP="0022049E">
            <w:pPr>
              <w:jc w:val="center"/>
              <w:rPr>
                <w:sz w:val="22"/>
                <w:szCs w:val="22"/>
              </w:rPr>
            </w:pPr>
            <w:r w:rsidRPr="000C51D8">
              <w:rPr>
                <w:sz w:val="22"/>
                <w:szCs w:val="22"/>
              </w:rPr>
              <w:t>-</w:t>
            </w:r>
          </w:p>
        </w:tc>
      </w:tr>
    </w:tbl>
    <w:p w14:paraId="32A39F6B" w14:textId="77777777" w:rsidR="0022049E" w:rsidRPr="000C51D8" w:rsidRDefault="0022049E"/>
    <w:p w14:paraId="0D3D9C09" w14:textId="77777777" w:rsidR="00EC563E" w:rsidRPr="000C51D8" w:rsidRDefault="00EC563E"/>
    <w:p w14:paraId="10460F9A" w14:textId="77777777" w:rsidR="00AB0258" w:rsidRPr="000C51D8" w:rsidRDefault="00145BBA" w:rsidP="0006129B">
      <w:pPr>
        <w:pStyle w:val="31"/>
        <w:spacing w:line="240" w:lineRule="auto"/>
      </w:pPr>
      <w:bookmarkStart w:id="108" w:name="_Toc144018894"/>
      <w:r w:rsidRPr="000C51D8">
        <w:lastRenderedPageBreak/>
        <w:t>8.3</w:t>
      </w:r>
      <w:r w:rsidR="00AB0258" w:rsidRPr="000C51D8">
        <w:t xml:space="preserve"> </w:t>
      </w:r>
      <w:r w:rsidRPr="000C51D8">
        <w:t>О</w:t>
      </w:r>
      <w:r w:rsidR="005E5DE4" w:rsidRPr="000C51D8">
        <w:t>писание особенностей характеристик видов топлива в зависимости от мест поставки</w:t>
      </w:r>
      <w:bookmarkEnd w:id="108"/>
    </w:p>
    <w:p w14:paraId="2E05E5BB" w14:textId="22F202D1" w:rsidR="000154E8" w:rsidRPr="000C51D8" w:rsidRDefault="00CC4B60" w:rsidP="0006129B">
      <w:pPr>
        <w:tabs>
          <w:tab w:val="left" w:pos="0"/>
        </w:tabs>
        <w:ind w:firstLine="709"/>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 твердое топливо (уголь</w:t>
      </w:r>
      <w:r w:rsidR="0022049E" w:rsidRPr="000C51D8">
        <w:t>)</w:t>
      </w:r>
      <w:r w:rsidR="000D6258" w:rsidRPr="000C51D8">
        <w:t>.</w:t>
      </w:r>
      <w:r w:rsidRPr="000C51D8">
        <w:t xml:space="preserve"> </w:t>
      </w:r>
    </w:p>
    <w:p w14:paraId="5065766E" w14:textId="77777777" w:rsidR="0022049E" w:rsidRPr="000C51D8" w:rsidRDefault="002A2DC4" w:rsidP="0022049E">
      <w:pPr>
        <w:tabs>
          <w:tab w:val="left" w:pos="0"/>
        </w:tabs>
        <w:ind w:firstLine="709"/>
      </w:pPr>
      <w:r w:rsidRPr="000C51D8">
        <w:t xml:space="preserve">Поставки топлива в периоды расчетных температур наружного воздуха не носят особого характера. </w:t>
      </w:r>
      <w:r w:rsidR="0022049E" w:rsidRPr="000C51D8">
        <w:t>Поставка котельно-печного топлива осуществляется по графику, разработанного с учетом поддержания аварийного запаса топлива. Хранения топлива осуществляется на открытых площадках. Загрузка топлива в котлы осуществляется вручную персоналом.</w:t>
      </w:r>
    </w:p>
    <w:p w14:paraId="78CC269E" w14:textId="5F7D32D3" w:rsidR="00010A90" w:rsidRPr="000C51D8" w:rsidRDefault="00010A90" w:rsidP="0006129B">
      <w:pPr>
        <w:tabs>
          <w:tab w:val="left" w:pos="0"/>
        </w:tabs>
        <w:ind w:firstLine="709"/>
      </w:pPr>
      <w:r w:rsidRPr="000C51D8">
        <w:t>Сложности с обеспечением теплоисточников топливом в периоды расчетных температур наружного воздуха отсутствуют.</w:t>
      </w:r>
    </w:p>
    <w:p w14:paraId="4AF2735C" w14:textId="77777777" w:rsidR="00145BBA" w:rsidRPr="000C51D8" w:rsidRDefault="00145BBA" w:rsidP="0006129B">
      <w:pPr>
        <w:tabs>
          <w:tab w:val="left" w:pos="0"/>
        </w:tabs>
        <w:ind w:firstLine="709"/>
        <w:rPr>
          <w:sz w:val="20"/>
        </w:rPr>
      </w:pPr>
    </w:p>
    <w:p w14:paraId="524062EB" w14:textId="77777777" w:rsidR="00AB0258" w:rsidRPr="000C51D8" w:rsidRDefault="00145BBA" w:rsidP="0006129B">
      <w:pPr>
        <w:pStyle w:val="31"/>
        <w:spacing w:line="240" w:lineRule="auto"/>
      </w:pPr>
      <w:bookmarkStart w:id="109" w:name="_Toc144018895"/>
      <w:r w:rsidRPr="000C51D8">
        <w:t>8.4</w:t>
      </w:r>
      <w:r w:rsidR="00AB0258" w:rsidRPr="000C51D8">
        <w:t xml:space="preserve"> </w:t>
      </w:r>
      <w:r w:rsidRPr="000C51D8">
        <w:t>О</w:t>
      </w:r>
      <w:r w:rsidR="00274C31" w:rsidRPr="000C51D8">
        <w:t>писание использования местных видов топлива</w:t>
      </w:r>
      <w:bookmarkEnd w:id="109"/>
    </w:p>
    <w:p w14:paraId="6ED2797E" w14:textId="77777777" w:rsidR="000154E8" w:rsidRPr="000C51D8" w:rsidRDefault="000154E8" w:rsidP="000154E8">
      <w:pPr>
        <w:ind w:firstLine="709"/>
      </w:pPr>
      <w:r w:rsidRPr="000C51D8">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5D4E9B7D" w14:textId="2BDC2886" w:rsidR="0022049E" w:rsidRPr="000C51D8" w:rsidRDefault="0022049E" w:rsidP="000154E8">
      <w:pPr>
        <w:pStyle w:val="Affb"/>
      </w:pPr>
      <w:r w:rsidRPr="000C51D8">
        <w:t>На территории Новосибирской области находится более 520 месторождений различных полезных ископаемых. Разведаны запасы таких полезных ископаемых как каменный уголь, тугоплавкие глины, торф, глина. На северо-западе области открыты месторождения нефти и природного газа.</w:t>
      </w:r>
    </w:p>
    <w:p w14:paraId="26569176" w14:textId="77777777" w:rsidR="0022049E" w:rsidRPr="000C51D8" w:rsidRDefault="0022049E" w:rsidP="0022049E">
      <w:pPr>
        <w:tabs>
          <w:tab w:val="left" w:pos="0"/>
        </w:tabs>
        <w:ind w:firstLine="709"/>
      </w:pPr>
      <w:r w:rsidRPr="000C51D8">
        <w:t xml:space="preserve">В настоящее время на территории поселения действует десять источников централизованного теплоснабжения. В качестве основного вида топлива на котельных используется твердое топливо (уголь). </w:t>
      </w:r>
    </w:p>
    <w:p w14:paraId="47ADFF28" w14:textId="77777777" w:rsidR="002A2DC4" w:rsidRPr="000C51D8" w:rsidRDefault="002A2DC4" w:rsidP="00C479E2">
      <w:pPr>
        <w:ind w:firstLine="709"/>
      </w:pPr>
    </w:p>
    <w:p w14:paraId="3A75F30A" w14:textId="77777777" w:rsidR="00A14618" w:rsidRPr="000C51D8" w:rsidRDefault="00145BBA" w:rsidP="0006129B">
      <w:pPr>
        <w:pStyle w:val="31"/>
        <w:spacing w:line="240" w:lineRule="auto"/>
      </w:pPr>
      <w:bookmarkStart w:id="110" w:name="_Toc144018896"/>
      <w:r w:rsidRPr="000C51D8">
        <w:t>8.5</w:t>
      </w:r>
      <w:r w:rsidR="00274C31" w:rsidRPr="000C51D8">
        <w:t xml:space="preserve"> </w:t>
      </w:r>
      <w:r w:rsidRPr="000C51D8">
        <w:t>О</w:t>
      </w:r>
      <w:r w:rsidR="00274C31" w:rsidRPr="000C51D8">
        <w:t>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0"/>
    </w:p>
    <w:p w14:paraId="566BEC33" w14:textId="77F89771" w:rsidR="008013ED" w:rsidRPr="000C51D8" w:rsidRDefault="00070E4F" w:rsidP="008013ED">
      <w:pPr>
        <w:tabs>
          <w:tab w:val="left" w:pos="0"/>
        </w:tabs>
        <w:ind w:firstLine="709"/>
      </w:pPr>
      <w:bookmarkStart w:id="111" w:name="_Hlk141346953"/>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Pr="000C51D8">
        <w:t xml:space="preserve"> </w:t>
      </w:r>
      <w:r w:rsidR="008013ED" w:rsidRPr="000C51D8">
        <w:t>Характеристика используемого котельно-печного топлива приведена в таблице ниже.</w:t>
      </w:r>
    </w:p>
    <w:p w14:paraId="0AA6B8CE" w14:textId="77777777" w:rsidR="00F4275C" w:rsidRPr="000C51D8" w:rsidRDefault="00F4275C" w:rsidP="006436E6">
      <w:pPr>
        <w:pStyle w:val="Affb"/>
      </w:pPr>
    </w:p>
    <w:p w14:paraId="390C66B7" w14:textId="1FC3FD49" w:rsidR="00586F7C" w:rsidRPr="000C51D8" w:rsidRDefault="005C1A94" w:rsidP="0006129B">
      <w:pPr>
        <w:widowControl w:val="0"/>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26</w:t>
      </w:r>
      <w:r w:rsidR="008A3CE6" w:rsidRPr="000C51D8">
        <w:rPr>
          <w:noProof/>
        </w:rPr>
        <w:fldChar w:fldCharType="end"/>
      </w:r>
      <w:r w:rsidRPr="000C51D8">
        <w:t xml:space="preserve"> - Особенности характеристик топлива, п</w:t>
      </w:r>
      <w:r w:rsidR="00145BBA" w:rsidRPr="000C51D8">
        <w:t>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3321"/>
        <w:gridCol w:w="2135"/>
        <w:gridCol w:w="3522"/>
      </w:tblGrid>
      <w:tr w:rsidR="000C51D8" w:rsidRPr="000C51D8" w14:paraId="2FEEF2B5" w14:textId="77777777" w:rsidTr="00CA1621">
        <w:trPr>
          <w:cantSplit/>
          <w:tblHeader/>
        </w:trPr>
        <w:tc>
          <w:tcPr>
            <w:tcW w:w="572" w:type="pct"/>
            <w:vAlign w:val="center"/>
          </w:tcPr>
          <w:p w14:paraId="04C3B3BF" w14:textId="77777777" w:rsidR="000154E8" w:rsidRPr="000C51D8" w:rsidRDefault="000154E8" w:rsidP="00CA1621">
            <w:pPr>
              <w:widowControl w:val="0"/>
              <w:jc w:val="center"/>
              <w:rPr>
                <w:rFonts w:eastAsia="Tahoma"/>
                <w:sz w:val="22"/>
                <w:lang w:bidi="ru-RU"/>
              </w:rPr>
            </w:pPr>
            <w:bookmarkStart w:id="112" w:name="_Hlk141886071"/>
            <w:r w:rsidRPr="000C51D8">
              <w:rPr>
                <w:rFonts w:eastAsia="Tahoma"/>
                <w:sz w:val="22"/>
                <w:lang w:bidi="ru-RU"/>
              </w:rPr>
              <w:t>№ п/п</w:t>
            </w:r>
          </w:p>
        </w:tc>
        <w:tc>
          <w:tcPr>
            <w:tcW w:w="1638" w:type="pct"/>
            <w:shd w:val="clear" w:color="auto" w:fill="auto"/>
            <w:vAlign w:val="center"/>
          </w:tcPr>
          <w:p w14:paraId="62D35EF5" w14:textId="77777777" w:rsidR="000154E8" w:rsidRPr="000C51D8" w:rsidRDefault="000154E8" w:rsidP="00CA1621">
            <w:pPr>
              <w:widowControl w:val="0"/>
              <w:jc w:val="center"/>
              <w:rPr>
                <w:rFonts w:eastAsia="Tahoma"/>
                <w:sz w:val="22"/>
                <w:lang w:bidi="ru-RU"/>
              </w:rPr>
            </w:pPr>
            <w:r w:rsidRPr="000C51D8">
              <w:rPr>
                <w:rFonts w:eastAsia="Tahoma"/>
                <w:sz w:val="22"/>
                <w:lang w:bidi="ru-RU"/>
              </w:rPr>
              <w:t>Вид топлива</w:t>
            </w:r>
          </w:p>
        </w:tc>
        <w:tc>
          <w:tcPr>
            <w:tcW w:w="1053" w:type="pct"/>
            <w:shd w:val="clear" w:color="auto" w:fill="auto"/>
            <w:vAlign w:val="center"/>
          </w:tcPr>
          <w:p w14:paraId="61EEBC29" w14:textId="77777777" w:rsidR="000154E8" w:rsidRPr="000C51D8" w:rsidRDefault="000154E8" w:rsidP="00CA1621">
            <w:pPr>
              <w:widowControl w:val="0"/>
              <w:jc w:val="center"/>
              <w:rPr>
                <w:rFonts w:eastAsia="Tahoma"/>
                <w:sz w:val="22"/>
                <w:lang w:bidi="ru-RU"/>
              </w:rPr>
            </w:pPr>
            <w:r w:rsidRPr="000C51D8">
              <w:rPr>
                <w:rFonts w:eastAsia="Tahoma"/>
                <w:sz w:val="22"/>
                <w:lang w:bidi="ru-RU"/>
              </w:rPr>
              <w:t>Показатель</w:t>
            </w:r>
          </w:p>
        </w:tc>
        <w:tc>
          <w:tcPr>
            <w:tcW w:w="1737" w:type="pct"/>
            <w:shd w:val="clear" w:color="auto" w:fill="auto"/>
            <w:vAlign w:val="center"/>
          </w:tcPr>
          <w:p w14:paraId="1EB564F6" w14:textId="77777777" w:rsidR="000154E8" w:rsidRPr="000C51D8" w:rsidRDefault="000154E8" w:rsidP="00CA1621">
            <w:pPr>
              <w:widowControl w:val="0"/>
              <w:jc w:val="center"/>
              <w:rPr>
                <w:rFonts w:eastAsia="Tahoma"/>
                <w:sz w:val="22"/>
                <w:lang w:bidi="ru-RU"/>
              </w:rPr>
            </w:pPr>
            <w:r w:rsidRPr="000C51D8">
              <w:rPr>
                <w:rFonts w:eastAsia="Tahoma"/>
                <w:sz w:val="22"/>
                <w:lang w:bidi="ru-RU"/>
              </w:rPr>
              <w:t>Значение</w:t>
            </w:r>
          </w:p>
        </w:tc>
      </w:tr>
      <w:tr w:rsidR="00E73890" w:rsidRPr="000C51D8" w14:paraId="3C385D48" w14:textId="77777777" w:rsidTr="00CA1621">
        <w:trPr>
          <w:cantSplit/>
        </w:trPr>
        <w:tc>
          <w:tcPr>
            <w:tcW w:w="572" w:type="pct"/>
            <w:vAlign w:val="center"/>
          </w:tcPr>
          <w:p w14:paraId="10947099" w14:textId="2300B823" w:rsidR="000154E8" w:rsidRPr="000C51D8" w:rsidRDefault="00854D71" w:rsidP="00CA1621">
            <w:pPr>
              <w:pStyle w:val="ab"/>
              <w:jc w:val="center"/>
              <w:rPr>
                <w:sz w:val="22"/>
                <w:szCs w:val="22"/>
              </w:rPr>
            </w:pPr>
            <w:r w:rsidRPr="000C51D8">
              <w:rPr>
                <w:sz w:val="22"/>
                <w:szCs w:val="22"/>
              </w:rPr>
              <w:t>1</w:t>
            </w:r>
          </w:p>
        </w:tc>
        <w:tc>
          <w:tcPr>
            <w:tcW w:w="1638" w:type="pct"/>
            <w:shd w:val="clear" w:color="auto" w:fill="auto"/>
            <w:vAlign w:val="center"/>
          </w:tcPr>
          <w:p w14:paraId="29B06464" w14:textId="77777777" w:rsidR="000154E8" w:rsidRPr="000C51D8" w:rsidRDefault="000154E8" w:rsidP="00CA1621">
            <w:pPr>
              <w:widowControl w:val="0"/>
              <w:jc w:val="center"/>
              <w:rPr>
                <w:rFonts w:eastAsia="Courier New"/>
                <w:sz w:val="22"/>
                <w:lang w:bidi="ru-RU"/>
              </w:rPr>
            </w:pPr>
            <w:r w:rsidRPr="000C51D8">
              <w:rPr>
                <w:rFonts w:eastAsia="Courier New"/>
                <w:sz w:val="22"/>
                <w:lang w:bidi="ru-RU"/>
              </w:rPr>
              <w:t xml:space="preserve">Каменный уголь </w:t>
            </w:r>
          </w:p>
        </w:tc>
        <w:tc>
          <w:tcPr>
            <w:tcW w:w="1053" w:type="pct"/>
            <w:shd w:val="clear" w:color="auto" w:fill="auto"/>
            <w:vAlign w:val="center"/>
          </w:tcPr>
          <w:p w14:paraId="6F081CC1" w14:textId="77777777" w:rsidR="000154E8" w:rsidRPr="000C51D8" w:rsidRDefault="000154E8" w:rsidP="00CA1621">
            <w:pPr>
              <w:widowControl w:val="0"/>
              <w:jc w:val="center"/>
              <w:rPr>
                <w:rFonts w:eastAsia="Tahoma"/>
                <w:sz w:val="22"/>
                <w:lang w:bidi="ru-RU"/>
              </w:rPr>
            </w:pPr>
            <w:r w:rsidRPr="000C51D8">
              <w:rPr>
                <w:rFonts w:eastAsia="Tahoma"/>
                <w:sz w:val="22"/>
                <w:lang w:bidi="ru-RU"/>
              </w:rPr>
              <w:t>Он</w:t>
            </w:r>
            <w:r w:rsidRPr="000C51D8">
              <w:rPr>
                <w:rFonts w:eastAsia="Tahoma"/>
                <w:sz w:val="22"/>
                <w:vertAlign w:val="superscript"/>
                <w:lang w:bidi="ru-RU"/>
              </w:rPr>
              <w:t>р</w:t>
            </w:r>
          </w:p>
        </w:tc>
        <w:tc>
          <w:tcPr>
            <w:tcW w:w="1737" w:type="pct"/>
            <w:shd w:val="clear" w:color="auto" w:fill="auto"/>
            <w:vAlign w:val="center"/>
          </w:tcPr>
          <w:p w14:paraId="2543FC72" w14:textId="77777777" w:rsidR="000154E8" w:rsidRPr="000C51D8" w:rsidRDefault="000154E8" w:rsidP="00CA1621">
            <w:pPr>
              <w:widowControl w:val="0"/>
              <w:jc w:val="center"/>
              <w:rPr>
                <w:rFonts w:eastAsia="Tahoma"/>
                <w:sz w:val="22"/>
                <w:vertAlign w:val="superscript"/>
                <w:lang w:bidi="ru-RU"/>
              </w:rPr>
            </w:pPr>
            <w:r w:rsidRPr="000C51D8">
              <w:rPr>
                <w:rFonts w:eastAsia="Tahoma"/>
                <w:sz w:val="22"/>
                <w:lang w:bidi="ru-RU"/>
              </w:rPr>
              <w:t>5100 ккал/кг</w:t>
            </w:r>
          </w:p>
        </w:tc>
      </w:tr>
      <w:bookmarkEnd w:id="112"/>
    </w:tbl>
    <w:p w14:paraId="4BB2A774" w14:textId="77777777" w:rsidR="008013ED" w:rsidRPr="000C51D8" w:rsidRDefault="008013ED" w:rsidP="008013ED">
      <w:pPr>
        <w:widowControl w:val="0"/>
        <w:adjustRightInd w:val="0"/>
        <w:ind w:firstLine="720"/>
        <w:textAlignment w:val="baseline"/>
        <w:rPr>
          <w:rFonts w:eastAsia="Microsoft YaHei"/>
        </w:rPr>
      </w:pPr>
    </w:p>
    <w:p w14:paraId="1FCEDEE4" w14:textId="7C023959" w:rsidR="008013ED" w:rsidRPr="000C51D8" w:rsidRDefault="008013ED" w:rsidP="008013ED">
      <w:pPr>
        <w:widowControl w:val="0"/>
        <w:adjustRightInd w:val="0"/>
        <w:ind w:firstLine="720"/>
        <w:textAlignment w:val="baseline"/>
        <w:rPr>
          <w:rFonts w:eastAsia="Microsoft YaHei"/>
        </w:rPr>
      </w:pPr>
      <w:r w:rsidRPr="000C51D8">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(твердотопливные котлы, печи на твердом топливе, электроотопление).</w:t>
      </w:r>
    </w:p>
    <w:bookmarkEnd w:id="111"/>
    <w:p w14:paraId="5E498AD2" w14:textId="77777777" w:rsidR="00586F7C" w:rsidRPr="000C51D8" w:rsidRDefault="00586F7C" w:rsidP="0006129B">
      <w:pPr>
        <w:tabs>
          <w:tab w:val="left" w:pos="0"/>
        </w:tabs>
        <w:ind w:firstLine="709"/>
        <w:rPr>
          <w:rFonts w:eastAsia="Microsoft YaHei"/>
        </w:rPr>
      </w:pPr>
    </w:p>
    <w:p w14:paraId="465F8AC2" w14:textId="79227213" w:rsidR="00A14618" w:rsidRPr="000C51D8" w:rsidRDefault="00145BBA" w:rsidP="0006129B">
      <w:pPr>
        <w:pStyle w:val="31"/>
        <w:spacing w:line="240" w:lineRule="auto"/>
        <w:rPr>
          <w:rStyle w:val="mark"/>
        </w:rPr>
      </w:pPr>
      <w:bookmarkStart w:id="113" w:name="_Toc144018897"/>
      <w:r w:rsidRPr="000C51D8">
        <w:rPr>
          <w:rStyle w:val="ed"/>
        </w:rPr>
        <w:t>8.6 О</w:t>
      </w:r>
      <w:r w:rsidR="00742851" w:rsidRPr="000C51D8">
        <w:rPr>
          <w:rStyle w:val="ed"/>
        </w:rPr>
        <w:t xml:space="preserve">писание преобладающего </w:t>
      </w:r>
      <w:r w:rsidR="00274C31" w:rsidRPr="000C51D8">
        <w:rPr>
          <w:rStyle w:val="ed"/>
        </w:rPr>
        <w:t>вида топлива, определяемого по совокупности всех систем теплоснабжения, находящихся в муниципальном образовании</w:t>
      </w:r>
      <w:bookmarkEnd w:id="113"/>
    </w:p>
    <w:p w14:paraId="5A5B009A" w14:textId="6F750A1A" w:rsidR="00EB24B0" w:rsidRPr="000C51D8" w:rsidRDefault="00EB24B0" w:rsidP="00EB24B0">
      <w:pPr>
        <w:tabs>
          <w:tab w:val="left" w:pos="0"/>
        </w:tabs>
        <w:ind w:firstLine="709"/>
      </w:pPr>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r w:rsidRPr="000C51D8">
        <w:t xml:space="preserve"> </w:t>
      </w:r>
    </w:p>
    <w:p w14:paraId="636B6CB0" w14:textId="1D0A270D" w:rsidR="00BC1396" w:rsidRPr="000C51D8" w:rsidRDefault="0022049E" w:rsidP="00BC1396">
      <w:pPr>
        <w:ind w:firstLine="709"/>
      </w:pPr>
      <w:r w:rsidRPr="000C51D8">
        <w:t>Перевод котельных на другие виды топлива не планируется.</w:t>
      </w:r>
    </w:p>
    <w:p w14:paraId="6FFDE57A" w14:textId="2A50472A" w:rsidR="00A14618" w:rsidRPr="000C51D8" w:rsidRDefault="00FC0CD1" w:rsidP="0006129B">
      <w:pPr>
        <w:pStyle w:val="31"/>
        <w:spacing w:line="240" w:lineRule="auto"/>
      </w:pPr>
      <w:bookmarkStart w:id="114" w:name="_Toc144018898"/>
      <w:r w:rsidRPr="000C51D8">
        <w:rPr>
          <w:rStyle w:val="ed"/>
        </w:rPr>
        <w:lastRenderedPageBreak/>
        <w:t>8.7 О</w:t>
      </w:r>
      <w:r w:rsidR="00274C31" w:rsidRPr="000C51D8">
        <w:rPr>
          <w:rStyle w:val="ed"/>
        </w:rPr>
        <w:t>писание приоритетного направления развития топливного баланса</w:t>
      </w:r>
      <w:r w:rsidR="00C479E2" w:rsidRPr="000C51D8">
        <w:rPr>
          <w:rStyle w:val="ed"/>
        </w:rPr>
        <w:t xml:space="preserve"> </w:t>
      </w:r>
      <w:r w:rsidR="00055321">
        <w:t>поселения</w:t>
      </w:r>
      <w:bookmarkEnd w:id="114"/>
      <w:r w:rsidR="00C479E2" w:rsidRPr="000C51D8">
        <w:rPr>
          <w:rStyle w:val="ed"/>
        </w:rPr>
        <w:t xml:space="preserve"> </w:t>
      </w:r>
    </w:p>
    <w:p w14:paraId="061EE237" w14:textId="6AE2D7FC" w:rsidR="0022049E" w:rsidRPr="000C51D8" w:rsidRDefault="00EB24B0" w:rsidP="0022049E">
      <w:pPr>
        <w:ind w:firstLine="709"/>
      </w:pPr>
      <w:bookmarkStart w:id="115" w:name="_Hlk141886105"/>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w:t>
      </w:r>
      <w:r w:rsidR="000D6258" w:rsidRPr="000C51D8">
        <w:t xml:space="preserve">В качестве основного вида топлива </w:t>
      </w:r>
      <w:r w:rsidR="000154E8" w:rsidRPr="000C51D8">
        <w:t xml:space="preserve">на котельных используется </w:t>
      </w:r>
      <w:r w:rsidR="0022049E" w:rsidRPr="000C51D8">
        <w:t>твердое топливо (уголь)</w:t>
      </w:r>
      <w:r w:rsidR="000D6258" w:rsidRPr="000C51D8">
        <w:t>.</w:t>
      </w:r>
      <w:r w:rsidRPr="000C51D8">
        <w:t xml:space="preserve"> </w:t>
      </w:r>
      <w:r w:rsidR="0022049E" w:rsidRPr="000C51D8">
        <w:t>Перевод котельных на другие виды топлива не планируется.</w:t>
      </w:r>
    </w:p>
    <w:bookmarkEnd w:id="115"/>
    <w:p w14:paraId="5519611E" w14:textId="69D91160" w:rsidR="00DF3858" w:rsidRPr="000C51D8" w:rsidRDefault="00DF3858" w:rsidP="0022049E">
      <w:pPr>
        <w:tabs>
          <w:tab w:val="left" w:pos="0"/>
        </w:tabs>
        <w:ind w:firstLine="709"/>
      </w:pPr>
    </w:p>
    <w:p w14:paraId="49AF91D7" w14:textId="1B84E199" w:rsidR="00EA0D24" w:rsidRPr="000C51D8" w:rsidRDefault="00FC0CD1" w:rsidP="0006129B">
      <w:pPr>
        <w:pStyle w:val="31"/>
        <w:spacing w:line="240" w:lineRule="auto"/>
      </w:pPr>
      <w:bookmarkStart w:id="116" w:name="_Toc32481129"/>
      <w:bookmarkStart w:id="117" w:name="_Toc144018899"/>
      <w:r w:rsidRPr="000C51D8">
        <w:t>8.</w:t>
      </w:r>
      <w:r w:rsidR="002F32A3" w:rsidRPr="000C51D8">
        <w:t>8</w:t>
      </w:r>
      <w:r w:rsidRPr="000C51D8">
        <w:t xml:space="preserve"> </w:t>
      </w:r>
      <w:r w:rsidR="00EA0D24" w:rsidRPr="000C51D8">
        <w:t>Изменения, произошедшие в топливных балансах источник</w:t>
      </w:r>
      <w:r w:rsidR="00B41FCD" w:rsidRPr="000C51D8">
        <w:t>ов</w:t>
      </w:r>
      <w:r w:rsidR="00EA0D24" w:rsidRPr="000C51D8">
        <w:t xml:space="preserve"> тепловой энергии </w:t>
      </w:r>
      <w:r w:rsidR="00B41FCD" w:rsidRPr="000C51D8">
        <w:t>системе обеспечения топливом</w:t>
      </w:r>
      <w:r w:rsidR="00C479E2" w:rsidRPr="000C51D8">
        <w:t xml:space="preserve"> </w:t>
      </w:r>
      <w:r w:rsidR="00EA0D24" w:rsidRPr="000C51D8">
        <w:t xml:space="preserve">за период, </w:t>
      </w:r>
      <w:r w:rsidR="00042A16" w:rsidRPr="000C51D8">
        <w:t>предшествующий разработке (актуализации) схемы теплоснабжения</w:t>
      </w:r>
      <w:bookmarkEnd w:id="116"/>
      <w:bookmarkEnd w:id="117"/>
    </w:p>
    <w:p w14:paraId="083728B3" w14:textId="1F375320" w:rsidR="009B4F46" w:rsidRPr="000C51D8" w:rsidRDefault="009B4F46" w:rsidP="009B4F46">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топливного баланса поселения не произошло.</w:t>
      </w:r>
    </w:p>
    <w:p w14:paraId="6F7ACC0E" w14:textId="6DC47C29" w:rsidR="00EA0D24" w:rsidRPr="000C51D8" w:rsidRDefault="00EB24B0" w:rsidP="0006129B">
      <w:pPr>
        <w:widowControl w:val="0"/>
        <w:tabs>
          <w:tab w:val="left" w:pos="4245"/>
        </w:tabs>
        <w:adjustRightInd w:val="0"/>
        <w:ind w:firstLine="720"/>
        <w:textAlignment w:val="baseline"/>
      </w:pPr>
      <w:r w:rsidRPr="000C51D8">
        <w:rPr>
          <w:rFonts w:eastAsia="Microsoft YaHei"/>
        </w:rPr>
        <w:t xml:space="preserve">На основании полученных данных были актуализированы сведения по топливным балансам в зоне действия источника теплоснабжения по состоянию на </w:t>
      </w:r>
      <w:r w:rsidR="009228D5" w:rsidRPr="000C51D8">
        <w:rPr>
          <w:rFonts w:eastAsia="Microsoft YaHei"/>
        </w:rPr>
        <w:t>конец 2022 г</w:t>
      </w:r>
      <w:r w:rsidRPr="000C51D8">
        <w:rPr>
          <w:rFonts w:eastAsia="Microsoft YaHei"/>
        </w:rPr>
        <w:t>.</w:t>
      </w:r>
    </w:p>
    <w:p w14:paraId="54F324F4" w14:textId="77777777" w:rsidR="005D6D1F" w:rsidRPr="000C51D8" w:rsidRDefault="005D6D1F" w:rsidP="0006129B">
      <w:pPr>
        <w:pStyle w:val="21"/>
        <w:spacing w:line="240" w:lineRule="auto"/>
        <w:rPr>
          <w:szCs w:val="24"/>
        </w:rPr>
        <w:sectPr w:rsidR="005D6D1F" w:rsidRPr="000C51D8" w:rsidSect="00F83FC4">
          <w:pgSz w:w="11906" w:h="16838"/>
          <w:pgMar w:top="1134" w:right="851" w:bottom="1134" w:left="1134" w:header="708" w:footer="708" w:gutter="0"/>
          <w:cols w:space="708"/>
          <w:docGrid w:linePitch="360"/>
        </w:sectPr>
      </w:pPr>
      <w:bookmarkStart w:id="118" w:name="_Toc422303789"/>
      <w:bookmarkStart w:id="119" w:name="_Toc422303790"/>
    </w:p>
    <w:p w14:paraId="0EDD85D3" w14:textId="77777777" w:rsidR="009D61FF" w:rsidRPr="000C51D8" w:rsidRDefault="009D61FF" w:rsidP="0006129B">
      <w:pPr>
        <w:pStyle w:val="21"/>
        <w:spacing w:line="240" w:lineRule="auto"/>
        <w:rPr>
          <w:szCs w:val="24"/>
        </w:rPr>
      </w:pPr>
      <w:bookmarkStart w:id="120" w:name="_Toc144018900"/>
      <w:r w:rsidRPr="000C51D8">
        <w:rPr>
          <w:szCs w:val="24"/>
        </w:rPr>
        <w:lastRenderedPageBreak/>
        <w:t xml:space="preserve">Часть 9 </w:t>
      </w:r>
      <w:bookmarkEnd w:id="118"/>
      <w:r w:rsidR="00274C31" w:rsidRPr="000C51D8">
        <w:rPr>
          <w:szCs w:val="24"/>
        </w:rPr>
        <w:t>Надежность теплоснабжения</w:t>
      </w:r>
      <w:bookmarkEnd w:id="120"/>
    </w:p>
    <w:p w14:paraId="6363B9AE" w14:textId="77777777" w:rsidR="00517EF6" w:rsidRPr="000C51D8" w:rsidRDefault="00517EF6" w:rsidP="0006129B">
      <w:pPr>
        <w:ind w:firstLine="567"/>
      </w:pPr>
      <w:r w:rsidRPr="000C51D8">
        <w:t>В соответствии с указаниями</w:t>
      </w:r>
      <w:r w:rsidR="00E615B9" w:rsidRPr="000C51D8">
        <w:t>,</w:t>
      </w:r>
      <w:r w:rsidRPr="000C51D8">
        <w:t xml:space="preserve"> </w:t>
      </w:r>
      <w:r w:rsidR="00E615B9" w:rsidRPr="000C51D8">
        <w:t xml:space="preserve">приведенными </w:t>
      </w:r>
      <w:r w:rsidRPr="000C51D8">
        <w:t>в</w:t>
      </w:r>
      <w:r w:rsidR="00851204" w:rsidRPr="000C51D8">
        <w:t xml:space="preserve"> </w:t>
      </w:r>
      <w:r w:rsidR="00E615B9" w:rsidRPr="000C51D8">
        <w:t>СП 124.13330.2012 «Свод правил. Тепловые сети. Актуализированная редакция СНиП 41-02-2003»,</w:t>
      </w:r>
      <w:r w:rsidRPr="000C51D8">
        <w:t xml:space="preserve"> потребители теплоты по надежности теплоснабжения делятся на три категории: </w:t>
      </w:r>
    </w:p>
    <w:p w14:paraId="03D733BD" w14:textId="77777777" w:rsidR="00517EF6" w:rsidRPr="000C51D8" w:rsidRDefault="00BC55C3" w:rsidP="0006129B">
      <w:pPr>
        <w:ind w:firstLine="567"/>
      </w:pPr>
      <w:r w:rsidRPr="000C51D8">
        <w:t>1)</w:t>
      </w:r>
      <w:r w:rsidR="00517EF6" w:rsidRPr="000C51D8">
        <w:t xml:space="preserve"> </w:t>
      </w:r>
      <w:r w:rsidRPr="000C51D8">
        <w:t>п</w:t>
      </w:r>
      <w:r w:rsidR="00517EF6" w:rsidRPr="000C51D8">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0C51D8">
        <w:t>ГОСТ 30494-2011 «Межгосударственный стандарт. Здания жилые и общественные. Параметры микроклимата в помещениях»</w:t>
      </w:r>
      <w:r w:rsidR="00517EF6" w:rsidRPr="000C51D8">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0C51D8">
        <w:t xml:space="preserve"> </w:t>
      </w:r>
    </w:p>
    <w:p w14:paraId="71E87FDF" w14:textId="77777777" w:rsidR="00517EF6" w:rsidRPr="000C51D8" w:rsidRDefault="00BC55C3" w:rsidP="0006129B">
      <w:pPr>
        <w:ind w:firstLine="567"/>
      </w:pPr>
      <w:r w:rsidRPr="000C51D8">
        <w:t>2) в</w:t>
      </w:r>
      <w:r w:rsidR="00517EF6" w:rsidRPr="000C51D8">
        <w:t>торая категория – потребители, допускающие снижение температуры в отапливаемых помещениях на перио</w:t>
      </w:r>
      <w:r w:rsidR="00787B99" w:rsidRPr="000C51D8">
        <w:t xml:space="preserve">д </w:t>
      </w:r>
      <w:r w:rsidR="00517EF6" w:rsidRPr="000C51D8">
        <w:t>ликвидации аварии, но не более 54</w:t>
      </w:r>
      <w:r w:rsidR="00706BCF" w:rsidRPr="000C51D8">
        <w:t xml:space="preserve"> </w:t>
      </w:r>
      <w:r w:rsidR="00517EF6" w:rsidRPr="000C51D8">
        <w:t>ч</w:t>
      </w:r>
      <w:r w:rsidR="00706BCF" w:rsidRPr="000C51D8">
        <w:t>аса</w:t>
      </w:r>
      <w:r w:rsidR="00517EF6" w:rsidRPr="000C51D8">
        <w:t>: жилые и общественные здания до 12°С, промышленных зданий до 8°С.</w:t>
      </w:r>
      <w:r w:rsidR="00851204" w:rsidRPr="000C51D8">
        <w:t xml:space="preserve"> </w:t>
      </w:r>
    </w:p>
    <w:p w14:paraId="7F7E8046" w14:textId="77777777" w:rsidR="00517EF6" w:rsidRPr="000C51D8" w:rsidRDefault="00BC55C3" w:rsidP="0006129B">
      <w:pPr>
        <w:ind w:firstLine="567"/>
      </w:pPr>
      <w:r w:rsidRPr="000C51D8">
        <w:t>3)</w:t>
      </w:r>
      <w:r w:rsidR="00517EF6" w:rsidRPr="000C51D8">
        <w:t xml:space="preserve"> </w:t>
      </w:r>
      <w:r w:rsidRPr="000C51D8">
        <w:t>т</w:t>
      </w:r>
      <w:r w:rsidR="00517EF6" w:rsidRPr="000C51D8">
        <w:t xml:space="preserve">ретья категория – остальные потребители». </w:t>
      </w:r>
    </w:p>
    <w:p w14:paraId="330BFDC8" w14:textId="77777777" w:rsidR="00517EF6" w:rsidRPr="000C51D8" w:rsidRDefault="00517EF6" w:rsidP="0006129B">
      <w:pPr>
        <w:ind w:firstLine="567"/>
      </w:pPr>
      <w:r w:rsidRPr="000C51D8">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0C51D8">
        <w:t>оятности безотказной работы [Р];</w:t>
      </w:r>
      <w:r w:rsidRPr="000C51D8">
        <w:t xml:space="preserve"> коэффициенту готовности [Кг] и живучести [Ж]. </w:t>
      </w:r>
    </w:p>
    <w:p w14:paraId="6E13C156" w14:textId="77777777" w:rsidR="008F7ED6" w:rsidRPr="000C51D8" w:rsidRDefault="00544264" w:rsidP="0006129B">
      <w:pPr>
        <w:ind w:firstLine="567"/>
      </w:pPr>
      <w:r w:rsidRPr="000C51D8">
        <w:t>М</w:t>
      </w:r>
      <w:r w:rsidR="00517EF6" w:rsidRPr="000C51D8">
        <w:t xml:space="preserve">инимально допустимые показатели вероятности безотказной работы следует принимать: </w:t>
      </w:r>
    </w:p>
    <w:p w14:paraId="06ECFEBA" w14:textId="77777777" w:rsidR="008F7ED6" w:rsidRPr="000C51D8" w:rsidRDefault="00BC55C3" w:rsidP="0006129B">
      <w:pPr>
        <w:ind w:firstLine="567"/>
      </w:pPr>
      <w:r w:rsidRPr="000C51D8">
        <w:t>1)</w:t>
      </w:r>
      <w:r w:rsidR="00EE0FAC" w:rsidRPr="000C51D8">
        <w:t xml:space="preserve"> </w:t>
      </w:r>
      <w:r w:rsidR="00517EF6" w:rsidRPr="000C51D8">
        <w:t xml:space="preserve">для источника теплоты - 0,97; </w:t>
      </w:r>
    </w:p>
    <w:p w14:paraId="4CF4CA0F" w14:textId="77777777" w:rsidR="008F7ED6" w:rsidRPr="000C51D8" w:rsidRDefault="00BC55C3" w:rsidP="0006129B">
      <w:pPr>
        <w:ind w:firstLine="567"/>
      </w:pPr>
      <w:r w:rsidRPr="000C51D8">
        <w:t>2)</w:t>
      </w:r>
      <w:r w:rsidR="00EE0FAC" w:rsidRPr="000C51D8">
        <w:t xml:space="preserve"> </w:t>
      </w:r>
      <w:r w:rsidR="00517EF6" w:rsidRPr="000C51D8">
        <w:t xml:space="preserve">для тепловых сетей - 0,9; </w:t>
      </w:r>
    </w:p>
    <w:p w14:paraId="65F88CE5" w14:textId="77777777" w:rsidR="008F7ED6" w:rsidRPr="000C51D8" w:rsidRDefault="00BC55C3" w:rsidP="0006129B">
      <w:pPr>
        <w:ind w:firstLine="567"/>
      </w:pPr>
      <w:r w:rsidRPr="000C51D8">
        <w:t>3)</w:t>
      </w:r>
      <w:r w:rsidR="00EE0FAC" w:rsidRPr="000C51D8">
        <w:t xml:space="preserve"> </w:t>
      </w:r>
      <w:r w:rsidR="00517EF6" w:rsidRPr="000C51D8">
        <w:t xml:space="preserve">для потребителя теплоты - 0,99. </w:t>
      </w:r>
    </w:p>
    <w:p w14:paraId="0B42192B" w14:textId="77777777" w:rsidR="00517EF6" w:rsidRPr="000C51D8" w:rsidRDefault="00517EF6" w:rsidP="0006129B">
      <w:pPr>
        <w:ind w:firstLine="567"/>
      </w:pPr>
      <w:r w:rsidRPr="000C51D8">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0C51D8" w:rsidRDefault="00517EF6" w:rsidP="0006129B">
      <w:pPr>
        <w:ind w:firstLine="567"/>
      </w:pPr>
      <w:r w:rsidRPr="000C51D8">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0C51D8">
        <w:t>М</w:t>
      </w:r>
      <w:r w:rsidRPr="000C51D8">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77777777" w:rsidR="00517EF6" w:rsidRPr="000C51D8" w:rsidRDefault="00517EF6" w:rsidP="0006129B">
      <w:pPr>
        <w:ind w:firstLine="567"/>
        <w:contextualSpacing/>
        <w:rPr>
          <w:u w:val="single"/>
        </w:rPr>
      </w:pPr>
      <w:r w:rsidRPr="000C51D8">
        <w:rPr>
          <w:u w:val="single"/>
        </w:rPr>
        <w:t>Методика расчета показателей надежности</w:t>
      </w:r>
      <w:r w:rsidR="00544264" w:rsidRPr="000C51D8">
        <w:rPr>
          <w:u w:val="single"/>
        </w:rPr>
        <w:t xml:space="preserve"> в </w:t>
      </w:r>
      <w:r w:rsidR="002C5110" w:rsidRPr="000C51D8">
        <w:rPr>
          <w:u w:val="single"/>
        </w:rPr>
        <w:t>соответствии</w:t>
      </w:r>
      <w:r w:rsidR="00544264" w:rsidRPr="000C51D8">
        <w:rPr>
          <w:u w:val="single"/>
        </w:rPr>
        <w:t xml:space="preserve"> Методическими указаниями по разработке схем теплоснабжения (</w:t>
      </w:r>
      <w:r w:rsidR="00E615B9" w:rsidRPr="000C51D8">
        <w:rPr>
          <w:u w:val="single"/>
        </w:rPr>
        <w:t>утв. Приказом Минэнерго России от 05.03.2019 № 212 «Об утверждении Методических указаний по разработке схем теплоснабжения»</w:t>
      </w:r>
      <w:r w:rsidR="00544264" w:rsidRPr="000C51D8">
        <w:rPr>
          <w:u w:val="single"/>
        </w:rPr>
        <w:t>)</w:t>
      </w:r>
    </w:p>
    <w:p w14:paraId="6DB16FD3" w14:textId="77777777" w:rsidR="00517EF6" w:rsidRPr="000C51D8" w:rsidRDefault="00517EF6" w:rsidP="0006129B">
      <w:pPr>
        <w:ind w:firstLine="567"/>
        <w:contextualSpacing/>
      </w:pPr>
      <w:r w:rsidRPr="000C51D8">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0C51D8">
        <w:t>е</w:t>
      </w:r>
      <w:r w:rsidR="00EE0FAC" w:rsidRPr="000C51D8">
        <w:t>нного ниже алгоритма:</w:t>
      </w:r>
    </w:p>
    <w:p w14:paraId="4B1BF287" w14:textId="77777777" w:rsidR="00517EF6" w:rsidRPr="000C51D8" w:rsidRDefault="00BC55C3" w:rsidP="0006129B">
      <w:pPr>
        <w:tabs>
          <w:tab w:val="left" w:pos="851"/>
        </w:tabs>
        <w:ind w:firstLine="567"/>
        <w:contextualSpacing/>
      </w:pPr>
      <w:r w:rsidRPr="000C51D8">
        <w:t xml:space="preserve">1) </w:t>
      </w:r>
      <w:r w:rsidR="0055093E" w:rsidRPr="000C51D8">
        <w:t>о</w:t>
      </w:r>
      <w:r w:rsidR="00517EF6" w:rsidRPr="000C51D8">
        <w:t>пределить путь передачи теплоносителя от источника до потребителя, по отношению к которому выполняется расчет вероятности бе</w:t>
      </w:r>
      <w:r w:rsidR="00EE0FAC" w:rsidRPr="000C51D8">
        <w:t>зотказной работы тепловой сети;</w:t>
      </w:r>
    </w:p>
    <w:p w14:paraId="0A340F12" w14:textId="77777777" w:rsidR="00517EF6" w:rsidRPr="000C51D8" w:rsidRDefault="00BC55C3" w:rsidP="0006129B">
      <w:pPr>
        <w:tabs>
          <w:tab w:val="left" w:pos="851"/>
        </w:tabs>
        <w:ind w:firstLine="567"/>
        <w:contextualSpacing/>
      </w:pPr>
      <w:r w:rsidRPr="000C51D8">
        <w:t xml:space="preserve">2) </w:t>
      </w:r>
      <w:r w:rsidR="0055093E" w:rsidRPr="000C51D8">
        <w:t>н</w:t>
      </w:r>
      <w:r w:rsidR="00517EF6" w:rsidRPr="000C51D8">
        <w:t>а первом этапе расчета устанавливается перечень участков теплопроводов, состав</w:t>
      </w:r>
      <w:r w:rsidR="00EE0FAC" w:rsidRPr="000C51D8">
        <w:t>ляющих этот путь;</w:t>
      </w:r>
    </w:p>
    <w:p w14:paraId="0A32D9D8" w14:textId="77777777" w:rsidR="00517EF6" w:rsidRPr="000C51D8" w:rsidRDefault="00BC55C3" w:rsidP="0006129B">
      <w:pPr>
        <w:tabs>
          <w:tab w:val="left" w:pos="851"/>
        </w:tabs>
        <w:ind w:firstLine="567"/>
        <w:contextualSpacing/>
      </w:pPr>
      <w:r w:rsidRPr="000C51D8">
        <w:t xml:space="preserve">3) </w:t>
      </w:r>
      <w:r w:rsidR="0055093E" w:rsidRPr="000C51D8">
        <w:t>д</w:t>
      </w:r>
      <w:r w:rsidR="00517EF6" w:rsidRPr="000C51D8">
        <w:t xml:space="preserve">ля каждого участка тепловой сети устанавливаются: </w:t>
      </w:r>
      <w:r w:rsidR="009C38E7" w:rsidRPr="000C51D8">
        <w:t xml:space="preserve">год </w:t>
      </w:r>
      <w:r w:rsidR="00517EF6" w:rsidRPr="000C51D8">
        <w:t>его ввода в эксплу</w:t>
      </w:r>
      <w:r w:rsidR="00CB0895" w:rsidRPr="000C51D8">
        <w:t>атацию;</w:t>
      </w:r>
      <w:r w:rsidR="00EE0FAC" w:rsidRPr="000C51D8">
        <w:t xml:space="preserve"> диаметр и протяженность;</w:t>
      </w:r>
      <w:r w:rsidR="00517EF6" w:rsidRPr="000C51D8">
        <w:t xml:space="preserve"> </w:t>
      </w:r>
    </w:p>
    <w:p w14:paraId="5BDBDEB3" w14:textId="77777777" w:rsidR="00517EF6" w:rsidRPr="000C51D8" w:rsidRDefault="00BC55C3" w:rsidP="0006129B">
      <w:pPr>
        <w:tabs>
          <w:tab w:val="left" w:pos="851"/>
        </w:tabs>
        <w:ind w:firstLine="567"/>
        <w:contextualSpacing/>
      </w:pPr>
      <w:r w:rsidRPr="000C51D8">
        <w:t xml:space="preserve">4) </w:t>
      </w:r>
      <w:r w:rsidR="0055093E" w:rsidRPr="000C51D8">
        <w:t>н</w:t>
      </w:r>
      <w:r w:rsidR="00517EF6" w:rsidRPr="000C51D8">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0C51D8">
        <w:t>вливаются следующие зависимости.</w:t>
      </w:r>
    </w:p>
    <w:p w14:paraId="1CFB71D0" w14:textId="77777777" w:rsidR="00BC55C3" w:rsidRPr="000C51D8" w:rsidRDefault="00BC55C3" w:rsidP="0006129B">
      <w:pPr>
        <w:tabs>
          <w:tab w:val="left" w:pos="851"/>
        </w:tabs>
        <w:ind w:firstLine="567"/>
        <w:contextualSpacing/>
      </w:pPr>
      <w:r w:rsidRPr="000C51D8">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0C51D8" w:rsidRDefault="00BC55C3" w:rsidP="0006129B">
      <w:pPr>
        <w:pStyle w:val="Style2"/>
        <w:widowControl/>
        <w:ind w:left="720"/>
        <w:rPr>
          <w:rStyle w:val="FontStyle11"/>
          <w:sz w:val="24"/>
        </w:rPr>
      </w:pPr>
      <w:r w:rsidRPr="000C51D8">
        <w:rPr>
          <w:rStyle w:val="FontStyle11"/>
          <w:sz w:val="24"/>
        </w:rPr>
        <w:t xml:space="preserve">1. </w:t>
      </w:r>
      <w:r w:rsidR="00517EF6" w:rsidRPr="000C51D8">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0C51D8" w:rsidRPr="000C51D8" w14:paraId="341B7B14" w14:textId="77777777" w:rsidTr="00D60195">
        <w:trPr>
          <w:jc w:val="center"/>
        </w:trPr>
        <w:tc>
          <w:tcPr>
            <w:tcW w:w="8186" w:type="dxa"/>
            <w:vAlign w:val="center"/>
          </w:tcPr>
          <w:p w14:paraId="34915806" w14:textId="77777777" w:rsidR="00517EF6" w:rsidRPr="000C51D8"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0C51D8">
              <w:rPr>
                <w:szCs w:val="24"/>
              </w:rPr>
              <w:t>, 1/(км·ч)</w:t>
            </w:r>
          </w:p>
        </w:tc>
        <w:tc>
          <w:tcPr>
            <w:tcW w:w="1181" w:type="dxa"/>
            <w:vAlign w:val="center"/>
          </w:tcPr>
          <w:p w14:paraId="46EAADD4" w14:textId="77777777" w:rsidR="00517EF6" w:rsidRPr="000C51D8" w:rsidRDefault="00517EF6" w:rsidP="0006129B">
            <w:pPr>
              <w:pStyle w:val="ab"/>
              <w:jc w:val="center"/>
              <w:rPr>
                <w:szCs w:val="24"/>
              </w:rPr>
            </w:pPr>
            <w:bookmarkStart w:id="121" w:name="_Ref374096555"/>
            <w:r w:rsidRPr="000C51D8">
              <w:rPr>
                <w:rStyle w:val="FontStyle11"/>
                <w:sz w:val="24"/>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w:t>
            </w:r>
            <w:r w:rsidR="008A3CE6" w:rsidRPr="000C51D8">
              <w:rPr>
                <w:rStyle w:val="FontStyle11"/>
                <w:sz w:val="24"/>
                <w:szCs w:val="24"/>
              </w:rPr>
              <w:fldChar w:fldCharType="end"/>
            </w:r>
            <w:r w:rsidRPr="000C51D8">
              <w:rPr>
                <w:rStyle w:val="FontStyle11"/>
                <w:sz w:val="24"/>
                <w:szCs w:val="24"/>
              </w:rPr>
              <w:t>)</w:t>
            </w:r>
            <w:bookmarkEnd w:id="121"/>
          </w:p>
        </w:tc>
      </w:tr>
    </w:tbl>
    <w:p w14:paraId="1D4D78AC" w14:textId="77777777" w:rsidR="00517EF6" w:rsidRPr="000C51D8" w:rsidRDefault="00517EF6" w:rsidP="0006129B">
      <w:pPr>
        <w:pStyle w:val="Default"/>
        <w:ind w:left="1176" w:hanging="1176"/>
        <w:jc w:val="both"/>
        <w:rPr>
          <w:rStyle w:val="FontStyle11"/>
          <w:color w:val="auto"/>
          <w:sz w:val="24"/>
        </w:rPr>
      </w:pPr>
      <w:r w:rsidRPr="000C51D8">
        <w:rPr>
          <w:rStyle w:val="FontStyle11"/>
          <w:color w:val="auto"/>
          <w:sz w:val="24"/>
        </w:rPr>
        <w:t>где</w:t>
      </w:r>
      <w:r w:rsidR="002F5504" w:rsidRPr="000C51D8">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0C51D8">
        <w:rPr>
          <w:rStyle w:val="FontStyle11"/>
          <w:color w:val="auto"/>
          <w:sz w:val="24"/>
        </w:rPr>
        <w:t xml:space="preserve"> – начальная интенсивность отказов теплопровода, соответствующая периоду нормальной эксплуатации,</w:t>
      </w:r>
      <w:r w:rsidRPr="000C51D8">
        <w:rPr>
          <w:color w:val="auto"/>
        </w:rPr>
        <w:t xml:space="preserve"> 1/(км·ч)</w:t>
      </w:r>
      <w:r w:rsidRPr="000C51D8">
        <w:rPr>
          <w:rStyle w:val="FontStyle11"/>
          <w:color w:val="auto"/>
          <w:sz w:val="24"/>
        </w:rPr>
        <w:t>;</w:t>
      </w:r>
    </w:p>
    <w:p w14:paraId="401B201F" w14:textId="77777777" w:rsidR="00517EF6" w:rsidRPr="000C51D8" w:rsidRDefault="001553F2"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0C51D8">
        <w:rPr>
          <w:rStyle w:val="FontStyle11"/>
          <w:color w:val="auto"/>
          <w:sz w:val="24"/>
        </w:rPr>
        <w:t>- продолжительность эксплуатации участка, лет;</w:t>
      </w:r>
    </w:p>
    <w:p w14:paraId="6BAC2398" w14:textId="77777777" w:rsidR="00517EF6" w:rsidRPr="000C51D8" w:rsidRDefault="00517EF6" w:rsidP="0006129B">
      <w:pPr>
        <w:pStyle w:val="Default"/>
        <w:ind w:left="980" w:hanging="504"/>
        <w:jc w:val="both"/>
        <w:rPr>
          <w:rStyle w:val="FontStyle11"/>
          <w:color w:val="auto"/>
          <w:sz w:val="24"/>
        </w:rPr>
      </w:pPr>
      <w:r w:rsidRPr="000C51D8">
        <w:rPr>
          <w:rStyle w:val="FontStyle11"/>
          <w:color w:val="auto"/>
          <w:sz w:val="24"/>
        </w:rPr>
        <w:t>α- коэффициент, учитывающий продолж</w:t>
      </w:r>
      <w:r w:rsidR="00CB0895" w:rsidRPr="000C51D8">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0C51D8" w14:paraId="092CB305" w14:textId="77777777" w:rsidTr="00D60195">
        <w:trPr>
          <w:jc w:val="center"/>
        </w:trPr>
        <w:tc>
          <w:tcPr>
            <w:tcW w:w="8186" w:type="dxa"/>
            <w:vAlign w:val="center"/>
          </w:tcPr>
          <w:p w14:paraId="45DE725C" w14:textId="77777777" w:rsidR="00517EF6" w:rsidRPr="000C51D8"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0C51D8" w:rsidRDefault="00517EF6" w:rsidP="0006129B">
            <w:pPr>
              <w:pStyle w:val="ab"/>
              <w:jc w:val="center"/>
              <w:rPr>
                <w:szCs w:val="24"/>
              </w:rPr>
            </w:pPr>
            <w:bookmarkStart w:id="122" w:name="_Ref374096564"/>
            <w:r w:rsidRPr="000C51D8">
              <w:rPr>
                <w:rStyle w:val="FontStyle11"/>
                <w:sz w:val="24"/>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2</w:t>
            </w:r>
            <w:r w:rsidR="008A3CE6" w:rsidRPr="000C51D8">
              <w:rPr>
                <w:rStyle w:val="FontStyle11"/>
                <w:sz w:val="24"/>
                <w:szCs w:val="24"/>
              </w:rPr>
              <w:fldChar w:fldCharType="end"/>
            </w:r>
            <w:r w:rsidRPr="000C51D8">
              <w:rPr>
                <w:rStyle w:val="FontStyle11"/>
                <w:sz w:val="24"/>
                <w:szCs w:val="24"/>
              </w:rPr>
              <w:t>)</w:t>
            </w:r>
            <w:bookmarkEnd w:id="122"/>
          </w:p>
        </w:tc>
      </w:tr>
    </w:tbl>
    <w:p w14:paraId="12DC76DA" w14:textId="77777777" w:rsidR="00517EF6" w:rsidRPr="000C51D8" w:rsidRDefault="00517EF6" w:rsidP="0006129B">
      <w:pPr>
        <w:pStyle w:val="aff9"/>
        <w:spacing w:line="240" w:lineRule="auto"/>
        <w:rPr>
          <w:rStyle w:val="FontStyle11"/>
          <w:sz w:val="24"/>
          <w:szCs w:val="24"/>
        </w:rPr>
      </w:pPr>
    </w:p>
    <w:p w14:paraId="2EC83DDD" w14:textId="77777777" w:rsidR="00517EF6" w:rsidRPr="000C51D8" w:rsidRDefault="00BC55C3" w:rsidP="0006129B">
      <w:pPr>
        <w:pStyle w:val="Style2"/>
        <w:widowControl/>
        <w:tabs>
          <w:tab w:val="left" w:pos="1276"/>
        </w:tabs>
        <w:ind w:left="721"/>
        <w:rPr>
          <w:rStyle w:val="FontStyle11"/>
          <w:sz w:val="24"/>
        </w:rPr>
      </w:pPr>
      <w:r w:rsidRPr="000C51D8">
        <w:rPr>
          <w:rStyle w:val="FontStyle11"/>
          <w:sz w:val="24"/>
        </w:rPr>
        <w:t xml:space="preserve">2. </w:t>
      </w:r>
      <w:r w:rsidR="00517EF6" w:rsidRPr="000C51D8">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0C51D8" w:rsidRPr="000C51D8" w14:paraId="33651161" w14:textId="77777777" w:rsidTr="00D60195">
        <w:trPr>
          <w:jc w:val="center"/>
        </w:trPr>
        <w:tc>
          <w:tcPr>
            <w:tcW w:w="7860" w:type="dxa"/>
          </w:tcPr>
          <w:p w14:paraId="52FA061D" w14:textId="77777777" w:rsidR="00517EF6" w:rsidRPr="000C51D8"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0C51D8">
              <w:rPr>
                <w:szCs w:val="24"/>
              </w:rPr>
              <w:t>, 1/ч,</w:t>
            </w:r>
          </w:p>
        </w:tc>
        <w:tc>
          <w:tcPr>
            <w:tcW w:w="1465" w:type="dxa"/>
            <w:vAlign w:val="center"/>
          </w:tcPr>
          <w:p w14:paraId="5CC958EB" w14:textId="77777777" w:rsidR="00517EF6" w:rsidRPr="000C51D8" w:rsidRDefault="00517EF6" w:rsidP="0006129B">
            <w:pPr>
              <w:pStyle w:val="Style2"/>
              <w:widowControl/>
              <w:tabs>
                <w:tab w:val="left" w:pos="948"/>
              </w:tabs>
              <w:jc w:val="center"/>
            </w:pPr>
            <w:bookmarkStart w:id="123" w:name="_Ref374096620"/>
            <w:r w:rsidRPr="000C51D8">
              <w:rPr>
                <w:rStyle w:val="FontStyle11"/>
                <w:sz w:val="24"/>
              </w:rPr>
              <w:t>(</w:t>
            </w:r>
            <w:r w:rsidR="008A3CE6" w:rsidRPr="000C51D8">
              <w:rPr>
                <w:rStyle w:val="FontStyle11"/>
                <w:sz w:val="24"/>
              </w:rPr>
              <w:fldChar w:fldCharType="begin"/>
            </w:r>
            <w:r w:rsidRPr="000C51D8">
              <w:rPr>
                <w:rStyle w:val="FontStyle11"/>
                <w:sz w:val="24"/>
              </w:rPr>
              <w:instrText xml:space="preserve"> SEQ Список_формул \* ARABIC </w:instrText>
            </w:r>
            <w:r w:rsidR="008A3CE6" w:rsidRPr="000C51D8">
              <w:rPr>
                <w:rStyle w:val="FontStyle11"/>
                <w:sz w:val="24"/>
              </w:rPr>
              <w:fldChar w:fldCharType="separate"/>
            </w:r>
            <w:r w:rsidR="00743685" w:rsidRPr="000C51D8">
              <w:rPr>
                <w:rStyle w:val="FontStyle11"/>
                <w:noProof/>
                <w:sz w:val="24"/>
              </w:rPr>
              <w:t>3</w:t>
            </w:r>
            <w:r w:rsidR="008A3CE6" w:rsidRPr="000C51D8">
              <w:rPr>
                <w:rStyle w:val="FontStyle11"/>
                <w:sz w:val="24"/>
              </w:rPr>
              <w:fldChar w:fldCharType="end"/>
            </w:r>
            <w:r w:rsidRPr="000C51D8">
              <w:rPr>
                <w:rStyle w:val="FontStyle11"/>
                <w:sz w:val="24"/>
              </w:rPr>
              <w:t>)</w:t>
            </w:r>
            <w:bookmarkEnd w:id="123"/>
          </w:p>
        </w:tc>
      </w:tr>
    </w:tbl>
    <w:p w14:paraId="47588031" w14:textId="77777777" w:rsidR="00517EF6" w:rsidRPr="000C51D8" w:rsidRDefault="00517EF6" w:rsidP="0006129B">
      <w:pPr>
        <w:ind w:left="885" w:hanging="885"/>
      </w:pPr>
      <w:r w:rsidRPr="000C51D8">
        <w:rPr>
          <w:rStyle w:val="FontStyle11"/>
          <w:sz w:val="24"/>
        </w:rPr>
        <w:t>где</w:t>
      </w:r>
      <w:r w:rsidR="002F5504" w:rsidRPr="000C51D8">
        <w:rPr>
          <w:rStyle w:val="FontStyle11"/>
          <w:sz w:val="24"/>
        </w:rPr>
        <w:t xml:space="preserve"> </w:t>
      </w:r>
      <w:r w:rsidRPr="000C51D8">
        <w:rPr>
          <w:rStyle w:val="FontStyle11"/>
          <w:sz w:val="24"/>
          <w:lang w:val="en-US"/>
        </w:rPr>
        <w:t>L</w:t>
      </w:r>
      <w:r w:rsidRPr="000C51D8">
        <w:rPr>
          <w:rStyle w:val="FontStyle11"/>
          <w:sz w:val="24"/>
        </w:rPr>
        <w:t>- длина участка ТС, км;</w:t>
      </w:r>
    </w:p>
    <w:p w14:paraId="293ABC5B" w14:textId="77777777" w:rsidR="00517EF6" w:rsidRPr="000C51D8" w:rsidRDefault="00BC55C3" w:rsidP="0006129B">
      <w:pPr>
        <w:pStyle w:val="Style2"/>
        <w:widowControl/>
        <w:ind w:left="709"/>
        <w:rPr>
          <w:rStyle w:val="FontStyle11"/>
          <w:sz w:val="24"/>
        </w:rPr>
      </w:pPr>
      <w:r w:rsidRPr="000C51D8">
        <w:rPr>
          <w:rStyle w:val="FontStyle11"/>
          <w:sz w:val="24"/>
        </w:rPr>
        <w:t xml:space="preserve">3. </w:t>
      </w:r>
      <w:r w:rsidR="00517EF6" w:rsidRPr="000C51D8">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0C51D8" w:rsidRPr="000C51D8" w14:paraId="70E7A0CC" w14:textId="77777777" w:rsidTr="00D60195">
        <w:trPr>
          <w:trHeight w:val="332"/>
        </w:trPr>
        <w:tc>
          <w:tcPr>
            <w:tcW w:w="8627" w:type="dxa"/>
            <w:vAlign w:val="center"/>
          </w:tcPr>
          <w:p w14:paraId="4D58BFC2" w14:textId="77777777" w:rsidR="00517EF6" w:rsidRPr="000C51D8" w:rsidRDefault="001553F2"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0C51D8">
              <w:rPr>
                <w:szCs w:val="24"/>
              </w:rPr>
              <w:t>, ч</w:t>
            </w:r>
          </w:p>
        </w:tc>
        <w:tc>
          <w:tcPr>
            <w:tcW w:w="635" w:type="dxa"/>
            <w:vAlign w:val="center"/>
          </w:tcPr>
          <w:p w14:paraId="60C14101" w14:textId="77777777" w:rsidR="00517EF6" w:rsidRPr="000C51D8" w:rsidRDefault="00517EF6" w:rsidP="0006129B">
            <w:pPr>
              <w:pStyle w:val="ab"/>
              <w:rPr>
                <w:szCs w:val="24"/>
              </w:rPr>
            </w:pPr>
            <w:bookmarkStart w:id="124" w:name="_Ref374095703"/>
            <w:bookmarkStart w:id="125" w:name="_Ref37409620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4</w:t>
            </w:r>
            <w:r w:rsidR="008A3CE6" w:rsidRPr="000C51D8">
              <w:rPr>
                <w:rStyle w:val="FontStyle11"/>
                <w:sz w:val="24"/>
                <w:szCs w:val="24"/>
              </w:rPr>
              <w:fldChar w:fldCharType="end"/>
            </w:r>
            <w:bookmarkStart w:id="126" w:name="_Ref374096187"/>
            <w:bookmarkEnd w:id="124"/>
            <w:r w:rsidRPr="000C51D8">
              <w:rPr>
                <w:szCs w:val="24"/>
              </w:rPr>
              <w:t>)</w:t>
            </w:r>
            <w:bookmarkEnd w:id="125"/>
            <w:bookmarkEnd w:id="126"/>
          </w:p>
        </w:tc>
      </w:tr>
    </w:tbl>
    <w:p w14:paraId="01109F5C" w14:textId="77777777" w:rsidR="00517EF6" w:rsidRPr="000C51D8" w:rsidRDefault="00517EF6" w:rsidP="0006129B">
      <w:pPr>
        <w:ind w:left="1219" w:hanging="1219"/>
      </w:pPr>
      <w:r w:rsidRPr="000C51D8">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0C51D8">
        <w:rPr>
          <w:rStyle w:val="FontStyle11"/>
          <w:sz w:val="24"/>
        </w:rPr>
        <w:t xml:space="preserve"> - расстояние между секционирующими задвижками, км;</w:t>
      </w:r>
    </w:p>
    <w:p w14:paraId="75BE399A" w14:textId="77777777" w:rsidR="00517EF6" w:rsidRPr="000C51D8" w:rsidRDefault="00517EF6" w:rsidP="0006129B">
      <w:pPr>
        <w:pStyle w:val="Default"/>
        <w:ind w:firstLine="426"/>
        <w:jc w:val="both"/>
        <w:rPr>
          <w:rStyle w:val="FontStyle11"/>
          <w:color w:val="auto"/>
          <w:sz w:val="24"/>
        </w:rPr>
      </w:pPr>
      <w:r w:rsidRPr="000C51D8">
        <w:rPr>
          <w:i/>
          <w:iCs/>
          <w:color w:val="auto"/>
          <w:lang w:val="en-US"/>
        </w:rPr>
        <w:t>d</w:t>
      </w:r>
      <w:r w:rsidRPr="000C51D8">
        <w:rPr>
          <w:color w:val="auto"/>
        </w:rPr>
        <w:t xml:space="preserve"> – </w:t>
      </w:r>
      <w:r w:rsidRPr="000C51D8">
        <w:rPr>
          <w:rStyle w:val="FontStyle11"/>
          <w:color w:val="auto"/>
          <w:sz w:val="24"/>
        </w:rPr>
        <w:t>диаметр теплопровода, м.</w:t>
      </w:r>
    </w:p>
    <w:p w14:paraId="1DB4B718" w14:textId="7B32EDE4" w:rsidR="00517EF6" w:rsidRPr="000C51D8" w:rsidRDefault="00517EF6" w:rsidP="0006129B">
      <w:pPr>
        <w:pStyle w:val="Style2"/>
        <w:widowControl/>
        <w:ind w:firstLine="567"/>
      </w:pPr>
      <w:r w:rsidRPr="000C51D8">
        <w:rPr>
          <w:rStyle w:val="FontStyle11"/>
          <w:sz w:val="24"/>
        </w:rPr>
        <w:t xml:space="preserve">Значения коэффициентов </w:t>
      </w:r>
      <w:r w:rsidRPr="000C51D8">
        <w:rPr>
          <w:rStyle w:val="FontStyle11"/>
          <w:i/>
          <w:iCs/>
          <w:sz w:val="24"/>
          <w:lang w:val="en-US"/>
        </w:rPr>
        <w:t>a</w:t>
      </w:r>
      <w:r w:rsidRPr="000C51D8">
        <w:rPr>
          <w:i/>
          <w:iCs/>
        </w:rPr>
        <w:t xml:space="preserve">, </w:t>
      </w:r>
      <w:r w:rsidRPr="000C51D8">
        <w:rPr>
          <w:i/>
          <w:iCs/>
          <w:lang w:val="en-US"/>
        </w:rPr>
        <w:t>b</w:t>
      </w:r>
      <w:r w:rsidRPr="000C51D8">
        <w:rPr>
          <w:i/>
          <w:iCs/>
        </w:rPr>
        <w:t xml:space="preserve">, </w:t>
      </w:r>
      <w:r w:rsidRPr="000C51D8">
        <w:rPr>
          <w:i/>
          <w:iCs/>
          <w:lang w:val="en-US"/>
        </w:rPr>
        <w:t>c</w:t>
      </w:r>
      <w:r w:rsidRPr="000C51D8">
        <w:t xml:space="preserve"> для формулы </w:t>
      </w:r>
      <w:r w:rsidR="0061403F" w:rsidRPr="000C51D8">
        <w:fldChar w:fldCharType="begin"/>
      </w:r>
      <w:r w:rsidR="0061403F" w:rsidRPr="000C51D8">
        <w:instrText xml:space="preserve"> REF _Ref374096203 \h  \* MERGEFORMAT </w:instrText>
      </w:r>
      <w:r w:rsidR="0061403F" w:rsidRPr="000C51D8">
        <w:fldChar w:fldCharType="separate"/>
      </w:r>
      <w:r w:rsidR="00743685" w:rsidRPr="000C51D8">
        <w:t>(4)</w:t>
      </w:r>
      <w:r w:rsidR="0061403F" w:rsidRPr="000C51D8">
        <w:fldChar w:fldCharType="end"/>
      </w:r>
      <w:r w:rsidRPr="000C51D8">
        <w:rPr>
          <w:i/>
        </w:rPr>
        <w:t>,</w:t>
      </w:r>
      <w:r w:rsidRPr="000C51D8">
        <w:t xml:space="preserve">приведенные в таблице </w:t>
      </w:r>
      <w:r w:rsidR="00B90C8A" w:rsidRPr="000C51D8">
        <w:t>2</w:t>
      </w:r>
      <w:r w:rsidR="000608B8" w:rsidRPr="000C51D8">
        <w:t>7</w:t>
      </w:r>
      <w:r w:rsidRPr="000C51D8">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1C1681C4" w:rsidR="00517EF6" w:rsidRPr="000C51D8" w:rsidRDefault="00517EF6" w:rsidP="0006129B">
      <w:pPr>
        <w:pStyle w:val="Style2"/>
        <w:widowControl/>
        <w:ind w:firstLine="567"/>
      </w:pPr>
      <w:r w:rsidRPr="000C51D8">
        <w:t>Расстояния</w:t>
      </w:r>
      <w:r w:rsidR="002F5504" w:rsidRPr="000C51D8">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0C51D8">
        <w:rPr>
          <w:rStyle w:val="FontStyle11"/>
          <w:sz w:val="24"/>
        </w:rPr>
        <w:t xml:space="preserve"> </w:t>
      </w:r>
      <w:r w:rsidRPr="000C51D8">
        <w:t xml:space="preserve">между </w:t>
      </w:r>
      <w:r w:rsidRPr="000C51D8">
        <w:rPr>
          <w:i/>
          <w:iCs/>
        </w:rPr>
        <w:t>СЗ</w:t>
      </w:r>
      <w:r w:rsidRPr="000C51D8">
        <w:t xml:space="preserve"> должны соответствовать требованиям СНиП 41–02–2003 и приниматься в соответствии с таблицей </w:t>
      </w:r>
      <w:r w:rsidR="000608B8" w:rsidRPr="000C51D8">
        <w:t>28</w:t>
      </w:r>
      <w:r w:rsidR="00B27F1D" w:rsidRPr="000C51D8">
        <w:t>.</w:t>
      </w:r>
    </w:p>
    <w:p w14:paraId="24128625" w14:textId="77777777" w:rsidR="00F03211" w:rsidRPr="000C51D8" w:rsidRDefault="00F03211" w:rsidP="0006129B">
      <w:pPr>
        <w:pStyle w:val="Style2"/>
        <w:widowControl/>
        <w:ind w:firstLine="567"/>
      </w:pPr>
    </w:p>
    <w:p w14:paraId="75B10BA3" w14:textId="2C7810F8" w:rsidR="00517EF6" w:rsidRPr="000C51D8" w:rsidRDefault="00517EF6" w:rsidP="0006129B">
      <w:pPr>
        <w:pStyle w:val="Style2"/>
        <w:widowControl/>
        <w:ind w:left="1344" w:hanging="1344"/>
        <w:rPr>
          <w:rStyle w:val="FontStyle11"/>
          <w:sz w:val="24"/>
        </w:rPr>
      </w:pPr>
      <w:r w:rsidRPr="000C51D8">
        <w:rPr>
          <w:rStyle w:val="FontStyle11"/>
          <w:sz w:val="24"/>
        </w:rPr>
        <w:t xml:space="preserve">Таблица </w:t>
      </w:r>
      <w:r w:rsidR="008A3CE6" w:rsidRPr="000C51D8">
        <w:fldChar w:fldCharType="begin"/>
      </w:r>
      <w:r w:rsidR="006972A4" w:rsidRPr="000C51D8">
        <w:instrText xml:space="preserve"> SEQ Таблица \* ARABIC </w:instrText>
      </w:r>
      <w:r w:rsidR="008A3CE6" w:rsidRPr="000C51D8">
        <w:fldChar w:fldCharType="separate"/>
      </w:r>
      <w:bookmarkStart w:id="127" w:name="_Ref374103630"/>
      <w:r w:rsidR="00854D71" w:rsidRPr="000C51D8">
        <w:rPr>
          <w:noProof/>
        </w:rPr>
        <w:t>27</w:t>
      </w:r>
      <w:bookmarkEnd w:id="127"/>
      <w:r w:rsidR="008A3CE6" w:rsidRPr="000C51D8">
        <w:rPr>
          <w:noProof/>
        </w:rPr>
        <w:fldChar w:fldCharType="end"/>
      </w:r>
      <w:r w:rsidRPr="000C51D8">
        <w:t>.</w:t>
      </w:r>
      <w:r w:rsidRPr="000C51D8">
        <w:rPr>
          <w:rStyle w:val="FontStyle11"/>
          <w:sz w:val="24"/>
        </w:rPr>
        <w:t xml:space="preserve"> Значения коэффициентов </w:t>
      </w:r>
      <w:r w:rsidRPr="000C51D8">
        <w:rPr>
          <w:rStyle w:val="FontStyle11"/>
          <w:sz w:val="24"/>
          <w:lang w:val="en-US"/>
        </w:rPr>
        <w:t>a</w:t>
      </w:r>
      <w:r w:rsidRPr="000C51D8">
        <w:rPr>
          <w:rStyle w:val="FontStyle11"/>
          <w:sz w:val="24"/>
        </w:rPr>
        <w:t xml:space="preserve">, </w:t>
      </w:r>
      <w:r w:rsidRPr="000C51D8">
        <w:rPr>
          <w:rStyle w:val="FontStyle11"/>
          <w:sz w:val="24"/>
          <w:lang w:val="en-US"/>
        </w:rPr>
        <w:t>b</w:t>
      </w:r>
      <w:r w:rsidRPr="000C51D8">
        <w:rPr>
          <w:rStyle w:val="FontStyle11"/>
          <w:sz w:val="24"/>
        </w:rPr>
        <w:t xml:space="preserve"> и </w:t>
      </w:r>
      <w:r w:rsidRPr="000C51D8">
        <w:rPr>
          <w:rStyle w:val="FontStyle11"/>
          <w:sz w:val="24"/>
          <w:lang w:val="en-US"/>
        </w:rPr>
        <w:t>c</w:t>
      </w:r>
      <w:r w:rsidRPr="000C51D8">
        <w:rPr>
          <w:rStyle w:val="FontStyle11"/>
          <w:sz w:val="24"/>
        </w:rPr>
        <w:t xml:space="preserve"> </w:t>
      </w:r>
      <w:r w:rsidRPr="000C51D8">
        <w:t xml:space="preserve">в формуле </w:t>
      </w:r>
      <w:r w:rsidR="0061403F" w:rsidRPr="000C51D8">
        <w:fldChar w:fldCharType="begin"/>
      </w:r>
      <w:r w:rsidR="0061403F" w:rsidRPr="000C51D8">
        <w:instrText xml:space="preserve"> REF _Ref374096203 \h  \* MERGEFORMAT </w:instrText>
      </w:r>
      <w:r w:rsidR="0061403F" w:rsidRPr="000C51D8">
        <w:fldChar w:fldCharType="separate"/>
      </w:r>
      <w:r w:rsidR="00743685" w:rsidRPr="000C51D8">
        <w:t>(4)</w:t>
      </w:r>
      <w:r w:rsidR="0061403F" w:rsidRPr="000C51D8">
        <w:fldChar w:fldCharType="end"/>
      </w:r>
      <w:r w:rsidRPr="000C51D8">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0C51D8" w:rsidRPr="000C51D8" w14:paraId="63EEBA64" w14:textId="77777777" w:rsidTr="00EC3DD9">
        <w:trPr>
          <w:trHeight w:val="309"/>
        </w:trPr>
        <w:tc>
          <w:tcPr>
            <w:tcW w:w="437" w:type="pct"/>
            <w:vAlign w:val="center"/>
          </w:tcPr>
          <w:p w14:paraId="24185005"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 п/п</w:t>
            </w:r>
          </w:p>
        </w:tc>
        <w:tc>
          <w:tcPr>
            <w:tcW w:w="875" w:type="pct"/>
            <w:vAlign w:val="center"/>
          </w:tcPr>
          <w:p w14:paraId="53C2A78E" w14:textId="77777777" w:rsidR="00EC3DD9" w:rsidRPr="000C51D8" w:rsidRDefault="00EC3DD9" w:rsidP="0006129B">
            <w:pPr>
              <w:pStyle w:val="Style2"/>
              <w:widowControl/>
              <w:spacing w:before="20" w:after="20"/>
              <w:rPr>
                <w:rStyle w:val="FontStyle11"/>
                <w:sz w:val="22"/>
                <w:szCs w:val="22"/>
              </w:rPr>
            </w:pPr>
            <w:r w:rsidRPr="000C51D8">
              <w:rPr>
                <w:rStyle w:val="FontStyle11"/>
                <w:sz w:val="22"/>
                <w:szCs w:val="22"/>
              </w:rPr>
              <w:t>Коэффициент</w:t>
            </w:r>
          </w:p>
        </w:tc>
        <w:tc>
          <w:tcPr>
            <w:tcW w:w="1230" w:type="pct"/>
            <w:vAlign w:val="center"/>
          </w:tcPr>
          <w:p w14:paraId="6DA2E752"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a</w:t>
            </w:r>
          </w:p>
        </w:tc>
        <w:tc>
          <w:tcPr>
            <w:tcW w:w="1230" w:type="pct"/>
            <w:vAlign w:val="center"/>
          </w:tcPr>
          <w:p w14:paraId="1D9134D8"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b</w:t>
            </w:r>
          </w:p>
        </w:tc>
        <w:tc>
          <w:tcPr>
            <w:tcW w:w="1228" w:type="pct"/>
            <w:vAlign w:val="center"/>
          </w:tcPr>
          <w:p w14:paraId="66A50647" w14:textId="77777777" w:rsidR="00EC3DD9" w:rsidRPr="000C51D8" w:rsidRDefault="00EC3DD9" w:rsidP="0006129B">
            <w:pPr>
              <w:pStyle w:val="Style2"/>
              <w:spacing w:before="20" w:after="20"/>
              <w:jc w:val="center"/>
              <w:rPr>
                <w:rStyle w:val="FontStyle11"/>
                <w:sz w:val="22"/>
                <w:szCs w:val="22"/>
                <w:lang w:val="en-US"/>
              </w:rPr>
            </w:pPr>
            <w:r w:rsidRPr="000C51D8">
              <w:rPr>
                <w:rStyle w:val="FontStyle11"/>
                <w:sz w:val="22"/>
                <w:szCs w:val="22"/>
                <w:lang w:val="en-US"/>
              </w:rPr>
              <w:t>c</w:t>
            </w:r>
          </w:p>
        </w:tc>
      </w:tr>
      <w:tr w:rsidR="00EC3DD9" w:rsidRPr="000C51D8" w14:paraId="53B7497E" w14:textId="77777777" w:rsidTr="00EC3DD9">
        <w:trPr>
          <w:trHeight w:val="372"/>
        </w:trPr>
        <w:tc>
          <w:tcPr>
            <w:tcW w:w="437" w:type="pct"/>
            <w:vAlign w:val="center"/>
          </w:tcPr>
          <w:p w14:paraId="58717E0C"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1</w:t>
            </w:r>
          </w:p>
        </w:tc>
        <w:tc>
          <w:tcPr>
            <w:tcW w:w="875" w:type="pct"/>
            <w:vAlign w:val="center"/>
          </w:tcPr>
          <w:p w14:paraId="14FD6588" w14:textId="77777777" w:rsidR="00EC3DD9" w:rsidRPr="000C51D8" w:rsidRDefault="00EC3DD9" w:rsidP="0006129B">
            <w:pPr>
              <w:pStyle w:val="Style2"/>
              <w:widowControl/>
              <w:spacing w:before="20" w:after="20"/>
              <w:rPr>
                <w:rStyle w:val="FontStyle11"/>
                <w:sz w:val="22"/>
                <w:szCs w:val="22"/>
              </w:rPr>
            </w:pPr>
            <w:r w:rsidRPr="000C51D8">
              <w:rPr>
                <w:rStyle w:val="FontStyle11"/>
                <w:sz w:val="22"/>
                <w:szCs w:val="22"/>
              </w:rPr>
              <w:t>Значение</w:t>
            </w:r>
          </w:p>
        </w:tc>
        <w:tc>
          <w:tcPr>
            <w:tcW w:w="1230" w:type="pct"/>
            <w:vAlign w:val="center"/>
          </w:tcPr>
          <w:p w14:paraId="582CDDB5"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2.91256074780734</w:t>
            </w:r>
          </w:p>
        </w:tc>
        <w:tc>
          <w:tcPr>
            <w:tcW w:w="1230" w:type="pct"/>
            <w:vAlign w:val="center"/>
          </w:tcPr>
          <w:p w14:paraId="4C4257A6"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20.8877641154199</w:t>
            </w:r>
          </w:p>
        </w:tc>
        <w:tc>
          <w:tcPr>
            <w:tcW w:w="1228" w:type="pct"/>
            <w:vAlign w:val="center"/>
          </w:tcPr>
          <w:p w14:paraId="28294E8D" w14:textId="77777777" w:rsidR="00EC3DD9" w:rsidRPr="000C51D8" w:rsidRDefault="00EC3DD9" w:rsidP="0006129B">
            <w:pPr>
              <w:pStyle w:val="Style2"/>
              <w:widowControl/>
              <w:spacing w:before="20" w:after="20"/>
              <w:jc w:val="center"/>
              <w:rPr>
                <w:rStyle w:val="FontStyle11"/>
                <w:sz w:val="22"/>
                <w:szCs w:val="22"/>
              </w:rPr>
            </w:pPr>
            <w:r w:rsidRPr="000C51D8">
              <w:rPr>
                <w:rStyle w:val="FontStyle11"/>
                <w:sz w:val="22"/>
                <w:szCs w:val="22"/>
              </w:rPr>
              <w:t>-1.87928919400643</w:t>
            </w:r>
          </w:p>
        </w:tc>
      </w:tr>
    </w:tbl>
    <w:p w14:paraId="398B518C" w14:textId="77777777" w:rsidR="00517EF6" w:rsidRPr="000C51D8" w:rsidRDefault="00517EF6" w:rsidP="0006129B">
      <w:pPr>
        <w:ind w:firstLine="504"/>
        <w:rPr>
          <w:rStyle w:val="FontStyle11"/>
          <w:sz w:val="24"/>
        </w:rPr>
      </w:pPr>
    </w:p>
    <w:p w14:paraId="30C43B7B" w14:textId="0E490090" w:rsidR="00517EF6" w:rsidRPr="000C51D8" w:rsidRDefault="00517EF6" w:rsidP="0006129B">
      <w:pPr>
        <w:pStyle w:val="ab"/>
        <w:ind w:left="1400" w:hanging="1400"/>
        <w:rPr>
          <w:rStyle w:val="FontStyle11"/>
          <w:sz w:val="24"/>
          <w:szCs w:val="24"/>
        </w:rPr>
      </w:pPr>
      <w:r w:rsidRPr="000C51D8">
        <w:rPr>
          <w:rStyle w:val="FontStyle11"/>
          <w:sz w:val="24"/>
          <w:szCs w:val="24"/>
        </w:rPr>
        <w:t>Таблица</w:t>
      </w:r>
      <w:bookmarkStart w:id="128" w:name="_Ref374107744"/>
      <w:r w:rsidRPr="000C51D8">
        <w:rPr>
          <w:rStyle w:val="FontStyle11"/>
          <w:sz w:val="24"/>
          <w:szCs w:val="24"/>
        </w:rPr>
        <w:t xml:space="preserve"> </w:t>
      </w:r>
      <w:r w:rsidR="008A3CE6" w:rsidRPr="000C51D8">
        <w:rPr>
          <w:rStyle w:val="FontStyle11"/>
          <w:sz w:val="24"/>
          <w:szCs w:val="24"/>
          <w:lang w:val="en-US"/>
        </w:rPr>
        <w:fldChar w:fldCharType="begin"/>
      </w:r>
      <w:r w:rsidRPr="000C51D8">
        <w:rPr>
          <w:rStyle w:val="FontStyle11"/>
          <w:sz w:val="24"/>
          <w:szCs w:val="24"/>
        </w:rPr>
        <w:instrText xml:space="preserve"> </w:instrText>
      </w:r>
      <w:r w:rsidRPr="000C51D8">
        <w:rPr>
          <w:rStyle w:val="FontStyle11"/>
          <w:sz w:val="24"/>
          <w:szCs w:val="24"/>
          <w:lang w:val="en-US"/>
        </w:rPr>
        <w:instrText>SEQ</w:instrText>
      </w:r>
      <w:r w:rsidRPr="000C51D8">
        <w:rPr>
          <w:rStyle w:val="FontStyle11"/>
          <w:sz w:val="24"/>
          <w:szCs w:val="24"/>
        </w:rPr>
        <w:instrText xml:space="preserve"> Таблица \* </w:instrText>
      </w:r>
      <w:r w:rsidRPr="000C51D8">
        <w:rPr>
          <w:rStyle w:val="FontStyle11"/>
          <w:sz w:val="24"/>
          <w:szCs w:val="24"/>
          <w:lang w:val="en-US"/>
        </w:rPr>
        <w:instrText>ARABIC</w:instrText>
      </w:r>
      <w:r w:rsidRPr="000C51D8">
        <w:rPr>
          <w:rStyle w:val="FontStyle11"/>
          <w:sz w:val="24"/>
          <w:szCs w:val="24"/>
        </w:rPr>
        <w:instrText xml:space="preserve"> </w:instrText>
      </w:r>
      <w:r w:rsidR="008A3CE6" w:rsidRPr="000C51D8">
        <w:rPr>
          <w:rStyle w:val="FontStyle11"/>
          <w:sz w:val="24"/>
          <w:szCs w:val="24"/>
          <w:lang w:val="en-US"/>
        </w:rPr>
        <w:fldChar w:fldCharType="separate"/>
      </w:r>
      <w:bookmarkStart w:id="129" w:name="_Ref374439801"/>
      <w:r w:rsidR="00854D71" w:rsidRPr="000C51D8">
        <w:rPr>
          <w:rStyle w:val="FontStyle11"/>
          <w:noProof/>
          <w:sz w:val="24"/>
          <w:szCs w:val="24"/>
        </w:rPr>
        <w:t>28</w:t>
      </w:r>
      <w:bookmarkEnd w:id="129"/>
      <w:r w:rsidR="008A3CE6" w:rsidRPr="000C51D8">
        <w:rPr>
          <w:rStyle w:val="FontStyle11"/>
          <w:sz w:val="24"/>
          <w:szCs w:val="24"/>
          <w:lang w:val="en-US"/>
        </w:rPr>
        <w:fldChar w:fldCharType="end"/>
      </w:r>
      <w:r w:rsidRPr="000C51D8">
        <w:rPr>
          <w:rStyle w:val="FontStyle11"/>
          <w:sz w:val="24"/>
          <w:szCs w:val="24"/>
        </w:rPr>
        <w:t>.</w:t>
      </w:r>
      <w:bookmarkEnd w:id="128"/>
      <w:r w:rsidRPr="000C51D8">
        <w:rPr>
          <w:rStyle w:val="FontStyle11"/>
          <w:sz w:val="24"/>
          <w:szCs w:val="24"/>
        </w:rPr>
        <w:t xml:space="preserve"> </w:t>
      </w:r>
      <w:bookmarkStart w:id="130" w:name="_Ref375231112"/>
      <w:r w:rsidRPr="000C51D8">
        <w:rPr>
          <w:rStyle w:val="FontStyle11"/>
          <w:sz w:val="24"/>
          <w:szCs w:val="24"/>
        </w:rPr>
        <w:t xml:space="preserve">Расстояния между </w:t>
      </w:r>
      <w:r w:rsidRPr="000C51D8">
        <w:rPr>
          <w:szCs w:val="24"/>
        </w:rPr>
        <w:t>СЗ</w:t>
      </w:r>
      <w:r w:rsidRPr="000C51D8">
        <w:rPr>
          <w:rStyle w:val="FontStyle11"/>
          <w:sz w:val="24"/>
          <w:szCs w:val="24"/>
        </w:rPr>
        <w:t xml:space="preserve"> в метрах и место их расположения</w:t>
      </w:r>
      <w:bookmarkEnd w:id="130"/>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0C51D8" w:rsidRPr="000C51D8" w14:paraId="25FC6C36" w14:textId="77777777" w:rsidTr="00EC3DD9">
        <w:trPr>
          <w:cantSplit/>
          <w:trHeight w:val="215"/>
          <w:tblHeader/>
          <w:jc w:val="center"/>
        </w:trPr>
        <w:tc>
          <w:tcPr>
            <w:tcW w:w="638" w:type="dxa"/>
            <w:vMerge w:val="restart"/>
            <w:vAlign w:val="center"/>
          </w:tcPr>
          <w:p w14:paraId="732AAC6E" w14:textId="77777777" w:rsidR="00EC3DD9" w:rsidRPr="000C51D8" w:rsidRDefault="00EC3DD9" w:rsidP="0006129B">
            <w:pPr>
              <w:jc w:val="center"/>
              <w:rPr>
                <w:rStyle w:val="FontStyle11"/>
                <w:sz w:val="22"/>
              </w:rPr>
            </w:pPr>
            <w:r w:rsidRPr="000C51D8">
              <w:rPr>
                <w:rStyle w:val="FontStyle11"/>
                <w:sz w:val="22"/>
              </w:rPr>
              <w:t>№ п/п</w:t>
            </w:r>
          </w:p>
        </w:tc>
        <w:tc>
          <w:tcPr>
            <w:tcW w:w="1564" w:type="dxa"/>
            <w:vMerge w:val="restart"/>
            <w:vAlign w:val="center"/>
          </w:tcPr>
          <w:p w14:paraId="4725F47E" w14:textId="77777777" w:rsidR="00EC3DD9" w:rsidRPr="000C51D8" w:rsidRDefault="00EC3DD9" w:rsidP="0006129B">
            <w:pPr>
              <w:jc w:val="center"/>
              <w:rPr>
                <w:rStyle w:val="FontStyle11"/>
                <w:sz w:val="22"/>
              </w:rPr>
            </w:pPr>
            <w:r w:rsidRPr="000C51D8">
              <w:rPr>
                <w:rStyle w:val="FontStyle11"/>
                <w:sz w:val="22"/>
              </w:rPr>
              <w:t>Диаметр</w:t>
            </w:r>
          </w:p>
          <w:p w14:paraId="16215B6B" w14:textId="77777777" w:rsidR="00EC3DD9" w:rsidRPr="000C51D8" w:rsidRDefault="00EC3DD9" w:rsidP="0006129B">
            <w:pPr>
              <w:jc w:val="center"/>
              <w:rPr>
                <w:rStyle w:val="FontStyle11"/>
                <w:sz w:val="22"/>
              </w:rPr>
            </w:pPr>
            <w:r w:rsidRPr="000C51D8">
              <w:rPr>
                <w:rStyle w:val="FontStyle11"/>
                <w:sz w:val="22"/>
              </w:rPr>
              <w:t>теплопровода,</w:t>
            </w:r>
          </w:p>
          <w:p w14:paraId="18BCE2F4" w14:textId="77777777" w:rsidR="00EC3DD9" w:rsidRPr="000C51D8" w:rsidRDefault="00EC3DD9" w:rsidP="0006129B">
            <w:pPr>
              <w:jc w:val="center"/>
              <w:rPr>
                <w:rStyle w:val="FontStyle11"/>
                <w:sz w:val="22"/>
              </w:rPr>
            </w:pPr>
            <w:r w:rsidRPr="000C51D8">
              <w:rPr>
                <w:rStyle w:val="FontStyle11"/>
                <w:sz w:val="22"/>
              </w:rPr>
              <w:t>м</w:t>
            </w:r>
          </w:p>
        </w:tc>
        <w:tc>
          <w:tcPr>
            <w:tcW w:w="3049" w:type="dxa"/>
            <w:gridSpan w:val="2"/>
            <w:vAlign w:val="center"/>
          </w:tcPr>
          <w:p w14:paraId="215B5E45" w14:textId="77777777" w:rsidR="00EC3DD9" w:rsidRPr="000C51D8" w:rsidRDefault="00EC3DD9" w:rsidP="0006129B">
            <w:pPr>
              <w:jc w:val="center"/>
              <w:rPr>
                <w:rStyle w:val="FontStyle11"/>
                <w:sz w:val="22"/>
              </w:rPr>
            </w:pPr>
            <w:r w:rsidRPr="000C51D8">
              <w:rPr>
                <w:rStyle w:val="FontStyle11"/>
                <w:sz w:val="22"/>
              </w:rPr>
              <w:t>Диаметр не изменяется</w:t>
            </w:r>
          </w:p>
        </w:tc>
        <w:tc>
          <w:tcPr>
            <w:tcW w:w="4824" w:type="dxa"/>
            <w:gridSpan w:val="2"/>
            <w:vAlign w:val="center"/>
          </w:tcPr>
          <w:p w14:paraId="493C3650" w14:textId="77777777" w:rsidR="00EC3DD9" w:rsidRPr="000C51D8" w:rsidRDefault="00EC3DD9" w:rsidP="0006129B">
            <w:pPr>
              <w:jc w:val="center"/>
              <w:rPr>
                <w:rStyle w:val="FontStyle11"/>
                <w:sz w:val="22"/>
              </w:rPr>
            </w:pPr>
            <w:r w:rsidRPr="000C51D8">
              <w:rPr>
                <w:rStyle w:val="FontStyle11"/>
                <w:sz w:val="22"/>
              </w:rPr>
              <w:t>Диаметр изменяется</w:t>
            </w:r>
          </w:p>
        </w:tc>
      </w:tr>
      <w:tr w:rsidR="000C51D8" w:rsidRPr="000C51D8" w14:paraId="3D67FC09" w14:textId="77777777" w:rsidTr="00EC3DD9">
        <w:trPr>
          <w:cantSplit/>
          <w:tblHeader/>
          <w:jc w:val="center"/>
        </w:trPr>
        <w:tc>
          <w:tcPr>
            <w:tcW w:w="638" w:type="dxa"/>
            <w:vMerge/>
            <w:vAlign w:val="center"/>
          </w:tcPr>
          <w:p w14:paraId="5FD02297" w14:textId="77777777" w:rsidR="00EC3DD9" w:rsidRPr="000C51D8" w:rsidRDefault="00EC3DD9" w:rsidP="0006129B">
            <w:pPr>
              <w:jc w:val="center"/>
              <w:rPr>
                <w:rStyle w:val="FontStyle11"/>
                <w:sz w:val="22"/>
              </w:rPr>
            </w:pPr>
          </w:p>
        </w:tc>
        <w:tc>
          <w:tcPr>
            <w:tcW w:w="1564" w:type="dxa"/>
            <w:vMerge/>
            <w:vAlign w:val="center"/>
          </w:tcPr>
          <w:p w14:paraId="4ECBE5ED" w14:textId="77777777" w:rsidR="00EC3DD9" w:rsidRPr="000C51D8" w:rsidRDefault="00EC3DD9" w:rsidP="0006129B">
            <w:pPr>
              <w:jc w:val="center"/>
              <w:rPr>
                <w:rStyle w:val="FontStyle11"/>
                <w:sz w:val="22"/>
              </w:rPr>
            </w:pPr>
          </w:p>
        </w:tc>
        <w:tc>
          <w:tcPr>
            <w:tcW w:w="1385" w:type="dxa"/>
            <w:vAlign w:val="center"/>
          </w:tcPr>
          <w:p w14:paraId="7F40A496" w14:textId="77777777" w:rsidR="00EC3DD9" w:rsidRPr="000C51D8" w:rsidRDefault="00EC3DD9" w:rsidP="0006129B">
            <w:pPr>
              <w:jc w:val="center"/>
              <w:rPr>
                <w:rStyle w:val="FontStyle11"/>
                <w:sz w:val="22"/>
              </w:rPr>
            </w:pPr>
            <w:r w:rsidRPr="000C51D8">
              <w:rPr>
                <w:rStyle w:val="FontStyle11"/>
                <w:sz w:val="22"/>
              </w:rPr>
              <w:t>ответвлений нет</w:t>
            </w:r>
          </w:p>
        </w:tc>
        <w:tc>
          <w:tcPr>
            <w:tcW w:w="1664" w:type="dxa"/>
            <w:vAlign w:val="center"/>
          </w:tcPr>
          <w:p w14:paraId="6DF7197B" w14:textId="77777777" w:rsidR="00EC3DD9" w:rsidRPr="000C51D8" w:rsidRDefault="00EC3DD9" w:rsidP="0006129B">
            <w:pPr>
              <w:jc w:val="center"/>
              <w:rPr>
                <w:rStyle w:val="FontStyle11"/>
                <w:sz w:val="22"/>
              </w:rPr>
            </w:pPr>
            <w:r w:rsidRPr="000C51D8">
              <w:rPr>
                <w:rStyle w:val="FontStyle11"/>
                <w:sz w:val="22"/>
              </w:rPr>
              <w:t>ответвления есть</w:t>
            </w:r>
          </w:p>
        </w:tc>
        <w:tc>
          <w:tcPr>
            <w:tcW w:w="2168" w:type="dxa"/>
            <w:vAlign w:val="center"/>
          </w:tcPr>
          <w:p w14:paraId="3B9981CA" w14:textId="77777777" w:rsidR="00EC3DD9" w:rsidRPr="000C51D8" w:rsidRDefault="00EC3DD9" w:rsidP="0006129B">
            <w:pPr>
              <w:jc w:val="center"/>
              <w:rPr>
                <w:rStyle w:val="FontStyle11"/>
                <w:sz w:val="22"/>
              </w:rPr>
            </w:pPr>
            <w:r w:rsidRPr="000C51D8">
              <w:rPr>
                <w:rStyle w:val="FontStyle11"/>
                <w:sz w:val="22"/>
              </w:rPr>
              <w:t>ответвлений нет</w:t>
            </w:r>
          </w:p>
        </w:tc>
        <w:tc>
          <w:tcPr>
            <w:tcW w:w="2656" w:type="dxa"/>
            <w:vAlign w:val="center"/>
          </w:tcPr>
          <w:p w14:paraId="0B14F0D6" w14:textId="77777777" w:rsidR="00EC3DD9" w:rsidRPr="000C51D8" w:rsidRDefault="00EC3DD9" w:rsidP="0006129B">
            <w:pPr>
              <w:jc w:val="center"/>
              <w:rPr>
                <w:rStyle w:val="FontStyle11"/>
                <w:sz w:val="22"/>
              </w:rPr>
            </w:pPr>
            <w:r w:rsidRPr="000C51D8">
              <w:rPr>
                <w:rStyle w:val="FontStyle11"/>
                <w:sz w:val="22"/>
              </w:rPr>
              <w:t>ответвления есть</w:t>
            </w:r>
          </w:p>
        </w:tc>
      </w:tr>
      <w:tr w:rsidR="000C51D8" w:rsidRPr="000C51D8" w14:paraId="3AB8EAE0" w14:textId="77777777" w:rsidTr="00EC3DD9">
        <w:trPr>
          <w:cantSplit/>
          <w:jc w:val="center"/>
        </w:trPr>
        <w:tc>
          <w:tcPr>
            <w:tcW w:w="638" w:type="dxa"/>
            <w:vAlign w:val="center"/>
          </w:tcPr>
          <w:p w14:paraId="593CCB3F" w14:textId="77777777" w:rsidR="00EC3DD9" w:rsidRPr="000C51D8" w:rsidRDefault="00EC3DD9" w:rsidP="0006129B">
            <w:pPr>
              <w:jc w:val="center"/>
              <w:rPr>
                <w:rStyle w:val="FontStyle11"/>
                <w:sz w:val="22"/>
              </w:rPr>
            </w:pPr>
            <w:r w:rsidRPr="000C51D8">
              <w:rPr>
                <w:rStyle w:val="FontStyle11"/>
                <w:sz w:val="22"/>
              </w:rPr>
              <w:t>1</w:t>
            </w:r>
          </w:p>
        </w:tc>
        <w:tc>
          <w:tcPr>
            <w:tcW w:w="1564" w:type="dxa"/>
            <w:vAlign w:val="center"/>
          </w:tcPr>
          <w:p w14:paraId="0C4E11E5" w14:textId="77777777" w:rsidR="00EC3DD9" w:rsidRPr="000C51D8" w:rsidRDefault="00EC3DD9" w:rsidP="0006129B">
            <w:pPr>
              <w:jc w:val="center"/>
              <w:rPr>
                <w:rStyle w:val="FontStyle11"/>
                <w:sz w:val="22"/>
              </w:rPr>
            </w:pPr>
            <w:r w:rsidRPr="000C51D8">
              <w:rPr>
                <w:rStyle w:val="FontStyle11"/>
                <w:sz w:val="22"/>
              </w:rPr>
              <w:t>до 0,4</w:t>
            </w:r>
          </w:p>
        </w:tc>
        <w:tc>
          <w:tcPr>
            <w:tcW w:w="1385" w:type="dxa"/>
            <w:vAlign w:val="center"/>
          </w:tcPr>
          <w:p w14:paraId="2A114826" w14:textId="77777777" w:rsidR="00EC3DD9" w:rsidRPr="000C51D8" w:rsidRDefault="00EC3DD9" w:rsidP="0006129B">
            <w:pPr>
              <w:jc w:val="center"/>
              <w:rPr>
                <w:rStyle w:val="FontStyle11"/>
                <w:sz w:val="22"/>
              </w:rPr>
            </w:pPr>
            <w:r w:rsidRPr="000C51D8">
              <w:rPr>
                <w:rStyle w:val="FontStyle11"/>
                <w:sz w:val="22"/>
              </w:rPr>
              <w:t>1000</w:t>
            </w:r>
          </w:p>
        </w:tc>
        <w:tc>
          <w:tcPr>
            <w:tcW w:w="1664" w:type="dxa"/>
            <w:vAlign w:val="center"/>
          </w:tcPr>
          <w:p w14:paraId="740997FE"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СЗ</w:t>
            </w:r>
            <w:r w:rsidRPr="000C51D8">
              <w:rPr>
                <w:rStyle w:val="FontStyle11"/>
                <w:sz w:val="22"/>
              </w:rPr>
              <w:t xml:space="preserve"> не более 1000 м</w:t>
            </w:r>
          </w:p>
        </w:tc>
        <w:tc>
          <w:tcPr>
            <w:tcW w:w="2168" w:type="dxa"/>
            <w:vAlign w:val="center"/>
          </w:tcPr>
          <w:p w14:paraId="2F18E256"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не более 1000 м</w:t>
            </w:r>
          </w:p>
        </w:tc>
        <w:tc>
          <w:tcPr>
            <w:tcW w:w="2656" w:type="dxa"/>
            <w:vAlign w:val="center"/>
          </w:tcPr>
          <w:p w14:paraId="68AFC8D8"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не более 1000 м</w:t>
            </w:r>
          </w:p>
        </w:tc>
      </w:tr>
      <w:tr w:rsidR="000C51D8" w:rsidRPr="000C51D8" w14:paraId="5E75330B" w14:textId="77777777" w:rsidTr="00EC3DD9">
        <w:trPr>
          <w:cantSplit/>
          <w:jc w:val="center"/>
        </w:trPr>
        <w:tc>
          <w:tcPr>
            <w:tcW w:w="638" w:type="dxa"/>
            <w:vAlign w:val="center"/>
          </w:tcPr>
          <w:p w14:paraId="63175622" w14:textId="77777777" w:rsidR="00EC3DD9" w:rsidRPr="000C51D8" w:rsidRDefault="00EC3DD9" w:rsidP="0006129B">
            <w:pPr>
              <w:jc w:val="center"/>
              <w:rPr>
                <w:rStyle w:val="FontStyle11"/>
                <w:sz w:val="22"/>
              </w:rPr>
            </w:pPr>
            <w:r w:rsidRPr="000C51D8">
              <w:rPr>
                <w:rStyle w:val="FontStyle11"/>
                <w:sz w:val="22"/>
              </w:rPr>
              <w:t>2</w:t>
            </w:r>
          </w:p>
        </w:tc>
        <w:tc>
          <w:tcPr>
            <w:tcW w:w="1564" w:type="dxa"/>
            <w:vAlign w:val="center"/>
          </w:tcPr>
          <w:p w14:paraId="1150507D" w14:textId="77777777" w:rsidR="00EC3DD9" w:rsidRPr="000C51D8" w:rsidRDefault="00EC3DD9" w:rsidP="0006129B">
            <w:pPr>
              <w:jc w:val="center"/>
              <w:rPr>
                <w:rStyle w:val="FontStyle11"/>
                <w:sz w:val="22"/>
              </w:rPr>
            </w:pPr>
            <w:r w:rsidRPr="000C51D8">
              <w:rPr>
                <w:rStyle w:val="FontStyle11"/>
                <w:sz w:val="22"/>
              </w:rPr>
              <w:t>от 0,4 до 0,6</w:t>
            </w:r>
          </w:p>
        </w:tc>
        <w:tc>
          <w:tcPr>
            <w:tcW w:w="1385" w:type="dxa"/>
            <w:vAlign w:val="center"/>
          </w:tcPr>
          <w:p w14:paraId="512C81BC" w14:textId="77777777" w:rsidR="00EC3DD9" w:rsidRPr="000C51D8" w:rsidRDefault="00EC3DD9" w:rsidP="0006129B">
            <w:pPr>
              <w:jc w:val="center"/>
              <w:rPr>
                <w:rStyle w:val="FontStyle11"/>
                <w:sz w:val="22"/>
              </w:rPr>
            </w:pPr>
            <w:r w:rsidRPr="000C51D8">
              <w:rPr>
                <w:rStyle w:val="FontStyle11"/>
                <w:sz w:val="22"/>
              </w:rPr>
              <w:t>1500</w:t>
            </w:r>
          </w:p>
        </w:tc>
        <w:tc>
          <w:tcPr>
            <w:tcW w:w="1664" w:type="dxa"/>
            <w:vAlign w:val="center"/>
          </w:tcPr>
          <w:p w14:paraId="3379D739" w14:textId="77777777" w:rsidR="00EC3DD9" w:rsidRPr="000C51D8" w:rsidRDefault="00EC3DD9" w:rsidP="0006129B">
            <w:pPr>
              <w:rPr>
                <w:rStyle w:val="FontStyle11"/>
                <w:sz w:val="22"/>
              </w:rPr>
            </w:pPr>
            <w:r w:rsidRPr="000C51D8">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не более 1000 м</w:t>
            </w:r>
          </w:p>
        </w:tc>
        <w:tc>
          <w:tcPr>
            <w:tcW w:w="2656" w:type="dxa"/>
            <w:vAlign w:val="center"/>
          </w:tcPr>
          <w:p w14:paraId="6599F5BD"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не более 1000 м</w:t>
            </w:r>
          </w:p>
        </w:tc>
      </w:tr>
      <w:tr w:rsidR="000C51D8" w:rsidRPr="000C51D8" w14:paraId="107ACEF8" w14:textId="77777777" w:rsidTr="00EC3DD9">
        <w:trPr>
          <w:cantSplit/>
          <w:jc w:val="center"/>
        </w:trPr>
        <w:tc>
          <w:tcPr>
            <w:tcW w:w="638" w:type="dxa"/>
            <w:vAlign w:val="center"/>
          </w:tcPr>
          <w:p w14:paraId="51340F9A" w14:textId="77777777" w:rsidR="00EC3DD9" w:rsidRPr="000C51D8" w:rsidRDefault="00EC3DD9" w:rsidP="0006129B">
            <w:pPr>
              <w:jc w:val="center"/>
              <w:rPr>
                <w:rStyle w:val="FontStyle11"/>
                <w:sz w:val="22"/>
              </w:rPr>
            </w:pPr>
            <w:r w:rsidRPr="000C51D8">
              <w:rPr>
                <w:rStyle w:val="FontStyle11"/>
                <w:sz w:val="22"/>
              </w:rPr>
              <w:t>3</w:t>
            </w:r>
          </w:p>
        </w:tc>
        <w:tc>
          <w:tcPr>
            <w:tcW w:w="1564" w:type="dxa"/>
            <w:vAlign w:val="center"/>
          </w:tcPr>
          <w:p w14:paraId="55476248" w14:textId="77777777" w:rsidR="00EC3DD9" w:rsidRPr="000C51D8" w:rsidRDefault="00EC3DD9" w:rsidP="0006129B">
            <w:pPr>
              <w:jc w:val="center"/>
              <w:rPr>
                <w:rStyle w:val="FontStyle11"/>
                <w:sz w:val="22"/>
              </w:rPr>
            </w:pPr>
            <w:r w:rsidRPr="000C51D8">
              <w:rPr>
                <w:rStyle w:val="FontStyle11"/>
                <w:sz w:val="22"/>
              </w:rPr>
              <w:t>от 0,6 до 0,9</w:t>
            </w:r>
          </w:p>
        </w:tc>
        <w:tc>
          <w:tcPr>
            <w:tcW w:w="1385" w:type="dxa"/>
            <w:vAlign w:val="center"/>
          </w:tcPr>
          <w:p w14:paraId="2E924E1B" w14:textId="77777777" w:rsidR="00EC3DD9" w:rsidRPr="000C51D8" w:rsidRDefault="00EC3DD9" w:rsidP="0006129B">
            <w:pPr>
              <w:jc w:val="center"/>
              <w:rPr>
                <w:rStyle w:val="FontStyle11"/>
                <w:sz w:val="22"/>
              </w:rPr>
            </w:pPr>
            <w:r w:rsidRPr="000C51D8">
              <w:rPr>
                <w:rStyle w:val="FontStyle11"/>
                <w:sz w:val="22"/>
              </w:rPr>
              <w:t>3000</w:t>
            </w:r>
          </w:p>
        </w:tc>
        <w:tc>
          <w:tcPr>
            <w:tcW w:w="1664" w:type="dxa"/>
            <w:vAlign w:val="center"/>
          </w:tcPr>
          <w:p w14:paraId="3DCB3581"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 xml:space="preserve">СЗ </w:t>
            </w:r>
            <w:r w:rsidRPr="000C51D8">
              <w:rPr>
                <w:rStyle w:val="FontStyle11"/>
                <w:sz w:val="22"/>
              </w:rPr>
              <w:t>не более 3000 м</w:t>
            </w:r>
          </w:p>
        </w:tc>
        <w:tc>
          <w:tcPr>
            <w:tcW w:w="2168" w:type="dxa"/>
            <w:vAlign w:val="center"/>
          </w:tcPr>
          <w:p w14:paraId="37D06B95"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в соответствии с меньшим диаметром</w:t>
            </w:r>
          </w:p>
          <w:p w14:paraId="351F6537" w14:textId="77777777" w:rsidR="00EC3DD9" w:rsidRPr="000C51D8" w:rsidRDefault="00EC3DD9" w:rsidP="0006129B">
            <w:pPr>
              <w:rPr>
                <w:rStyle w:val="FontStyle11"/>
                <w:sz w:val="22"/>
              </w:rPr>
            </w:pPr>
            <w:r w:rsidRPr="000C51D8">
              <w:rPr>
                <w:rStyle w:val="FontStyle11"/>
                <w:sz w:val="22"/>
              </w:rPr>
              <w:t>(не более 1000 м, 1500 м)</w:t>
            </w:r>
          </w:p>
        </w:tc>
      </w:tr>
      <w:tr w:rsidR="00EC3DD9" w:rsidRPr="000C51D8" w14:paraId="2FB8A48B" w14:textId="77777777" w:rsidTr="00EC3DD9">
        <w:trPr>
          <w:cantSplit/>
          <w:jc w:val="center"/>
        </w:trPr>
        <w:tc>
          <w:tcPr>
            <w:tcW w:w="638" w:type="dxa"/>
            <w:vAlign w:val="center"/>
          </w:tcPr>
          <w:p w14:paraId="5262A75B" w14:textId="77777777" w:rsidR="00EC3DD9" w:rsidRPr="000C51D8" w:rsidRDefault="00EC3DD9" w:rsidP="0006129B">
            <w:pPr>
              <w:jc w:val="center"/>
              <w:rPr>
                <w:rStyle w:val="FontStyle11"/>
                <w:sz w:val="22"/>
              </w:rPr>
            </w:pPr>
            <w:r w:rsidRPr="000C51D8">
              <w:rPr>
                <w:rStyle w:val="FontStyle11"/>
                <w:sz w:val="22"/>
              </w:rPr>
              <w:lastRenderedPageBreak/>
              <w:t>4</w:t>
            </w:r>
          </w:p>
        </w:tc>
        <w:tc>
          <w:tcPr>
            <w:tcW w:w="1564" w:type="dxa"/>
            <w:vAlign w:val="center"/>
          </w:tcPr>
          <w:p w14:paraId="2DBB2ECB" w14:textId="77777777" w:rsidR="00EC3DD9" w:rsidRPr="000C51D8" w:rsidRDefault="00EC3DD9" w:rsidP="0006129B">
            <w:pPr>
              <w:jc w:val="center"/>
              <w:rPr>
                <w:rStyle w:val="FontStyle11"/>
                <w:sz w:val="22"/>
              </w:rPr>
            </w:pPr>
            <w:r w:rsidRPr="000C51D8">
              <w:rPr>
                <w:rStyle w:val="FontStyle11"/>
                <w:sz w:val="22"/>
              </w:rPr>
              <w:t>более 0,9</w:t>
            </w:r>
          </w:p>
        </w:tc>
        <w:tc>
          <w:tcPr>
            <w:tcW w:w="1385" w:type="dxa"/>
            <w:vAlign w:val="center"/>
          </w:tcPr>
          <w:p w14:paraId="00FEE855" w14:textId="77777777" w:rsidR="00EC3DD9" w:rsidRPr="000C51D8" w:rsidRDefault="00EC3DD9" w:rsidP="0006129B">
            <w:pPr>
              <w:jc w:val="center"/>
              <w:rPr>
                <w:rStyle w:val="FontStyle11"/>
                <w:sz w:val="22"/>
              </w:rPr>
            </w:pPr>
            <w:r w:rsidRPr="000C51D8">
              <w:rPr>
                <w:rStyle w:val="FontStyle11"/>
                <w:sz w:val="22"/>
              </w:rPr>
              <w:t>5000</w:t>
            </w:r>
          </w:p>
        </w:tc>
        <w:tc>
          <w:tcPr>
            <w:tcW w:w="1664" w:type="dxa"/>
            <w:vAlign w:val="center"/>
          </w:tcPr>
          <w:p w14:paraId="4E23BC66"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расстояние до ближайшей </w:t>
            </w:r>
            <w:r w:rsidRPr="000C51D8">
              <w:rPr>
                <w:sz w:val="22"/>
              </w:rPr>
              <w:t xml:space="preserve">СЗ </w:t>
            </w:r>
            <w:r w:rsidRPr="000C51D8">
              <w:rPr>
                <w:rStyle w:val="FontStyle11"/>
                <w:sz w:val="22"/>
              </w:rPr>
              <w:t>не более 5000 м</w:t>
            </w:r>
          </w:p>
        </w:tc>
        <w:tc>
          <w:tcPr>
            <w:tcW w:w="2168" w:type="dxa"/>
            <w:vAlign w:val="center"/>
          </w:tcPr>
          <w:p w14:paraId="4BFF85BF" w14:textId="77777777" w:rsidR="00EC3DD9" w:rsidRPr="000C51D8" w:rsidRDefault="00EC3DD9" w:rsidP="0006129B">
            <w:pPr>
              <w:rPr>
                <w:rStyle w:val="FontStyle11"/>
                <w:sz w:val="22"/>
              </w:rPr>
            </w:pPr>
            <w:r w:rsidRPr="000C51D8">
              <w:rPr>
                <w:rStyle w:val="FontStyle11"/>
                <w:sz w:val="22"/>
              </w:rPr>
              <w:t xml:space="preserve">непосредственно за местом изменения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0C51D8" w:rsidRDefault="00EC3DD9" w:rsidP="0006129B">
            <w:pPr>
              <w:rPr>
                <w:rStyle w:val="FontStyle11"/>
                <w:sz w:val="22"/>
              </w:rPr>
            </w:pPr>
            <w:r w:rsidRPr="000C51D8">
              <w:rPr>
                <w:rStyle w:val="FontStyle11"/>
                <w:sz w:val="22"/>
              </w:rPr>
              <w:t xml:space="preserve">непосредственно за ответвлением, на теплопроводе меньшего диаметра, расстояние до ближайшей </w:t>
            </w:r>
            <w:r w:rsidRPr="000C51D8">
              <w:rPr>
                <w:sz w:val="22"/>
              </w:rPr>
              <w:t>СЗ</w:t>
            </w:r>
            <w:r w:rsidRPr="000C51D8">
              <w:rPr>
                <w:rStyle w:val="FontStyle11"/>
                <w:sz w:val="22"/>
              </w:rPr>
              <w:t xml:space="preserve"> в соответствии с меньшим диаметром (не более 1000 м, 1500 м, 3000 м)</w:t>
            </w:r>
          </w:p>
        </w:tc>
      </w:tr>
    </w:tbl>
    <w:p w14:paraId="598D2530" w14:textId="77777777" w:rsidR="00517EF6" w:rsidRPr="000C51D8" w:rsidRDefault="00517EF6" w:rsidP="0006129B">
      <w:pPr>
        <w:pStyle w:val="Style2"/>
        <w:widowControl/>
        <w:ind w:firstLine="567"/>
        <w:rPr>
          <w:rStyle w:val="FontStyle11"/>
          <w:sz w:val="24"/>
        </w:rPr>
      </w:pPr>
    </w:p>
    <w:p w14:paraId="16D8813A" w14:textId="77777777" w:rsidR="00517EF6" w:rsidRPr="000C51D8" w:rsidRDefault="00517EF6" w:rsidP="0006129B">
      <w:pPr>
        <w:pStyle w:val="Style2"/>
        <w:widowControl/>
        <w:ind w:firstLine="567"/>
        <w:rPr>
          <w:rStyle w:val="FontStyle11"/>
          <w:sz w:val="24"/>
        </w:rPr>
      </w:pPr>
      <w:r w:rsidRPr="000C51D8">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0C51D8" w:rsidRDefault="00517EF6" w:rsidP="0006129B">
      <w:pPr>
        <w:pStyle w:val="Style2"/>
        <w:widowControl/>
        <w:ind w:firstLine="567"/>
        <w:rPr>
          <w:rStyle w:val="FontStyle11"/>
          <w:sz w:val="24"/>
        </w:rPr>
      </w:pPr>
    </w:p>
    <w:p w14:paraId="23AED868" w14:textId="77777777" w:rsidR="00517EF6" w:rsidRPr="000C51D8" w:rsidRDefault="00BC55C3" w:rsidP="0006129B">
      <w:pPr>
        <w:pStyle w:val="ab"/>
        <w:tabs>
          <w:tab w:val="left" w:pos="851"/>
        </w:tabs>
        <w:autoSpaceDE w:val="0"/>
        <w:autoSpaceDN w:val="0"/>
        <w:adjustRightInd w:val="0"/>
        <w:ind w:left="567"/>
        <w:rPr>
          <w:rStyle w:val="FontStyle11"/>
          <w:sz w:val="24"/>
          <w:szCs w:val="24"/>
        </w:rPr>
      </w:pPr>
      <w:r w:rsidRPr="000C51D8">
        <w:rPr>
          <w:rStyle w:val="FontStyle11"/>
          <w:sz w:val="24"/>
          <w:szCs w:val="24"/>
        </w:rPr>
        <w:t xml:space="preserve">4. </w:t>
      </w:r>
      <w:r w:rsidR="00517EF6" w:rsidRPr="000C51D8">
        <w:rPr>
          <w:rStyle w:val="FontStyle11"/>
          <w:sz w:val="24"/>
          <w:szCs w:val="24"/>
        </w:rPr>
        <w:t>Интенсивность восстановления элементов ТС</w:t>
      </w:r>
      <w:r w:rsidR="00517EF6" w:rsidRPr="000C51D8">
        <w:rPr>
          <w:szCs w:val="24"/>
        </w:rPr>
        <w:t>, 1/ч</w:t>
      </w:r>
      <w:r w:rsidR="00517EF6" w:rsidRPr="000C51D8">
        <w:rPr>
          <w:rStyle w:val="FontStyle11"/>
          <w:sz w:val="24"/>
          <w:szCs w:val="24"/>
        </w:rPr>
        <w:t>:</w:t>
      </w:r>
    </w:p>
    <w:tbl>
      <w:tblPr>
        <w:tblW w:w="0" w:type="auto"/>
        <w:jc w:val="center"/>
        <w:tblLook w:val="04A0" w:firstRow="1" w:lastRow="0" w:firstColumn="1" w:lastColumn="0" w:noHBand="0" w:noVBand="1"/>
      </w:tblPr>
      <w:tblGrid>
        <w:gridCol w:w="8424"/>
        <w:gridCol w:w="911"/>
      </w:tblGrid>
      <w:tr w:rsidR="000C51D8" w:rsidRPr="000C51D8" w14:paraId="28AA6690" w14:textId="77777777" w:rsidTr="00D60195">
        <w:trPr>
          <w:trHeight w:val="689"/>
          <w:jc w:val="center"/>
        </w:trPr>
        <w:tc>
          <w:tcPr>
            <w:tcW w:w="8424" w:type="dxa"/>
            <w:vAlign w:val="center"/>
          </w:tcPr>
          <w:p w14:paraId="05B0CE60" w14:textId="77777777" w:rsidR="00517EF6" w:rsidRPr="000C51D8"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0C51D8" w:rsidRDefault="00517EF6" w:rsidP="0006129B">
            <w:pPr>
              <w:pStyle w:val="ab"/>
              <w:jc w:val="center"/>
              <w:rPr>
                <w:szCs w:val="24"/>
              </w:rPr>
            </w:pPr>
            <w:bookmarkStart w:id="131" w:name="_Ref374096694"/>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5</w:t>
            </w:r>
            <w:r w:rsidR="008A3CE6" w:rsidRPr="000C51D8">
              <w:rPr>
                <w:rStyle w:val="FontStyle11"/>
                <w:sz w:val="24"/>
                <w:szCs w:val="24"/>
              </w:rPr>
              <w:fldChar w:fldCharType="end"/>
            </w:r>
            <w:r w:rsidRPr="000C51D8">
              <w:rPr>
                <w:szCs w:val="24"/>
              </w:rPr>
              <w:t>)</w:t>
            </w:r>
            <w:bookmarkEnd w:id="131"/>
          </w:p>
        </w:tc>
      </w:tr>
    </w:tbl>
    <w:p w14:paraId="2C2D6560" w14:textId="77777777" w:rsidR="00517EF6" w:rsidRPr="000C51D8" w:rsidRDefault="00BC55C3" w:rsidP="0006129B">
      <w:pPr>
        <w:pStyle w:val="Style2"/>
        <w:widowControl/>
        <w:tabs>
          <w:tab w:val="left" w:pos="851"/>
        </w:tabs>
        <w:ind w:left="567"/>
        <w:rPr>
          <w:rStyle w:val="FontStyle11"/>
          <w:sz w:val="24"/>
        </w:rPr>
      </w:pPr>
      <w:r w:rsidRPr="000C51D8">
        <w:rPr>
          <w:rStyle w:val="FontStyle11"/>
          <w:sz w:val="24"/>
        </w:rPr>
        <w:t xml:space="preserve">5. </w:t>
      </w:r>
      <w:r w:rsidR="00517EF6" w:rsidRPr="000C51D8">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0C51D8" w:rsidRPr="000C51D8" w14:paraId="7994E2B8" w14:textId="77777777" w:rsidTr="00D60195">
        <w:trPr>
          <w:trHeight w:val="1020"/>
          <w:jc w:val="center"/>
        </w:trPr>
        <w:tc>
          <w:tcPr>
            <w:tcW w:w="8419" w:type="dxa"/>
            <w:vAlign w:val="center"/>
          </w:tcPr>
          <w:p w14:paraId="6496DD27" w14:textId="77777777" w:rsidR="00517EF6" w:rsidRPr="000C51D8" w:rsidRDefault="001553F2"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0C51D8" w:rsidRDefault="00517EF6" w:rsidP="0006129B">
            <w:pPr>
              <w:pStyle w:val="ab"/>
              <w:jc w:val="center"/>
              <w:rPr>
                <w:szCs w:val="24"/>
              </w:rPr>
            </w:pPr>
            <w:bookmarkStart w:id="132" w:name="_Ref374096704"/>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6</w:t>
            </w:r>
            <w:r w:rsidR="008A3CE6" w:rsidRPr="000C51D8">
              <w:rPr>
                <w:rStyle w:val="FontStyle11"/>
                <w:sz w:val="24"/>
                <w:szCs w:val="24"/>
              </w:rPr>
              <w:fldChar w:fldCharType="end"/>
            </w:r>
            <w:r w:rsidRPr="000C51D8">
              <w:rPr>
                <w:szCs w:val="24"/>
              </w:rPr>
              <w:t>)</w:t>
            </w:r>
            <w:bookmarkEnd w:id="132"/>
          </w:p>
        </w:tc>
      </w:tr>
    </w:tbl>
    <w:p w14:paraId="5FCA9B5D" w14:textId="77777777" w:rsidR="00517EF6" w:rsidRPr="000C51D8" w:rsidRDefault="00517EF6" w:rsidP="0006129B">
      <w:pPr>
        <w:pStyle w:val="Style2"/>
        <w:widowControl/>
        <w:rPr>
          <w:i/>
        </w:rPr>
      </w:pPr>
      <w:r w:rsidRPr="000C51D8">
        <w:rPr>
          <w:rStyle w:val="FontStyle11"/>
          <w:sz w:val="24"/>
        </w:rPr>
        <w:t>где</w:t>
      </w:r>
      <w:r w:rsidRPr="000C51D8">
        <w:rPr>
          <w:i/>
        </w:rPr>
        <w:t xml:space="preserve"> </w:t>
      </w:r>
      <w:r w:rsidRPr="000C51D8">
        <w:rPr>
          <w:i/>
          <w:lang w:val="en-US"/>
        </w:rPr>
        <w:t>N</w:t>
      </w:r>
      <w:r w:rsidRPr="000C51D8">
        <w:rPr>
          <w:rStyle w:val="FontStyle11"/>
          <w:sz w:val="24"/>
        </w:rPr>
        <w:t xml:space="preserve"> – число элементов ТС.</w:t>
      </w:r>
    </w:p>
    <w:p w14:paraId="7AB715A0" w14:textId="77777777" w:rsidR="00517EF6" w:rsidRPr="000C51D8" w:rsidRDefault="00BC55C3" w:rsidP="0006129B">
      <w:pPr>
        <w:pStyle w:val="ab"/>
        <w:tabs>
          <w:tab w:val="left" w:pos="851"/>
        </w:tabs>
        <w:autoSpaceDE w:val="0"/>
        <w:autoSpaceDN w:val="0"/>
        <w:adjustRightInd w:val="0"/>
        <w:ind w:left="567"/>
        <w:rPr>
          <w:rStyle w:val="FontStyle11"/>
          <w:sz w:val="24"/>
          <w:szCs w:val="24"/>
        </w:rPr>
      </w:pPr>
      <w:r w:rsidRPr="000C51D8">
        <w:rPr>
          <w:rStyle w:val="FontStyle11"/>
          <w:sz w:val="24"/>
          <w:szCs w:val="24"/>
        </w:rPr>
        <w:t xml:space="preserve">6. </w:t>
      </w:r>
      <w:r w:rsidR="00517EF6" w:rsidRPr="000C51D8">
        <w:rPr>
          <w:rStyle w:val="FontStyle11"/>
          <w:sz w:val="24"/>
          <w:szCs w:val="24"/>
        </w:rPr>
        <w:t xml:space="preserve">Вероятность состояния сети, соответствующая отказу </w:t>
      </w:r>
      <w:r w:rsidR="008D47CF" w:rsidRPr="000C51D8">
        <w:rPr>
          <w:i/>
          <w:szCs w:val="24"/>
          <w:lang w:val="en-US"/>
        </w:rPr>
        <w:t>f</w:t>
      </w:r>
      <w:r w:rsidR="008D47CF" w:rsidRPr="000C51D8">
        <w:rPr>
          <w:szCs w:val="24"/>
        </w:rPr>
        <w:t xml:space="preserve">-го </w:t>
      </w:r>
      <w:r w:rsidR="00517EF6" w:rsidRPr="000C51D8">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0C51D8" w:rsidRPr="000C51D8" w14:paraId="0EF6EE5C" w14:textId="77777777" w:rsidTr="00D60195">
        <w:trPr>
          <w:trHeight w:val="559"/>
          <w:jc w:val="center"/>
        </w:trPr>
        <w:tc>
          <w:tcPr>
            <w:tcW w:w="8556" w:type="dxa"/>
            <w:vAlign w:val="center"/>
          </w:tcPr>
          <w:p w14:paraId="5CC588F8" w14:textId="77777777" w:rsidR="00517EF6" w:rsidRPr="000C51D8" w:rsidRDefault="001553F2"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0C51D8" w:rsidRDefault="00517EF6" w:rsidP="0006129B">
            <w:pPr>
              <w:pStyle w:val="ab"/>
              <w:jc w:val="center"/>
              <w:rPr>
                <w:szCs w:val="24"/>
              </w:rPr>
            </w:pPr>
            <w:bookmarkStart w:id="133" w:name="_Ref374096712"/>
            <w:r w:rsidRPr="000C51D8">
              <w:rPr>
                <w:szCs w:val="24"/>
              </w:rPr>
              <w:t>(</w:t>
            </w:r>
            <w:r w:rsidR="008A3CE6" w:rsidRPr="000C51D8">
              <w:rPr>
                <w:szCs w:val="24"/>
              </w:rPr>
              <w:fldChar w:fldCharType="begin"/>
            </w:r>
            <w:r w:rsidRPr="000C51D8">
              <w:rPr>
                <w:szCs w:val="24"/>
              </w:rPr>
              <w:instrText xml:space="preserve"> SEQ Список_формул \* ARABIC </w:instrText>
            </w:r>
            <w:r w:rsidR="008A3CE6" w:rsidRPr="000C51D8">
              <w:rPr>
                <w:szCs w:val="24"/>
              </w:rPr>
              <w:fldChar w:fldCharType="separate"/>
            </w:r>
            <w:r w:rsidR="00743685" w:rsidRPr="000C51D8">
              <w:rPr>
                <w:noProof/>
                <w:szCs w:val="24"/>
              </w:rPr>
              <w:t>7</w:t>
            </w:r>
            <w:r w:rsidR="008A3CE6" w:rsidRPr="000C51D8">
              <w:rPr>
                <w:szCs w:val="24"/>
              </w:rPr>
              <w:fldChar w:fldCharType="end"/>
            </w:r>
            <w:r w:rsidRPr="000C51D8">
              <w:rPr>
                <w:szCs w:val="24"/>
              </w:rPr>
              <w:t>)</w:t>
            </w:r>
            <w:bookmarkEnd w:id="133"/>
          </w:p>
        </w:tc>
      </w:tr>
    </w:tbl>
    <w:p w14:paraId="3222F658" w14:textId="77777777" w:rsidR="00517EF6" w:rsidRPr="000C51D8" w:rsidRDefault="00BC55C3" w:rsidP="0006129B">
      <w:pPr>
        <w:pStyle w:val="ab"/>
        <w:tabs>
          <w:tab w:val="left" w:pos="851"/>
        </w:tabs>
        <w:autoSpaceDE w:val="0"/>
        <w:autoSpaceDN w:val="0"/>
        <w:adjustRightInd w:val="0"/>
        <w:ind w:left="567"/>
        <w:rPr>
          <w:szCs w:val="24"/>
        </w:rPr>
      </w:pPr>
      <w:r w:rsidRPr="000C51D8">
        <w:rPr>
          <w:szCs w:val="24"/>
        </w:rPr>
        <w:t xml:space="preserve">7. </w:t>
      </w:r>
      <w:r w:rsidR="00517EF6" w:rsidRPr="000C51D8">
        <w:rPr>
          <w:szCs w:val="24"/>
        </w:rPr>
        <w:t xml:space="preserve">Температура воздуха в здании </w:t>
      </w:r>
      <w:r w:rsidR="00517EF6" w:rsidRPr="000C51D8">
        <w:rPr>
          <w:i/>
          <w:szCs w:val="24"/>
          <w:lang w:val="en-US"/>
        </w:rPr>
        <w:t>j</w:t>
      </w:r>
      <w:r w:rsidR="00517EF6" w:rsidRPr="000C51D8">
        <w:rPr>
          <w:szCs w:val="24"/>
        </w:rPr>
        <w:t xml:space="preserve">-го потребителя в конце периода восстановления </w:t>
      </w:r>
      <w:r w:rsidR="00517EF6" w:rsidRPr="000C51D8">
        <w:rPr>
          <w:i/>
          <w:szCs w:val="24"/>
          <w:lang w:val="en-US"/>
        </w:rPr>
        <w:t>f</w:t>
      </w:r>
      <w:r w:rsidR="00517EF6" w:rsidRPr="000C51D8">
        <w:rPr>
          <w:szCs w:val="24"/>
        </w:rPr>
        <w:t>-го элемента:</w:t>
      </w:r>
    </w:p>
    <w:tbl>
      <w:tblPr>
        <w:tblW w:w="0" w:type="auto"/>
        <w:jc w:val="center"/>
        <w:tblLook w:val="04A0" w:firstRow="1" w:lastRow="0" w:firstColumn="1" w:lastColumn="0" w:noHBand="0" w:noVBand="1"/>
      </w:tblPr>
      <w:tblGrid>
        <w:gridCol w:w="8362"/>
        <w:gridCol w:w="975"/>
      </w:tblGrid>
      <w:tr w:rsidR="000C51D8" w:rsidRPr="000C51D8" w14:paraId="31E8136C" w14:textId="77777777" w:rsidTr="00D60195">
        <w:trPr>
          <w:trHeight w:val="1376"/>
          <w:jc w:val="center"/>
        </w:trPr>
        <w:tc>
          <w:tcPr>
            <w:tcW w:w="8362" w:type="dxa"/>
            <w:vAlign w:val="center"/>
          </w:tcPr>
          <w:p w14:paraId="02516D48" w14:textId="77777777" w:rsidR="00517EF6" w:rsidRPr="000C51D8" w:rsidRDefault="001553F2"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0C51D8" w:rsidRDefault="00517EF6" w:rsidP="0006129B">
            <w:pPr>
              <w:pStyle w:val="ab"/>
              <w:jc w:val="center"/>
              <w:rPr>
                <w:szCs w:val="24"/>
              </w:rPr>
            </w:pPr>
            <w:bookmarkStart w:id="134" w:name="_Ref374096783"/>
            <w:r w:rsidRPr="000C51D8">
              <w:rPr>
                <w:szCs w:val="24"/>
              </w:rPr>
              <w:t>(</w:t>
            </w:r>
            <w:r w:rsidR="008A3CE6" w:rsidRPr="000C51D8">
              <w:rPr>
                <w:szCs w:val="24"/>
              </w:rPr>
              <w:fldChar w:fldCharType="begin"/>
            </w:r>
            <w:r w:rsidRPr="000C51D8">
              <w:rPr>
                <w:szCs w:val="24"/>
              </w:rPr>
              <w:instrText xml:space="preserve"> SEQ Список_формул \* ARABIC </w:instrText>
            </w:r>
            <w:r w:rsidR="008A3CE6" w:rsidRPr="000C51D8">
              <w:rPr>
                <w:szCs w:val="24"/>
              </w:rPr>
              <w:fldChar w:fldCharType="separate"/>
            </w:r>
            <w:r w:rsidR="00743685" w:rsidRPr="000C51D8">
              <w:rPr>
                <w:noProof/>
                <w:szCs w:val="24"/>
              </w:rPr>
              <w:t>8</w:t>
            </w:r>
            <w:r w:rsidR="008A3CE6" w:rsidRPr="000C51D8">
              <w:rPr>
                <w:szCs w:val="24"/>
              </w:rPr>
              <w:fldChar w:fldCharType="end"/>
            </w:r>
            <w:r w:rsidRPr="000C51D8">
              <w:rPr>
                <w:szCs w:val="24"/>
              </w:rPr>
              <w:t>)</w:t>
            </w:r>
            <w:bookmarkEnd w:id="134"/>
          </w:p>
        </w:tc>
      </w:tr>
    </w:tbl>
    <w:p w14:paraId="2F3DF071" w14:textId="77777777" w:rsidR="00517EF6" w:rsidRPr="000C51D8" w:rsidRDefault="00517EF6" w:rsidP="0006129B">
      <w:r w:rsidRPr="000C51D8">
        <w:rPr>
          <w:rStyle w:val="FontStyle11"/>
          <w:sz w:val="24"/>
        </w:rPr>
        <w:t>где</w:t>
      </w:r>
      <w:r w:rsidR="002F5504" w:rsidRPr="000C51D8">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0C51D8">
        <w:t xml:space="preserve"> - расчетная температура воздуха в здании </w:t>
      </w:r>
      <w:r w:rsidRPr="000C51D8">
        <w:rPr>
          <w:i/>
          <w:lang w:val="en-US"/>
        </w:rPr>
        <w:t>j</w:t>
      </w:r>
      <w:r w:rsidRPr="000C51D8">
        <w:t>-го потребителя,</w:t>
      </w:r>
      <w:r w:rsidRPr="000C51D8">
        <w:rPr>
          <w:vertAlign w:val="superscript"/>
        </w:rPr>
        <w:t xml:space="preserve"> 0</w:t>
      </w:r>
      <w:r w:rsidRPr="000C51D8">
        <w:t>С;</w:t>
      </w:r>
    </w:p>
    <w:p w14:paraId="763DDDF3" w14:textId="77777777" w:rsidR="00517EF6" w:rsidRPr="000C51D8" w:rsidRDefault="00517EF6" w:rsidP="0006129B">
      <w:pPr>
        <w:ind w:firstLine="426"/>
      </w:pPr>
      <w:r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xml:space="preserve"> - расчетная для отопления температура наружного воздуха,</w:t>
      </w:r>
      <w:r w:rsidRPr="000C51D8">
        <w:rPr>
          <w:vertAlign w:val="superscript"/>
        </w:rPr>
        <w:t xml:space="preserve"> 0</w:t>
      </w:r>
      <w:r w:rsidRPr="000C51D8">
        <w:t>С;</w:t>
      </w:r>
    </w:p>
    <w:p w14:paraId="3E78B2FE" w14:textId="77777777" w:rsidR="00517EF6" w:rsidRPr="000C51D8" w:rsidRDefault="00517EF6" w:rsidP="0006129B">
      <w:pPr>
        <w:ind w:left="1078" w:hanging="652"/>
      </w:pPr>
      <w:r w:rsidRPr="000C51D8">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0C51D8">
        <w:t xml:space="preserve"> – часовой расх</w:t>
      </w:r>
      <w:r w:rsidR="002664F2" w:rsidRPr="000C51D8">
        <w:t xml:space="preserve">од </w:t>
      </w:r>
      <w:r w:rsidRPr="000C51D8">
        <w:t xml:space="preserve">тепла у </w:t>
      </w:r>
      <w:r w:rsidRPr="000C51D8">
        <w:rPr>
          <w:i/>
          <w:lang w:val="en-US"/>
        </w:rPr>
        <w:t>j</w:t>
      </w:r>
      <w:r w:rsidRPr="000C51D8">
        <w:t>-го потребителя при отказе</w:t>
      </w:r>
      <w:r w:rsidRPr="000C51D8">
        <w:rPr>
          <w:i/>
        </w:rPr>
        <w:t xml:space="preserve"> </w:t>
      </w:r>
      <w:r w:rsidRPr="000C51D8">
        <w:rPr>
          <w:i/>
          <w:lang w:val="en-US"/>
        </w:rPr>
        <w:t>f</w:t>
      </w:r>
      <w:r w:rsidRPr="000C51D8">
        <w:rPr>
          <w:i/>
        </w:rPr>
        <w:t>-</w:t>
      </w:r>
      <w:r w:rsidRPr="000C51D8">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Гкал/ч;</w:t>
      </w:r>
    </w:p>
    <w:p w14:paraId="3777984F" w14:textId="77777777" w:rsidR="00517EF6" w:rsidRPr="000C51D8" w:rsidRDefault="001553F2"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0C51D8">
        <w:t xml:space="preserve">– расчетная часовая нагрузка </w:t>
      </w:r>
      <w:r w:rsidR="00517EF6" w:rsidRPr="000C51D8">
        <w:rPr>
          <w:i/>
          <w:lang w:val="en-US"/>
        </w:rPr>
        <w:t>j</w:t>
      </w:r>
      <w:r w:rsidR="00517EF6" w:rsidRPr="000C51D8">
        <w:t>-го потребителя при</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0C51D8">
        <w:t>, Гкал/ч;</w:t>
      </w:r>
    </w:p>
    <w:p w14:paraId="021AE6F8" w14:textId="77777777" w:rsidR="00517EF6" w:rsidRPr="000C51D8" w:rsidRDefault="001553F2"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0C51D8">
        <w:t xml:space="preserve"> – относительный часовой расх</w:t>
      </w:r>
      <w:r w:rsidR="002664F2" w:rsidRPr="000C51D8">
        <w:t xml:space="preserve">од </w:t>
      </w:r>
      <w:r w:rsidR="00517EF6" w:rsidRPr="000C51D8">
        <w:t xml:space="preserve">тепла у </w:t>
      </w:r>
      <w:r w:rsidR="00517EF6" w:rsidRPr="000C51D8">
        <w:rPr>
          <w:i/>
          <w:lang w:val="en-US"/>
        </w:rPr>
        <w:t>j</w:t>
      </w:r>
      <w:r w:rsidR="00517EF6" w:rsidRPr="000C51D8">
        <w:t xml:space="preserve">-го потребителя при отказе </w:t>
      </w:r>
      <w:r w:rsidR="00517EF6" w:rsidRPr="000C51D8">
        <w:rPr>
          <w:i/>
          <w:lang w:val="en-US"/>
        </w:rPr>
        <w:t>f</w:t>
      </w:r>
      <w:r w:rsidR="00517EF6" w:rsidRPr="000C51D8">
        <w:t>-го элемента при</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0C51D8">
        <w:t>:</w:t>
      </w:r>
    </w:p>
    <w:p w14:paraId="5D1B6A85" w14:textId="77777777" w:rsidR="00517EF6" w:rsidRPr="000C51D8" w:rsidRDefault="00517EF6" w:rsidP="0006129B">
      <w:pPr>
        <w:ind w:firstLine="426"/>
      </w:pPr>
      <w:r w:rsidRPr="000C51D8">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0C51D8">
        <w:t xml:space="preserve">- время восстановления </w:t>
      </w:r>
      <w:r w:rsidRPr="000C51D8">
        <w:rPr>
          <w:i/>
          <w:lang w:val="en-US"/>
        </w:rPr>
        <w:t>f</w:t>
      </w:r>
      <w:r w:rsidRPr="000C51D8">
        <w:t>-го элемента ТС, ч;</w:t>
      </w:r>
    </w:p>
    <w:p w14:paraId="7FD25385" w14:textId="77777777" w:rsidR="00517EF6" w:rsidRPr="000C51D8" w:rsidRDefault="00517EF6" w:rsidP="0006129B">
      <w:pPr>
        <w:ind w:firstLine="426"/>
      </w:pPr>
      <w:r w:rsidRPr="000C51D8">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0C51D8">
        <w:t xml:space="preserve">- коэффициент тепловой аккумуляции здания </w:t>
      </w:r>
      <w:r w:rsidRPr="000C51D8">
        <w:rPr>
          <w:i/>
          <w:lang w:val="en-US"/>
        </w:rPr>
        <w:t>j</w:t>
      </w:r>
      <w:r w:rsidRPr="000C51D8">
        <w:t>-го потребителя, ч.</w:t>
      </w:r>
    </w:p>
    <w:p w14:paraId="42DB190A" w14:textId="77777777" w:rsidR="00517EF6" w:rsidRPr="000C51D8" w:rsidRDefault="00517EF6" w:rsidP="0006129B">
      <w:pPr>
        <w:rPr>
          <w:rStyle w:val="FontStyle11"/>
          <w:bCs/>
          <w:sz w:val="24"/>
        </w:rPr>
      </w:pPr>
    </w:p>
    <w:p w14:paraId="6A5C7B0F" w14:textId="77777777" w:rsidR="00517EF6" w:rsidRPr="000C51D8" w:rsidRDefault="00BC55C3" w:rsidP="0006129B">
      <w:pPr>
        <w:pStyle w:val="ab"/>
        <w:tabs>
          <w:tab w:val="left" w:pos="851"/>
        </w:tabs>
        <w:autoSpaceDE w:val="0"/>
        <w:autoSpaceDN w:val="0"/>
        <w:adjustRightInd w:val="0"/>
        <w:ind w:firstLine="567"/>
        <w:rPr>
          <w:rStyle w:val="FontStyle11"/>
          <w:sz w:val="24"/>
          <w:szCs w:val="24"/>
        </w:rPr>
      </w:pPr>
      <w:r w:rsidRPr="000C51D8">
        <w:rPr>
          <w:szCs w:val="24"/>
        </w:rPr>
        <w:t xml:space="preserve">8. </w:t>
      </w:r>
      <w:r w:rsidR="00517EF6" w:rsidRPr="000C51D8">
        <w:rPr>
          <w:szCs w:val="24"/>
        </w:rPr>
        <w:t xml:space="preserve">Коэффициент готовности к обеспечению расчетного теплоснабжения </w:t>
      </w:r>
      <w:r w:rsidR="00517EF6" w:rsidRPr="000C51D8">
        <w:rPr>
          <w:i/>
          <w:szCs w:val="24"/>
        </w:rPr>
        <w:t>j</w:t>
      </w:r>
      <w:r w:rsidR="00517EF6" w:rsidRPr="000C51D8">
        <w:rPr>
          <w:szCs w:val="24"/>
        </w:rPr>
        <w:t>-го потребителя (определяется для каждого потребителя расчетной схемы ТС)</w:t>
      </w:r>
      <w:r w:rsidR="00517EF6" w:rsidRPr="000C51D8">
        <w:rPr>
          <w:rStyle w:val="FontStyle11"/>
          <w:sz w:val="24"/>
          <w:szCs w:val="24"/>
        </w:rPr>
        <w:t>:</w:t>
      </w:r>
    </w:p>
    <w:tbl>
      <w:tblPr>
        <w:tblW w:w="9307" w:type="dxa"/>
        <w:jc w:val="center"/>
        <w:tblLook w:val="04A0" w:firstRow="1" w:lastRow="0" w:firstColumn="1" w:lastColumn="0" w:noHBand="0" w:noVBand="1"/>
      </w:tblPr>
      <w:tblGrid>
        <w:gridCol w:w="8556"/>
        <w:gridCol w:w="751"/>
      </w:tblGrid>
      <w:tr w:rsidR="000C51D8" w:rsidRPr="000C51D8" w14:paraId="04198E1B" w14:textId="77777777" w:rsidTr="00D60195">
        <w:trPr>
          <w:trHeight w:val="844"/>
          <w:jc w:val="center"/>
        </w:trPr>
        <w:tc>
          <w:tcPr>
            <w:tcW w:w="8556" w:type="dxa"/>
            <w:vAlign w:val="center"/>
          </w:tcPr>
          <w:p w14:paraId="78E9D3E6" w14:textId="77777777" w:rsidR="00517EF6" w:rsidRPr="000C51D8" w:rsidRDefault="001553F2"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0C51D8">
              <w:rPr>
                <w:szCs w:val="24"/>
              </w:rPr>
              <w:t>,</w:t>
            </w:r>
          </w:p>
        </w:tc>
        <w:tc>
          <w:tcPr>
            <w:tcW w:w="751" w:type="dxa"/>
            <w:vAlign w:val="center"/>
          </w:tcPr>
          <w:p w14:paraId="3D731C82" w14:textId="77777777" w:rsidR="00517EF6" w:rsidRPr="000C51D8" w:rsidRDefault="00517EF6" w:rsidP="0006129B">
            <w:pPr>
              <w:pStyle w:val="ab"/>
              <w:jc w:val="center"/>
              <w:rPr>
                <w:szCs w:val="24"/>
              </w:rPr>
            </w:pPr>
            <w:bookmarkStart w:id="135" w:name="_Ref374096511"/>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9</w:t>
            </w:r>
            <w:r w:rsidR="008A3CE6" w:rsidRPr="000C51D8">
              <w:rPr>
                <w:rStyle w:val="FontStyle11"/>
                <w:sz w:val="24"/>
                <w:szCs w:val="24"/>
              </w:rPr>
              <w:fldChar w:fldCharType="end"/>
            </w:r>
            <w:r w:rsidRPr="000C51D8">
              <w:rPr>
                <w:szCs w:val="24"/>
              </w:rPr>
              <w:t>)</w:t>
            </w:r>
            <w:bookmarkEnd w:id="135"/>
          </w:p>
        </w:tc>
      </w:tr>
    </w:tbl>
    <w:p w14:paraId="636D6458" w14:textId="77777777" w:rsidR="00517EF6" w:rsidRPr="000C51D8" w:rsidRDefault="00517EF6" w:rsidP="0006129B">
      <w:pPr>
        <w:pStyle w:val="ab"/>
        <w:tabs>
          <w:tab w:val="left" w:pos="426"/>
        </w:tabs>
        <w:ind w:left="910" w:hanging="910"/>
        <w:rPr>
          <w:rStyle w:val="FontStyle11"/>
          <w:sz w:val="24"/>
          <w:szCs w:val="24"/>
        </w:rPr>
      </w:pPr>
      <w:r w:rsidRPr="000C51D8">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0C51D8">
        <w:rPr>
          <w:szCs w:val="24"/>
        </w:rPr>
        <w:t xml:space="preserve"> </w:t>
      </w:r>
      <w:r w:rsidRPr="000C51D8">
        <w:rPr>
          <w:rStyle w:val="FontStyle11"/>
          <w:i/>
          <w:sz w:val="24"/>
          <w:szCs w:val="24"/>
        </w:rPr>
        <w:t>-</w:t>
      </w:r>
      <w:r w:rsidRPr="000C51D8">
        <w:rPr>
          <w:rStyle w:val="FontStyle11"/>
          <w:sz w:val="24"/>
          <w:szCs w:val="24"/>
        </w:rPr>
        <w:t xml:space="preserve"> множество элементов </w:t>
      </w:r>
      <w:r w:rsidRPr="000C51D8">
        <w:rPr>
          <w:szCs w:val="24"/>
        </w:rPr>
        <w:t>ТС</w:t>
      </w:r>
      <w:r w:rsidRPr="000C51D8">
        <w:rPr>
          <w:rStyle w:val="FontStyle11"/>
          <w:sz w:val="24"/>
          <w:szCs w:val="24"/>
        </w:rPr>
        <w:t>, вых</w:t>
      </w:r>
      <w:r w:rsidR="002664F2" w:rsidRPr="000C51D8">
        <w:rPr>
          <w:rStyle w:val="FontStyle11"/>
          <w:sz w:val="24"/>
          <w:szCs w:val="24"/>
        </w:rPr>
        <w:t xml:space="preserve">од </w:t>
      </w:r>
      <w:r w:rsidRPr="000C51D8">
        <w:rPr>
          <w:rStyle w:val="FontStyle11"/>
          <w:sz w:val="24"/>
          <w:szCs w:val="24"/>
        </w:rPr>
        <w:t xml:space="preserve">которых в аварию не нарушает расчетный уровень теплоснабжения </w:t>
      </w:r>
      <w:r w:rsidRPr="000C51D8">
        <w:rPr>
          <w:rStyle w:val="FontStyle11"/>
          <w:i/>
          <w:sz w:val="24"/>
          <w:szCs w:val="24"/>
        </w:rPr>
        <w:t>j</w:t>
      </w:r>
      <w:r w:rsidRPr="000C51D8">
        <w:rPr>
          <w:rStyle w:val="FontStyle11"/>
          <w:sz w:val="24"/>
          <w:szCs w:val="24"/>
        </w:rPr>
        <w:t>-го потребителя.</w:t>
      </w:r>
    </w:p>
    <w:p w14:paraId="76AF6932" w14:textId="77777777" w:rsidR="00517EF6" w:rsidRPr="000C51D8" w:rsidRDefault="00517EF6" w:rsidP="0006129B">
      <w:pPr>
        <w:pStyle w:val="aff9"/>
        <w:spacing w:line="240" w:lineRule="auto"/>
        <w:rPr>
          <w:rStyle w:val="FontStyle11"/>
          <w:sz w:val="24"/>
          <w:szCs w:val="24"/>
        </w:rPr>
      </w:pPr>
    </w:p>
    <w:p w14:paraId="42638C37" w14:textId="77777777" w:rsidR="00517EF6" w:rsidRPr="000C51D8" w:rsidRDefault="00BC55C3" w:rsidP="0006129B">
      <w:pPr>
        <w:pStyle w:val="ab"/>
        <w:tabs>
          <w:tab w:val="left" w:pos="851"/>
        </w:tabs>
        <w:autoSpaceDE w:val="0"/>
        <w:autoSpaceDN w:val="0"/>
        <w:adjustRightInd w:val="0"/>
        <w:ind w:firstLine="567"/>
        <w:rPr>
          <w:rStyle w:val="FontStyle11"/>
          <w:sz w:val="24"/>
          <w:szCs w:val="24"/>
        </w:rPr>
      </w:pPr>
      <w:r w:rsidRPr="000C51D8">
        <w:rPr>
          <w:rStyle w:val="FontStyle11"/>
          <w:sz w:val="24"/>
          <w:szCs w:val="24"/>
        </w:rPr>
        <w:t xml:space="preserve">9. </w:t>
      </w:r>
      <w:r w:rsidR="00517EF6" w:rsidRPr="000C51D8">
        <w:rPr>
          <w:rStyle w:val="FontStyle11"/>
          <w:sz w:val="24"/>
          <w:szCs w:val="24"/>
        </w:rPr>
        <w:t xml:space="preserve">Вероятность безотказного теплоснабжения </w:t>
      </w:r>
      <w:r w:rsidR="00517EF6" w:rsidRPr="000C51D8">
        <w:rPr>
          <w:i/>
          <w:szCs w:val="24"/>
        </w:rPr>
        <w:t>j</w:t>
      </w:r>
      <w:r w:rsidR="00517EF6" w:rsidRPr="000C51D8">
        <w:rPr>
          <w:szCs w:val="24"/>
        </w:rPr>
        <w:t xml:space="preserve">-го </w:t>
      </w:r>
      <w:r w:rsidR="00517EF6" w:rsidRPr="000C51D8">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0C51D8">
        <w:rPr>
          <w:i/>
          <w:szCs w:val="24"/>
        </w:rPr>
        <w:t>j</w:t>
      </w:r>
      <w:r w:rsidR="00517EF6" w:rsidRPr="000C51D8">
        <w:rPr>
          <w:szCs w:val="24"/>
        </w:rPr>
        <w:t xml:space="preserve">-го </w:t>
      </w:r>
      <w:r w:rsidR="00517EF6" w:rsidRPr="000C51D8">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0C51D8">
        <w:rPr>
          <w:szCs w:val="24"/>
        </w:rPr>
        <w:t xml:space="preserve"> ТС</w:t>
      </w:r>
      <w:r w:rsidR="00517EF6" w:rsidRPr="000C51D8">
        <w:rPr>
          <w:rStyle w:val="FontStyle11"/>
          <w:sz w:val="24"/>
          <w:szCs w:val="24"/>
        </w:rPr>
        <w:t>):</w:t>
      </w:r>
    </w:p>
    <w:tbl>
      <w:tblPr>
        <w:tblW w:w="9307" w:type="dxa"/>
        <w:jc w:val="center"/>
        <w:tblLook w:val="04A0" w:firstRow="1" w:lastRow="0" w:firstColumn="1" w:lastColumn="0" w:noHBand="0" w:noVBand="1"/>
      </w:tblPr>
      <w:tblGrid>
        <w:gridCol w:w="8556"/>
        <w:gridCol w:w="751"/>
      </w:tblGrid>
      <w:tr w:rsidR="000C51D8" w:rsidRPr="000C51D8" w14:paraId="69AAE190" w14:textId="77777777" w:rsidTr="00D60195">
        <w:trPr>
          <w:trHeight w:val="844"/>
          <w:jc w:val="center"/>
        </w:trPr>
        <w:tc>
          <w:tcPr>
            <w:tcW w:w="8556" w:type="dxa"/>
            <w:vAlign w:val="center"/>
          </w:tcPr>
          <w:p w14:paraId="0006E6F0" w14:textId="77777777" w:rsidR="00517EF6" w:rsidRPr="000C51D8" w:rsidRDefault="001553F2"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0C51D8">
              <w:rPr>
                <w:szCs w:val="24"/>
              </w:rPr>
              <w:t>,</w:t>
            </w:r>
          </w:p>
        </w:tc>
        <w:tc>
          <w:tcPr>
            <w:tcW w:w="751" w:type="dxa"/>
            <w:vAlign w:val="center"/>
          </w:tcPr>
          <w:p w14:paraId="23D62735" w14:textId="77777777" w:rsidR="00517EF6" w:rsidRPr="000C51D8" w:rsidRDefault="00517EF6" w:rsidP="0006129B">
            <w:pPr>
              <w:pStyle w:val="ab"/>
              <w:jc w:val="center"/>
              <w:rPr>
                <w:szCs w:val="24"/>
              </w:rPr>
            </w:pPr>
            <w:bookmarkStart w:id="136" w:name="_Ref37409649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10</w:t>
            </w:r>
            <w:r w:rsidR="008A3CE6" w:rsidRPr="000C51D8">
              <w:rPr>
                <w:rStyle w:val="FontStyle11"/>
                <w:sz w:val="24"/>
                <w:szCs w:val="24"/>
              </w:rPr>
              <w:fldChar w:fldCharType="end"/>
            </w:r>
            <w:r w:rsidRPr="000C51D8">
              <w:rPr>
                <w:szCs w:val="24"/>
              </w:rPr>
              <w:t>)</w:t>
            </w:r>
            <w:bookmarkEnd w:id="136"/>
          </w:p>
        </w:tc>
      </w:tr>
    </w:tbl>
    <w:p w14:paraId="5B9C3976" w14:textId="77777777" w:rsidR="00517EF6" w:rsidRPr="000C51D8" w:rsidRDefault="00517EF6" w:rsidP="0006129B">
      <w:pPr>
        <w:ind w:left="1106" w:hanging="1106"/>
      </w:pPr>
      <w:r w:rsidRPr="000C51D8">
        <w:t>где</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 продолжительность (число часов) стояния в течение отопительного периода температуры наружного воздуха</w:t>
      </w:r>
      <w:r w:rsidR="002F5504" w:rsidRPr="000C51D8">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0C51D8">
        <w:t xml:space="preserve"> ниже</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температура наружного воздуха, при которой время восстановления </w:t>
      </w:r>
      <w:r w:rsidRPr="000C51D8">
        <w:rPr>
          <w:i/>
          <w:lang w:val="en-US"/>
        </w:rPr>
        <w:t>f</w:t>
      </w:r>
      <w:r w:rsidRPr="000C51D8">
        <w:t>-го элемента</w:t>
      </w:r>
      <w:r w:rsidR="002F5504" w:rsidRPr="000C51D8">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0C51D8">
        <w:t xml:space="preserve">равно временному резерву </w:t>
      </w:r>
      <w:r w:rsidRPr="000C51D8">
        <w:rPr>
          <w:i/>
          <w:lang w:val="en-US"/>
        </w:rPr>
        <w:t>j</w:t>
      </w:r>
      <w:r w:rsidRPr="000C51D8">
        <w:t xml:space="preserve">-го потребителя, т.е. времени снижения температуры воздуха в здании </w:t>
      </w:r>
      <w:r w:rsidRPr="000C51D8">
        <w:rPr>
          <w:i/>
          <w:lang w:val="en-US"/>
        </w:rPr>
        <w:t>j</w:t>
      </w:r>
      <w:r w:rsidRPr="000C51D8">
        <w:t>-го потребителя до минимально допустимого значения</w:t>
      </w:r>
      <w:r w:rsidR="002F5504" w:rsidRPr="000C51D8">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0C51D8">
        <w:t>.</w:t>
      </w:r>
    </w:p>
    <w:p w14:paraId="13555024" w14:textId="77777777" w:rsidR="00517EF6" w:rsidRPr="000C51D8" w:rsidRDefault="00BC55C3" w:rsidP="0006129B">
      <w:pPr>
        <w:pStyle w:val="ab"/>
        <w:widowControl w:val="0"/>
        <w:autoSpaceDE w:val="0"/>
        <w:autoSpaceDN w:val="0"/>
        <w:adjustRightInd w:val="0"/>
        <w:ind w:firstLine="567"/>
        <w:rPr>
          <w:rStyle w:val="FontStyle11"/>
          <w:sz w:val="24"/>
          <w:szCs w:val="24"/>
        </w:rPr>
      </w:pPr>
      <w:r w:rsidRPr="000C51D8">
        <w:rPr>
          <w:rStyle w:val="FontStyle11"/>
          <w:sz w:val="24"/>
          <w:szCs w:val="24"/>
        </w:rPr>
        <w:t xml:space="preserve">9.1 </w:t>
      </w:r>
      <w:r w:rsidR="00517EF6" w:rsidRPr="000C51D8">
        <w:rPr>
          <w:rStyle w:val="FontStyle11"/>
          <w:sz w:val="24"/>
          <w:szCs w:val="24"/>
        </w:rPr>
        <w:t>Температура наружного воздуха</w:t>
      </w:r>
      <w:r w:rsidR="002F5504" w:rsidRPr="000C51D8">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rStyle w:val="FontStyle11"/>
          <w:sz w:val="24"/>
          <w:szCs w:val="24"/>
        </w:rPr>
        <w:t xml:space="preserve">, при которой время восстановления </w:t>
      </w:r>
      <w:r w:rsidR="00517EF6" w:rsidRPr="000C51D8">
        <w:rPr>
          <w:rStyle w:val="FontStyle11"/>
          <w:i/>
          <w:sz w:val="24"/>
          <w:szCs w:val="24"/>
        </w:rPr>
        <w:t>f</w:t>
      </w:r>
      <w:r w:rsidR="00517EF6" w:rsidRPr="000C51D8">
        <w:rPr>
          <w:rStyle w:val="FontStyle11"/>
          <w:sz w:val="24"/>
          <w:szCs w:val="24"/>
        </w:rPr>
        <w:t xml:space="preserve">-го элемента равно временному резерву </w:t>
      </w:r>
      <w:r w:rsidR="00517EF6" w:rsidRPr="000C51D8">
        <w:rPr>
          <w:rStyle w:val="FontStyle11"/>
          <w:i/>
          <w:sz w:val="24"/>
          <w:szCs w:val="24"/>
        </w:rPr>
        <w:t>j</w:t>
      </w:r>
      <w:r w:rsidR="00517EF6" w:rsidRPr="000C51D8">
        <w:rPr>
          <w:rStyle w:val="FontStyle11"/>
          <w:sz w:val="24"/>
          <w:szCs w:val="24"/>
        </w:rPr>
        <w:t>-го потребителя</w:t>
      </w:r>
    </w:p>
    <w:p w14:paraId="4AF03A9C" w14:textId="77777777" w:rsidR="00517EF6" w:rsidRPr="000C51D8" w:rsidRDefault="00517EF6" w:rsidP="0006129B">
      <w:pPr>
        <w:pStyle w:val="aff9"/>
        <w:spacing w:line="240" w:lineRule="auto"/>
        <w:rPr>
          <w:rStyle w:val="FontStyle11"/>
          <w:sz w:val="24"/>
          <w:szCs w:val="24"/>
        </w:rPr>
      </w:pPr>
    </w:p>
    <w:p w14:paraId="7D056216" w14:textId="77777777" w:rsidR="00517EF6" w:rsidRPr="000C51D8" w:rsidRDefault="00517EF6" w:rsidP="0006129B">
      <w:pPr>
        <w:ind w:firstLine="567"/>
      </w:pPr>
      <w:r w:rsidRPr="000C51D8">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0C51D8">
        <w:t xml:space="preserve"> (</w:t>
      </w:r>
      <w:r w:rsidRPr="000C51D8">
        <w:rPr>
          <w:i/>
          <w:lang w:val="en-US"/>
        </w:rPr>
        <w:t>j</w:t>
      </w:r>
      <w:r w:rsidRPr="000C51D8">
        <w:t xml:space="preserve">-ый потребитель при аварии на </w:t>
      </w:r>
      <w:r w:rsidRPr="000C51D8">
        <w:rPr>
          <w:i/>
          <w:lang w:val="en-US"/>
        </w:rPr>
        <w:t>f</w:t>
      </w:r>
      <w:r w:rsidRPr="000C51D8">
        <w:t>-ом участке не получает тепло):</w:t>
      </w:r>
    </w:p>
    <w:tbl>
      <w:tblPr>
        <w:tblW w:w="0" w:type="auto"/>
        <w:jc w:val="center"/>
        <w:tblLook w:val="04A0" w:firstRow="1" w:lastRow="0" w:firstColumn="1" w:lastColumn="0" w:noHBand="0" w:noVBand="1"/>
      </w:tblPr>
      <w:tblGrid>
        <w:gridCol w:w="8362"/>
        <w:gridCol w:w="975"/>
      </w:tblGrid>
      <w:tr w:rsidR="000C51D8" w:rsidRPr="000C51D8" w14:paraId="54E70C4C" w14:textId="77777777" w:rsidTr="00D60195">
        <w:trPr>
          <w:trHeight w:val="1376"/>
          <w:jc w:val="center"/>
        </w:trPr>
        <w:tc>
          <w:tcPr>
            <w:tcW w:w="8362" w:type="dxa"/>
            <w:vAlign w:val="center"/>
          </w:tcPr>
          <w:p w14:paraId="5290EA04" w14:textId="77777777" w:rsidR="00517EF6" w:rsidRPr="000C51D8" w:rsidRDefault="001553F2"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0C51D8" w:rsidRDefault="00517EF6" w:rsidP="0006129B">
            <w:pPr>
              <w:pStyle w:val="ab"/>
              <w:jc w:val="center"/>
              <w:rPr>
                <w:szCs w:val="24"/>
              </w:rPr>
            </w:pPr>
            <w:bookmarkStart w:id="137" w:name="_Ref374096843"/>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11</w:t>
            </w:r>
            <w:r w:rsidR="008A3CE6" w:rsidRPr="000C51D8">
              <w:rPr>
                <w:rStyle w:val="FontStyle11"/>
                <w:sz w:val="24"/>
                <w:szCs w:val="24"/>
              </w:rPr>
              <w:fldChar w:fldCharType="end"/>
            </w:r>
            <w:r w:rsidRPr="000C51D8">
              <w:rPr>
                <w:szCs w:val="24"/>
              </w:rPr>
              <w:t>)</w:t>
            </w:r>
            <w:bookmarkEnd w:id="137"/>
          </w:p>
        </w:tc>
      </w:tr>
    </w:tbl>
    <w:p w14:paraId="3ECF98B3" w14:textId="77777777" w:rsidR="00517EF6" w:rsidRPr="000C51D8" w:rsidRDefault="00517EF6" w:rsidP="0006129B">
      <w:pPr>
        <w:ind w:firstLine="567"/>
      </w:pPr>
      <w:r w:rsidRPr="000C51D8">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0C51D8">
        <w:t>:</w:t>
      </w:r>
    </w:p>
    <w:tbl>
      <w:tblPr>
        <w:tblW w:w="0" w:type="auto"/>
        <w:jc w:val="center"/>
        <w:tblLook w:val="04A0" w:firstRow="1" w:lastRow="0" w:firstColumn="1" w:lastColumn="0" w:noHBand="0" w:noVBand="1"/>
      </w:tblPr>
      <w:tblGrid>
        <w:gridCol w:w="8348"/>
        <w:gridCol w:w="989"/>
      </w:tblGrid>
      <w:tr w:rsidR="000C51D8" w:rsidRPr="000C51D8" w14:paraId="7CEAF0D1" w14:textId="77777777" w:rsidTr="00D60195">
        <w:trPr>
          <w:trHeight w:val="1655"/>
          <w:jc w:val="center"/>
        </w:trPr>
        <w:tc>
          <w:tcPr>
            <w:tcW w:w="8348" w:type="dxa"/>
            <w:vAlign w:val="center"/>
          </w:tcPr>
          <w:p w14:paraId="3D21E3BE" w14:textId="77777777" w:rsidR="00517EF6" w:rsidRPr="000C51D8" w:rsidRDefault="001553F2"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0C51D8" w:rsidRDefault="00517EF6" w:rsidP="0006129B">
            <w:pPr>
              <w:pStyle w:val="ab"/>
              <w:jc w:val="center"/>
              <w:rPr>
                <w:szCs w:val="24"/>
              </w:rPr>
            </w:pPr>
            <w:r w:rsidRPr="000C51D8">
              <w:rPr>
                <w:szCs w:val="24"/>
              </w:rPr>
              <w:t>(</w:t>
            </w:r>
            <w:r w:rsidR="008A3CE6" w:rsidRPr="000C51D8">
              <w:rPr>
                <w:rStyle w:val="FontStyle11"/>
                <w:sz w:val="24"/>
                <w:szCs w:val="24"/>
              </w:rPr>
              <w:fldChar w:fldCharType="begin"/>
            </w:r>
            <w:r w:rsidRPr="000C51D8">
              <w:rPr>
                <w:rStyle w:val="FontStyle11"/>
                <w:sz w:val="24"/>
                <w:szCs w:val="24"/>
              </w:rPr>
              <w:instrText xml:space="preserve"> SEQ Список_формул \* ARABIC </w:instrText>
            </w:r>
            <w:r w:rsidR="008A3CE6" w:rsidRPr="000C51D8">
              <w:rPr>
                <w:rStyle w:val="FontStyle11"/>
                <w:sz w:val="24"/>
                <w:szCs w:val="24"/>
              </w:rPr>
              <w:fldChar w:fldCharType="separate"/>
            </w:r>
            <w:r w:rsidR="00743685" w:rsidRPr="000C51D8">
              <w:rPr>
                <w:rStyle w:val="FontStyle11"/>
                <w:noProof/>
                <w:sz w:val="24"/>
                <w:szCs w:val="24"/>
              </w:rPr>
              <w:t>12</w:t>
            </w:r>
            <w:r w:rsidR="008A3CE6" w:rsidRPr="000C51D8">
              <w:rPr>
                <w:rStyle w:val="FontStyle11"/>
                <w:sz w:val="24"/>
                <w:szCs w:val="24"/>
              </w:rPr>
              <w:fldChar w:fldCharType="end"/>
            </w:r>
            <w:r w:rsidRPr="000C51D8">
              <w:rPr>
                <w:szCs w:val="24"/>
              </w:rPr>
              <w:t>)</w:t>
            </w:r>
          </w:p>
        </w:tc>
      </w:tr>
    </w:tbl>
    <w:p w14:paraId="5C2570E5" w14:textId="77777777" w:rsidR="00517EF6" w:rsidRPr="000C51D8" w:rsidRDefault="00517EF6" w:rsidP="0006129B">
      <w:pPr>
        <w:ind w:left="1512" w:hanging="1512"/>
      </w:pPr>
      <w:r w:rsidRPr="000C51D8">
        <w:t>Здесь</w:t>
      </w:r>
      <w:r w:rsidR="002F5504" w:rsidRPr="000C51D8">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0C51D8">
        <w:t xml:space="preserve"> - минимально допустимая температура воздуха в здании </w:t>
      </w:r>
      <w:r w:rsidRPr="000C51D8">
        <w:rPr>
          <w:i/>
          <w:lang w:val="en-US"/>
        </w:rPr>
        <w:t>j</w:t>
      </w:r>
      <w:r w:rsidRPr="000C51D8">
        <w:t xml:space="preserve">-го потребителя, </w:t>
      </w:r>
      <w:r w:rsidRPr="000C51D8">
        <w:rPr>
          <w:vertAlign w:val="superscript"/>
        </w:rPr>
        <w:t>0</w:t>
      </w:r>
      <w:r w:rsidRPr="000C51D8">
        <w:t>С.</w:t>
      </w:r>
    </w:p>
    <w:p w14:paraId="2368DB7B" w14:textId="77777777" w:rsidR="00517EF6" w:rsidRPr="000C51D8" w:rsidRDefault="00517EF6" w:rsidP="0006129B">
      <w:pPr>
        <w:pStyle w:val="ab"/>
        <w:ind w:firstLine="567"/>
        <w:rPr>
          <w:rStyle w:val="FontStyle11"/>
          <w:sz w:val="24"/>
          <w:szCs w:val="24"/>
        </w:rPr>
      </w:pPr>
      <w:r w:rsidRPr="000C51D8">
        <w:rPr>
          <w:rStyle w:val="FontStyle11"/>
          <w:sz w:val="24"/>
          <w:szCs w:val="24"/>
        </w:rPr>
        <w:t xml:space="preserve">Продолжительности стояния температур наружного воздуха принимаются по </w:t>
      </w:r>
      <w:r w:rsidR="0055093E" w:rsidRPr="000C51D8">
        <w:rPr>
          <w:rStyle w:val="FontStyle11"/>
          <w:sz w:val="24"/>
          <w:szCs w:val="24"/>
        </w:rPr>
        <w:t>СП 131.13330.2020 «Свод правил. Строительная климатология. СНиП 23-01-99*»</w:t>
      </w:r>
      <w:r w:rsidRPr="000C51D8">
        <w:rPr>
          <w:rStyle w:val="FontStyle11"/>
          <w:sz w:val="24"/>
          <w:szCs w:val="24"/>
        </w:rPr>
        <w:t>.</w:t>
      </w:r>
    </w:p>
    <w:p w14:paraId="08B8D2CE" w14:textId="77777777" w:rsidR="00517EF6" w:rsidRPr="000C51D8" w:rsidRDefault="00517EF6" w:rsidP="0006129B">
      <w:pPr>
        <w:pStyle w:val="aff9"/>
        <w:spacing w:line="240" w:lineRule="auto"/>
        <w:rPr>
          <w:rStyle w:val="FontStyle11"/>
          <w:sz w:val="24"/>
          <w:szCs w:val="24"/>
        </w:rPr>
      </w:pPr>
    </w:p>
    <w:p w14:paraId="357BE980" w14:textId="77777777" w:rsidR="00517EF6" w:rsidRPr="000C51D8" w:rsidRDefault="00BC55C3" w:rsidP="0006129B">
      <w:pPr>
        <w:pStyle w:val="ab"/>
        <w:widowControl w:val="0"/>
        <w:tabs>
          <w:tab w:val="left" w:pos="1276"/>
        </w:tabs>
        <w:autoSpaceDE w:val="0"/>
        <w:autoSpaceDN w:val="0"/>
        <w:adjustRightInd w:val="0"/>
        <w:ind w:firstLine="567"/>
        <w:rPr>
          <w:szCs w:val="24"/>
        </w:rPr>
      </w:pPr>
      <w:r w:rsidRPr="000C51D8">
        <w:rPr>
          <w:szCs w:val="24"/>
        </w:rPr>
        <w:t xml:space="preserve">9.2 </w:t>
      </w:r>
      <w:r w:rsidR="00517EF6" w:rsidRPr="000C51D8">
        <w:rPr>
          <w:szCs w:val="24"/>
        </w:rPr>
        <w:t>Правила определения</w:t>
      </w:r>
      <w:r w:rsidR="002F5504" w:rsidRPr="000C51D8">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szCs w:val="24"/>
        </w:rPr>
        <w:t xml:space="preserve"> - числа часов стояния температуры наружного воздуха ниже</w:t>
      </w:r>
      <w:r w:rsidR="002F5504" w:rsidRPr="000C51D8">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0C51D8">
        <w:rPr>
          <w:szCs w:val="24"/>
        </w:rPr>
        <w:t>.</w:t>
      </w:r>
    </w:p>
    <w:p w14:paraId="6DB9A3F8" w14:textId="77777777" w:rsidR="00517EF6" w:rsidRPr="000C51D8" w:rsidRDefault="00517EF6" w:rsidP="0006129B">
      <w:pPr>
        <w:ind w:firstLine="567"/>
      </w:pPr>
      <w:r w:rsidRPr="000C51D8">
        <w:t>Если</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оказывается равной или выше </w:t>
      </w:r>
      <w:r w:rsidR="00BC55C3" w:rsidRPr="000C51D8">
        <w:t xml:space="preserve">плюс </w:t>
      </w:r>
      <w:r w:rsidRPr="000C51D8">
        <w:t xml:space="preserve">8 </w:t>
      </w:r>
      <w:r w:rsidRPr="000C51D8">
        <w:rPr>
          <w:vertAlign w:val="superscript"/>
        </w:rPr>
        <w:t>о</w:t>
      </w:r>
      <w:r w:rsidRPr="000C51D8">
        <w:t xml:space="preserve">С (начало отопительного сезона), это означает, что отказ </w:t>
      </w:r>
      <w:r w:rsidRPr="000C51D8">
        <w:rPr>
          <w:i/>
          <w:lang w:val="en-US"/>
        </w:rPr>
        <w:t>f</w:t>
      </w:r>
      <w:r w:rsidRPr="000C51D8">
        <w:t xml:space="preserve">-го элемента нарушает пониженный уровень теплоснабжения </w:t>
      </w:r>
      <w:r w:rsidRPr="000C51D8">
        <w:rPr>
          <w:i/>
          <w:lang w:val="en-US"/>
        </w:rPr>
        <w:t>j</w:t>
      </w:r>
      <w:r w:rsidRPr="000C51D8">
        <w:t xml:space="preserve">-го потребителя при любой температуре наружного воздуха и 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Pr="000C51D8">
        <w:rPr>
          <w:rStyle w:val="FontStyle11"/>
          <w:sz w:val="24"/>
        </w:rPr>
        <w:t xml:space="preserve"> величина</w:t>
      </w:r>
      <w:r w:rsidR="002F5504" w:rsidRPr="000C51D8">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rPr>
          <w:rStyle w:val="FontStyle11"/>
          <w:sz w:val="24"/>
        </w:rPr>
        <w:t xml:space="preserve"> берется равной продолжительности отопительного периода</w:t>
      </w:r>
      <w:r w:rsidRPr="000C51D8">
        <w:t>.</w:t>
      </w:r>
    </w:p>
    <w:p w14:paraId="05D46472" w14:textId="77777777" w:rsidR="00517EF6" w:rsidRPr="000C51D8" w:rsidRDefault="00517EF6" w:rsidP="0006129B">
      <w:pPr>
        <w:ind w:firstLine="567"/>
      </w:pPr>
      <w:r w:rsidRPr="000C51D8">
        <w:t>Если</w:t>
      </w:r>
      <w:r w:rsidR="002F5504" w:rsidRPr="000C51D8">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оказывается равной</w:t>
      </w:r>
      <w:r w:rsidR="002F5504"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 xml:space="preserve">, отказ </w:t>
      </w:r>
      <w:r w:rsidRPr="000C51D8">
        <w:rPr>
          <w:i/>
          <w:lang w:val="en-US"/>
        </w:rPr>
        <w:t>f</w:t>
      </w:r>
      <w:r w:rsidRPr="000C51D8">
        <w:t xml:space="preserve">-го элемента влияет на теплоснабжение </w:t>
      </w:r>
      <w:r w:rsidRPr="000C51D8">
        <w:rPr>
          <w:i/>
          <w:lang w:val="en-US"/>
        </w:rPr>
        <w:t>j</w:t>
      </w:r>
      <w:r w:rsidRPr="000C51D8">
        <w:t>-го потребителя только при температурах ниже расчетных и</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Pr="000C51D8">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0C51D8">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0C51D8">
        <w:t>.</w:t>
      </w:r>
    </w:p>
    <w:p w14:paraId="401E2CED" w14:textId="77777777" w:rsidR="00517EF6" w:rsidRPr="000C51D8" w:rsidRDefault="00517EF6" w:rsidP="0006129B">
      <w:pPr>
        <w:ind w:firstLine="567"/>
      </w:pPr>
      <w:r w:rsidRPr="000C51D8">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0C51D8">
        <w:t xml:space="preserve"> (минимальная температура наружного воздуха), отказ </w:t>
      </w:r>
      <w:r w:rsidRPr="000C51D8">
        <w:rPr>
          <w:i/>
          <w:lang w:val="en-US"/>
        </w:rPr>
        <w:t>f</w:t>
      </w:r>
      <w:r w:rsidRPr="000C51D8">
        <w:t xml:space="preserve">-го элемента не влияет на теплоснабжение </w:t>
      </w:r>
      <w:r w:rsidRPr="000C51D8">
        <w:rPr>
          <w:i/>
          <w:lang w:val="en-US"/>
        </w:rPr>
        <w:t>j</w:t>
      </w:r>
      <w:r w:rsidRPr="000C51D8">
        <w:t xml:space="preserve">-го потребителя и в формуле </w:t>
      </w:r>
      <w:r w:rsidR="0061403F" w:rsidRPr="000C51D8">
        <w:fldChar w:fldCharType="begin"/>
      </w:r>
      <w:r w:rsidR="0061403F" w:rsidRPr="000C51D8">
        <w:instrText xml:space="preserve"> REF _Ref374096493 \h  \* MERGEFORMAT </w:instrText>
      </w:r>
      <w:r w:rsidR="0061403F" w:rsidRPr="000C51D8">
        <w:fldChar w:fldCharType="separate"/>
      </w:r>
      <w:r w:rsidR="00743685" w:rsidRPr="000C51D8">
        <w:t>(10)</w:t>
      </w:r>
      <w:r w:rsidR="0061403F" w:rsidRPr="000C51D8">
        <w:fldChar w:fldCharType="end"/>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берется равной нулю.</w:t>
      </w:r>
    </w:p>
    <w:p w14:paraId="60AE4CD3" w14:textId="77777777" w:rsidR="00517EF6" w:rsidRPr="000C51D8" w:rsidRDefault="00517EF6" w:rsidP="0006129B">
      <w:pPr>
        <w:ind w:firstLine="567"/>
      </w:pPr>
      <w:r w:rsidRPr="000C51D8">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0C51D8">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0C51D8">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0C51D8">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0C51D8" w:rsidRPr="000C51D8" w14:paraId="0F7DA9CF" w14:textId="77777777" w:rsidTr="00D60195">
        <w:trPr>
          <w:trHeight w:val="983"/>
        </w:trPr>
        <w:tc>
          <w:tcPr>
            <w:tcW w:w="8361" w:type="dxa"/>
            <w:vAlign w:val="center"/>
          </w:tcPr>
          <w:p w14:paraId="19C6147E" w14:textId="77777777" w:rsidR="00517EF6" w:rsidRPr="000C51D8" w:rsidRDefault="001553F2"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77777777" w:rsidR="00517EF6" w:rsidRPr="000C51D8" w:rsidRDefault="00517EF6" w:rsidP="0006129B">
            <w:pPr>
              <w:widowControl w:val="0"/>
              <w:autoSpaceDE w:val="0"/>
              <w:autoSpaceDN w:val="0"/>
              <w:adjustRightInd w:val="0"/>
              <w:contextualSpacing/>
              <w:jc w:val="center"/>
            </w:pPr>
            <w:bookmarkStart w:id="138" w:name="_Ref374096900"/>
            <w:r w:rsidRPr="000C51D8">
              <w:t>(</w:t>
            </w:r>
            <w:r w:rsidR="008A3CE6" w:rsidRPr="000C51D8">
              <w:rPr>
                <w:rStyle w:val="FontStyle11"/>
                <w:sz w:val="24"/>
              </w:rPr>
              <w:fldChar w:fldCharType="begin"/>
            </w:r>
            <w:r w:rsidRPr="000C51D8">
              <w:rPr>
                <w:rStyle w:val="FontStyle11"/>
                <w:sz w:val="24"/>
              </w:rPr>
              <w:instrText xml:space="preserve"> SEQ Список_формул \* ARABIC </w:instrText>
            </w:r>
            <w:r w:rsidR="008A3CE6" w:rsidRPr="000C51D8">
              <w:rPr>
                <w:rStyle w:val="FontStyle11"/>
                <w:sz w:val="24"/>
              </w:rPr>
              <w:fldChar w:fldCharType="separate"/>
            </w:r>
            <w:r w:rsidR="00743685" w:rsidRPr="000C51D8">
              <w:rPr>
                <w:rStyle w:val="FontStyle11"/>
                <w:noProof/>
                <w:sz w:val="24"/>
              </w:rPr>
              <w:t>13</w:t>
            </w:r>
            <w:r w:rsidR="008A3CE6" w:rsidRPr="000C51D8">
              <w:rPr>
                <w:rStyle w:val="FontStyle11"/>
                <w:sz w:val="24"/>
              </w:rPr>
              <w:fldChar w:fldCharType="end"/>
            </w:r>
            <w:r w:rsidRPr="000C51D8">
              <w:t>)</w:t>
            </w:r>
            <w:bookmarkEnd w:id="138"/>
          </w:p>
        </w:tc>
      </w:tr>
    </w:tbl>
    <w:p w14:paraId="62E8120F" w14:textId="77777777" w:rsidR="00517EF6" w:rsidRPr="000C51D8" w:rsidRDefault="00517EF6" w:rsidP="0006129B">
      <w:pPr>
        <w:ind w:firstLine="567"/>
      </w:pPr>
      <w:r w:rsidRPr="000C51D8">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0C51D8">
        <w:t xml:space="preserve"> и значение</w:t>
      </w:r>
      <w:r w:rsidR="002F5504" w:rsidRPr="000C51D8">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0C51D8">
        <w:t xml:space="preserve"> определяется по графику продолжительностей стояния температур (график Россандера):</w:t>
      </w:r>
    </w:p>
    <w:p w14:paraId="7C09BB90" w14:textId="77777777" w:rsidR="00517EF6" w:rsidRPr="000C51D8" w:rsidRDefault="00517EF6" w:rsidP="0006129B">
      <w:pPr>
        <w:ind w:firstLine="567"/>
      </w:pPr>
    </w:p>
    <w:p w14:paraId="1C6D75A8" w14:textId="77777777" w:rsidR="00517EF6" w:rsidRPr="000C51D8" w:rsidRDefault="00517EF6" w:rsidP="0006129B">
      <w:pPr>
        <w:ind w:firstLine="567"/>
      </w:pPr>
    </w:p>
    <w:p w14:paraId="2E4768B4" w14:textId="77777777" w:rsidR="00517EF6" w:rsidRPr="000C51D8" w:rsidRDefault="00517EF6" w:rsidP="0006129B">
      <w:pPr>
        <w:ind w:firstLine="567"/>
      </w:pPr>
    </w:p>
    <w:p w14:paraId="04887D7D" w14:textId="77777777" w:rsidR="00BC55C3" w:rsidRPr="000C51D8" w:rsidRDefault="00BC55C3" w:rsidP="0006129B">
      <w:pPr>
        <w:tabs>
          <w:tab w:val="left" w:pos="2383"/>
        </w:tabs>
        <w:ind w:firstLine="567"/>
      </w:pPr>
    </w:p>
    <w:p w14:paraId="0342CB74" w14:textId="77777777" w:rsidR="00BC55C3" w:rsidRPr="000C51D8" w:rsidRDefault="00BC55C3" w:rsidP="0006129B">
      <w:pPr>
        <w:tabs>
          <w:tab w:val="left" w:pos="2383"/>
        </w:tabs>
        <w:ind w:firstLine="567"/>
      </w:pPr>
    </w:p>
    <w:p w14:paraId="3483C69B" w14:textId="77777777" w:rsidR="00BC55C3" w:rsidRPr="000C51D8" w:rsidRDefault="00BC55C3" w:rsidP="0006129B">
      <w:pPr>
        <w:tabs>
          <w:tab w:val="left" w:pos="2383"/>
        </w:tabs>
        <w:ind w:firstLine="567"/>
      </w:pPr>
    </w:p>
    <w:p w14:paraId="3E66FB42" w14:textId="77777777" w:rsidR="00D15017" w:rsidRPr="000C51D8" w:rsidRDefault="00D15017" w:rsidP="0006129B">
      <w:pPr>
        <w:tabs>
          <w:tab w:val="left" w:pos="2383"/>
        </w:tabs>
        <w:ind w:firstLine="567"/>
      </w:pPr>
    </w:p>
    <w:p w14:paraId="0FC1E061" w14:textId="77777777" w:rsidR="00517EF6" w:rsidRPr="000C51D8" w:rsidRDefault="00517EF6" w:rsidP="0006129B">
      <w:pPr>
        <w:tabs>
          <w:tab w:val="left" w:pos="2383"/>
        </w:tabs>
        <w:ind w:firstLine="567"/>
        <w:rPr>
          <w:vertAlign w:val="subscript"/>
        </w:rPr>
      </w:pPr>
      <w:r w:rsidRPr="000C51D8">
        <w:t>где:</w:t>
      </w:r>
      <w:r w:rsidR="002F5504" w:rsidRPr="000C51D8">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0C51D8">
        <w:t xml:space="preserve"> - продолжительность стояния температуры наружного воздуха ниже расчетной для отопления, ч;</w:t>
      </w:r>
    </w:p>
    <w:p w14:paraId="1BC9B511" w14:textId="77777777" w:rsidR="00517EF6" w:rsidRPr="000C51D8" w:rsidRDefault="00517EF6" w:rsidP="0006129B">
      <w:pPr>
        <w:tabs>
          <w:tab w:val="left" w:pos="2383"/>
        </w:tabs>
        <w:ind w:firstLine="567"/>
        <w:rPr>
          <w:position w:val="-6"/>
        </w:rPr>
      </w:pPr>
      <w:r w:rsidRPr="000C51D8">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0C51D8">
        <w:t xml:space="preserve"> - </w:t>
      </w:r>
      <w:r w:rsidRPr="000C51D8">
        <w:rPr>
          <w:position w:val="-6"/>
        </w:rPr>
        <w:t>продолжительность отопительного периода, ч;</w:t>
      </w:r>
    </w:p>
    <w:p w14:paraId="24342020" w14:textId="77777777" w:rsidR="00517EF6" w:rsidRPr="000C51D8" w:rsidRDefault="00517EF6" w:rsidP="0006129B">
      <w:pPr>
        <w:tabs>
          <w:tab w:val="left" w:pos="2383"/>
        </w:tabs>
        <w:ind w:firstLine="567"/>
      </w:pPr>
      <w:r w:rsidRPr="000C51D8">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0C51D8">
        <w:t xml:space="preserve"> - средняя за отопительный </w:t>
      </w:r>
      <w:r w:rsidR="009C38E7" w:rsidRPr="000C51D8">
        <w:t xml:space="preserve">период </w:t>
      </w:r>
      <w:r w:rsidRPr="000C51D8">
        <w:t xml:space="preserve">температура наружного воздуха, </w:t>
      </w:r>
      <w:r w:rsidRPr="000C51D8">
        <w:rPr>
          <w:vertAlign w:val="superscript"/>
        </w:rPr>
        <w:t>0</w:t>
      </w:r>
      <w:r w:rsidRPr="000C51D8">
        <w:t>С.</w:t>
      </w:r>
    </w:p>
    <w:p w14:paraId="7EC12205" w14:textId="77777777" w:rsidR="00517EF6" w:rsidRPr="000C51D8" w:rsidRDefault="00517EF6" w:rsidP="0006129B">
      <w:pPr>
        <w:ind w:firstLine="709"/>
        <w:rPr>
          <w:rStyle w:val="ed"/>
        </w:rPr>
      </w:pPr>
    </w:p>
    <w:p w14:paraId="52431513" w14:textId="77777777" w:rsidR="00517EF6" w:rsidRPr="000C51D8" w:rsidRDefault="00517EF6" w:rsidP="0006129B">
      <w:pPr>
        <w:ind w:firstLine="709"/>
        <w:rPr>
          <w:rStyle w:val="ed"/>
        </w:rPr>
      </w:pPr>
      <w:r w:rsidRPr="000C51D8">
        <w:rPr>
          <w:rStyle w:val="ed"/>
        </w:rPr>
        <w:t>Расчет выполняется для каждого участка, входящего в путь от источника до</w:t>
      </w:r>
      <w:r w:rsidR="006E44AB" w:rsidRPr="000C51D8">
        <w:rPr>
          <w:rStyle w:val="ed"/>
        </w:rPr>
        <w:t xml:space="preserve"> самого удаленного </w:t>
      </w:r>
      <w:r w:rsidRPr="000C51D8">
        <w:rPr>
          <w:rStyle w:val="ed"/>
        </w:rPr>
        <w:t xml:space="preserve">абонента: </w:t>
      </w:r>
    </w:p>
    <w:p w14:paraId="728C4C19" w14:textId="77777777" w:rsidR="00517EF6" w:rsidRPr="000C51D8" w:rsidRDefault="00BC55C3" w:rsidP="0006129B">
      <w:pPr>
        <w:ind w:firstLine="709"/>
        <w:rPr>
          <w:rStyle w:val="ed"/>
        </w:rPr>
      </w:pPr>
      <w:r w:rsidRPr="000C51D8">
        <w:rPr>
          <w:rStyle w:val="ed"/>
        </w:rPr>
        <w:t>1)</w:t>
      </w:r>
      <w:r w:rsidR="00517EF6" w:rsidRPr="000C51D8">
        <w:rPr>
          <w:rStyle w:val="ed"/>
        </w:rPr>
        <w:t xml:space="preserve"> вычисляется время ликвидации повреждения на i-м участке; </w:t>
      </w:r>
    </w:p>
    <w:p w14:paraId="0B503EE4" w14:textId="77777777" w:rsidR="00517EF6" w:rsidRPr="000C51D8" w:rsidRDefault="00BC55C3" w:rsidP="0006129B">
      <w:pPr>
        <w:ind w:firstLine="709"/>
        <w:rPr>
          <w:rStyle w:val="ed"/>
        </w:rPr>
      </w:pPr>
      <w:r w:rsidRPr="000C51D8">
        <w:rPr>
          <w:rStyle w:val="ed"/>
        </w:rPr>
        <w:t>2)</w:t>
      </w:r>
      <w:r w:rsidR="00517EF6" w:rsidRPr="000C51D8">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0C51D8" w:rsidRDefault="00BC55C3" w:rsidP="0006129B">
      <w:pPr>
        <w:ind w:firstLine="709"/>
        <w:rPr>
          <w:rStyle w:val="ed"/>
        </w:rPr>
      </w:pPr>
      <w:r w:rsidRPr="000C51D8">
        <w:rPr>
          <w:rStyle w:val="ed"/>
        </w:rPr>
        <w:t xml:space="preserve">3) </w:t>
      </w:r>
      <w:r w:rsidR="00517EF6" w:rsidRPr="000C51D8">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0C51D8">
        <w:rPr>
          <w:rStyle w:val="ed"/>
        </w:rPr>
        <w:t>,</w:t>
      </w:r>
      <w:r w:rsidR="00517EF6" w:rsidRPr="000C51D8">
        <w:rPr>
          <w:rStyle w:val="ed"/>
        </w:rPr>
        <w:t xml:space="preserve"> чем время ремонта повреждения; </w:t>
      </w:r>
    </w:p>
    <w:p w14:paraId="518959A1" w14:textId="77777777" w:rsidR="00517EF6" w:rsidRPr="000C51D8" w:rsidRDefault="00BC55C3" w:rsidP="0006129B">
      <w:pPr>
        <w:ind w:firstLine="709"/>
        <w:rPr>
          <w:rStyle w:val="ed"/>
        </w:rPr>
      </w:pPr>
      <w:r w:rsidRPr="000C51D8">
        <w:rPr>
          <w:rStyle w:val="ed"/>
        </w:rPr>
        <w:t>4)</w:t>
      </w:r>
      <w:r w:rsidR="00517EF6" w:rsidRPr="000C51D8">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0C51D8">
        <w:rPr>
          <w:rStyle w:val="ed"/>
        </w:rPr>
        <w:t xml:space="preserve">плюс </w:t>
      </w:r>
      <w:r w:rsidR="00517EF6" w:rsidRPr="000C51D8">
        <w:rPr>
          <w:rStyle w:val="ed"/>
        </w:rPr>
        <w:t xml:space="preserve">12 ºС: </w:t>
      </w:r>
    </w:p>
    <w:p w14:paraId="1D404F2E" w14:textId="3A688190" w:rsidR="00544264" w:rsidRPr="000C51D8" w:rsidRDefault="00544264" w:rsidP="0006129B">
      <w:pPr>
        <w:tabs>
          <w:tab w:val="left" w:pos="0"/>
        </w:tabs>
        <w:ind w:firstLine="709"/>
      </w:pPr>
      <w:r w:rsidRPr="000C51D8">
        <w:t xml:space="preserve">Итоговые значения показателей надежности систем теплоснабжения приведены в таблице </w:t>
      </w:r>
      <w:r w:rsidR="000608B8" w:rsidRPr="000C51D8">
        <w:t>29</w:t>
      </w:r>
      <w:r w:rsidRPr="000C51D8">
        <w:t>.</w:t>
      </w:r>
    </w:p>
    <w:p w14:paraId="472A5B72" w14:textId="77777777" w:rsidR="006A5815" w:rsidRPr="000C51D8" w:rsidRDefault="006A5815" w:rsidP="0006129B">
      <w:pPr>
        <w:tabs>
          <w:tab w:val="left" w:pos="0"/>
        </w:tabs>
        <w:ind w:firstLine="709"/>
      </w:pPr>
    </w:p>
    <w:p w14:paraId="3F03060C" w14:textId="77777777" w:rsidR="00A134B9" w:rsidRPr="000C51D8" w:rsidRDefault="00A134B9" w:rsidP="0006129B">
      <w:pPr>
        <w:pStyle w:val="aff9"/>
        <w:spacing w:line="240" w:lineRule="auto"/>
        <w:sectPr w:rsidR="00A134B9" w:rsidRPr="000C51D8" w:rsidSect="00F83FC4">
          <w:pgSz w:w="11906" w:h="16838"/>
          <w:pgMar w:top="1134" w:right="851" w:bottom="1134" w:left="1134" w:header="708" w:footer="708" w:gutter="0"/>
          <w:cols w:space="708"/>
          <w:docGrid w:linePitch="360"/>
        </w:sectPr>
      </w:pPr>
    </w:p>
    <w:p w14:paraId="720BC7D5" w14:textId="40E7A9A0" w:rsidR="00544264" w:rsidRPr="000C51D8" w:rsidRDefault="00544264" w:rsidP="0006129B">
      <w:pPr>
        <w:pStyle w:val="aff9"/>
        <w:spacing w:line="240" w:lineRule="auto"/>
      </w:pPr>
      <w:r w:rsidRPr="000C51D8">
        <w:lastRenderedPageBreak/>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29</w:t>
      </w:r>
      <w:r w:rsidR="008A3CE6" w:rsidRPr="000C51D8">
        <w:fldChar w:fldCharType="end"/>
      </w:r>
      <w:r w:rsidRPr="000C51D8">
        <w:t xml:space="preserve"> – Надежность систем теплоснабжения </w:t>
      </w:r>
      <w:r w:rsidR="00061D3E" w:rsidRPr="000C51D8">
        <w:t>централизованных котельных</w:t>
      </w:r>
      <w:r w:rsidRPr="000C51D8">
        <w:t xml:space="preserve">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72"/>
        <w:gridCol w:w="2599"/>
        <w:gridCol w:w="2632"/>
        <w:gridCol w:w="2419"/>
        <w:gridCol w:w="6364"/>
      </w:tblGrid>
      <w:tr w:rsidR="000C51D8" w:rsidRPr="000C51D8" w14:paraId="00270EFC" w14:textId="77777777" w:rsidTr="00194EED">
        <w:trPr>
          <w:cantSplit/>
          <w:tblHeader/>
          <w:jc w:val="center"/>
        </w:trPr>
        <w:tc>
          <w:tcPr>
            <w:tcW w:w="261" w:type="pct"/>
            <w:shd w:val="clear" w:color="auto" w:fill="auto"/>
            <w:vAlign w:val="center"/>
            <w:hideMark/>
          </w:tcPr>
          <w:p w14:paraId="48FE2F8A" w14:textId="77777777" w:rsidR="00544264" w:rsidRPr="000C51D8" w:rsidRDefault="00544264" w:rsidP="0006129B">
            <w:pPr>
              <w:jc w:val="center"/>
              <w:rPr>
                <w:sz w:val="22"/>
                <w:szCs w:val="22"/>
              </w:rPr>
            </w:pPr>
            <w:r w:rsidRPr="000C51D8">
              <w:rPr>
                <w:sz w:val="22"/>
                <w:szCs w:val="22"/>
              </w:rPr>
              <w:t>№ п/п</w:t>
            </w:r>
          </w:p>
        </w:tc>
        <w:tc>
          <w:tcPr>
            <w:tcW w:w="879" w:type="pct"/>
            <w:shd w:val="clear" w:color="auto" w:fill="auto"/>
            <w:vAlign w:val="center"/>
            <w:hideMark/>
          </w:tcPr>
          <w:p w14:paraId="5A729008" w14:textId="77777777" w:rsidR="00544264" w:rsidRPr="000C51D8" w:rsidRDefault="00544264" w:rsidP="0006129B">
            <w:pPr>
              <w:jc w:val="center"/>
              <w:rPr>
                <w:sz w:val="22"/>
                <w:szCs w:val="22"/>
              </w:rPr>
            </w:pPr>
            <w:r w:rsidRPr="000C51D8">
              <w:rPr>
                <w:sz w:val="22"/>
                <w:szCs w:val="22"/>
              </w:rPr>
              <w:t>Наименование источника</w:t>
            </w:r>
          </w:p>
        </w:tc>
        <w:tc>
          <w:tcPr>
            <w:tcW w:w="890" w:type="pct"/>
            <w:shd w:val="clear" w:color="auto" w:fill="auto"/>
            <w:vAlign w:val="center"/>
          </w:tcPr>
          <w:p w14:paraId="780C6702" w14:textId="77777777" w:rsidR="00544264" w:rsidRPr="000C51D8" w:rsidRDefault="00544264" w:rsidP="0006129B">
            <w:pPr>
              <w:jc w:val="center"/>
              <w:rPr>
                <w:bCs/>
                <w:sz w:val="22"/>
                <w:szCs w:val="22"/>
              </w:rPr>
            </w:pPr>
            <w:r w:rsidRPr="000C51D8">
              <w:rPr>
                <w:bCs/>
                <w:sz w:val="22"/>
                <w:szCs w:val="22"/>
              </w:rPr>
              <w:t>Нормативные значения показателей надежности теплоснабжения</w:t>
            </w:r>
          </w:p>
        </w:tc>
        <w:tc>
          <w:tcPr>
            <w:tcW w:w="818" w:type="pct"/>
            <w:shd w:val="clear" w:color="auto" w:fill="auto"/>
            <w:vAlign w:val="center"/>
          </w:tcPr>
          <w:p w14:paraId="0ED8AB58" w14:textId="77777777" w:rsidR="00544264" w:rsidRPr="000C51D8" w:rsidRDefault="00544264" w:rsidP="0006129B">
            <w:pPr>
              <w:jc w:val="center"/>
              <w:rPr>
                <w:bCs/>
                <w:sz w:val="22"/>
                <w:szCs w:val="22"/>
              </w:rPr>
            </w:pPr>
            <w:r w:rsidRPr="000C51D8">
              <w:rPr>
                <w:bCs/>
                <w:sz w:val="22"/>
                <w:szCs w:val="22"/>
              </w:rPr>
              <w:t>Расчетные значения показателей надежности теплоснабжения</w:t>
            </w:r>
          </w:p>
        </w:tc>
        <w:tc>
          <w:tcPr>
            <w:tcW w:w="2152" w:type="pct"/>
            <w:shd w:val="clear" w:color="auto" w:fill="auto"/>
            <w:vAlign w:val="center"/>
          </w:tcPr>
          <w:p w14:paraId="29320CF0" w14:textId="77777777" w:rsidR="00544264" w:rsidRPr="000C51D8" w:rsidRDefault="00544264" w:rsidP="0006129B">
            <w:pPr>
              <w:jc w:val="center"/>
              <w:rPr>
                <w:sz w:val="22"/>
                <w:szCs w:val="22"/>
              </w:rPr>
            </w:pPr>
            <w:r w:rsidRPr="000C51D8">
              <w:rPr>
                <w:sz w:val="22"/>
                <w:szCs w:val="22"/>
              </w:rPr>
              <w:t>Заключение</w:t>
            </w:r>
          </w:p>
        </w:tc>
      </w:tr>
      <w:tr w:rsidR="000C51D8" w:rsidRPr="000C51D8" w14:paraId="269280B2" w14:textId="77777777" w:rsidTr="00194EED">
        <w:trPr>
          <w:cantSplit/>
          <w:jc w:val="center"/>
        </w:trPr>
        <w:tc>
          <w:tcPr>
            <w:tcW w:w="261" w:type="pct"/>
            <w:shd w:val="clear" w:color="auto" w:fill="auto"/>
            <w:vAlign w:val="center"/>
          </w:tcPr>
          <w:p w14:paraId="75768B12" w14:textId="3A0EB346" w:rsidR="0022049E" w:rsidRPr="000C51D8" w:rsidRDefault="0022049E" w:rsidP="0022049E">
            <w:pPr>
              <w:pStyle w:val="ab"/>
              <w:jc w:val="center"/>
              <w:rPr>
                <w:sz w:val="22"/>
                <w:szCs w:val="22"/>
              </w:rPr>
            </w:pPr>
            <w:r w:rsidRPr="000C51D8">
              <w:rPr>
                <w:sz w:val="22"/>
                <w:szCs w:val="22"/>
              </w:rPr>
              <w:t>1</w:t>
            </w:r>
          </w:p>
        </w:tc>
        <w:tc>
          <w:tcPr>
            <w:tcW w:w="879" w:type="pct"/>
            <w:shd w:val="clear" w:color="auto" w:fill="auto"/>
            <w:vAlign w:val="center"/>
          </w:tcPr>
          <w:p w14:paraId="5FC23437" w14:textId="67F09A6F" w:rsidR="0022049E" w:rsidRPr="000C51D8" w:rsidRDefault="0022049E" w:rsidP="0022049E">
            <w:pPr>
              <w:jc w:val="center"/>
              <w:rPr>
                <w:sz w:val="22"/>
                <w:szCs w:val="22"/>
              </w:rPr>
            </w:pPr>
            <w:r w:rsidRPr="000C51D8">
              <w:rPr>
                <w:sz w:val="22"/>
                <w:szCs w:val="22"/>
              </w:rPr>
              <w:t>Котельная «Центральная»</w:t>
            </w:r>
          </w:p>
        </w:tc>
        <w:tc>
          <w:tcPr>
            <w:tcW w:w="890" w:type="pct"/>
            <w:vMerge w:val="restart"/>
            <w:shd w:val="clear" w:color="auto" w:fill="auto"/>
            <w:vAlign w:val="center"/>
          </w:tcPr>
          <w:p w14:paraId="385A01D1" w14:textId="2BDB4B99" w:rsidR="0022049E" w:rsidRPr="000C51D8" w:rsidRDefault="0022049E" w:rsidP="0022049E">
            <w:pPr>
              <w:jc w:val="center"/>
              <w:rPr>
                <w:sz w:val="22"/>
                <w:szCs w:val="22"/>
              </w:rPr>
            </w:pPr>
            <w:r w:rsidRPr="000C51D8">
              <w:rPr>
                <w:sz w:val="22"/>
                <w:szCs w:val="22"/>
              </w:rPr>
              <w:t xml:space="preserve">Вероятность безотказной работы системы теплоснабжения </w:t>
            </w:r>
            <w:r w:rsidR="00194EED" w:rsidRPr="000C51D8">
              <w:rPr>
                <w:sz w:val="22"/>
                <w:szCs w:val="22"/>
              </w:rPr>
              <w:t>Р=</w:t>
            </w:r>
            <w:r w:rsidRPr="000C51D8">
              <w:rPr>
                <w:sz w:val="22"/>
                <w:szCs w:val="22"/>
              </w:rPr>
              <w:t>0,9;</w:t>
            </w:r>
          </w:p>
          <w:p w14:paraId="70046E9D" w14:textId="77777777" w:rsidR="0022049E" w:rsidRPr="000C51D8" w:rsidRDefault="0022049E" w:rsidP="0022049E">
            <w:pPr>
              <w:jc w:val="center"/>
              <w:rPr>
                <w:sz w:val="22"/>
                <w:szCs w:val="22"/>
              </w:rPr>
            </w:pPr>
            <w:r w:rsidRPr="000C51D8">
              <w:rPr>
                <w:sz w:val="22"/>
                <w:szCs w:val="22"/>
              </w:rPr>
              <w:t>Коэффициент готовности Кг=0,97</w:t>
            </w:r>
          </w:p>
        </w:tc>
        <w:tc>
          <w:tcPr>
            <w:tcW w:w="818" w:type="pct"/>
            <w:shd w:val="clear" w:color="000000" w:fill="FFFFFF"/>
            <w:vAlign w:val="center"/>
          </w:tcPr>
          <w:p w14:paraId="5569620C" w14:textId="77777777" w:rsidR="00194EED" w:rsidRPr="000C51D8" w:rsidRDefault="00194EED" w:rsidP="0022049E">
            <w:pPr>
              <w:jc w:val="center"/>
              <w:rPr>
                <w:sz w:val="22"/>
                <w:szCs w:val="22"/>
              </w:rPr>
            </w:pPr>
            <w:r w:rsidRPr="000C51D8">
              <w:rPr>
                <w:sz w:val="22"/>
                <w:szCs w:val="22"/>
              </w:rPr>
              <w:t>Р=0,96681;</w:t>
            </w:r>
          </w:p>
          <w:p w14:paraId="2A9A4700" w14:textId="03B51814" w:rsidR="0022049E" w:rsidRPr="000C51D8" w:rsidRDefault="00194EED" w:rsidP="0022049E">
            <w:pPr>
              <w:jc w:val="center"/>
              <w:rPr>
                <w:sz w:val="22"/>
                <w:szCs w:val="22"/>
              </w:rPr>
            </w:pPr>
            <w:r w:rsidRPr="000C51D8">
              <w:rPr>
                <w:sz w:val="22"/>
                <w:szCs w:val="22"/>
              </w:rPr>
              <w:t>Кг=0,998935</w:t>
            </w:r>
          </w:p>
        </w:tc>
        <w:tc>
          <w:tcPr>
            <w:tcW w:w="2152" w:type="pct"/>
            <w:shd w:val="clear" w:color="000000" w:fill="FFFFFF"/>
            <w:vAlign w:val="center"/>
          </w:tcPr>
          <w:p w14:paraId="7BA2909B" w14:textId="5193826C" w:rsidR="0022049E" w:rsidRPr="000C51D8" w:rsidRDefault="0022049E" w:rsidP="0022049E">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02E7A3B" w14:textId="77777777" w:rsidTr="00194EED">
        <w:trPr>
          <w:cantSplit/>
          <w:jc w:val="center"/>
        </w:trPr>
        <w:tc>
          <w:tcPr>
            <w:tcW w:w="261" w:type="pct"/>
            <w:shd w:val="clear" w:color="auto" w:fill="auto"/>
            <w:vAlign w:val="center"/>
          </w:tcPr>
          <w:p w14:paraId="5D600634" w14:textId="79812AC7" w:rsidR="0022049E" w:rsidRPr="000C51D8" w:rsidRDefault="0022049E" w:rsidP="0022049E">
            <w:pPr>
              <w:pStyle w:val="ab"/>
              <w:jc w:val="center"/>
              <w:rPr>
                <w:sz w:val="22"/>
                <w:szCs w:val="22"/>
              </w:rPr>
            </w:pPr>
            <w:r w:rsidRPr="000C51D8">
              <w:rPr>
                <w:sz w:val="22"/>
                <w:szCs w:val="22"/>
              </w:rPr>
              <w:t>2</w:t>
            </w:r>
          </w:p>
        </w:tc>
        <w:tc>
          <w:tcPr>
            <w:tcW w:w="879" w:type="pct"/>
            <w:shd w:val="clear" w:color="auto" w:fill="auto"/>
            <w:vAlign w:val="center"/>
          </w:tcPr>
          <w:p w14:paraId="47DAD50D" w14:textId="6E8AEF31" w:rsidR="0022049E" w:rsidRPr="000C51D8" w:rsidRDefault="0022049E" w:rsidP="0022049E">
            <w:pPr>
              <w:jc w:val="center"/>
              <w:rPr>
                <w:sz w:val="22"/>
                <w:szCs w:val="22"/>
              </w:rPr>
            </w:pPr>
            <w:r w:rsidRPr="000C51D8">
              <w:rPr>
                <w:sz w:val="22"/>
                <w:szCs w:val="22"/>
              </w:rPr>
              <w:t>Котельная «Школа»</w:t>
            </w:r>
          </w:p>
        </w:tc>
        <w:tc>
          <w:tcPr>
            <w:tcW w:w="890" w:type="pct"/>
            <w:vMerge/>
            <w:shd w:val="clear" w:color="auto" w:fill="auto"/>
            <w:vAlign w:val="center"/>
          </w:tcPr>
          <w:p w14:paraId="312C3D99" w14:textId="77777777" w:rsidR="0022049E" w:rsidRPr="000C51D8" w:rsidRDefault="0022049E" w:rsidP="0022049E">
            <w:pPr>
              <w:jc w:val="center"/>
              <w:rPr>
                <w:sz w:val="22"/>
                <w:szCs w:val="22"/>
              </w:rPr>
            </w:pPr>
          </w:p>
        </w:tc>
        <w:tc>
          <w:tcPr>
            <w:tcW w:w="818" w:type="pct"/>
            <w:shd w:val="clear" w:color="000000" w:fill="FFFFFF"/>
            <w:vAlign w:val="center"/>
          </w:tcPr>
          <w:p w14:paraId="4B354F03"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0,99427</w:t>
            </w:r>
            <w:r w:rsidRPr="000C51D8">
              <w:rPr>
                <w:sz w:val="22"/>
                <w:szCs w:val="22"/>
              </w:rPr>
              <w:t>;</w:t>
            </w:r>
          </w:p>
          <w:p w14:paraId="0C74278B" w14:textId="5724FDC1" w:rsidR="0022049E" w:rsidRPr="000C51D8" w:rsidRDefault="00194EED" w:rsidP="0022049E">
            <w:pPr>
              <w:jc w:val="center"/>
              <w:rPr>
                <w:sz w:val="22"/>
                <w:szCs w:val="22"/>
              </w:rPr>
            </w:pPr>
            <w:r w:rsidRPr="000C51D8">
              <w:rPr>
                <w:sz w:val="22"/>
                <w:szCs w:val="22"/>
              </w:rPr>
              <w:t>Кг=</w:t>
            </w:r>
            <w:r w:rsidR="00CD0BDB" w:rsidRPr="000C51D8">
              <w:rPr>
                <w:sz w:val="22"/>
                <w:szCs w:val="22"/>
              </w:rPr>
              <w:t>0,999793</w:t>
            </w:r>
          </w:p>
        </w:tc>
        <w:tc>
          <w:tcPr>
            <w:tcW w:w="2152" w:type="pct"/>
            <w:shd w:val="clear" w:color="000000" w:fill="FFFFFF"/>
            <w:vAlign w:val="center"/>
          </w:tcPr>
          <w:p w14:paraId="5F1DAACE" w14:textId="4F002A79"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EBD930F" w14:textId="77777777" w:rsidTr="00194EED">
        <w:trPr>
          <w:cantSplit/>
          <w:jc w:val="center"/>
        </w:trPr>
        <w:tc>
          <w:tcPr>
            <w:tcW w:w="261" w:type="pct"/>
            <w:shd w:val="clear" w:color="auto" w:fill="auto"/>
            <w:vAlign w:val="center"/>
          </w:tcPr>
          <w:p w14:paraId="6213D14B" w14:textId="242F20F1" w:rsidR="0022049E" w:rsidRPr="000C51D8" w:rsidRDefault="0022049E" w:rsidP="0022049E">
            <w:pPr>
              <w:pStyle w:val="ab"/>
              <w:jc w:val="center"/>
              <w:rPr>
                <w:sz w:val="22"/>
                <w:szCs w:val="22"/>
              </w:rPr>
            </w:pPr>
            <w:r w:rsidRPr="000C51D8">
              <w:rPr>
                <w:sz w:val="22"/>
                <w:szCs w:val="22"/>
              </w:rPr>
              <w:t>3</w:t>
            </w:r>
          </w:p>
        </w:tc>
        <w:tc>
          <w:tcPr>
            <w:tcW w:w="879" w:type="pct"/>
            <w:shd w:val="clear" w:color="auto" w:fill="auto"/>
            <w:vAlign w:val="center"/>
          </w:tcPr>
          <w:p w14:paraId="2D511C5D" w14:textId="505B7519" w:rsidR="0022049E" w:rsidRPr="000C51D8" w:rsidRDefault="0022049E" w:rsidP="0022049E">
            <w:pPr>
              <w:jc w:val="center"/>
              <w:rPr>
                <w:sz w:val="22"/>
                <w:szCs w:val="22"/>
              </w:rPr>
            </w:pPr>
            <w:r w:rsidRPr="000C51D8">
              <w:rPr>
                <w:sz w:val="22"/>
                <w:szCs w:val="22"/>
              </w:rPr>
              <w:t>Котельная «ПМК»</w:t>
            </w:r>
          </w:p>
        </w:tc>
        <w:tc>
          <w:tcPr>
            <w:tcW w:w="890" w:type="pct"/>
            <w:vMerge/>
            <w:shd w:val="clear" w:color="auto" w:fill="auto"/>
            <w:vAlign w:val="center"/>
          </w:tcPr>
          <w:p w14:paraId="1BB9E7C4" w14:textId="77777777" w:rsidR="0022049E" w:rsidRPr="000C51D8" w:rsidRDefault="0022049E" w:rsidP="0022049E">
            <w:pPr>
              <w:jc w:val="center"/>
              <w:rPr>
                <w:sz w:val="22"/>
                <w:szCs w:val="22"/>
              </w:rPr>
            </w:pPr>
          </w:p>
        </w:tc>
        <w:tc>
          <w:tcPr>
            <w:tcW w:w="818" w:type="pct"/>
            <w:shd w:val="clear" w:color="000000" w:fill="FFFFFF"/>
            <w:vAlign w:val="center"/>
          </w:tcPr>
          <w:p w14:paraId="4127C2E2"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0,99922</w:t>
            </w:r>
            <w:r w:rsidRPr="000C51D8">
              <w:rPr>
                <w:sz w:val="22"/>
                <w:szCs w:val="22"/>
              </w:rPr>
              <w:t>;</w:t>
            </w:r>
          </w:p>
          <w:p w14:paraId="16AB01BB" w14:textId="2D6C35EA"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1,000000</w:t>
            </w:r>
          </w:p>
        </w:tc>
        <w:tc>
          <w:tcPr>
            <w:tcW w:w="2152" w:type="pct"/>
            <w:shd w:val="clear" w:color="000000" w:fill="FFFFFF"/>
            <w:vAlign w:val="center"/>
          </w:tcPr>
          <w:p w14:paraId="396E1237" w14:textId="548B0084" w:rsidR="0022049E" w:rsidRPr="000C51D8" w:rsidRDefault="0022049E" w:rsidP="0022049E">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3BDB61F0" w14:textId="77777777" w:rsidTr="00194EED">
        <w:trPr>
          <w:cantSplit/>
          <w:jc w:val="center"/>
        </w:trPr>
        <w:tc>
          <w:tcPr>
            <w:tcW w:w="261" w:type="pct"/>
            <w:shd w:val="clear" w:color="auto" w:fill="auto"/>
            <w:vAlign w:val="center"/>
          </w:tcPr>
          <w:p w14:paraId="6D7EE5BE" w14:textId="52867B69" w:rsidR="0022049E" w:rsidRPr="000C51D8" w:rsidRDefault="0022049E" w:rsidP="0022049E">
            <w:pPr>
              <w:pStyle w:val="ab"/>
              <w:jc w:val="center"/>
              <w:rPr>
                <w:sz w:val="22"/>
                <w:szCs w:val="22"/>
              </w:rPr>
            </w:pPr>
            <w:r w:rsidRPr="000C51D8">
              <w:rPr>
                <w:sz w:val="22"/>
                <w:szCs w:val="22"/>
              </w:rPr>
              <w:t>4</w:t>
            </w:r>
          </w:p>
        </w:tc>
        <w:tc>
          <w:tcPr>
            <w:tcW w:w="879" w:type="pct"/>
            <w:shd w:val="clear" w:color="auto" w:fill="auto"/>
            <w:vAlign w:val="center"/>
          </w:tcPr>
          <w:p w14:paraId="384093F9" w14:textId="0BB96D7D" w:rsidR="0022049E" w:rsidRPr="000C51D8" w:rsidRDefault="0022049E" w:rsidP="0022049E">
            <w:pPr>
              <w:jc w:val="center"/>
              <w:rPr>
                <w:sz w:val="22"/>
                <w:szCs w:val="22"/>
              </w:rPr>
            </w:pPr>
            <w:r w:rsidRPr="000C51D8">
              <w:rPr>
                <w:sz w:val="22"/>
                <w:szCs w:val="22"/>
              </w:rPr>
              <w:t>Котельная «ЛМС»</w:t>
            </w:r>
          </w:p>
        </w:tc>
        <w:tc>
          <w:tcPr>
            <w:tcW w:w="890" w:type="pct"/>
            <w:vMerge/>
            <w:shd w:val="clear" w:color="auto" w:fill="auto"/>
            <w:vAlign w:val="center"/>
          </w:tcPr>
          <w:p w14:paraId="20798B4E" w14:textId="77777777" w:rsidR="0022049E" w:rsidRPr="000C51D8" w:rsidRDefault="0022049E" w:rsidP="0022049E">
            <w:pPr>
              <w:jc w:val="center"/>
              <w:rPr>
                <w:sz w:val="22"/>
                <w:szCs w:val="22"/>
              </w:rPr>
            </w:pPr>
          </w:p>
        </w:tc>
        <w:tc>
          <w:tcPr>
            <w:tcW w:w="818" w:type="pct"/>
            <w:shd w:val="clear" w:color="000000" w:fill="FFFFFF"/>
            <w:vAlign w:val="center"/>
          </w:tcPr>
          <w:p w14:paraId="2B5D155F" w14:textId="64BE180D" w:rsidR="00194EED" w:rsidRPr="000C51D8" w:rsidRDefault="00194EED" w:rsidP="00194EED">
            <w:pPr>
              <w:jc w:val="center"/>
              <w:rPr>
                <w:sz w:val="22"/>
                <w:szCs w:val="22"/>
              </w:rPr>
            </w:pPr>
            <w:r w:rsidRPr="000C51D8">
              <w:rPr>
                <w:sz w:val="22"/>
                <w:szCs w:val="22"/>
              </w:rPr>
              <w:t>Р=</w:t>
            </w:r>
            <w:r w:rsidR="00CD0BDB" w:rsidRPr="000C51D8">
              <w:rPr>
                <w:sz w:val="22"/>
                <w:szCs w:val="22"/>
              </w:rPr>
              <w:t>0,99882</w:t>
            </w:r>
            <w:r w:rsidRPr="000C51D8">
              <w:rPr>
                <w:sz w:val="22"/>
                <w:szCs w:val="22"/>
              </w:rPr>
              <w:t>;</w:t>
            </w:r>
          </w:p>
          <w:p w14:paraId="71E1ECA0" w14:textId="2D099C4E" w:rsidR="0022049E" w:rsidRPr="000C51D8" w:rsidRDefault="00194EED" w:rsidP="0022049E">
            <w:pPr>
              <w:jc w:val="center"/>
              <w:rPr>
                <w:sz w:val="22"/>
                <w:szCs w:val="22"/>
              </w:rPr>
            </w:pPr>
            <w:r w:rsidRPr="000C51D8">
              <w:rPr>
                <w:sz w:val="22"/>
                <w:szCs w:val="22"/>
              </w:rPr>
              <w:t>Кг=</w:t>
            </w:r>
            <w:r w:rsidR="00CD0BDB" w:rsidRPr="000C51D8">
              <w:rPr>
                <w:sz w:val="22"/>
                <w:szCs w:val="22"/>
              </w:rPr>
              <w:t>0,999950</w:t>
            </w:r>
          </w:p>
        </w:tc>
        <w:tc>
          <w:tcPr>
            <w:tcW w:w="2152" w:type="pct"/>
            <w:shd w:val="clear" w:color="000000" w:fill="FFFFFF"/>
            <w:vAlign w:val="center"/>
          </w:tcPr>
          <w:p w14:paraId="033FA64C" w14:textId="739FB6D8"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7D178A4" w14:textId="77777777" w:rsidTr="00194EED">
        <w:trPr>
          <w:cantSplit/>
          <w:jc w:val="center"/>
        </w:trPr>
        <w:tc>
          <w:tcPr>
            <w:tcW w:w="261" w:type="pct"/>
            <w:shd w:val="clear" w:color="auto" w:fill="auto"/>
            <w:vAlign w:val="center"/>
          </w:tcPr>
          <w:p w14:paraId="199AA32C" w14:textId="100E1DD5" w:rsidR="0022049E" w:rsidRPr="000C51D8" w:rsidRDefault="0022049E" w:rsidP="0022049E">
            <w:pPr>
              <w:pStyle w:val="ab"/>
              <w:jc w:val="center"/>
              <w:rPr>
                <w:sz w:val="22"/>
                <w:szCs w:val="22"/>
              </w:rPr>
            </w:pPr>
            <w:r w:rsidRPr="000C51D8">
              <w:rPr>
                <w:sz w:val="22"/>
                <w:szCs w:val="22"/>
              </w:rPr>
              <w:t>5</w:t>
            </w:r>
          </w:p>
        </w:tc>
        <w:tc>
          <w:tcPr>
            <w:tcW w:w="879" w:type="pct"/>
            <w:shd w:val="clear" w:color="auto" w:fill="auto"/>
            <w:vAlign w:val="center"/>
          </w:tcPr>
          <w:p w14:paraId="5C7293D8" w14:textId="47234264" w:rsidR="0022049E" w:rsidRPr="000C51D8" w:rsidRDefault="0022049E" w:rsidP="0022049E">
            <w:pPr>
              <w:jc w:val="center"/>
              <w:rPr>
                <w:sz w:val="22"/>
                <w:szCs w:val="22"/>
              </w:rPr>
            </w:pPr>
            <w:r w:rsidRPr="000C51D8">
              <w:rPr>
                <w:sz w:val="22"/>
                <w:szCs w:val="22"/>
              </w:rPr>
              <w:t>Котельная «ЦРБ»</w:t>
            </w:r>
          </w:p>
        </w:tc>
        <w:tc>
          <w:tcPr>
            <w:tcW w:w="890" w:type="pct"/>
            <w:vMerge/>
            <w:shd w:val="clear" w:color="auto" w:fill="auto"/>
            <w:vAlign w:val="center"/>
          </w:tcPr>
          <w:p w14:paraId="329E9C89" w14:textId="77777777" w:rsidR="0022049E" w:rsidRPr="000C51D8" w:rsidRDefault="0022049E" w:rsidP="0022049E">
            <w:pPr>
              <w:jc w:val="center"/>
              <w:rPr>
                <w:sz w:val="22"/>
                <w:szCs w:val="22"/>
              </w:rPr>
            </w:pPr>
          </w:p>
        </w:tc>
        <w:tc>
          <w:tcPr>
            <w:tcW w:w="818" w:type="pct"/>
            <w:shd w:val="clear" w:color="000000" w:fill="FFFFFF"/>
            <w:vAlign w:val="center"/>
          </w:tcPr>
          <w:p w14:paraId="6BADA202"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0,98265</w:t>
            </w:r>
            <w:r w:rsidRPr="000C51D8">
              <w:rPr>
                <w:sz w:val="22"/>
                <w:szCs w:val="22"/>
              </w:rPr>
              <w:t>;</w:t>
            </w:r>
          </w:p>
          <w:p w14:paraId="09E81029" w14:textId="7F2D0728"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0,999480</w:t>
            </w:r>
          </w:p>
        </w:tc>
        <w:tc>
          <w:tcPr>
            <w:tcW w:w="2152" w:type="pct"/>
            <w:shd w:val="clear" w:color="000000" w:fill="FFFFFF"/>
            <w:vAlign w:val="center"/>
          </w:tcPr>
          <w:p w14:paraId="26C0A6F3" w14:textId="51367614"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E9AA6B2" w14:textId="77777777" w:rsidTr="00194EED">
        <w:trPr>
          <w:cantSplit/>
          <w:jc w:val="center"/>
        </w:trPr>
        <w:tc>
          <w:tcPr>
            <w:tcW w:w="261" w:type="pct"/>
            <w:shd w:val="clear" w:color="auto" w:fill="auto"/>
            <w:vAlign w:val="center"/>
          </w:tcPr>
          <w:p w14:paraId="027A163D" w14:textId="33E74F9E" w:rsidR="0022049E" w:rsidRPr="000C51D8" w:rsidRDefault="0022049E" w:rsidP="0022049E">
            <w:pPr>
              <w:pStyle w:val="ab"/>
              <w:jc w:val="center"/>
              <w:rPr>
                <w:sz w:val="22"/>
                <w:szCs w:val="22"/>
              </w:rPr>
            </w:pPr>
            <w:r w:rsidRPr="000C51D8">
              <w:rPr>
                <w:sz w:val="22"/>
                <w:szCs w:val="22"/>
              </w:rPr>
              <w:t>6</w:t>
            </w:r>
          </w:p>
        </w:tc>
        <w:tc>
          <w:tcPr>
            <w:tcW w:w="879" w:type="pct"/>
            <w:shd w:val="clear" w:color="auto" w:fill="auto"/>
            <w:vAlign w:val="center"/>
          </w:tcPr>
          <w:p w14:paraId="20B3C30E" w14:textId="57894808" w:rsidR="0022049E" w:rsidRPr="000C51D8" w:rsidRDefault="0022049E" w:rsidP="0022049E">
            <w:pPr>
              <w:jc w:val="center"/>
              <w:rPr>
                <w:sz w:val="22"/>
                <w:szCs w:val="22"/>
              </w:rPr>
            </w:pPr>
            <w:r w:rsidRPr="000C51D8">
              <w:rPr>
                <w:sz w:val="22"/>
                <w:szCs w:val="22"/>
              </w:rPr>
              <w:t>Котельная «Тополек»</w:t>
            </w:r>
          </w:p>
        </w:tc>
        <w:tc>
          <w:tcPr>
            <w:tcW w:w="890" w:type="pct"/>
            <w:vMerge/>
            <w:shd w:val="clear" w:color="auto" w:fill="auto"/>
            <w:vAlign w:val="center"/>
          </w:tcPr>
          <w:p w14:paraId="2B4EBFF7" w14:textId="77777777" w:rsidR="0022049E" w:rsidRPr="000C51D8" w:rsidRDefault="0022049E" w:rsidP="0022049E">
            <w:pPr>
              <w:jc w:val="center"/>
              <w:rPr>
                <w:sz w:val="22"/>
                <w:szCs w:val="22"/>
              </w:rPr>
            </w:pPr>
          </w:p>
        </w:tc>
        <w:tc>
          <w:tcPr>
            <w:tcW w:w="818" w:type="pct"/>
            <w:shd w:val="clear" w:color="000000" w:fill="FFFFFF"/>
            <w:vAlign w:val="center"/>
          </w:tcPr>
          <w:p w14:paraId="7D78810A"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0,99191</w:t>
            </w:r>
            <w:r w:rsidRPr="000C51D8">
              <w:rPr>
                <w:sz w:val="22"/>
                <w:szCs w:val="22"/>
              </w:rPr>
              <w:t>;</w:t>
            </w:r>
          </w:p>
          <w:p w14:paraId="072722FA" w14:textId="12FB520C"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0,999652</w:t>
            </w:r>
          </w:p>
        </w:tc>
        <w:tc>
          <w:tcPr>
            <w:tcW w:w="2152" w:type="pct"/>
            <w:shd w:val="clear" w:color="000000" w:fill="FFFFFF"/>
            <w:vAlign w:val="center"/>
          </w:tcPr>
          <w:p w14:paraId="037585CC" w14:textId="315CAF9D"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28D9EA96" w14:textId="77777777" w:rsidTr="00194EED">
        <w:trPr>
          <w:cantSplit/>
          <w:jc w:val="center"/>
        </w:trPr>
        <w:tc>
          <w:tcPr>
            <w:tcW w:w="261" w:type="pct"/>
            <w:shd w:val="clear" w:color="auto" w:fill="auto"/>
            <w:vAlign w:val="center"/>
          </w:tcPr>
          <w:p w14:paraId="467D074B" w14:textId="5639044D" w:rsidR="0022049E" w:rsidRPr="000C51D8" w:rsidRDefault="0022049E" w:rsidP="0022049E">
            <w:pPr>
              <w:pStyle w:val="ab"/>
              <w:jc w:val="center"/>
              <w:rPr>
                <w:sz w:val="22"/>
                <w:szCs w:val="22"/>
              </w:rPr>
            </w:pPr>
            <w:r w:rsidRPr="000C51D8">
              <w:rPr>
                <w:sz w:val="22"/>
                <w:szCs w:val="22"/>
              </w:rPr>
              <w:t>7</w:t>
            </w:r>
          </w:p>
        </w:tc>
        <w:tc>
          <w:tcPr>
            <w:tcW w:w="879" w:type="pct"/>
            <w:shd w:val="clear" w:color="auto" w:fill="auto"/>
            <w:vAlign w:val="center"/>
          </w:tcPr>
          <w:p w14:paraId="458DA622" w14:textId="5B4397C6" w:rsidR="0022049E" w:rsidRPr="000C51D8" w:rsidRDefault="0022049E" w:rsidP="0022049E">
            <w:pPr>
              <w:jc w:val="center"/>
              <w:rPr>
                <w:sz w:val="22"/>
                <w:szCs w:val="22"/>
              </w:rPr>
            </w:pPr>
            <w:r w:rsidRPr="000C51D8">
              <w:rPr>
                <w:sz w:val="22"/>
                <w:szCs w:val="22"/>
              </w:rPr>
              <w:t>Котельная «Быткомбината»</w:t>
            </w:r>
          </w:p>
        </w:tc>
        <w:tc>
          <w:tcPr>
            <w:tcW w:w="890" w:type="pct"/>
            <w:vMerge/>
            <w:shd w:val="clear" w:color="auto" w:fill="auto"/>
            <w:vAlign w:val="center"/>
          </w:tcPr>
          <w:p w14:paraId="662B30AE" w14:textId="77777777" w:rsidR="0022049E" w:rsidRPr="000C51D8" w:rsidRDefault="0022049E" w:rsidP="0022049E">
            <w:pPr>
              <w:jc w:val="center"/>
              <w:rPr>
                <w:sz w:val="22"/>
                <w:szCs w:val="22"/>
              </w:rPr>
            </w:pPr>
          </w:p>
        </w:tc>
        <w:tc>
          <w:tcPr>
            <w:tcW w:w="818" w:type="pct"/>
            <w:shd w:val="clear" w:color="000000" w:fill="FFFFFF"/>
            <w:vAlign w:val="center"/>
          </w:tcPr>
          <w:p w14:paraId="4E87621C"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0,99532</w:t>
            </w:r>
            <w:r w:rsidRPr="000C51D8">
              <w:rPr>
                <w:sz w:val="22"/>
                <w:szCs w:val="22"/>
              </w:rPr>
              <w:t>;</w:t>
            </w:r>
          </w:p>
          <w:p w14:paraId="21F7643F" w14:textId="3ACBBE83"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0,999774</w:t>
            </w:r>
          </w:p>
        </w:tc>
        <w:tc>
          <w:tcPr>
            <w:tcW w:w="2152" w:type="pct"/>
            <w:shd w:val="clear" w:color="000000" w:fill="FFFFFF"/>
            <w:vAlign w:val="center"/>
          </w:tcPr>
          <w:p w14:paraId="2ACD80FB" w14:textId="4BC9E56A"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53F4E3BA" w14:textId="77777777" w:rsidTr="00194EED">
        <w:trPr>
          <w:cantSplit/>
          <w:jc w:val="center"/>
        </w:trPr>
        <w:tc>
          <w:tcPr>
            <w:tcW w:w="261" w:type="pct"/>
            <w:shd w:val="clear" w:color="auto" w:fill="auto"/>
            <w:vAlign w:val="center"/>
          </w:tcPr>
          <w:p w14:paraId="56652CC2" w14:textId="010C9590" w:rsidR="0022049E" w:rsidRPr="000C51D8" w:rsidRDefault="0022049E" w:rsidP="0022049E">
            <w:pPr>
              <w:pStyle w:val="ab"/>
              <w:jc w:val="center"/>
              <w:rPr>
                <w:sz w:val="22"/>
                <w:szCs w:val="22"/>
              </w:rPr>
            </w:pPr>
            <w:r w:rsidRPr="000C51D8">
              <w:rPr>
                <w:sz w:val="22"/>
                <w:szCs w:val="22"/>
              </w:rPr>
              <w:t>8</w:t>
            </w:r>
          </w:p>
        </w:tc>
        <w:tc>
          <w:tcPr>
            <w:tcW w:w="879" w:type="pct"/>
            <w:shd w:val="clear" w:color="auto" w:fill="auto"/>
            <w:vAlign w:val="center"/>
          </w:tcPr>
          <w:p w14:paraId="0272EBB1" w14:textId="52B21A16" w:rsidR="0022049E" w:rsidRPr="000C51D8" w:rsidRDefault="0022049E" w:rsidP="0022049E">
            <w:pPr>
              <w:jc w:val="center"/>
              <w:rPr>
                <w:sz w:val="22"/>
                <w:szCs w:val="22"/>
              </w:rPr>
            </w:pPr>
            <w:r w:rsidRPr="000C51D8">
              <w:rPr>
                <w:sz w:val="22"/>
                <w:szCs w:val="22"/>
              </w:rPr>
              <w:t>Котельная «Собственная база»</w:t>
            </w:r>
          </w:p>
        </w:tc>
        <w:tc>
          <w:tcPr>
            <w:tcW w:w="890" w:type="pct"/>
            <w:vMerge/>
            <w:shd w:val="clear" w:color="auto" w:fill="auto"/>
            <w:vAlign w:val="center"/>
          </w:tcPr>
          <w:p w14:paraId="0DC89748" w14:textId="77777777" w:rsidR="0022049E" w:rsidRPr="000C51D8" w:rsidRDefault="0022049E" w:rsidP="0022049E">
            <w:pPr>
              <w:jc w:val="center"/>
              <w:rPr>
                <w:sz w:val="22"/>
                <w:szCs w:val="22"/>
              </w:rPr>
            </w:pPr>
          </w:p>
        </w:tc>
        <w:tc>
          <w:tcPr>
            <w:tcW w:w="818" w:type="pct"/>
            <w:shd w:val="clear" w:color="000000" w:fill="FFFFFF"/>
            <w:vAlign w:val="center"/>
          </w:tcPr>
          <w:p w14:paraId="35588879"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0,99086</w:t>
            </w:r>
            <w:r w:rsidRPr="000C51D8">
              <w:rPr>
                <w:sz w:val="22"/>
                <w:szCs w:val="22"/>
              </w:rPr>
              <w:t>;</w:t>
            </w:r>
          </w:p>
          <w:p w14:paraId="63605E8D" w14:textId="20785E7A"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0,999526</w:t>
            </w:r>
          </w:p>
        </w:tc>
        <w:tc>
          <w:tcPr>
            <w:tcW w:w="2152" w:type="pct"/>
            <w:shd w:val="clear" w:color="000000" w:fill="FFFFFF"/>
            <w:vAlign w:val="center"/>
          </w:tcPr>
          <w:p w14:paraId="03183D50" w14:textId="1B72E302"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0534B1A8" w14:textId="77777777" w:rsidTr="00194EED">
        <w:trPr>
          <w:cantSplit/>
          <w:jc w:val="center"/>
        </w:trPr>
        <w:tc>
          <w:tcPr>
            <w:tcW w:w="261" w:type="pct"/>
            <w:shd w:val="clear" w:color="auto" w:fill="auto"/>
            <w:vAlign w:val="center"/>
          </w:tcPr>
          <w:p w14:paraId="34CA8823" w14:textId="250F6962" w:rsidR="0022049E" w:rsidRPr="000C51D8" w:rsidRDefault="0022049E" w:rsidP="0022049E">
            <w:pPr>
              <w:pStyle w:val="ab"/>
              <w:jc w:val="center"/>
              <w:rPr>
                <w:sz w:val="22"/>
                <w:szCs w:val="22"/>
              </w:rPr>
            </w:pPr>
            <w:r w:rsidRPr="000C51D8">
              <w:rPr>
                <w:sz w:val="22"/>
                <w:szCs w:val="22"/>
              </w:rPr>
              <w:t>9</w:t>
            </w:r>
          </w:p>
        </w:tc>
        <w:tc>
          <w:tcPr>
            <w:tcW w:w="879" w:type="pct"/>
            <w:shd w:val="clear" w:color="auto" w:fill="auto"/>
            <w:vAlign w:val="center"/>
          </w:tcPr>
          <w:p w14:paraId="58D57D1B" w14:textId="57869F97" w:rsidR="0022049E" w:rsidRPr="000C51D8" w:rsidRDefault="0022049E" w:rsidP="0022049E">
            <w:pPr>
              <w:jc w:val="center"/>
              <w:rPr>
                <w:sz w:val="22"/>
                <w:szCs w:val="22"/>
              </w:rPr>
            </w:pPr>
            <w:r w:rsidRPr="000C51D8">
              <w:rPr>
                <w:sz w:val="22"/>
                <w:szCs w:val="22"/>
              </w:rPr>
              <w:t>Котельная «Кочковскремтранс»</w:t>
            </w:r>
          </w:p>
        </w:tc>
        <w:tc>
          <w:tcPr>
            <w:tcW w:w="890" w:type="pct"/>
            <w:vMerge/>
            <w:shd w:val="clear" w:color="auto" w:fill="auto"/>
            <w:vAlign w:val="center"/>
          </w:tcPr>
          <w:p w14:paraId="112D5F36" w14:textId="77777777" w:rsidR="0022049E" w:rsidRPr="000C51D8" w:rsidRDefault="0022049E" w:rsidP="0022049E">
            <w:pPr>
              <w:jc w:val="center"/>
              <w:rPr>
                <w:sz w:val="22"/>
                <w:szCs w:val="22"/>
              </w:rPr>
            </w:pPr>
          </w:p>
        </w:tc>
        <w:tc>
          <w:tcPr>
            <w:tcW w:w="818" w:type="pct"/>
            <w:shd w:val="clear" w:color="000000" w:fill="FFFFFF"/>
            <w:vAlign w:val="center"/>
          </w:tcPr>
          <w:p w14:paraId="44CD43F7" w14:textId="77777777" w:rsidR="00194EED" w:rsidRPr="000C51D8" w:rsidRDefault="00194EED" w:rsidP="00194EED">
            <w:pPr>
              <w:jc w:val="center"/>
              <w:rPr>
                <w:sz w:val="22"/>
                <w:szCs w:val="22"/>
              </w:rPr>
            </w:pPr>
            <w:r w:rsidRPr="000C51D8">
              <w:rPr>
                <w:sz w:val="22"/>
                <w:szCs w:val="22"/>
              </w:rPr>
              <w:t>Р=</w:t>
            </w:r>
            <w:r w:rsidR="00CD0BDB" w:rsidRPr="000C51D8">
              <w:rPr>
                <w:sz w:val="22"/>
                <w:szCs w:val="22"/>
              </w:rPr>
              <w:t>0,94624</w:t>
            </w:r>
            <w:r w:rsidRPr="000C51D8">
              <w:rPr>
                <w:sz w:val="22"/>
                <w:szCs w:val="22"/>
              </w:rPr>
              <w:t>;</w:t>
            </w:r>
          </w:p>
          <w:p w14:paraId="14AA4B66" w14:textId="11B525D0" w:rsidR="0022049E" w:rsidRPr="000C51D8" w:rsidRDefault="00194EED" w:rsidP="0022049E">
            <w:pPr>
              <w:jc w:val="center"/>
              <w:rPr>
                <w:sz w:val="22"/>
                <w:szCs w:val="22"/>
              </w:rPr>
            </w:pPr>
            <w:r w:rsidRPr="000C51D8">
              <w:rPr>
                <w:sz w:val="22"/>
                <w:szCs w:val="22"/>
              </w:rPr>
              <w:t xml:space="preserve"> Кг=</w:t>
            </w:r>
            <w:r w:rsidR="00CD0BDB" w:rsidRPr="000C51D8">
              <w:rPr>
                <w:sz w:val="22"/>
                <w:szCs w:val="22"/>
              </w:rPr>
              <w:t>0,996852</w:t>
            </w:r>
          </w:p>
        </w:tc>
        <w:tc>
          <w:tcPr>
            <w:tcW w:w="2152" w:type="pct"/>
            <w:shd w:val="clear" w:color="000000" w:fill="FFFFFF"/>
            <w:vAlign w:val="center"/>
          </w:tcPr>
          <w:p w14:paraId="641B450B" w14:textId="217B92DA"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72DE4EA7" w14:textId="77777777" w:rsidTr="00194EED">
        <w:trPr>
          <w:cantSplit/>
          <w:jc w:val="center"/>
        </w:trPr>
        <w:tc>
          <w:tcPr>
            <w:tcW w:w="261" w:type="pct"/>
            <w:shd w:val="clear" w:color="auto" w:fill="auto"/>
            <w:vAlign w:val="center"/>
          </w:tcPr>
          <w:p w14:paraId="01A87656" w14:textId="77DAEBBB" w:rsidR="0022049E" w:rsidRPr="000C51D8" w:rsidRDefault="0022049E" w:rsidP="0022049E">
            <w:pPr>
              <w:pStyle w:val="ab"/>
              <w:jc w:val="center"/>
              <w:rPr>
                <w:sz w:val="22"/>
                <w:szCs w:val="22"/>
              </w:rPr>
            </w:pPr>
            <w:r w:rsidRPr="000C51D8">
              <w:rPr>
                <w:sz w:val="22"/>
                <w:szCs w:val="22"/>
              </w:rPr>
              <w:t>10</w:t>
            </w:r>
          </w:p>
        </w:tc>
        <w:tc>
          <w:tcPr>
            <w:tcW w:w="879" w:type="pct"/>
            <w:shd w:val="clear" w:color="auto" w:fill="auto"/>
            <w:vAlign w:val="center"/>
          </w:tcPr>
          <w:p w14:paraId="36D05F4A" w14:textId="1D2DD943" w:rsidR="0022049E" w:rsidRPr="000C51D8" w:rsidRDefault="0022049E" w:rsidP="0022049E">
            <w:pPr>
              <w:jc w:val="center"/>
              <w:rPr>
                <w:sz w:val="22"/>
                <w:szCs w:val="22"/>
              </w:rPr>
            </w:pPr>
            <w:r w:rsidRPr="000C51D8">
              <w:rPr>
                <w:sz w:val="22"/>
                <w:szCs w:val="22"/>
              </w:rPr>
              <w:t>Котельная ГБПОУ НСО «Кочковский межрайонный аграрный лицей»</w:t>
            </w:r>
          </w:p>
        </w:tc>
        <w:tc>
          <w:tcPr>
            <w:tcW w:w="890" w:type="pct"/>
            <w:vMerge/>
            <w:shd w:val="clear" w:color="auto" w:fill="auto"/>
            <w:vAlign w:val="center"/>
          </w:tcPr>
          <w:p w14:paraId="72E46D80" w14:textId="77777777" w:rsidR="0022049E" w:rsidRPr="000C51D8" w:rsidRDefault="0022049E" w:rsidP="0022049E">
            <w:pPr>
              <w:jc w:val="center"/>
              <w:rPr>
                <w:sz w:val="22"/>
                <w:szCs w:val="22"/>
              </w:rPr>
            </w:pPr>
          </w:p>
        </w:tc>
        <w:tc>
          <w:tcPr>
            <w:tcW w:w="818" w:type="pct"/>
            <w:shd w:val="clear" w:color="000000" w:fill="FFFFFF"/>
            <w:vAlign w:val="center"/>
          </w:tcPr>
          <w:p w14:paraId="7E36A163" w14:textId="104A76B7" w:rsidR="00194EED" w:rsidRPr="000C51D8" w:rsidRDefault="00194EED" w:rsidP="00194EED">
            <w:pPr>
              <w:jc w:val="center"/>
              <w:rPr>
                <w:bCs/>
                <w:sz w:val="22"/>
                <w:szCs w:val="22"/>
              </w:rPr>
            </w:pPr>
            <w:r w:rsidRPr="000C51D8">
              <w:rPr>
                <w:bCs/>
                <w:sz w:val="22"/>
                <w:szCs w:val="22"/>
              </w:rPr>
              <w:t>Р=0,9734;</w:t>
            </w:r>
          </w:p>
          <w:p w14:paraId="4049C814" w14:textId="10DA5797" w:rsidR="0022049E" w:rsidRPr="000C51D8" w:rsidRDefault="00194EED" w:rsidP="00194EED">
            <w:pPr>
              <w:jc w:val="center"/>
              <w:rPr>
                <w:sz w:val="22"/>
                <w:szCs w:val="22"/>
              </w:rPr>
            </w:pPr>
            <w:r w:rsidRPr="000C51D8">
              <w:rPr>
                <w:bCs/>
                <w:sz w:val="22"/>
                <w:szCs w:val="22"/>
              </w:rPr>
              <w:t>Кг=0,99921</w:t>
            </w:r>
          </w:p>
        </w:tc>
        <w:tc>
          <w:tcPr>
            <w:tcW w:w="2152" w:type="pct"/>
            <w:shd w:val="clear" w:color="000000" w:fill="FFFFFF"/>
            <w:vAlign w:val="center"/>
          </w:tcPr>
          <w:p w14:paraId="698D756A" w14:textId="1CBD87D8" w:rsidR="0022049E" w:rsidRPr="000C51D8" w:rsidRDefault="0022049E" w:rsidP="0022049E">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bl>
    <w:p w14:paraId="253C8D27" w14:textId="77777777" w:rsidR="009D60F7" w:rsidRPr="000C51D8" w:rsidRDefault="009D60F7"/>
    <w:p w14:paraId="1EFFC7E8" w14:textId="6EE53C33" w:rsidR="00A134B9" w:rsidRPr="000C51D8" w:rsidRDefault="00BD4BE4" w:rsidP="00033A25">
      <w:pPr>
        <w:ind w:firstLine="567"/>
      </w:pPr>
      <w:r w:rsidRPr="000C51D8">
        <w:t xml:space="preserve">Вероятность безотказной работы </w:t>
      </w:r>
      <w:r w:rsidR="00033A25" w:rsidRPr="000C51D8">
        <w:t xml:space="preserve">систем теплоснабжения </w:t>
      </w:r>
      <w:r w:rsidR="004D5A39" w:rsidRPr="000C51D8">
        <w:t>соответствует</w:t>
      </w:r>
      <w:r w:rsidR="00A05CEA" w:rsidRPr="000C51D8">
        <w:t xml:space="preserve"> нормативным требованиям.</w:t>
      </w:r>
      <w:r w:rsidR="00194EED" w:rsidRPr="000C51D8">
        <w:t xml:space="preserve"> </w:t>
      </w:r>
      <w:r w:rsidR="00033A25" w:rsidRPr="000C51D8">
        <w:t>К</w:t>
      </w:r>
      <w:r w:rsidRPr="000C51D8">
        <w:t xml:space="preserve">оэффициент готовности систем </w:t>
      </w:r>
      <w:r w:rsidR="008B0A5C" w:rsidRPr="000C51D8">
        <w:t xml:space="preserve">теплоснабжения </w:t>
      </w:r>
      <w:r w:rsidR="004D5A39" w:rsidRPr="000C51D8">
        <w:t>соответствует</w:t>
      </w:r>
      <w:r w:rsidR="00A05CEA" w:rsidRPr="000C51D8">
        <w:t xml:space="preserve"> нормативным требованиям</w:t>
      </w:r>
      <w:r w:rsidRPr="000C51D8">
        <w:t>. Для обеспечения надежного теплоснабжения потребителей рекомендуется</w:t>
      </w:r>
      <w:r w:rsidR="00AC356D" w:rsidRPr="000C51D8">
        <w:t xml:space="preserve"> заменить изношенные участи тепловых сетей, а также</w:t>
      </w:r>
      <w:r w:rsidRPr="000C51D8">
        <w:t xml:space="preserve"> своевременно проводить текущие и плановые ремонты объектов системы теплоснабжения.</w:t>
      </w:r>
    </w:p>
    <w:p w14:paraId="55A4C9FD" w14:textId="77777777" w:rsidR="00A134B9" w:rsidRPr="000C51D8" w:rsidRDefault="00A134B9" w:rsidP="00BD4BE4">
      <w:pPr>
        <w:ind w:firstLine="567"/>
        <w:sectPr w:rsidR="00A134B9" w:rsidRPr="000C51D8" w:rsidSect="00F83FC4">
          <w:pgSz w:w="16838" w:h="11906" w:orient="landscape"/>
          <w:pgMar w:top="851" w:right="1134" w:bottom="1134" w:left="1134" w:header="708" w:footer="708" w:gutter="0"/>
          <w:cols w:space="708"/>
          <w:docGrid w:linePitch="360"/>
        </w:sectPr>
      </w:pPr>
    </w:p>
    <w:p w14:paraId="2DE5C1AB" w14:textId="77777777" w:rsidR="009D61FF" w:rsidRPr="000C51D8" w:rsidRDefault="00FC0CD1" w:rsidP="0006129B">
      <w:pPr>
        <w:pStyle w:val="31"/>
        <w:spacing w:line="240" w:lineRule="auto"/>
        <w:rPr>
          <w:rStyle w:val="ed"/>
        </w:rPr>
      </w:pPr>
      <w:bookmarkStart w:id="139" w:name="_Toc144018901"/>
      <w:r w:rsidRPr="000C51D8">
        <w:rPr>
          <w:rStyle w:val="ed"/>
        </w:rPr>
        <w:lastRenderedPageBreak/>
        <w:t>9.1 П</w:t>
      </w:r>
      <w:r w:rsidR="00274C31" w:rsidRPr="000C51D8">
        <w:rPr>
          <w:rStyle w:val="ed"/>
        </w:rPr>
        <w:t>оток отказов (частота отказов) участков тепловых сетей</w:t>
      </w:r>
      <w:bookmarkEnd w:id="139"/>
    </w:p>
    <w:p w14:paraId="62439BAE" w14:textId="77777777" w:rsidR="00544264" w:rsidRPr="000C51D8" w:rsidRDefault="00544264" w:rsidP="0006129B">
      <w:pPr>
        <w:tabs>
          <w:tab w:val="left" w:pos="0"/>
        </w:tabs>
        <w:ind w:firstLine="567"/>
      </w:pPr>
      <w:r w:rsidRPr="000C51D8">
        <w:t xml:space="preserve">Ограничений в подаче тепла не отмечено. </w:t>
      </w:r>
    </w:p>
    <w:p w14:paraId="56B844E4" w14:textId="77777777" w:rsidR="00544264" w:rsidRPr="000C51D8" w:rsidRDefault="00544264" w:rsidP="0006129B">
      <w:pPr>
        <w:ind w:firstLine="567"/>
      </w:pPr>
      <w:r w:rsidRPr="000C51D8">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0C51D8" w:rsidRDefault="009D61FF" w:rsidP="0006129B">
      <w:pPr>
        <w:ind w:firstLine="709"/>
        <w:rPr>
          <w:b/>
        </w:rPr>
      </w:pPr>
    </w:p>
    <w:p w14:paraId="53F91B2E" w14:textId="77777777" w:rsidR="009D61FF" w:rsidRPr="000C51D8" w:rsidRDefault="00FC0CD1" w:rsidP="0006129B">
      <w:pPr>
        <w:pStyle w:val="31"/>
        <w:spacing w:line="240" w:lineRule="auto"/>
        <w:rPr>
          <w:rStyle w:val="ed"/>
        </w:rPr>
      </w:pPr>
      <w:bookmarkStart w:id="140" w:name="_Toc144018902"/>
      <w:r w:rsidRPr="000C51D8">
        <w:rPr>
          <w:rStyle w:val="ed"/>
        </w:rPr>
        <w:t>9.2 Ч</w:t>
      </w:r>
      <w:r w:rsidR="00274C31" w:rsidRPr="000C51D8">
        <w:rPr>
          <w:rStyle w:val="ed"/>
        </w:rPr>
        <w:t>астота отключений потребителей</w:t>
      </w:r>
      <w:bookmarkEnd w:id="140"/>
    </w:p>
    <w:p w14:paraId="169487DC" w14:textId="77777777" w:rsidR="009D61FF" w:rsidRPr="000C51D8" w:rsidRDefault="009D61FF" w:rsidP="0006129B">
      <w:pPr>
        <w:tabs>
          <w:tab w:val="left" w:pos="0"/>
        </w:tabs>
        <w:ind w:firstLine="567"/>
      </w:pPr>
      <w:r w:rsidRPr="000C51D8">
        <w:t>Ограничений в подаче тепла не отмечено.</w:t>
      </w:r>
    </w:p>
    <w:p w14:paraId="5B2CB5B9" w14:textId="77777777" w:rsidR="009D61FF" w:rsidRPr="000C51D8" w:rsidRDefault="009D61FF" w:rsidP="0006129B">
      <w:pPr>
        <w:ind w:firstLine="567"/>
      </w:pPr>
      <w:r w:rsidRPr="000C51D8">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0C51D8" w:rsidRDefault="009D61FF" w:rsidP="0006129B">
      <w:pPr>
        <w:tabs>
          <w:tab w:val="left" w:pos="0"/>
        </w:tabs>
        <w:ind w:firstLine="709"/>
      </w:pPr>
    </w:p>
    <w:p w14:paraId="223957F2" w14:textId="77777777" w:rsidR="009D61FF" w:rsidRPr="000C51D8" w:rsidRDefault="00FC0CD1" w:rsidP="0006129B">
      <w:pPr>
        <w:pStyle w:val="31"/>
        <w:spacing w:line="240" w:lineRule="auto"/>
        <w:rPr>
          <w:rStyle w:val="ed"/>
        </w:rPr>
      </w:pPr>
      <w:bookmarkStart w:id="141" w:name="_Toc144018903"/>
      <w:r w:rsidRPr="000C51D8">
        <w:rPr>
          <w:rStyle w:val="ed"/>
        </w:rPr>
        <w:t>9.3 П</w:t>
      </w:r>
      <w:r w:rsidR="00274C31" w:rsidRPr="000C51D8">
        <w:rPr>
          <w:rStyle w:val="ed"/>
        </w:rPr>
        <w:t>оток (частота) и время восстановления теплоснабжения потребителей после отключений</w:t>
      </w:r>
      <w:bookmarkEnd w:id="141"/>
    </w:p>
    <w:p w14:paraId="0CEFA9C5" w14:textId="54C2CDE2" w:rsidR="009D61FF" w:rsidRPr="000C51D8" w:rsidRDefault="009D61FF" w:rsidP="0006129B">
      <w:pPr>
        <w:ind w:firstLine="567"/>
      </w:pPr>
      <w:r w:rsidRPr="000C51D8">
        <w:t xml:space="preserve">Нормативное время восстановления тепловых сетей в зависимости от диаметра приведено в таблице </w:t>
      </w:r>
      <w:r w:rsidR="009A7941" w:rsidRPr="000C51D8">
        <w:t>3</w:t>
      </w:r>
      <w:r w:rsidR="000608B8" w:rsidRPr="000C51D8">
        <w:t>0</w:t>
      </w:r>
      <w:r w:rsidR="00356395" w:rsidRPr="000C51D8">
        <w:t>.</w:t>
      </w:r>
    </w:p>
    <w:p w14:paraId="6150AFA6" w14:textId="77777777" w:rsidR="00F03211" w:rsidRPr="000C51D8" w:rsidRDefault="00F03211" w:rsidP="0006129B">
      <w:pPr>
        <w:ind w:firstLine="567"/>
      </w:pPr>
    </w:p>
    <w:p w14:paraId="6F6F5F46" w14:textId="141EAE5D" w:rsidR="009D61FF" w:rsidRPr="000C51D8" w:rsidRDefault="009D61FF" w:rsidP="0006129B">
      <w:pPr>
        <w:widowControl w:val="0"/>
        <w:adjustRightInd w:val="0"/>
        <w:textAlignment w:val="baseline"/>
        <w:rPr>
          <w:rFonts w:eastAsia="Microsoft YaHei"/>
          <w:bCs/>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30</w:t>
      </w:r>
      <w:r w:rsidR="008A3CE6" w:rsidRPr="000C51D8">
        <w:rPr>
          <w:rFonts w:eastAsia="Microsoft YaHei"/>
          <w:bCs/>
          <w:noProof/>
          <w:spacing w:val="-5"/>
          <w:szCs w:val="18"/>
        </w:rPr>
        <w:fldChar w:fldCharType="end"/>
      </w:r>
      <w:r w:rsidRPr="000C51D8">
        <w:rPr>
          <w:rFonts w:eastAsia="Microsoft YaHei"/>
          <w:bCs/>
          <w:szCs w:val="18"/>
        </w:rPr>
        <w:t xml:space="preserve"> </w:t>
      </w:r>
      <w:r w:rsidRPr="000C51D8">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0C51D8" w:rsidRPr="000C51D8"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0C51D8" w:rsidRDefault="00EE0FAC" w:rsidP="0006129B">
            <w:pPr>
              <w:jc w:val="center"/>
              <w:rPr>
                <w:sz w:val="22"/>
              </w:rPr>
            </w:pPr>
            <w:r w:rsidRPr="000C51D8">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0C51D8" w:rsidRDefault="00EE0FAC" w:rsidP="0006129B">
            <w:pPr>
              <w:jc w:val="center"/>
              <w:rPr>
                <w:sz w:val="22"/>
              </w:rPr>
            </w:pPr>
            <w:r w:rsidRPr="000C51D8">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0C51D8" w:rsidRDefault="00EE0FAC" w:rsidP="0006129B">
            <w:pPr>
              <w:jc w:val="center"/>
              <w:rPr>
                <w:sz w:val="22"/>
              </w:rPr>
            </w:pPr>
            <w:r w:rsidRPr="000C51D8">
              <w:rPr>
                <w:sz w:val="22"/>
              </w:rPr>
              <w:t>Время восстановления, ч</w:t>
            </w:r>
          </w:p>
        </w:tc>
      </w:tr>
      <w:tr w:rsidR="000C51D8" w:rsidRPr="000C51D8"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0C51D8" w:rsidRDefault="00EE0FAC" w:rsidP="0006129B">
            <w:pPr>
              <w:jc w:val="center"/>
              <w:rPr>
                <w:sz w:val="22"/>
              </w:rPr>
            </w:pPr>
            <w:r w:rsidRPr="000C51D8">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0C51D8" w:rsidRDefault="00EE0FAC" w:rsidP="0006129B">
            <w:pPr>
              <w:jc w:val="center"/>
              <w:rPr>
                <w:sz w:val="22"/>
              </w:rPr>
            </w:pPr>
            <w:r w:rsidRPr="000C51D8">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0C51D8" w:rsidRDefault="00EE0FAC" w:rsidP="0006129B">
            <w:pPr>
              <w:jc w:val="center"/>
              <w:rPr>
                <w:sz w:val="22"/>
              </w:rPr>
            </w:pPr>
            <w:r w:rsidRPr="000C51D8">
              <w:rPr>
                <w:sz w:val="22"/>
              </w:rPr>
              <w:t>15</w:t>
            </w:r>
          </w:p>
        </w:tc>
      </w:tr>
      <w:tr w:rsidR="000C51D8" w:rsidRPr="000C51D8"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0C51D8" w:rsidRDefault="00EE0FAC" w:rsidP="0006129B">
            <w:pPr>
              <w:jc w:val="center"/>
              <w:rPr>
                <w:sz w:val="22"/>
              </w:rPr>
            </w:pPr>
            <w:r w:rsidRPr="000C51D8">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0C51D8" w:rsidRDefault="00EE0FAC" w:rsidP="0006129B">
            <w:pPr>
              <w:jc w:val="center"/>
              <w:rPr>
                <w:sz w:val="22"/>
              </w:rPr>
            </w:pPr>
            <w:r w:rsidRPr="000C51D8">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0C51D8" w:rsidRDefault="00EE0FAC" w:rsidP="0006129B">
            <w:pPr>
              <w:jc w:val="center"/>
              <w:rPr>
                <w:sz w:val="22"/>
              </w:rPr>
            </w:pPr>
            <w:r w:rsidRPr="000C51D8">
              <w:rPr>
                <w:sz w:val="22"/>
              </w:rPr>
              <w:t>18</w:t>
            </w:r>
          </w:p>
        </w:tc>
      </w:tr>
      <w:tr w:rsidR="000C51D8" w:rsidRPr="000C51D8"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0C51D8" w:rsidRDefault="00EE0FAC" w:rsidP="0006129B">
            <w:pPr>
              <w:jc w:val="center"/>
              <w:rPr>
                <w:sz w:val="22"/>
              </w:rPr>
            </w:pPr>
            <w:r w:rsidRPr="000C51D8">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0C51D8" w:rsidRDefault="00EE0FAC" w:rsidP="0006129B">
            <w:pPr>
              <w:jc w:val="center"/>
              <w:rPr>
                <w:sz w:val="22"/>
              </w:rPr>
            </w:pPr>
            <w:r w:rsidRPr="000C51D8">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0C51D8" w:rsidRDefault="00EE0FAC" w:rsidP="0006129B">
            <w:pPr>
              <w:jc w:val="center"/>
              <w:rPr>
                <w:sz w:val="22"/>
              </w:rPr>
            </w:pPr>
            <w:r w:rsidRPr="000C51D8">
              <w:rPr>
                <w:sz w:val="22"/>
              </w:rPr>
              <w:t>22</w:t>
            </w:r>
          </w:p>
        </w:tc>
      </w:tr>
    </w:tbl>
    <w:p w14:paraId="07A47153" w14:textId="77777777" w:rsidR="009D61FF" w:rsidRPr="000C51D8" w:rsidRDefault="009D61FF" w:rsidP="0006129B">
      <w:pPr>
        <w:ind w:firstLine="709"/>
        <w:rPr>
          <w:b/>
        </w:rPr>
      </w:pPr>
    </w:p>
    <w:p w14:paraId="4A9C3CB1" w14:textId="77777777" w:rsidR="009D61FF" w:rsidRPr="000C51D8" w:rsidRDefault="00FC0CD1" w:rsidP="0006129B">
      <w:pPr>
        <w:pStyle w:val="31"/>
        <w:spacing w:line="240" w:lineRule="auto"/>
        <w:rPr>
          <w:rStyle w:val="ed"/>
        </w:rPr>
      </w:pPr>
      <w:bookmarkStart w:id="142" w:name="_Toc144018904"/>
      <w:r w:rsidRPr="000C51D8">
        <w:rPr>
          <w:rStyle w:val="ed"/>
        </w:rPr>
        <w:t>9.4 Г</w:t>
      </w:r>
      <w:r w:rsidR="00274C31" w:rsidRPr="000C51D8">
        <w:rPr>
          <w:rStyle w:val="ed"/>
        </w:rPr>
        <w:t>рафические материалы (карты-схемы тепловых сетей и зон ненормативной надежности и безопасности теплоснабжения)</w:t>
      </w:r>
      <w:bookmarkEnd w:id="142"/>
    </w:p>
    <w:p w14:paraId="66D12D56" w14:textId="203E87AB" w:rsidR="003F5B9C" w:rsidRPr="000C51D8" w:rsidRDefault="004D5A39" w:rsidP="004D5A39">
      <w:pPr>
        <w:ind w:firstLine="567"/>
      </w:pPr>
      <w:r w:rsidRPr="000C51D8">
        <w:t>Вероятность безотказной работы систем теплоснабжения соответствует нормативным требованиям.</w:t>
      </w:r>
      <w:r w:rsidR="00194EED" w:rsidRPr="000C51D8">
        <w:t xml:space="preserve"> </w:t>
      </w:r>
      <w:r w:rsidR="003F5B9C" w:rsidRPr="000C51D8">
        <w:t>Зоны действия котельн</w:t>
      </w:r>
      <w:r w:rsidR="00EB24B0" w:rsidRPr="000C51D8">
        <w:t>ой</w:t>
      </w:r>
      <w:r w:rsidR="004E3267" w:rsidRPr="000C51D8">
        <w:t xml:space="preserve"> приведен</w:t>
      </w:r>
      <w:r w:rsidR="00EB24B0" w:rsidRPr="000C51D8">
        <w:t>а</w:t>
      </w:r>
      <w:r w:rsidR="004E3267" w:rsidRPr="000C51D8">
        <w:t xml:space="preserve"> в Части 4 настоящих обосновывающих материалов.</w:t>
      </w:r>
    </w:p>
    <w:p w14:paraId="01C530AF" w14:textId="77777777" w:rsidR="00544264" w:rsidRPr="000C51D8" w:rsidRDefault="00544264" w:rsidP="0006129B">
      <w:pPr>
        <w:ind w:firstLine="709"/>
        <w:rPr>
          <w:rStyle w:val="ed"/>
          <w:b/>
        </w:rPr>
      </w:pPr>
    </w:p>
    <w:p w14:paraId="04E96765" w14:textId="77777777" w:rsidR="009D61FF" w:rsidRPr="000C51D8" w:rsidRDefault="00FC0CD1" w:rsidP="0006129B">
      <w:pPr>
        <w:pStyle w:val="31"/>
        <w:spacing w:line="240" w:lineRule="auto"/>
        <w:rPr>
          <w:rStyle w:val="ed"/>
        </w:rPr>
      </w:pPr>
      <w:bookmarkStart w:id="143" w:name="_Toc144018905"/>
      <w:r w:rsidRPr="000C51D8">
        <w:rPr>
          <w:rStyle w:val="ed"/>
        </w:rPr>
        <w:t>9.5 Р</w:t>
      </w:r>
      <w:r w:rsidR="00274C31" w:rsidRPr="000C51D8">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3"/>
    </w:p>
    <w:p w14:paraId="09303B8E" w14:textId="77777777" w:rsidR="009D61FF" w:rsidRPr="000C51D8" w:rsidRDefault="009D61FF" w:rsidP="0006129B">
      <w:pPr>
        <w:ind w:firstLine="567"/>
        <w:rPr>
          <w:rStyle w:val="ed"/>
        </w:rPr>
      </w:pPr>
      <w:r w:rsidRPr="000C51D8">
        <w:rPr>
          <w:rStyle w:val="ed"/>
        </w:rPr>
        <w:t xml:space="preserve">Аварийных ситуаций расследование </w:t>
      </w:r>
      <w:r w:rsidR="003E6050" w:rsidRPr="000C51D8">
        <w:rPr>
          <w:rStyle w:val="ed"/>
        </w:rPr>
        <w:t>причин,</w:t>
      </w:r>
      <w:r w:rsidRPr="000C51D8">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0C51D8">
        <w:rPr>
          <w:rStyle w:val="ed"/>
        </w:rPr>
        <w:t>П</w:t>
      </w:r>
      <w:r w:rsidRPr="000C51D8">
        <w:rPr>
          <w:rStyle w:val="ed"/>
        </w:rPr>
        <w:t xml:space="preserve">остановлением Правительства </w:t>
      </w:r>
      <w:r w:rsidR="0055093E" w:rsidRPr="000C51D8">
        <w:rPr>
          <w:rStyle w:val="ed"/>
        </w:rPr>
        <w:t>РФ</w:t>
      </w:r>
      <w:r w:rsidRPr="000C51D8">
        <w:rPr>
          <w:rStyle w:val="ed"/>
        </w:rPr>
        <w:t xml:space="preserve"> </w:t>
      </w:r>
      <w:r w:rsidR="00F0526D" w:rsidRPr="000C51D8">
        <w:rPr>
          <w:rStyle w:val="ed"/>
        </w:rPr>
        <w:t xml:space="preserve">от </w:t>
      </w:r>
      <w:r w:rsidRPr="000C51D8">
        <w:rPr>
          <w:rStyle w:val="ed"/>
        </w:rPr>
        <w:t>17</w:t>
      </w:r>
      <w:r w:rsidR="0055093E" w:rsidRPr="000C51D8">
        <w:rPr>
          <w:rStyle w:val="ed"/>
        </w:rPr>
        <w:t>.10.</w:t>
      </w:r>
      <w:r w:rsidRPr="000C51D8">
        <w:rPr>
          <w:rStyle w:val="ed"/>
        </w:rPr>
        <w:t>2015</w:t>
      </w:r>
      <w:r w:rsidR="00F0526D" w:rsidRPr="000C51D8">
        <w:rPr>
          <w:rStyle w:val="ed"/>
        </w:rPr>
        <w:t xml:space="preserve"> </w:t>
      </w:r>
      <w:r w:rsidRPr="000C51D8">
        <w:rPr>
          <w:rStyle w:val="ed"/>
        </w:rPr>
        <w:t>№</w:t>
      </w:r>
      <w:r w:rsidR="00F0526D" w:rsidRPr="000C51D8">
        <w:rPr>
          <w:rStyle w:val="ed"/>
        </w:rPr>
        <w:t xml:space="preserve"> </w:t>
      </w:r>
      <w:r w:rsidRPr="000C51D8">
        <w:rPr>
          <w:rStyle w:val="ed"/>
        </w:rPr>
        <w:t xml:space="preserve">1114 </w:t>
      </w:r>
      <w:r w:rsidR="0055093E" w:rsidRPr="000C51D8">
        <w:rPr>
          <w:rStyle w:val="ed"/>
        </w:rPr>
        <w:t>«</w:t>
      </w:r>
      <w:r w:rsidRPr="000C51D8">
        <w:rPr>
          <w:rStyle w:val="ed"/>
        </w:rPr>
        <w:t>О</w:t>
      </w:r>
      <w:r w:rsidR="00F0526D" w:rsidRPr="000C51D8">
        <w:rPr>
          <w:rStyle w:val="ed"/>
        </w:rPr>
        <w:t xml:space="preserve"> </w:t>
      </w:r>
      <w:r w:rsidRPr="000C51D8">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0C51D8">
        <w:rPr>
          <w:rStyle w:val="ed"/>
        </w:rPr>
        <w:t>энергетике»</w:t>
      </w:r>
      <w:r w:rsidR="003E6050" w:rsidRPr="000C51D8">
        <w:rPr>
          <w:rStyle w:val="ed"/>
        </w:rPr>
        <w:t>,</w:t>
      </w:r>
      <w:r w:rsidRPr="000C51D8">
        <w:rPr>
          <w:rStyle w:val="ed"/>
        </w:rPr>
        <w:t xml:space="preserve"> </w:t>
      </w:r>
      <w:r w:rsidR="004E3267" w:rsidRPr="000C51D8">
        <w:rPr>
          <w:rStyle w:val="ed"/>
        </w:rPr>
        <w:t>зафиксировано</w:t>
      </w:r>
      <w:r w:rsidRPr="000C51D8">
        <w:rPr>
          <w:rStyle w:val="ed"/>
        </w:rPr>
        <w:t xml:space="preserve"> не было</w:t>
      </w:r>
      <w:r w:rsidR="003E6050" w:rsidRPr="000C51D8">
        <w:rPr>
          <w:rStyle w:val="ed"/>
        </w:rPr>
        <w:t>.</w:t>
      </w:r>
    </w:p>
    <w:p w14:paraId="1A6960FD" w14:textId="77777777" w:rsidR="00FC0CD1" w:rsidRPr="000C51D8" w:rsidRDefault="00FC0CD1" w:rsidP="0006129B">
      <w:pPr>
        <w:ind w:firstLine="567"/>
        <w:rPr>
          <w:rStyle w:val="ed"/>
        </w:rPr>
      </w:pPr>
    </w:p>
    <w:p w14:paraId="57BA8D26" w14:textId="77777777" w:rsidR="000E66EF" w:rsidRPr="000C51D8" w:rsidRDefault="00FC0CD1" w:rsidP="0006129B">
      <w:pPr>
        <w:pStyle w:val="31"/>
        <w:spacing w:line="240" w:lineRule="auto"/>
        <w:rPr>
          <w:rStyle w:val="ed"/>
        </w:rPr>
      </w:pPr>
      <w:bookmarkStart w:id="144" w:name="_Toc144018906"/>
      <w:r w:rsidRPr="000C51D8">
        <w:rPr>
          <w:rStyle w:val="ed"/>
        </w:rPr>
        <w:lastRenderedPageBreak/>
        <w:t>9.6</w:t>
      </w:r>
      <w:r w:rsidR="000E66EF" w:rsidRPr="000C51D8">
        <w:rPr>
          <w:rStyle w:val="ed"/>
        </w:rPr>
        <w:t xml:space="preserve"> </w:t>
      </w:r>
      <w:r w:rsidRPr="000C51D8">
        <w:rPr>
          <w:rStyle w:val="ed"/>
        </w:rPr>
        <w:t>Р</w:t>
      </w:r>
      <w:r w:rsidR="00274C31" w:rsidRPr="000C51D8">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0C51D8">
        <w:rPr>
          <w:rStyle w:val="ed"/>
        </w:rPr>
        <w:t xml:space="preserve">9.5 </w:t>
      </w:r>
      <w:r w:rsidR="00274C31" w:rsidRPr="000C51D8">
        <w:rPr>
          <w:rStyle w:val="ed"/>
        </w:rPr>
        <w:t>настоящей Части</w:t>
      </w:r>
      <w:bookmarkEnd w:id="144"/>
    </w:p>
    <w:p w14:paraId="2AC5C971" w14:textId="77777777" w:rsidR="000E66EF" w:rsidRPr="000C51D8" w:rsidRDefault="000E66EF" w:rsidP="0006129B">
      <w:pPr>
        <w:ind w:firstLine="567"/>
        <w:rPr>
          <w:rStyle w:val="ed"/>
        </w:rPr>
      </w:pPr>
      <w:r w:rsidRPr="000C51D8">
        <w:rPr>
          <w:rStyle w:val="ed"/>
        </w:rPr>
        <w:t>Аварийных ситуаций расследование причин</w:t>
      </w:r>
      <w:r w:rsidR="00287BF4" w:rsidRPr="000C51D8">
        <w:rPr>
          <w:rStyle w:val="ed"/>
        </w:rPr>
        <w:t>,</w:t>
      </w:r>
      <w:r w:rsidRPr="000C51D8">
        <w:rPr>
          <w:rStyle w:val="ed"/>
        </w:rPr>
        <w:t xml:space="preserve"> которых осуществляется федеральным ор</w:t>
      </w:r>
      <w:r w:rsidR="00287BF4" w:rsidRPr="000C51D8">
        <w:rPr>
          <w:rStyle w:val="ed"/>
        </w:rPr>
        <w:t>ганом исполнительной власти и</w:t>
      </w:r>
      <w:r w:rsidRPr="000C51D8">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0C51D8">
        <w:rPr>
          <w:rStyle w:val="ed"/>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0C51D8">
        <w:rPr>
          <w:rStyle w:val="ed"/>
        </w:rPr>
        <w:t>,</w:t>
      </w:r>
      <w:r w:rsidRPr="000C51D8">
        <w:rPr>
          <w:rStyle w:val="ed"/>
        </w:rPr>
        <w:t xml:space="preserve"> </w:t>
      </w:r>
      <w:r w:rsidR="004E3267" w:rsidRPr="000C51D8">
        <w:rPr>
          <w:rStyle w:val="ed"/>
        </w:rPr>
        <w:t>зафиксировано</w:t>
      </w:r>
      <w:r w:rsidRPr="000C51D8">
        <w:rPr>
          <w:rStyle w:val="ed"/>
        </w:rPr>
        <w:t xml:space="preserve"> не было</w:t>
      </w:r>
      <w:r w:rsidR="003E6050" w:rsidRPr="000C51D8">
        <w:rPr>
          <w:rStyle w:val="ed"/>
        </w:rPr>
        <w:t>.</w:t>
      </w:r>
    </w:p>
    <w:p w14:paraId="00CDB757" w14:textId="77777777" w:rsidR="00544264" w:rsidRPr="000C51D8" w:rsidRDefault="00544264" w:rsidP="0006129B">
      <w:pPr>
        <w:ind w:firstLine="567"/>
      </w:pPr>
    </w:p>
    <w:p w14:paraId="6EFF3C6D" w14:textId="77777777" w:rsidR="00EA0D24" w:rsidRPr="000C51D8" w:rsidRDefault="00FC0CD1" w:rsidP="0006129B">
      <w:pPr>
        <w:pStyle w:val="31"/>
        <w:spacing w:line="240" w:lineRule="auto"/>
      </w:pPr>
      <w:bookmarkStart w:id="145" w:name="_Toc32481149"/>
      <w:bookmarkStart w:id="146" w:name="_Toc144018907"/>
      <w:r w:rsidRPr="000C51D8">
        <w:t xml:space="preserve">9.7 </w:t>
      </w:r>
      <w:r w:rsidR="00EA0D24" w:rsidRPr="000C51D8">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0C51D8">
        <w:t xml:space="preserve">д </w:t>
      </w:r>
      <w:r w:rsidR="00EA0D24" w:rsidRPr="000C51D8">
        <w:t xml:space="preserve">в эксплуатацию которых осуществлен в период, </w:t>
      </w:r>
      <w:r w:rsidR="00042A16" w:rsidRPr="000C51D8">
        <w:t>предшествующий разработке (актуализации) схемы теплоснабжения</w:t>
      </w:r>
      <w:bookmarkEnd w:id="145"/>
      <w:bookmarkEnd w:id="146"/>
    </w:p>
    <w:p w14:paraId="50BE07CD" w14:textId="249E027E" w:rsidR="00EA0D24" w:rsidRPr="000C51D8" w:rsidRDefault="007146EF" w:rsidP="0006129B">
      <w:pPr>
        <w:widowControl w:val="0"/>
        <w:tabs>
          <w:tab w:val="left" w:pos="4245"/>
        </w:tabs>
        <w:adjustRightInd w:val="0"/>
        <w:ind w:firstLine="567"/>
        <w:textAlignment w:val="baseline"/>
        <w:rPr>
          <w:rStyle w:val="ed"/>
          <w:rFonts w:eastAsia="Microsoft YaHei"/>
        </w:rPr>
      </w:pPr>
      <w:r w:rsidRPr="000C51D8">
        <w:t xml:space="preserve">Раздел переработан </w:t>
      </w:r>
      <w:r w:rsidR="00095B0A" w:rsidRPr="000C51D8">
        <w:t>с</w:t>
      </w:r>
      <w:r w:rsidR="00C479E2" w:rsidRPr="000C51D8">
        <w:t xml:space="preserve"> </w:t>
      </w:r>
      <w:r w:rsidR="005D6D1F" w:rsidRPr="000C51D8">
        <w:t>учетом требований методических указаний по разработке схем теплоснабжения.</w:t>
      </w:r>
    </w:p>
    <w:p w14:paraId="253E1F90" w14:textId="77777777" w:rsidR="009D61FF" w:rsidRPr="000C51D8" w:rsidRDefault="009D61FF" w:rsidP="0006129B">
      <w:pPr>
        <w:pStyle w:val="21"/>
        <w:spacing w:line="240" w:lineRule="auto"/>
        <w:ind w:firstLine="567"/>
        <w:sectPr w:rsidR="009D61FF" w:rsidRPr="000C51D8" w:rsidSect="00F83FC4">
          <w:pgSz w:w="11906" w:h="16838"/>
          <w:pgMar w:top="1134" w:right="851" w:bottom="1134" w:left="1134" w:header="708" w:footer="708" w:gutter="0"/>
          <w:cols w:space="708"/>
          <w:docGrid w:linePitch="360"/>
        </w:sectPr>
      </w:pPr>
    </w:p>
    <w:p w14:paraId="5B4D93DA" w14:textId="77777777" w:rsidR="003A5836" w:rsidRPr="000C51D8" w:rsidRDefault="00274C31" w:rsidP="0006129B">
      <w:pPr>
        <w:pStyle w:val="21"/>
        <w:spacing w:line="240" w:lineRule="auto"/>
      </w:pPr>
      <w:bookmarkStart w:id="147" w:name="_Toc144018908"/>
      <w:r w:rsidRPr="000C51D8">
        <w:lastRenderedPageBreak/>
        <w:t>Часть 10</w:t>
      </w:r>
      <w:r w:rsidR="003A5836" w:rsidRPr="000C51D8">
        <w:t xml:space="preserve"> </w:t>
      </w:r>
      <w:bookmarkEnd w:id="119"/>
      <w:r w:rsidRPr="000C51D8">
        <w:t>Технико-экономические показатели теплоснабжающих и теплосетевых организаций</w:t>
      </w:r>
      <w:bookmarkEnd w:id="147"/>
    </w:p>
    <w:p w14:paraId="4A2E0968" w14:textId="77777777" w:rsidR="003E6050" w:rsidRPr="000C51D8" w:rsidRDefault="003E6050" w:rsidP="0006129B">
      <w:pPr>
        <w:pStyle w:val="31"/>
        <w:spacing w:line="240" w:lineRule="auto"/>
        <w:ind w:firstLine="709"/>
      </w:pPr>
      <w:bookmarkStart w:id="148" w:name="_Toc144018909"/>
      <w:r w:rsidRPr="000C51D8">
        <w:t>10.1</w:t>
      </w:r>
      <w:r w:rsidR="00FC0CD1" w:rsidRPr="000C51D8">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48"/>
    </w:p>
    <w:p w14:paraId="632BB43E" w14:textId="77777777" w:rsidR="00544264" w:rsidRPr="000C51D8" w:rsidRDefault="00544264" w:rsidP="0006129B">
      <w:pPr>
        <w:ind w:firstLine="709"/>
      </w:pPr>
      <w:r w:rsidRPr="000C51D8">
        <w:t xml:space="preserve">Технико-экономические показатели работы источников </w:t>
      </w:r>
      <w:r w:rsidR="002C3909" w:rsidRPr="000C51D8">
        <w:t>теплоснабжения</w:t>
      </w:r>
      <w:r w:rsidRPr="000C51D8">
        <w:t xml:space="preserve"> представлены в таблиц</w:t>
      </w:r>
      <w:r w:rsidR="00B27F1D" w:rsidRPr="000C51D8">
        <w:t>е</w:t>
      </w:r>
      <w:r w:rsidR="00500E99" w:rsidRPr="000C51D8">
        <w:t xml:space="preserve"> ниже</w:t>
      </w:r>
      <w:r w:rsidRPr="000C51D8">
        <w:t>.</w:t>
      </w:r>
    </w:p>
    <w:p w14:paraId="1EAEAA15" w14:textId="77777777" w:rsidR="00767F52" w:rsidRPr="000C51D8" w:rsidRDefault="00767F52" w:rsidP="0006129B">
      <w:pPr>
        <w:ind w:firstLine="709"/>
      </w:pPr>
    </w:p>
    <w:p w14:paraId="2DBFAF43" w14:textId="3EC6D6D0" w:rsidR="00544264" w:rsidRPr="000C51D8" w:rsidRDefault="0054426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31</w:t>
      </w:r>
      <w:r w:rsidR="008A3CE6" w:rsidRPr="000C51D8">
        <w:rPr>
          <w:noProof/>
        </w:rPr>
        <w:fldChar w:fldCharType="end"/>
      </w:r>
      <w:r w:rsidRPr="000C51D8">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376"/>
        <w:gridCol w:w="1200"/>
        <w:gridCol w:w="1318"/>
        <w:gridCol w:w="1065"/>
        <w:gridCol w:w="1830"/>
        <w:gridCol w:w="1025"/>
        <w:gridCol w:w="1227"/>
        <w:gridCol w:w="889"/>
        <w:gridCol w:w="889"/>
        <w:gridCol w:w="1239"/>
        <w:gridCol w:w="1374"/>
      </w:tblGrid>
      <w:tr w:rsidR="000C51D8" w:rsidRPr="000C51D8" w14:paraId="5CACDA9D" w14:textId="77777777" w:rsidTr="00365579">
        <w:trPr>
          <w:cantSplit/>
          <w:trHeight w:val="255"/>
          <w:tblHeader/>
        </w:trPr>
        <w:tc>
          <w:tcPr>
            <w:tcW w:w="211" w:type="pct"/>
            <w:shd w:val="clear" w:color="auto" w:fill="auto"/>
            <w:vAlign w:val="center"/>
          </w:tcPr>
          <w:p w14:paraId="2DB369B1" w14:textId="77777777" w:rsidR="0022049E" w:rsidRPr="000C51D8" w:rsidRDefault="0022049E" w:rsidP="0022049E">
            <w:pPr>
              <w:jc w:val="center"/>
              <w:rPr>
                <w:sz w:val="20"/>
                <w:szCs w:val="20"/>
              </w:rPr>
            </w:pPr>
            <w:r w:rsidRPr="000C51D8">
              <w:rPr>
                <w:sz w:val="20"/>
                <w:szCs w:val="20"/>
              </w:rPr>
              <w:t>№ п/п</w:t>
            </w:r>
          </w:p>
        </w:tc>
        <w:tc>
          <w:tcPr>
            <w:tcW w:w="788" w:type="pct"/>
            <w:shd w:val="clear" w:color="auto" w:fill="auto"/>
            <w:noWrap/>
            <w:vAlign w:val="center"/>
          </w:tcPr>
          <w:p w14:paraId="56EA88A9" w14:textId="77777777" w:rsidR="0022049E" w:rsidRPr="000C51D8" w:rsidRDefault="0022049E" w:rsidP="0022049E">
            <w:pPr>
              <w:jc w:val="center"/>
              <w:rPr>
                <w:sz w:val="20"/>
                <w:szCs w:val="20"/>
              </w:rPr>
            </w:pPr>
            <w:r w:rsidRPr="000C51D8">
              <w:rPr>
                <w:sz w:val="20"/>
                <w:szCs w:val="20"/>
              </w:rPr>
              <w:t>Параметры</w:t>
            </w:r>
          </w:p>
        </w:tc>
        <w:tc>
          <w:tcPr>
            <w:tcW w:w="398" w:type="pct"/>
            <w:tcBorders>
              <w:bottom w:val="single" w:sz="4" w:space="0" w:color="auto"/>
            </w:tcBorders>
            <w:shd w:val="clear" w:color="auto" w:fill="auto"/>
            <w:noWrap/>
            <w:vAlign w:val="center"/>
          </w:tcPr>
          <w:p w14:paraId="7E89A1AB" w14:textId="77777777" w:rsidR="0022049E" w:rsidRPr="000C51D8" w:rsidRDefault="0022049E" w:rsidP="0022049E">
            <w:pPr>
              <w:jc w:val="center"/>
              <w:rPr>
                <w:sz w:val="20"/>
                <w:szCs w:val="20"/>
              </w:rPr>
            </w:pPr>
            <w:r w:rsidRPr="000C51D8">
              <w:rPr>
                <w:sz w:val="20"/>
                <w:szCs w:val="20"/>
              </w:rPr>
              <w:t>Установленная мощность котельной, Гкал/ч</w:t>
            </w:r>
          </w:p>
        </w:tc>
        <w:tc>
          <w:tcPr>
            <w:tcW w:w="437" w:type="pct"/>
            <w:tcBorders>
              <w:bottom w:val="single" w:sz="4" w:space="0" w:color="auto"/>
            </w:tcBorders>
            <w:shd w:val="clear" w:color="auto" w:fill="auto"/>
            <w:noWrap/>
            <w:vAlign w:val="center"/>
          </w:tcPr>
          <w:p w14:paraId="010C1B01" w14:textId="77777777" w:rsidR="0022049E" w:rsidRPr="000C51D8" w:rsidRDefault="0022049E" w:rsidP="0022049E">
            <w:pPr>
              <w:jc w:val="center"/>
              <w:rPr>
                <w:sz w:val="20"/>
                <w:szCs w:val="20"/>
              </w:rPr>
            </w:pPr>
            <w:r w:rsidRPr="000C51D8">
              <w:rPr>
                <w:sz w:val="20"/>
                <w:szCs w:val="20"/>
              </w:rPr>
              <w:t>Располагаемая мощность основного оборудования, Гкал/ч</w:t>
            </w:r>
          </w:p>
        </w:tc>
        <w:tc>
          <w:tcPr>
            <w:tcW w:w="353" w:type="pct"/>
            <w:tcBorders>
              <w:bottom w:val="single" w:sz="4" w:space="0" w:color="auto"/>
            </w:tcBorders>
            <w:shd w:val="clear" w:color="auto" w:fill="auto"/>
            <w:noWrap/>
            <w:vAlign w:val="center"/>
          </w:tcPr>
          <w:p w14:paraId="4874AED5" w14:textId="77777777" w:rsidR="0022049E" w:rsidRPr="000C51D8" w:rsidRDefault="0022049E" w:rsidP="0022049E">
            <w:pPr>
              <w:jc w:val="center"/>
              <w:rPr>
                <w:sz w:val="20"/>
                <w:szCs w:val="20"/>
              </w:rPr>
            </w:pPr>
            <w:r w:rsidRPr="000C51D8">
              <w:rPr>
                <w:sz w:val="20"/>
                <w:szCs w:val="20"/>
              </w:rPr>
              <w:t>Тепловая нагрузка, Гкал/ч</w:t>
            </w:r>
          </w:p>
        </w:tc>
        <w:tc>
          <w:tcPr>
            <w:tcW w:w="607" w:type="pct"/>
            <w:tcBorders>
              <w:bottom w:val="single" w:sz="4" w:space="0" w:color="auto"/>
            </w:tcBorders>
            <w:shd w:val="clear" w:color="auto" w:fill="auto"/>
            <w:noWrap/>
            <w:vAlign w:val="center"/>
          </w:tcPr>
          <w:p w14:paraId="3F64076F" w14:textId="77777777" w:rsidR="0022049E" w:rsidRPr="000C51D8" w:rsidRDefault="0022049E" w:rsidP="0022049E">
            <w:pPr>
              <w:jc w:val="center"/>
              <w:rPr>
                <w:sz w:val="20"/>
                <w:szCs w:val="20"/>
              </w:rPr>
            </w:pPr>
            <w:r w:rsidRPr="000C51D8">
              <w:rPr>
                <w:sz w:val="20"/>
                <w:szCs w:val="20"/>
              </w:rPr>
              <w:t>Вид топлива</w:t>
            </w:r>
          </w:p>
        </w:tc>
        <w:tc>
          <w:tcPr>
            <w:tcW w:w="340" w:type="pct"/>
            <w:tcBorders>
              <w:bottom w:val="single" w:sz="4" w:space="0" w:color="auto"/>
            </w:tcBorders>
            <w:shd w:val="clear" w:color="auto" w:fill="auto"/>
            <w:noWrap/>
            <w:vAlign w:val="center"/>
          </w:tcPr>
          <w:p w14:paraId="7B7DFB65" w14:textId="235CBB6C" w:rsidR="0022049E" w:rsidRPr="000C51D8" w:rsidRDefault="0022049E" w:rsidP="0022049E">
            <w:pPr>
              <w:jc w:val="center"/>
              <w:rPr>
                <w:sz w:val="20"/>
                <w:szCs w:val="20"/>
              </w:rPr>
            </w:pPr>
            <w:r w:rsidRPr="000C51D8">
              <w:rPr>
                <w:sz w:val="20"/>
                <w:szCs w:val="20"/>
              </w:rPr>
              <w:t>Выработка тепловой энергии</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407" w:type="pct"/>
            <w:tcBorders>
              <w:bottom w:val="single" w:sz="4" w:space="0" w:color="auto"/>
            </w:tcBorders>
            <w:shd w:val="clear" w:color="auto" w:fill="auto"/>
            <w:noWrap/>
            <w:vAlign w:val="center"/>
          </w:tcPr>
          <w:p w14:paraId="60393E17" w14:textId="3D7F9F30" w:rsidR="0022049E" w:rsidRPr="000C51D8" w:rsidRDefault="0022049E" w:rsidP="0022049E">
            <w:pPr>
              <w:jc w:val="center"/>
              <w:rPr>
                <w:sz w:val="20"/>
                <w:szCs w:val="20"/>
              </w:rPr>
            </w:pPr>
            <w:r w:rsidRPr="000C51D8">
              <w:rPr>
                <w:sz w:val="20"/>
                <w:szCs w:val="20"/>
              </w:rPr>
              <w:t>Собственные нужды</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295" w:type="pct"/>
            <w:tcBorders>
              <w:bottom w:val="single" w:sz="4" w:space="0" w:color="auto"/>
            </w:tcBorders>
            <w:vAlign w:val="center"/>
          </w:tcPr>
          <w:p w14:paraId="7387E5A7" w14:textId="6F612A1E" w:rsidR="0022049E" w:rsidRPr="000C51D8" w:rsidRDefault="0022049E" w:rsidP="0022049E">
            <w:pPr>
              <w:jc w:val="center"/>
              <w:rPr>
                <w:sz w:val="20"/>
                <w:szCs w:val="20"/>
              </w:rPr>
            </w:pPr>
            <w:r w:rsidRPr="000C51D8">
              <w:rPr>
                <w:sz w:val="20"/>
                <w:szCs w:val="20"/>
              </w:rPr>
              <w:t>Потери в тепловой сети</w:t>
            </w:r>
            <w:r w:rsidRPr="000C51D8">
              <w:rPr>
                <w:bCs/>
                <w:sz w:val="20"/>
                <w:szCs w:val="20"/>
              </w:rPr>
              <w:t>,</w:t>
            </w:r>
            <w:r w:rsidRPr="000C51D8">
              <w:rPr>
                <w:sz w:val="20"/>
                <w:szCs w:val="20"/>
              </w:rPr>
              <w:t xml:space="preserve"> </w:t>
            </w:r>
            <w:r w:rsidRPr="000C51D8">
              <w:rPr>
                <w:bCs/>
                <w:sz w:val="20"/>
                <w:szCs w:val="20"/>
              </w:rPr>
              <w:t>Гк</w:t>
            </w:r>
            <w:r w:rsidRPr="000C51D8">
              <w:rPr>
                <w:bCs/>
                <w:spacing w:val="-1"/>
                <w:sz w:val="20"/>
                <w:szCs w:val="20"/>
              </w:rPr>
              <w:t>а</w:t>
            </w:r>
            <w:r w:rsidRPr="000C51D8">
              <w:rPr>
                <w:bCs/>
                <w:sz w:val="20"/>
                <w:szCs w:val="20"/>
              </w:rPr>
              <w:t>л</w:t>
            </w:r>
          </w:p>
        </w:tc>
        <w:tc>
          <w:tcPr>
            <w:tcW w:w="295" w:type="pct"/>
            <w:tcBorders>
              <w:bottom w:val="single" w:sz="4" w:space="0" w:color="auto"/>
            </w:tcBorders>
            <w:shd w:val="clear" w:color="auto" w:fill="auto"/>
            <w:noWrap/>
            <w:vAlign w:val="center"/>
          </w:tcPr>
          <w:p w14:paraId="0F0FDF76" w14:textId="5FD117B8" w:rsidR="0022049E" w:rsidRPr="000C51D8" w:rsidRDefault="0022049E" w:rsidP="0022049E">
            <w:pPr>
              <w:jc w:val="center"/>
              <w:rPr>
                <w:sz w:val="20"/>
                <w:szCs w:val="20"/>
              </w:rPr>
            </w:pPr>
            <w:r w:rsidRPr="000C51D8">
              <w:rPr>
                <w:sz w:val="20"/>
                <w:szCs w:val="20"/>
              </w:rPr>
              <w:t>Полезный отпуск, Гкал</w:t>
            </w:r>
          </w:p>
        </w:tc>
        <w:tc>
          <w:tcPr>
            <w:tcW w:w="411" w:type="pct"/>
            <w:tcBorders>
              <w:bottom w:val="single" w:sz="4" w:space="0" w:color="auto"/>
            </w:tcBorders>
            <w:shd w:val="clear" w:color="auto" w:fill="auto"/>
            <w:noWrap/>
            <w:vAlign w:val="center"/>
          </w:tcPr>
          <w:p w14:paraId="6EFC62F1" w14:textId="21652773" w:rsidR="0022049E" w:rsidRPr="000C51D8" w:rsidRDefault="0022049E" w:rsidP="0022049E">
            <w:pPr>
              <w:jc w:val="center"/>
              <w:rPr>
                <w:sz w:val="20"/>
                <w:szCs w:val="20"/>
              </w:rPr>
            </w:pPr>
            <w:r w:rsidRPr="000C51D8">
              <w:rPr>
                <w:sz w:val="20"/>
                <w:szCs w:val="20"/>
              </w:rPr>
              <w:t>Расход натурального топлива, (уголь - тн)</w:t>
            </w:r>
          </w:p>
        </w:tc>
        <w:tc>
          <w:tcPr>
            <w:tcW w:w="456" w:type="pct"/>
            <w:tcBorders>
              <w:bottom w:val="single" w:sz="4" w:space="0" w:color="auto"/>
            </w:tcBorders>
            <w:shd w:val="clear" w:color="auto" w:fill="auto"/>
            <w:noWrap/>
            <w:vAlign w:val="center"/>
          </w:tcPr>
          <w:p w14:paraId="636CB6C7" w14:textId="77777777" w:rsidR="0022049E" w:rsidRPr="000C51D8" w:rsidRDefault="0022049E" w:rsidP="0022049E">
            <w:pPr>
              <w:jc w:val="center"/>
              <w:rPr>
                <w:sz w:val="20"/>
                <w:szCs w:val="20"/>
              </w:rPr>
            </w:pPr>
            <w:r w:rsidRPr="000C51D8">
              <w:rPr>
                <w:sz w:val="20"/>
                <w:szCs w:val="20"/>
              </w:rPr>
              <w:t>Удельный расход у.т. на выработку тепловой энергии, кг.у.т./Гкал</w:t>
            </w:r>
          </w:p>
        </w:tc>
      </w:tr>
      <w:tr w:rsidR="002E5E8E" w:rsidRPr="000C51D8" w14:paraId="5BE3A6E6" w14:textId="77777777" w:rsidTr="00CA1621">
        <w:trPr>
          <w:cantSplit/>
          <w:trHeight w:val="255"/>
        </w:trPr>
        <w:tc>
          <w:tcPr>
            <w:tcW w:w="211" w:type="pct"/>
            <w:shd w:val="clear" w:color="auto" w:fill="auto"/>
            <w:vAlign w:val="center"/>
          </w:tcPr>
          <w:p w14:paraId="6E4BAF92" w14:textId="28095E06" w:rsidR="002E5E8E" w:rsidRPr="000C51D8" w:rsidRDefault="002E5E8E" w:rsidP="002E5E8E">
            <w:pPr>
              <w:pStyle w:val="ab"/>
              <w:jc w:val="center"/>
              <w:rPr>
                <w:sz w:val="22"/>
                <w:szCs w:val="22"/>
              </w:rPr>
            </w:pPr>
            <w:r w:rsidRPr="000C51D8">
              <w:rPr>
                <w:sz w:val="22"/>
                <w:szCs w:val="22"/>
              </w:rPr>
              <w:t>1</w:t>
            </w:r>
          </w:p>
        </w:tc>
        <w:tc>
          <w:tcPr>
            <w:tcW w:w="788" w:type="pct"/>
            <w:tcBorders>
              <w:right w:val="single" w:sz="4" w:space="0" w:color="auto"/>
            </w:tcBorders>
            <w:shd w:val="clear" w:color="auto" w:fill="auto"/>
            <w:noWrap/>
            <w:vAlign w:val="center"/>
            <w:hideMark/>
          </w:tcPr>
          <w:p w14:paraId="689B5B83" w14:textId="7236A30D" w:rsidR="002E5E8E" w:rsidRPr="000C51D8" w:rsidRDefault="002E5E8E" w:rsidP="002E5E8E">
            <w:pPr>
              <w:jc w:val="center"/>
              <w:rPr>
                <w:sz w:val="22"/>
                <w:szCs w:val="22"/>
              </w:rPr>
            </w:pPr>
            <w:r w:rsidRPr="000C51D8">
              <w:rPr>
                <w:sz w:val="22"/>
                <w:szCs w:val="22"/>
              </w:rPr>
              <w:t>Котельная «Центральная»</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2AAF3" w14:textId="2D793B95" w:rsidR="002E5E8E" w:rsidRPr="000C51D8" w:rsidRDefault="002E5E8E" w:rsidP="002E5E8E">
            <w:pPr>
              <w:jc w:val="center"/>
              <w:rPr>
                <w:sz w:val="22"/>
                <w:szCs w:val="22"/>
              </w:rPr>
            </w:pPr>
            <w:r w:rsidRPr="000C51D8">
              <w:rPr>
                <w:sz w:val="22"/>
                <w:szCs w:val="22"/>
              </w:rPr>
              <w:t>5,46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34F782" w14:textId="1EEF80DF" w:rsidR="002E5E8E" w:rsidRPr="000C51D8" w:rsidRDefault="002E5E8E" w:rsidP="002E5E8E">
            <w:pPr>
              <w:jc w:val="center"/>
              <w:rPr>
                <w:sz w:val="22"/>
                <w:szCs w:val="22"/>
              </w:rPr>
            </w:pPr>
            <w:r w:rsidRPr="000C51D8">
              <w:rPr>
                <w:sz w:val="22"/>
                <w:szCs w:val="22"/>
              </w:rPr>
              <w:t>5,460</w:t>
            </w:r>
          </w:p>
        </w:tc>
        <w:tc>
          <w:tcPr>
            <w:tcW w:w="353" w:type="pct"/>
            <w:tcBorders>
              <w:top w:val="nil"/>
              <w:left w:val="nil"/>
              <w:bottom w:val="single" w:sz="8" w:space="0" w:color="000000"/>
              <w:right w:val="single" w:sz="8" w:space="0" w:color="000000"/>
            </w:tcBorders>
            <w:shd w:val="clear" w:color="auto" w:fill="auto"/>
            <w:noWrap/>
            <w:vAlign w:val="center"/>
          </w:tcPr>
          <w:p w14:paraId="3907F7CA" w14:textId="738AF640" w:rsidR="002E5E8E" w:rsidRPr="000C51D8" w:rsidRDefault="002E5E8E" w:rsidP="002E5E8E">
            <w:pPr>
              <w:jc w:val="center"/>
              <w:rPr>
                <w:sz w:val="22"/>
                <w:szCs w:val="22"/>
              </w:rPr>
            </w:pPr>
            <w:r>
              <w:rPr>
                <w:color w:val="000000"/>
                <w:sz w:val="20"/>
                <w:szCs w:val="20"/>
              </w:rPr>
              <w:t>3,746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B9D7C1" w14:textId="686C1D3F"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6B2A5" w14:textId="14608A1D" w:rsidR="002E5E8E" w:rsidRPr="000C51D8" w:rsidRDefault="002E5E8E" w:rsidP="002E5E8E">
            <w:pPr>
              <w:jc w:val="center"/>
              <w:rPr>
                <w:sz w:val="22"/>
                <w:szCs w:val="22"/>
              </w:rPr>
            </w:pPr>
            <w:r w:rsidRPr="000C51D8">
              <w:rPr>
                <w:sz w:val="22"/>
                <w:szCs w:val="22"/>
              </w:rPr>
              <w:t>4796,1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FC707" w14:textId="569F2F22" w:rsidR="002E5E8E" w:rsidRPr="000C51D8" w:rsidRDefault="002E5E8E" w:rsidP="002E5E8E">
            <w:pPr>
              <w:jc w:val="center"/>
              <w:rPr>
                <w:sz w:val="22"/>
                <w:szCs w:val="22"/>
              </w:rPr>
            </w:pPr>
            <w:r w:rsidRPr="000C51D8">
              <w:rPr>
                <w:sz w:val="22"/>
                <w:szCs w:val="22"/>
              </w:rPr>
              <w:t>127,2</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72FCB0" w14:textId="33E018D3" w:rsidR="002E5E8E" w:rsidRPr="000C51D8" w:rsidRDefault="002E5E8E" w:rsidP="002E5E8E">
            <w:pPr>
              <w:jc w:val="center"/>
              <w:rPr>
                <w:sz w:val="22"/>
                <w:szCs w:val="22"/>
              </w:rPr>
            </w:pPr>
            <w:r w:rsidRPr="000C51D8">
              <w:rPr>
                <w:sz w:val="22"/>
                <w:szCs w:val="22"/>
              </w:rPr>
              <w:t>836,7</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31B5B" w14:textId="37251897" w:rsidR="002E5E8E" w:rsidRPr="000C51D8" w:rsidRDefault="002E5E8E" w:rsidP="002E5E8E">
            <w:pPr>
              <w:jc w:val="center"/>
              <w:rPr>
                <w:sz w:val="22"/>
                <w:szCs w:val="22"/>
              </w:rPr>
            </w:pPr>
            <w:r w:rsidRPr="000C51D8">
              <w:rPr>
                <w:sz w:val="22"/>
                <w:szCs w:val="22"/>
              </w:rPr>
              <w:t>3832,2</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D344C" w14:textId="2A4A98BC" w:rsidR="002E5E8E" w:rsidRPr="000C51D8" w:rsidRDefault="002E5E8E" w:rsidP="002E5E8E">
            <w:pPr>
              <w:jc w:val="center"/>
              <w:rPr>
                <w:sz w:val="22"/>
                <w:szCs w:val="22"/>
              </w:rPr>
            </w:pPr>
            <w:r w:rsidRPr="000C51D8">
              <w:rPr>
                <w:sz w:val="22"/>
                <w:szCs w:val="22"/>
              </w:rPr>
              <w:t>1920,3</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C10F7" w14:textId="13A12ABA" w:rsidR="002E5E8E" w:rsidRPr="000C51D8" w:rsidRDefault="002E5E8E" w:rsidP="002E5E8E">
            <w:pPr>
              <w:jc w:val="center"/>
              <w:rPr>
                <w:sz w:val="22"/>
                <w:szCs w:val="22"/>
              </w:rPr>
            </w:pPr>
            <w:r w:rsidRPr="000C51D8">
              <w:rPr>
                <w:sz w:val="22"/>
                <w:szCs w:val="22"/>
              </w:rPr>
              <w:t>355,8</w:t>
            </w:r>
          </w:p>
        </w:tc>
      </w:tr>
      <w:tr w:rsidR="002E5E8E" w:rsidRPr="000C51D8" w14:paraId="70574C9C" w14:textId="77777777" w:rsidTr="00CA1621">
        <w:trPr>
          <w:cantSplit/>
          <w:trHeight w:val="255"/>
        </w:trPr>
        <w:tc>
          <w:tcPr>
            <w:tcW w:w="211" w:type="pct"/>
            <w:shd w:val="clear" w:color="auto" w:fill="auto"/>
            <w:vAlign w:val="center"/>
          </w:tcPr>
          <w:p w14:paraId="4786B739" w14:textId="0339C6E5" w:rsidR="002E5E8E" w:rsidRPr="000C51D8" w:rsidRDefault="002E5E8E" w:rsidP="002E5E8E">
            <w:pPr>
              <w:pStyle w:val="ab"/>
              <w:jc w:val="center"/>
              <w:rPr>
                <w:sz w:val="22"/>
                <w:szCs w:val="22"/>
              </w:rPr>
            </w:pPr>
            <w:r w:rsidRPr="000C51D8">
              <w:rPr>
                <w:sz w:val="22"/>
                <w:szCs w:val="22"/>
              </w:rPr>
              <w:t>2</w:t>
            </w:r>
          </w:p>
        </w:tc>
        <w:tc>
          <w:tcPr>
            <w:tcW w:w="788" w:type="pct"/>
            <w:tcBorders>
              <w:right w:val="single" w:sz="4" w:space="0" w:color="auto"/>
            </w:tcBorders>
            <w:shd w:val="clear" w:color="auto" w:fill="auto"/>
            <w:noWrap/>
            <w:vAlign w:val="center"/>
          </w:tcPr>
          <w:p w14:paraId="162FCE3E" w14:textId="5FED1554" w:rsidR="002E5E8E" w:rsidRPr="000C51D8" w:rsidRDefault="002E5E8E" w:rsidP="002E5E8E">
            <w:pPr>
              <w:jc w:val="center"/>
              <w:rPr>
                <w:sz w:val="22"/>
                <w:szCs w:val="22"/>
              </w:rPr>
            </w:pPr>
            <w:r w:rsidRPr="000C51D8">
              <w:rPr>
                <w:sz w:val="22"/>
                <w:szCs w:val="22"/>
              </w:rPr>
              <w:t>Котельная «Школа»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7CD68" w14:textId="652FB843" w:rsidR="002E5E8E" w:rsidRPr="000C51D8" w:rsidRDefault="002E5E8E" w:rsidP="002E5E8E">
            <w:pPr>
              <w:jc w:val="center"/>
              <w:rPr>
                <w:sz w:val="22"/>
                <w:szCs w:val="22"/>
              </w:rPr>
            </w:pPr>
            <w:r w:rsidRPr="000C51D8">
              <w:rPr>
                <w:sz w:val="22"/>
                <w:szCs w:val="22"/>
              </w:rPr>
              <w:t>2,064</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5FE10E" w14:textId="72BCC697" w:rsidR="002E5E8E" w:rsidRPr="000C51D8" w:rsidRDefault="002E5E8E" w:rsidP="002E5E8E">
            <w:pPr>
              <w:jc w:val="center"/>
              <w:rPr>
                <w:sz w:val="22"/>
                <w:szCs w:val="22"/>
              </w:rPr>
            </w:pPr>
            <w:r w:rsidRPr="000C51D8">
              <w:rPr>
                <w:sz w:val="22"/>
                <w:szCs w:val="22"/>
              </w:rPr>
              <w:t>2,064</w:t>
            </w:r>
          </w:p>
        </w:tc>
        <w:tc>
          <w:tcPr>
            <w:tcW w:w="353" w:type="pct"/>
            <w:tcBorders>
              <w:top w:val="nil"/>
              <w:left w:val="nil"/>
              <w:bottom w:val="single" w:sz="8" w:space="0" w:color="000000"/>
              <w:right w:val="single" w:sz="8" w:space="0" w:color="000000"/>
            </w:tcBorders>
            <w:shd w:val="clear" w:color="auto" w:fill="auto"/>
            <w:noWrap/>
            <w:vAlign w:val="center"/>
          </w:tcPr>
          <w:p w14:paraId="02499A80" w14:textId="24204FCA" w:rsidR="002E5E8E" w:rsidRPr="000C51D8" w:rsidRDefault="002E5E8E" w:rsidP="002E5E8E">
            <w:pPr>
              <w:jc w:val="center"/>
              <w:rPr>
                <w:sz w:val="22"/>
                <w:szCs w:val="22"/>
              </w:rPr>
            </w:pPr>
            <w:r>
              <w:rPr>
                <w:color w:val="000000"/>
                <w:sz w:val="20"/>
                <w:szCs w:val="20"/>
              </w:rPr>
              <w:t>1,099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DC1" w14:textId="16AAEBEE"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A5A3B" w14:textId="252D2CB4" w:rsidR="002E5E8E" w:rsidRPr="000C51D8" w:rsidRDefault="002E5E8E" w:rsidP="002E5E8E">
            <w:pPr>
              <w:jc w:val="center"/>
              <w:rPr>
                <w:sz w:val="22"/>
                <w:szCs w:val="22"/>
              </w:rPr>
            </w:pPr>
            <w:r w:rsidRPr="000C51D8">
              <w:rPr>
                <w:sz w:val="22"/>
                <w:szCs w:val="22"/>
              </w:rPr>
              <w:t>2278,9</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726F3" w14:textId="5118B2AE" w:rsidR="002E5E8E" w:rsidRPr="000C51D8" w:rsidRDefault="002E5E8E" w:rsidP="002E5E8E">
            <w:pPr>
              <w:jc w:val="center"/>
              <w:rPr>
                <w:sz w:val="22"/>
                <w:szCs w:val="22"/>
              </w:rPr>
            </w:pPr>
            <w:r w:rsidRPr="000C51D8">
              <w:rPr>
                <w:sz w:val="22"/>
                <w:szCs w:val="22"/>
              </w:rPr>
              <w:t>60,4</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0C3151A" w14:textId="3B8BAD61" w:rsidR="002E5E8E" w:rsidRPr="000C51D8" w:rsidRDefault="002E5E8E" w:rsidP="002E5E8E">
            <w:pPr>
              <w:jc w:val="center"/>
              <w:rPr>
                <w:sz w:val="22"/>
                <w:szCs w:val="22"/>
              </w:rPr>
            </w:pPr>
            <w:r w:rsidRPr="000C51D8">
              <w:rPr>
                <w:sz w:val="22"/>
                <w:szCs w:val="22"/>
              </w:rPr>
              <w:t>397,6</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E1C9B" w14:textId="788738DA" w:rsidR="002E5E8E" w:rsidRPr="000C51D8" w:rsidRDefault="002E5E8E" w:rsidP="002E5E8E">
            <w:pPr>
              <w:jc w:val="center"/>
              <w:rPr>
                <w:sz w:val="22"/>
                <w:szCs w:val="22"/>
              </w:rPr>
            </w:pPr>
            <w:r w:rsidRPr="000C51D8">
              <w:rPr>
                <w:sz w:val="22"/>
                <w:szCs w:val="22"/>
              </w:rPr>
              <w:t>1820,9</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C4889" w14:textId="0AD227E3" w:rsidR="002E5E8E" w:rsidRPr="000C51D8" w:rsidRDefault="002E5E8E" w:rsidP="002E5E8E">
            <w:pPr>
              <w:jc w:val="center"/>
              <w:rPr>
                <w:sz w:val="22"/>
                <w:szCs w:val="22"/>
              </w:rPr>
            </w:pPr>
            <w:r w:rsidRPr="000C51D8">
              <w:rPr>
                <w:sz w:val="22"/>
                <w:szCs w:val="22"/>
              </w:rPr>
              <w:t>912,4</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7B4FE" w14:textId="28F0E575" w:rsidR="002E5E8E" w:rsidRPr="000C51D8" w:rsidRDefault="002E5E8E" w:rsidP="002E5E8E">
            <w:pPr>
              <w:jc w:val="center"/>
              <w:rPr>
                <w:sz w:val="22"/>
                <w:szCs w:val="22"/>
              </w:rPr>
            </w:pPr>
            <w:r w:rsidRPr="000C51D8">
              <w:rPr>
                <w:sz w:val="22"/>
                <w:szCs w:val="22"/>
              </w:rPr>
              <w:t>355,8</w:t>
            </w:r>
          </w:p>
        </w:tc>
      </w:tr>
      <w:tr w:rsidR="002E5E8E" w:rsidRPr="000C51D8" w14:paraId="0DE164E1" w14:textId="77777777" w:rsidTr="00CA1621">
        <w:trPr>
          <w:cantSplit/>
          <w:trHeight w:val="255"/>
        </w:trPr>
        <w:tc>
          <w:tcPr>
            <w:tcW w:w="211" w:type="pct"/>
            <w:shd w:val="clear" w:color="auto" w:fill="auto"/>
            <w:vAlign w:val="center"/>
          </w:tcPr>
          <w:p w14:paraId="602302CB" w14:textId="63D0A955" w:rsidR="002E5E8E" w:rsidRPr="000C51D8" w:rsidRDefault="002E5E8E" w:rsidP="002E5E8E">
            <w:pPr>
              <w:pStyle w:val="ab"/>
              <w:jc w:val="center"/>
              <w:rPr>
                <w:sz w:val="22"/>
                <w:szCs w:val="22"/>
              </w:rPr>
            </w:pPr>
            <w:r w:rsidRPr="000C51D8">
              <w:rPr>
                <w:sz w:val="22"/>
                <w:szCs w:val="22"/>
              </w:rPr>
              <w:t>3</w:t>
            </w:r>
          </w:p>
        </w:tc>
        <w:tc>
          <w:tcPr>
            <w:tcW w:w="788" w:type="pct"/>
            <w:tcBorders>
              <w:right w:val="single" w:sz="4" w:space="0" w:color="auto"/>
            </w:tcBorders>
            <w:shd w:val="clear" w:color="auto" w:fill="auto"/>
            <w:noWrap/>
            <w:vAlign w:val="center"/>
          </w:tcPr>
          <w:p w14:paraId="3A2F04FB" w14:textId="46E37EE1" w:rsidR="002E5E8E" w:rsidRPr="000C51D8" w:rsidRDefault="002E5E8E" w:rsidP="002E5E8E">
            <w:pPr>
              <w:jc w:val="center"/>
              <w:rPr>
                <w:sz w:val="22"/>
                <w:szCs w:val="22"/>
              </w:rPr>
            </w:pPr>
            <w:r w:rsidRPr="000C51D8">
              <w:rPr>
                <w:sz w:val="22"/>
                <w:szCs w:val="22"/>
              </w:rPr>
              <w:t>Котельная «ПМК»</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EE5DA" w14:textId="4F1B9068" w:rsidR="002E5E8E" w:rsidRPr="000C51D8" w:rsidRDefault="002E5E8E" w:rsidP="002E5E8E">
            <w:pPr>
              <w:jc w:val="center"/>
              <w:rPr>
                <w:sz w:val="22"/>
                <w:szCs w:val="22"/>
              </w:rPr>
            </w:pPr>
            <w:r w:rsidRPr="000C51D8">
              <w:rPr>
                <w:sz w:val="22"/>
                <w:szCs w:val="22"/>
              </w:rPr>
              <w:t>1,6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24BFC6" w14:textId="6F7FC1DE" w:rsidR="002E5E8E" w:rsidRPr="000C51D8" w:rsidRDefault="002E5E8E" w:rsidP="002E5E8E">
            <w:pPr>
              <w:jc w:val="center"/>
              <w:rPr>
                <w:sz w:val="22"/>
                <w:szCs w:val="22"/>
              </w:rPr>
            </w:pPr>
            <w:r w:rsidRPr="000C51D8">
              <w:rPr>
                <w:sz w:val="22"/>
                <w:szCs w:val="22"/>
              </w:rPr>
              <w:t>1,600</w:t>
            </w:r>
          </w:p>
        </w:tc>
        <w:tc>
          <w:tcPr>
            <w:tcW w:w="353" w:type="pct"/>
            <w:tcBorders>
              <w:top w:val="nil"/>
              <w:left w:val="nil"/>
              <w:bottom w:val="single" w:sz="8" w:space="0" w:color="000000"/>
              <w:right w:val="single" w:sz="8" w:space="0" w:color="000000"/>
            </w:tcBorders>
            <w:shd w:val="clear" w:color="auto" w:fill="auto"/>
            <w:noWrap/>
            <w:vAlign w:val="center"/>
          </w:tcPr>
          <w:p w14:paraId="4EDDF821" w14:textId="063EE696" w:rsidR="002E5E8E" w:rsidRPr="000C51D8" w:rsidRDefault="002E5E8E" w:rsidP="002E5E8E">
            <w:pPr>
              <w:jc w:val="center"/>
              <w:rPr>
                <w:sz w:val="22"/>
                <w:szCs w:val="22"/>
              </w:rPr>
            </w:pPr>
            <w:r>
              <w:rPr>
                <w:color w:val="000000"/>
                <w:sz w:val="20"/>
                <w:szCs w:val="20"/>
              </w:rPr>
              <w:t>0,465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4E4BA" w14:textId="3629CE79"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78C22" w14:textId="769D027F" w:rsidR="002E5E8E" w:rsidRPr="000C51D8" w:rsidRDefault="002E5E8E" w:rsidP="002E5E8E">
            <w:pPr>
              <w:jc w:val="center"/>
              <w:rPr>
                <w:sz w:val="22"/>
                <w:szCs w:val="22"/>
              </w:rPr>
            </w:pPr>
            <w:r w:rsidRPr="000C51D8">
              <w:rPr>
                <w:sz w:val="22"/>
                <w:szCs w:val="22"/>
              </w:rPr>
              <w:t>806,0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3112D" w14:textId="0075B35C" w:rsidR="002E5E8E" w:rsidRPr="000C51D8" w:rsidRDefault="002E5E8E" w:rsidP="002E5E8E">
            <w:pPr>
              <w:jc w:val="center"/>
              <w:rPr>
                <w:sz w:val="22"/>
                <w:szCs w:val="22"/>
              </w:rPr>
            </w:pPr>
            <w:r w:rsidRPr="000C51D8">
              <w:rPr>
                <w:sz w:val="22"/>
                <w:szCs w:val="22"/>
              </w:rPr>
              <w:t>21,4</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27978A4" w14:textId="3E6E6F38" w:rsidR="002E5E8E" w:rsidRPr="000C51D8" w:rsidRDefault="002E5E8E" w:rsidP="002E5E8E">
            <w:pPr>
              <w:jc w:val="center"/>
              <w:rPr>
                <w:sz w:val="22"/>
                <w:szCs w:val="22"/>
              </w:rPr>
            </w:pPr>
            <w:r w:rsidRPr="000C51D8">
              <w:rPr>
                <w:sz w:val="22"/>
                <w:szCs w:val="22"/>
              </w:rPr>
              <w:t>140,6</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6B335" w14:textId="2DAD83EC" w:rsidR="002E5E8E" w:rsidRPr="000C51D8" w:rsidRDefault="002E5E8E" w:rsidP="002E5E8E">
            <w:pPr>
              <w:jc w:val="center"/>
              <w:rPr>
                <w:sz w:val="22"/>
                <w:szCs w:val="22"/>
              </w:rPr>
            </w:pPr>
            <w:r w:rsidRPr="000C51D8">
              <w:rPr>
                <w:sz w:val="22"/>
                <w:szCs w:val="22"/>
              </w:rPr>
              <w:t>644,0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5B326" w14:textId="3B50DCCC" w:rsidR="002E5E8E" w:rsidRPr="000C51D8" w:rsidRDefault="002E5E8E" w:rsidP="002E5E8E">
            <w:pPr>
              <w:jc w:val="center"/>
              <w:rPr>
                <w:sz w:val="22"/>
                <w:szCs w:val="22"/>
              </w:rPr>
            </w:pPr>
            <w:r w:rsidRPr="000C51D8">
              <w:rPr>
                <w:sz w:val="22"/>
                <w:szCs w:val="22"/>
              </w:rPr>
              <w:t>322,7</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689CD" w14:textId="3C9F82B6" w:rsidR="002E5E8E" w:rsidRPr="000C51D8" w:rsidRDefault="002E5E8E" w:rsidP="002E5E8E">
            <w:pPr>
              <w:jc w:val="center"/>
              <w:rPr>
                <w:sz w:val="22"/>
                <w:szCs w:val="22"/>
              </w:rPr>
            </w:pPr>
            <w:r w:rsidRPr="000C51D8">
              <w:rPr>
                <w:sz w:val="22"/>
                <w:szCs w:val="22"/>
              </w:rPr>
              <w:t>355,8</w:t>
            </w:r>
          </w:p>
        </w:tc>
      </w:tr>
      <w:tr w:rsidR="002E5E8E" w:rsidRPr="000C51D8" w14:paraId="343BC1F6" w14:textId="77777777" w:rsidTr="00CA1621">
        <w:trPr>
          <w:cantSplit/>
          <w:trHeight w:val="255"/>
        </w:trPr>
        <w:tc>
          <w:tcPr>
            <w:tcW w:w="211" w:type="pct"/>
            <w:shd w:val="clear" w:color="auto" w:fill="auto"/>
            <w:vAlign w:val="center"/>
          </w:tcPr>
          <w:p w14:paraId="2D412F40" w14:textId="72749302" w:rsidR="002E5E8E" w:rsidRPr="000C51D8" w:rsidRDefault="002E5E8E" w:rsidP="002E5E8E">
            <w:pPr>
              <w:pStyle w:val="ab"/>
              <w:jc w:val="center"/>
              <w:rPr>
                <w:sz w:val="22"/>
                <w:szCs w:val="22"/>
              </w:rPr>
            </w:pPr>
            <w:r w:rsidRPr="000C51D8">
              <w:rPr>
                <w:sz w:val="22"/>
                <w:szCs w:val="22"/>
              </w:rPr>
              <w:t>4</w:t>
            </w:r>
          </w:p>
        </w:tc>
        <w:tc>
          <w:tcPr>
            <w:tcW w:w="788" w:type="pct"/>
            <w:tcBorders>
              <w:right w:val="single" w:sz="4" w:space="0" w:color="auto"/>
            </w:tcBorders>
            <w:shd w:val="clear" w:color="auto" w:fill="auto"/>
            <w:noWrap/>
            <w:vAlign w:val="center"/>
          </w:tcPr>
          <w:p w14:paraId="38BE7089" w14:textId="03306514" w:rsidR="002E5E8E" w:rsidRPr="000C51D8" w:rsidRDefault="002E5E8E" w:rsidP="002E5E8E">
            <w:pPr>
              <w:jc w:val="center"/>
              <w:rPr>
                <w:sz w:val="22"/>
                <w:szCs w:val="22"/>
              </w:rPr>
            </w:pPr>
            <w:r w:rsidRPr="000C51D8">
              <w:rPr>
                <w:sz w:val="22"/>
                <w:szCs w:val="22"/>
              </w:rPr>
              <w:t>Котельная «ЛМС»</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EFF9C7" w14:textId="133D448F" w:rsidR="002E5E8E" w:rsidRPr="000C51D8" w:rsidRDefault="002E5E8E" w:rsidP="002E5E8E">
            <w:pPr>
              <w:jc w:val="center"/>
              <w:rPr>
                <w:sz w:val="22"/>
                <w:szCs w:val="22"/>
              </w:rPr>
            </w:pPr>
            <w:r w:rsidRPr="000C51D8">
              <w:rPr>
                <w:sz w:val="22"/>
                <w:szCs w:val="22"/>
              </w:rPr>
              <w:t>1,12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4E4879" w14:textId="307BCC6F" w:rsidR="002E5E8E" w:rsidRPr="000C51D8" w:rsidRDefault="002E5E8E" w:rsidP="002E5E8E">
            <w:pPr>
              <w:jc w:val="center"/>
              <w:rPr>
                <w:sz w:val="22"/>
                <w:szCs w:val="22"/>
              </w:rPr>
            </w:pPr>
            <w:r w:rsidRPr="000C51D8">
              <w:rPr>
                <w:sz w:val="22"/>
                <w:szCs w:val="22"/>
              </w:rPr>
              <w:t>1,120</w:t>
            </w:r>
          </w:p>
        </w:tc>
        <w:tc>
          <w:tcPr>
            <w:tcW w:w="353" w:type="pct"/>
            <w:tcBorders>
              <w:top w:val="nil"/>
              <w:left w:val="nil"/>
              <w:bottom w:val="single" w:sz="8" w:space="0" w:color="000000"/>
              <w:right w:val="single" w:sz="8" w:space="0" w:color="000000"/>
            </w:tcBorders>
            <w:shd w:val="clear" w:color="auto" w:fill="auto"/>
            <w:noWrap/>
            <w:vAlign w:val="center"/>
          </w:tcPr>
          <w:p w14:paraId="5F3F0320" w14:textId="1F53DC3A" w:rsidR="002E5E8E" w:rsidRPr="000C51D8" w:rsidRDefault="002E5E8E" w:rsidP="002E5E8E">
            <w:pPr>
              <w:jc w:val="center"/>
              <w:rPr>
                <w:sz w:val="22"/>
                <w:szCs w:val="22"/>
              </w:rPr>
            </w:pPr>
            <w:r>
              <w:rPr>
                <w:color w:val="000000"/>
                <w:sz w:val="20"/>
                <w:szCs w:val="20"/>
              </w:rPr>
              <w:t>0,489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7D32C" w14:textId="7CE2B698"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CEBB8" w14:textId="74AACC19" w:rsidR="002E5E8E" w:rsidRPr="000C51D8" w:rsidRDefault="002E5E8E" w:rsidP="002E5E8E">
            <w:pPr>
              <w:jc w:val="center"/>
              <w:rPr>
                <w:sz w:val="22"/>
                <w:szCs w:val="22"/>
              </w:rPr>
            </w:pPr>
            <w:r w:rsidRPr="000C51D8">
              <w:rPr>
                <w:sz w:val="22"/>
                <w:szCs w:val="22"/>
              </w:rPr>
              <w:t>1322,4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8CF5C" w14:textId="5764D357" w:rsidR="002E5E8E" w:rsidRPr="000C51D8" w:rsidRDefault="002E5E8E" w:rsidP="002E5E8E">
            <w:pPr>
              <w:jc w:val="center"/>
              <w:rPr>
                <w:sz w:val="22"/>
                <w:szCs w:val="22"/>
              </w:rPr>
            </w:pPr>
            <w:r w:rsidRPr="000C51D8">
              <w:rPr>
                <w:sz w:val="22"/>
                <w:szCs w:val="22"/>
              </w:rPr>
              <w:t>35,1</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A0C0BE0" w14:textId="520C9EF9" w:rsidR="002E5E8E" w:rsidRPr="000C51D8" w:rsidRDefault="002E5E8E" w:rsidP="002E5E8E">
            <w:pPr>
              <w:jc w:val="center"/>
              <w:rPr>
                <w:sz w:val="22"/>
                <w:szCs w:val="22"/>
              </w:rPr>
            </w:pPr>
            <w:r w:rsidRPr="000C51D8">
              <w:rPr>
                <w:sz w:val="22"/>
                <w:szCs w:val="22"/>
              </w:rPr>
              <w:t>230,7</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7F5BB" w14:textId="493BA5A6" w:rsidR="002E5E8E" w:rsidRPr="000C51D8" w:rsidRDefault="002E5E8E" w:rsidP="002E5E8E">
            <w:pPr>
              <w:jc w:val="center"/>
              <w:rPr>
                <w:sz w:val="22"/>
                <w:szCs w:val="22"/>
              </w:rPr>
            </w:pPr>
            <w:r w:rsidRPr="000C51D8">
              <w:rPr>
                <w:sz w:val="22"/>
                <w:szCs w:val="22"/>
              </w:rPr>
              <w:t>1056,6</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AE3C5" w14:textId="283353D4" w:rsidR="002E5E8E" w:rsidRPr="000C51D8" w:rsidRDefault="002E5E8E" w:rsidP="002E5E8E">
            <w:pPr>
              <w:jc w:val="center"/>
              <w:rPr>
                <w:sz w:val="22"/>
                <w:szCs w:val="22"/>
              </w:rPr>
            </w:pPr>
            <w:r w:rsidRPr="000C51D8">
              <w:rPr>
                <w:sz w:val="22"/>
                <w:szCs w:val="22"/>
              </w:rPr>
              <w:t>529,5</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0D86E" w14:textId="4E66455A" w:rsidR="002E5E8E" w:rsidRPr="000C51D8" w:rsidRDefault="002E5E8E" w:rsidP="002E5E8E">
            <w:pPr>
              <w:jc w:val="center"/>
              <w:rPr>
                <w:sz w:val="22"/>
                <w:szCs w:val="22"/>
              </w:rPr>
            </w:pPr>
            <w:r w:rsidRPr="000C51D8">
              <w:rPr>
                <w:sz w:val="22"/>
                <w:szCs w:val="22"/>
              </w:rPr>
              <w:t>355,8</w:t>
            </w:r>
          </w:p>
        </w:tc>
      </w:tr>
      <w:tr w:rsidR="002E5E8E" w:rsidRPr="000C51D8" w14:paraId="3B75C121" w14:textId="77777777" w:rsidTr="00CA1621">
        <w:trPr>
          <w:cantSplit/>
          <w:trHeight w:val="255"/>
        </w:trPr>
        <w:tc>
          <w:tcPr>
            <w:tcW w:w="211" w:type="pct"/>
            <w:shd w:val="clear" w:color="auto" w:fill="auto"/>
            <w:vAlign w:val="center"/>
          </w:tcPr>
          <w:p w14:paraId="636664D9" w14:textId="63DB1AC0" w:rsidR="002E5E8E" w:rsidRPr="000C51D8" w:rsidRDefault="002E5E8E" w:rsidP="002E5E8E">
            <w:pPr>
              <w:pStyle w:val="ab"/>
              <w:jc w:val="center"/>
              <w:rPr>
                <w:sz w:val="22"/>
                <w:szCs w:val="22"/>
              </w:rPr>
            </w:pPr>
            <w:r w:rsidRPr="000C51D8">
              <w:rPr>
                <w:sz w:val="22"/>
                <w:szCs w:val="22"/>
              </w:rPr>
              <w:t>5</w:t>
            </w:r>
          </w:p>
        </w:tc>
        <w:tc>
          <w:tcPr>
            <w:tcW w:w="788" w:type="pct"/>
            <w:tcBorders>
              <w:right w:val="single" w:sz="4" w:space="0" w:color="auto"/>
            </w:tcBorders>
            <w:shd w:val="clear" w:color="auto" w:fill="auto"/>
            <w:noWrap/>
            <w:vAlign w:val="center"/>
          </w:tcPr>
          <w:p w14:paraId="6A37B178" w14:textId="3AA4AB06" w:rsidR="002E5E8E" w:rsidRPr="000C51D8" w:rsidRDefault="002E5E8E" w:rsidP="002E5E8E">
            <w:pPr>
              <w:jc w:val="center"/>
              <w:rPr>
                <w:sz w:val="22"/>
                <w:szCs w:val="22"/>
              </w:rPr>
            </w:pPr>
            <w:r w:rsidRPr="000C51D8">
              <w:rPr>
                <w:sz w:val="22"/>
                <w:szCs w:val="22"/>
              </w:rPr>
              <w:t>Котельная «ЦРБ»</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04439" w14:textId="185E97CB" w:rsidR="002E5E8E" w:rsidRPr="000C51D8" w:rsidRDefault="002E5E8E" w:rsidP="002E5E8E">
            <w:pPr>
              <w:jc w:val="center"/>
              <w:rPr>
                <w:sz w:val="22"/>
                <w:szCs w:val="22"/>
              </w:rPr>
            </w:pPr>
            <w:r w:rsidRPr="000C51D8">
              <w:rPr>
                <w:sz w:val="22"/>
                <w:szCs w:val="22"/>
              </w:rPr>
              <w:t>2,58</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6633AC" w14:textId="7FF1F593" w:rsidR="002E5E8E" w:rsidRPr="000C51D8" w:rsidRDefault="002E5E8E" w:rsidP="002E5E8E">
            <w:pPr>
              <w:jc w:val="center"/>
              <w:rPr>
                <w:sz w:val="22"/>
                <w:szCs w:val="22"/>
              </w:rPr>
            </w:pPr>
            <w:r w:rsidRPr="000C51D8">
              <w:rPr>
                <w:sz w:val="22"/>
                <w:szCs w:val="22"/>
              </w:rPr>
              <w:t>2,580</w:t>
            </w:r>
          </w:p>
        </w:tc>
        <w:tc>
          <w:tcPr>
            <w:tcW w:w="353" w:type="pct"/>
            <w:tcBorders>
              <w:top w:val="nil"/>
              <w:left w:val="nil"/>
              <w:bottom w:val="single" w:sz="8" w:space="0" w:color="000000"/>
              <w:right w:val="single" w:sz="8" w:space="0" w:color="000000"/>
            </w:tcBorders>
            <w:shd w:val="clear" w:color="auto" w:fill="auto"/>
            <w:noWrap/>
            <w:vAlign w:val="center"/>
          </w:tcPr>
          <w:p w14:paraId="0BD915CB" w14:textId="47D45C12" w:rsidR="002E5E8E" w:rsidRPr="000C51D8" w:rsidRDefault="002E5E8E" w:rsidP="002E5E8E">
            <w:pPr>
              <w:jc w:val="center"/>
              <w:rPr>
                <w:sz w:val="22"/>
                <w:szCs w:val="22"/>
              </w:rPr>
            </w:pPr>
            <w:r>
              <w:rPr>
                <w:color w:val="000000"/>
                <w:sz w:val="20"/>
                <w:szCs w:val="20"/>
              </w:rPr>
              <w:t>1,601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5CB17" w14:textId="2083DFBB"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CE9A1" w14:textId="104EC06D" w:rsidR="002E5E8E" w:rsidRPr="000C51D8" w:rsidRDefault="002E5E8E" w:rsidP="002E5E8E">
            <w:pPr>
              <w:jc w:val="center"/>
              <w:rPr>
                <w:sz w:val="22"/>
                <w:szCs w:val="22"/>
              </w:rPr>
            </w:pPr>
            <w:r w:rsidRPr="000C51D8">
              <w:rPr>
                <w:sz w:val="22"/>
                <w:szCs w:val="22"/>
              </w:rPr>
              <w:t>2719,4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AF21D" w14:textId="3838D763" w:rsidR="002E5E8E" w:rsidRPr="000C51D8" w:rsidRDefault="002E5E8E" w:rsidP="002E5E8E">
            <w:pPr>
              <w:jc w:val="center"/>
              <w:rPr>
                <w:sz w:val="22"/>
                <w:szCs w:val="22"/>
              </w:rPr>
            </w:pPr>
            <w:r w:rsidRPr="000C51D8">
              <w:rPr>
                <w:sz w:val="22"/>
                <w:szCs w:val="22"/>
              </w:rPr>
              <w:t>72,1</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A819C00" w14:textId="77ABB6DF" w:rsidR="002E5E8E" w:rsidRPr="000C51D8" w:rsidRDefault="002E5E8E" w:rsidP="002E5E8E">
            <w:pPr>
              <w:jc w:val="center"/>
              <w:rPr>
                <w:sz w:val="22"/>
                <w:szCs w:val="22"/>
              </w:rPr>
            </w:pPr>
            <w:r w:rsidRPr="000C51D8">
              <w:rPr>
                <w:sz w:val="22"/>
                <w:szCs w:val="22"/>
              </w:rPr>
              <w:t>474,4</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728BD" w14:textId="119374E9" w:rsidR="002E5E8E" w:rsidRPr="000C51D8" w:rsidRDefault="002E5E8E" w:rsidP="002E5E8E">
            <w:pPr>
              <w:jc w:val="center"/>
              <w:rPr>
                <w:sz w:val="22"/>
                <w:szCs w:val="22"/>
              </w:rPr>
            </w:pPr>
            <w:r w:rsidRPr="000C51D8">
              <w:rPr>
                <w:sz w:val="22"/>
                <w:szCs w:val="22"/>
              </w:rPr>
              <w:t>2172,9</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2C249" w14:textId="5423BE10" w:rsidR="002E5E8E" w:rsidRPr="000C51D8" w:rsidRDefault="002E5E8E" w:rsidP="002E5E8E">
            <w:pPr>
              <w:jc w:val="center"/>
              <w:rPr>
                <w:sz w:val="22"/>
                <w:szCs w:val="22"/>
              </w:rPr>
            </w:pPr>
            <w:r w:rsidRPr="000C51D8">
              <w:rPr>
                <w:sz w:val="22"/>
                <w:szCs w:val="22"/>
              </w:rPr>
              <w:t>1088,8</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4C74" w14:textId="447F613E" w:rsidR="002E5E8E" w:rsidRPr="000C51D8" w:rsidRDefault="002E5E8E" w:rsidP="002E5E8E">
            <w:pPr>
              <w:jc w:val="center"/>
              <w:rPr>
                <w:sz w:val="22"/>
                <w:szCs w:val="22"/>
              </w:rPr>
            </w:pPr>
            <w:r w:rsidRPr="000C51D8">
              <w:rPr>
                <w:sz w:val="22"/>
                <w:szCs w:val="22"/>
              </w:rPr>
              <w:t>355,8</w:t>
            </w:r>
          </w:p>
        </w:tc>
      </w:tr>
      <w:tr w:rsidR="002E5E8E" w:rsidRPr="000C51D8" w14:paraId="49C2005A" w14:textId="77777777" w:rsidTr="00CA1621">
        <w:trPr>
          <w:cantSplit/>
          <w:trHeight w:val="255"/>
        </w:trPr>
        <w:tc>
          <w:tcPr>
            <w:tcW w:w="211" w:type="pct"/>
            <w:shd w:val="clear" w:color="auto" w:fill="auto"/>
            <w:vAlign w:val="center"/>
          </w:tcPr>
          <w:p w14:paraId="782F750E" w14:textId="7F58464F" w:rsidR="002E5E8E" w:rsidRPr="000C51D8" w:rsidRDefault="002E5E8E" w:rsidP="002E5E8E">
            <w:pPr>
              <w:pStyle w:val="ab"/>
              <w:jc w:val="center"/>
              <w:rPr>
                <w:sz w:val="22"/>
                <w:szCs w:val="22"/>
              </w:rPr>
            </w:pPr>
            <w:r w:rsidRPr="000C51D8">
              <w:rPr>
                <w:sz w:val="22"/>
                <w:szCs w:val="22"/>
              </w:rPr>
              <w:t>6</w:t>
            </w:r>
          </w:p>
        </w:tc>
        <w:tc>
          <w:tcPr>
            <w:tcW w:w="788" w:type="pct"/>
            <w:tcBorders>
              <w:right w:val="single" w:sz="4" w:space="0" w:color="auto"/>
            </w:tcBorders>
            <w:shd w:val="clear" w:color="auto" w:fill="auto"/>
            <w:noWrap/>
            <w:vAlign w:val="center"/>
          </w:tcPr>
          <w:p w14:paraId="4FAA9C9C" w14:textId="068B7CE6" w:rsidR="002E5E8E" w:rsidRPr="000C51D8" w:rsidRDefault="002E5E8E" w:rsidP="002E5E8E">
            <w:pPr>
              <w:jc w:val="center"/>
              <w:rPr>
                <w:sz w:val="22"/>
                <w:szCs w:val="22"/>
              </w:rPr>
            </w:pPr>
            <w:r w:rsidRPr="000C51D8">
              <w:rPr>
                <w:sz w:val="22"/>
                <w:szCs w:val="22"/>
              </w:rPr>
              <w:t>Котельная «Тополек»</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6F6B2" w14:textId="0066F667" w:rsidR="002E5E8E" w:rsidRPr="000C51D8" w:rsidRDefault="002E5E8E" w:rsidP="002E5E8E">
            <w:pPr>
              <w:jc w:val="center"/>
              <w:rPr>
                <w:sz w:val="22"/>
                <w:szCs w:val="22"/>
              </w:rPr>
            </w:pPr>
            <w:r w:rsidRPr="000C51D8">
              <w:rPr>
                <w:sz w:val="22"/>
                <w:szCs w:val="22"/>
              </w:rPr>
              <w:t>1,376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72E554" w14:textId="09077369" w:rsidR="002E5E8E" w:rsidRPr="000C51D8" w:rsidRDefault="002E5E8E" w:rsidP="002E5E8E">
            <w:pPr>
              <w:jc w:val="center"/>
              <w:rPr>
                <w:sz w:val="22"/>
                <w:szCs w:val="22"/>
              </w:rPr>
            </w:pPr>
            <w:r w:rsidRPr="000C51D8">
              <w:rPr>
                <w:sz w:val="22"/>
                <w:szCs w:val="22"/>
              </w:rPr>
              <w:t>1,376</w:t>
            </w:r>
          </w:p>
        </w:tc>
        <w:tc>
          <w:tcPr>
            <w:tcW w:w="353" w:type="pct"/>
            <w:tcBorders>
              <w:top w:val="nil"/>
              <w:left w:val="nil"/>
              <w:bottom w:val="single" w:sz="8" w:space="0" w:color="000000"/>
              <w:right w:val="single" w:sz="8" w:space="0" w:color="000000"/>
            </w:tcBorders>
            <w:shd w:val="clear" w:color="auto" w:fill="auto"/>
            <w:noWrap/>
            <w:vAlign w:val="center"/>
          </w:tcPr>
          <w:p w14:paraId="12D4991E" w14:textId="1059B11A" w:rsidR="002E5E8E" w:rsidRPr="000C51D8" w:rsidRDefault="002E5E8E" w:rsidP="002E5E8E">
            <w:pPr>
              <w:jc w:val="center"/>
              <w:rPr>
                <w:sz w:val="22"/>
                <w:szCs w:val="22"/>
              </w:rPr>
            </w:pPr>
            <w:r>
              <w:rPr>
                <w:color w:val="000000"/>
                <w:sz w:val="20"/>
                <w:szCs w:val="20"/>
              </w:rPr>
              <w:t>0,946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2BFF6" w14:textId="7E2ABBCE"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AEC59" w14:textId="60F8D7B3" w:rsidR="002E5E8E" w:rsidRPr="000C51D8" w:rsidRDefault="002E5E8E" w:rsidP="002E5E8E">
            <w:pPr>
              <w:jc w:val="center"/>
              <w:rPr>
                <w:sz w:val="22"/>
                <w:szCs w:val="22"/>
              </w:rPr>
            </w:pPr>
            <w:r w:rsidRPr="000C51D8">
              <w:rPr>
                <w:sz w:val="22"/>
                <w:szCs w:val="22"/>
              </w:rPr>
              <w:t>2199,1</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B27DE" w14:textId="4577CBB0" w:rsidR="002E5E8E" w:rsidRPr="000C51D8" w:rsidRDefault="002E5E8E" w:rsidP="002E5E8E">
            <w:pPr>
              <w:jc w:val="center"/>
              <w:rPr>
                <w:sz w:val="22"/>
                <w:szCs w:val="22"/>
              </w:rPr>
            </w:pPr>
            <w:r w:rsidRPr="000C51D8">
              <w:rPr>
                <w:sz w:val="22"/>
                <w:szCs w:val="22"/>
              </w:rPr>
              <w:t>58,3</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8963674" w14:textId="1FCDFABA" w:rsidR="002E5E8E" w:rsidRPr="000C51D8" w:rsidRDefault="002E5E8E" w:rsidP="002E5E8E">
            <w:pPr>
              <w:jc w:val="center"/>
              <w:rPr>
                <w:sz w:val="22"/>
                <w:szCs w:val="22"/>
              </w:rPr>
            </w:pPr>
            <w:r w:rsidRPr="000C51D8">
              <w:rPr>
                <w:sz w:val="22"/>
                <w:szCs w:val="22"/>
              </w:rPr>
              <w:t>383,6</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536C2" w14:textId="3C18789A" w:rsidR="002E5E8E" w:rsidRPr="000C51D8" w:rsidRDefault="002E5E8E" w:rsidP="002E5E8E">
            <w:pPr>
              <w:jc w:val="center"/>
              <w:rPr>
                <w:sz w:val="22"/>
                <w:szCs w:val="22"/>
              </w:rPr>
            </w:pPr>
            <w:r w:rsidRPr="000C51D8">
              <w:rPr>
                <w:sz w:val="22"/>
                <w:szCs w:val="22"/>
              </w:rPr>
              <w:t>1757,1</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2726A" w14:textId="7A3F41AD" w:rsidR="002E5E8E" w:rsidRPr="000C51D8" w:rsidRDefault="002E5E8E" w:rsidP="002E5E8E">
            <w:pPr>
              <w:jc w:val="center"/>
              <w:rPr>
                <w:sz w:val="22"/>
                <w:szCs w:val="22"/>
              </w:rPr>
            </w:pPr>
            <w:r w:rsidRPr="000C51D8">
              <w:rPr>
                <w:sz w:val="22"/>
                <w:szCs w:val="22"/>
              </w:rPr>
              <w:t>880,5</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C2059" w14:textId="65C24F4E" w:rsidR="002E5E8E" w:rsidRPr="000C51D8" w:rsidRDefault="002E5E8E" w:rsidP="002E5E8E">
            <w:pPr>
              <w:jc w:val="center"/>
              <w:rPr>
                <w:sz w:val="22"/>
                <w:szCs w:val="22"/>
              </w:rPr>
            </w:pPr>
            <w:r w:rsidRPr="000C51D8">
              <w:rPr>
                <w:sz w:val="22"/>
                <w:szCs w:val="22"/>
              </w:rPr>
              <w:t>355,8</w:t>
            </w:r>
          </w:p>
        </w:tc>
      </w:tr>
      <w:tr w:rsidR="002E5E8E" w:rsidRPr="000C51D8" w14:paraId="6B19FD82" w14:textId="77777777" w:rsidTr="00CA1621">
        <w:trPr>
          <w:cantSplit/>
          <w:trHeight w:val="255"/>
        </w:trPr>
        <w:tc>
          <w:tcPr>
            <w:tcW w:w="211" w:type="pct"/>
            <w:shd w:val="clear" w:color="auto" w:fill="auto"/>
            <w:vAlign w:val="center"/>
          </w:tcPr>
          <w:p w14:paraId="23EB0956" w14:textId="49ADAA4A" w:rsidR="002E5E8E" w:rsidRPr="000C51D8" w:rsidRDefault="002E5E8E" w:rsidP="002E5E8E">
            <w:pPr>
              <w:pStyle w:val="ab"/>
              <w:jc w:val="center"/>
              <w:rPr>
                <w:sz w:val="22"/>
                <w:szCs w:val="22"/>
              </w:rPr>
            </w:pPr>
            <w:r w:rsidRPr="000C51D8">
              <w:rPr>
                <w:sz w:val="22"/>
                <w:szCs w:val="22"/>
              </w:rPr>
              <w:t>7</w:t>
            </w:r>
          </w:p>
        </w:tc>
        <w:tc>
          <w:tcPr>
            <w:tcW w:w="788" w:type="pct"/>
            <w:tcBorders>
              <w:right w:val="single" w:sz="4" w:space="0" w:color="auto"/>
            </w:tcBorders>
            <w:shd w:val="clear" w:color="auto" w:fill="auto"/>
            <w:noWrap/>
            <w:vAlign w:val="center"/>
          </w:tcPr>
          <w:p w14:paraId="0AD1EB88" w14:textId="683FDEE4" w:rsidR="002E5E8E" w:rsidRPr="000C51D8" w:rsidRDefault="002E5E8E" w:rsidP="002E5E8E">
            <w:pPr>
              <w:jc w:val="center"/>
              <w:rPr>
                <w:sz w:val="22"/>
                <w:szCs w:val="22"/>
              </w:rPr>
            </w:pPr>
            <w:r w:rsidRPr="000C51D8">
              <w:rPr>
                <w:sz w:val="22"/>
                <w:szCs w:val="22"/>
              </w:rPr>
              <w:t>Котельная «Быткомбината»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5783B" w14:textId="7DE33A24" w:rsidR="002E5E8E" w:rsidRPr="000C51D8" w:rsidRDefault="002E5E8E" w:rsidP="002E5E8E">
            <w:pPr>
              <w:jc w:val="center"/>
              <w:rPr>
                <w:sz w:val="22"/>
                <w:szCs w:val="22"/>
              </w:rPr>
            </w:pPr>
            <w:r w:rsidRPr="000C51D8">
              <w:rPr>
                <w:sz w:val="22"/>
                <w:szCs w:val="22"/>
              </w:rPr>
              <w:t>0,516</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222F46" w14:textId="113A6BBC" w:rsidR="002E5E8E" w:rsidRPr="000C51D8" w:rsidRDefault="002E5E8E" w:rsidP="002E5E8E">
            <w:pPr>
              <w:jc w:val="center"/>
              <w:rPr>
                <w:sz w:val="22"/>
                <w:szCs w:val="22"/>
              </w:rPr>
            </w:pPr>
            <w:r w:rsidRPr="000C51D8">
              <w:rPr>
                <w:sz w:val="22"/>
                <w:szCs w:val="22"/>
              </w:rPr>
              <w:t>0,516</w:t>
            </w:r>
          </w:p>
        </w:tc>
        <w:tc>
          <w:tcPr>
            <w:tcW w:w="353" w:type="pct"/>
            <w:tcBorders>
              <w:top w:val="nil"/>
              <w:left w:val="nil"/>
              <w:bottom w:val="single" w:sz="8" w:space="0" w:color="000000"/>
              <w:right w:val="single" w:sz="8" w:space="0" w:color="000000"/>
            </w:tcBorders>
            <w:shd w:val="clear" w:color="auto" w:fill="auto"/>
            <w:noWrap/>
            <w:vAlign w:val="center"/>
          </w:tcPr>
          <w:p w14:paraId="707C60FA" w14:textId="06A94056" w:rsidR="002E5E8E" w:rsidRPr="000C51D8" w:rsidRDefault="002E5E8E" w:rsidP="002E5E8E">
            <w:pPr>
              <w:jc w:val="center"/>
              <w:rPr>
                <w:sz w:val="22"/>
                <w:szCs w:val="22"/>
              </w:rPr>
            </w:pPr>
            <w:r>
              <w:rPr>
                <w:color w:val="000000"/>
                <w:sz w:val="20"/>
                <w:szCs w:val="20"/>
              </w:rPr>
              <w:t>0,305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13AC6" w14:textId="4873DADA"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8A3C2" w14:textId="11D78D48" w:rsidR="002E5E8E" w:rsidRPr="000C51D8" w:rsidRDefault="002E5E8E" w:rsidP="002E5E8E">
            <w:pPr>
              <w:jc w:val="center"/>
              <w:rPr>
                <w:sz w:val="22"/>
                <w:szCs w:val="22"/>
              </w:rPr>
            </w:pPr>
            <w:r w:rsidRPr="000C51D8">
              <w:rPr>
                <w:sz w:val="22"/>
                <w:szCs w:val="22"/>
              </w:rPr>
              <w:t>864,4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035EE" w14:textId="1553B4C3" w:rsidR="002E5E8E" w:rsidRPr="000C51D8" w:rsidRDefault="002E5E8E" w:rsidP="002E5E8E">
            <w:pPr>
              <w:jc w:val="center"/>
              <w:rPr>
                <w:sz w:val="22"/>
                <w:szCs w:val="22"/>
              </w:rPr>
            </w:pPr>
            <w:r w:rsidRPr="000C51D8">
              <w:rPr>
                <w:sz w:val="22"/>
                <w:szCs w:val="22"/>
              </w:rPr>
              <w:t>22,9</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F9BC569" w14:textId="474A59C2" w:rsidR="002E5E8E" w:rsidRPr="000C51D8" w:rsidRDefault="002E5E8E" w:rsidP="002E5E8E">
            <w:pPr>
              <w:jc w:val="center"/>
              <w:rPr>
                <w:sz w:val="22"/>
                <w:szCs w:val="22"/>
              </w:rPr>
            </w:pPr>
            <w:r w:rsidRPr="000C51D8">
              <w:rPr>
                <w:sz w:val="22"/>
                <w:szCs w:val="22"/>
              </w:rPr>
              <w:t>150,8</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1A4EF" w14:textId="0A6234CE" w:rsidR="002E5E8E" w:rsidRPr="000C51D8" w:rsidRDefault="002E5E8E" w:rsidP="002E5E8E">
            <w:pPr>
              <w:jc w:val="center"/>
              <w:rPr>
                <w:sz w:val="22"/>
                <w:szCs w:val="22"/>
              </w:rPr>
            </w:pPr>
            <w:r w:rsidRPr="000C51D8">
              <w:rPr>
                <w:sz w:val="22"/>
                <w:szCs w:val="22"/>
              </w:rPr>
              <w:t>690,7</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12483" w14:textId="67C79031" w:rsidR="002E5E8E" w:rsidRPr="000C51D8" w:rsidRDefault="002E5E8E" w:rsidP="002E5E8E">
            <w:pPr>
              <w:jc w:val="center"/>
              <w:rPr>
                <w:sz w:val="22"/>
                <w:szCs w:val="22"/>
              </w:rPr>
            </w:pPr>
            <w:r w:rsidRPr="000C51D8">
              <w:rPr>
                <w:sz w:val="22"/>
                <w:szCs w:val="22"/>
              </w:rPr>
              <w:t>346,1</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29E91" w14:textId="6A693D9F" w:rsidR="002E5E8E" w:rsidRPr="000C51D8" w:rsidRDefault="002E5E8E" w:rsidP="002E5E8E">
            <w:pPr>
              <w:jc w:val="center"/>
              <w:rPr>
                <w:sz w:val="22"/>
                <w:szCs w:val="22"/>
              </w:rPr>
            </w:pPr>
            <w:r w:rsidRPr="000C51D8">
              <w:rPr>
                <w:sz w:val="22"/>
                <w:szCs w:val="22"/>
              </w:rPr>
              <w:t>355,8</w:t>
            </w:r>
          </w:p>
        </w:tc>
      </w:tr>
      <w:tr w:rsidR="002E5E8E" w:rsidRPr="000C51D8" w14:paraId="22A60C17" w14:textId="77777777" w:rsidTr="00CA1621">
        <w:trPr>
          <w:cantSplit/>
          <w:trHeight w:val="255"/>
        </w:trPr>
        <w:tc>
          <w:tcPr>
            <w:tcW w:w="211" w:type="pct"/>
            <w:shd w:val="clear" w:color="auto" w:fill="auto"/>
            <w:vAlign w:val="center"/>
          </w:tcPr>
          <w:p w14:paraId="072324B7" w14:textId="14CABFA5" w:rsidR="002E5E8E" w:rsidRPr="000C51D8" w:rsidRDefault="002E5E8E" w:rsidP="002E5E8E">
            <w:pPr>
              <w:pStyle w:val="ab"/>
              <w:jc w:val="center"/>
              <w:rPr>
                <w:sz w:val="22"/>
                <w:szCs w:val="22"/>
              </w:rPr>
            </w:pPr>
            <w:r w:rsidRPr="000C51D8">
              <w:rPr>
                <w:sz w:val="22"/>
                <w:szCs w:val="22"/>
              </w:rPr>
              <w:t>8</w:t>
            </w:r>
          </w:p>
        </w:tc>
        <w:tc>
          <w:tcPr>
            <w:tcW w:w="788" w:type="pct"/>
            <w:tcBorders>
              <w:right w:val="single" w:sz="4" w:space="0" w:color="auto"/>
            </w:tcBorders>
            <w:shd w:val="clear" w:color="auto" w:fill="auto"/>
            <w:noWrap/>
            <w:vAlign w:val="center"/>
          </w:tcPr>
          <w:p w14:paraId="6A44371A" w14:textId="08E2ACE0" w:rsidR="002E5E8E" w:rsidRPr="000C51D8" w:rsidRDefault="002E5E8E" w:rsidP="002E5E8E">
            <w:pPr>
              <w:jc w:val="center"/>
              <w:rPr>
                <w:sz w:val="22"/>
                <w:szCs w:val="22"/>
              </w:rPr>
            </w:pPr>
            <w:r w:rsidRPr="000C51D8">
              <w:rPr>
                <w:sz w:val="22"/>
                <w:szCs w:val="22"/>
              </w:rPr>
              <w:t>Котельная «Собственная база»</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2CA3E" w14:textId="0943CED0" w:rsidR="002E5E8E" w:rsidRPr="000C51D8" w:rsidRDefault="002E5E8E" w:rsidP="002E5E8E">
            <w:pPr>
              <w:jc w:val="center"/>
              <w:rPr>
                <w:sz w:val="22"/>
                <w:szCs w:val="22"/>
              </w:rPr>
            </w:pPr>
            <w:r w:rsidRPr="000C51D8">
              <w:rPr>
                <w:sz w:val="22"/>
                <w:szCs w:val="22"/>
              </w:rPr>
              <w:t>1,032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1598A5" w14:textId="0961A7EE" w:rsidR="002E5E8E" w:rsidRPr="000C51D8" w:rsidRDefault="002E5E8E" w:rsidP="002E5E8E">
            <w:pPr>
              <w:jc w:val="center"/>
              <w:rPr>
                <w:sz w:val="22"/>
                <w:szCs w:val="22"/>
              </w:rPr>
            </w:pPr>
            <w:r w:rsidRPr="000C51D8">
              <w:rPr>
                <w:sz w:val="22"/>
                <w:szCs w:val="22"/>
              </w:rPr>
              <w:t>1,032</w:t>
            </w:r>
          </w:p>
        </w:tc>
        <w:tc>
          <w:tcPr>
            <w:tcW w:w="353" w:type="pct"/>
            <w:tcBorders>
              <w:top w:val="nil"/>
              <w:left w:val="nil"/>
              <w:bottom w:val="single" w:sz="8" w:space="0" w:color="000000"/>
              <w:right w:val="single" w:sz="8" w:space="0" w:color="000000"/>
            </w:tcBorders>
            <w:shd w:val="clear" w:color="auto" w:fill="auto"/>
            <w:noWrap/>
            <w:vAlign w:val="center"/>
          </w:tcPr>
          <w:p w14:paraId="0B8DCFE8" w14:textId="30DACB7F" w:rsidR="002E5E8E" w:rsidRPr="000C51D8" w:rsidRDefault="002E5E8E" w:rsidP="002E5E8E">
            <w:pPr>
              <w:jc w:val="center"/>
              <w:rPr>
                <w:sz w:val="22"/>
                <w:szCs w:val="22"/>
              </w:rPr>
            </w:pPr>
            <w:r>
              <w:rPr>
                <w:color w:val="000000"/>
                <w:sz w:val="20"/>
                <w:szCs w:val="20"/>
              </w:rPr>
              <w:t>0,720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DA237" w14:textId="1F9FB158"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4F4E4" w14:textId="749087B1" w:rsidR="002E5E8E" w:rsidRPr="000C51D8" w:rsidRDefault="002E5E8E" w:rsidP="002E5E8E">
            <w:pPr>
              <w:jc w:val="center"/>
              <w:rPr>
                <w:sz w:val="22"/>
                <w:szCs w:val="22"/>
              </w:rPr>
            </w:pPr>
            <w:r w:rsidRPr="000C51D8">
              <w:rPr>
                <w:sz w:val="22"/>
                <w:szCs w:val="22"/>
              </w:rPr>
              <w:t>2061,0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36A47" w14:textId="67B28EBB" w:rsidR="002E5E8E" w:rsidRPr="000C51D8" w:rsidRDefault="002E5E8E" w:rsidP="002E5E8E">
            <w:pPr>
              <w:jc w:val="center"/>
              <w:rPr>
                <w:sz w:val="22"/>
                <w:szCs w:val="22"/>
              </w:rPr>
            </w:pPr>
            <w:r w:rsidRPr="000C51D8">
              <w:rPr>
                <w:sz w:val="22"/>
                <w:szCs w:val="22"/>
              </w:rPr>
              <w:t>54,7</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B49D311" w14:textId="481A7878" w:rsidR="002E5E8E" w:rsidRPr="000C51D8" w:rsidRDefault="002E5E8E" w:rsidP="002E5E8E">
            <w:pPr>
              <w:jc w:val="center"/>
              <w:rPr>
                <w:sz w:val="22"/>
                <w:szCs w:val="22"/>
              </w:rPr>
            </w:pPr>
            <w:r w:rsidRPr="000C51D8">
              <w:rPr>
                <w:sz w:val="22"/>
                <w:szCs w:val="22"/>
              </w:rPr>
              <w:t>359,5</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0DD05" w14:textId="3A8C79F2" w:rsidR="002E5E8E" w:rsidRPr="000C51D8" w:rsidRDefault="002E5E8E" w:rsidP="002E5E8E">
            <w:pPr>
              <w:jc w:val="center"/>
              <w:rPr>
                <w:sz w:val="22"/>
                <w:szCs w:val="22"/>
              </w:rPr>
            </w:pPr>
            <w:r w:rsidRPr="000C51D8">
              <w:rPr>
                <w:sz w:val="22"/>
                <w:szCs w:val="22"/>
              </w:rPr>
              <w:t>1646,8</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BB746" w14:textId="6DF39BDD" w:rsidR="002E5E8E" w:rsidRPr="000C51D8" w:rsidRDefault="002E5E8E" w:rsidP="002E5E8E">
            <w:pPr>
              <w:jc w:val="center"/>
              <w:rPr>
                <w:sz w:val="22"/>
                <w:szCs w:val="22"/>
              </w:rPr>
            </w:pPr>
            <w:r w:rsidRPr="000C51D8">
              <w:rPr>
                <w:sz w:val="22"/>
                <w:szCs w:val="22"/>
              </w:rPr>
              <w:t>825,2</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2C396" w14:textId="626DF83E" w:rsidR="002E5E8E" w:rsidRPr="000C51D8" w:rsidRDefault="002E5E8E" w:rsidP="002E5E8E">
            <w:pPr>
              <w:jc w:val="center"/>
              <w:rPr>
                <w:sz w:val="22"/>
                <w:szCs w:val="22"/>
              </w:rPr>
            </w:pPr>
            <w:r w:rsidRPr="000C51D8">
              <w:rPr>
                <w:sz w:val="22"/>
                <w:szCs w:val="22"/>
              </w:rPr>
              <w:t>355,8</w:t>
            </w:r>
          </w:p>
        </w:tc>
      </w:tr>
      <w:tr w:rsidR="002E5E8E" w:rsidRPr="000C51D8" w14:paraId="4F4FB7F7" w14:textId="77777777" w:rsidTr="00CA1621">
        <w:trPr>
          <w:cantSplit/>
          <w:trHeight w:val="255"/>
        </w:trPr>
        <w:tc>
          <w:tcPr>
            <w:tcW w:w="211" w:type="pct"/>
            <w:shd w:val="clear" w:color="auto" w:fill="auto"/>
            <w:vAlign w:val="center"/>
          </w:tcPr>
          <w:p w14:paraId="2474DA8E" w14:textId="10307155" w:rsidR="002E5E8E" w:rsidRPr="000C51D8" w:rsidRDefault="002E5E8E" w:rsidP="002E5E8E">
            <w:pPr>
              <w:pStyle w:val="ab"/>
              <w:jc w:val="center"/>
              <w:rPr>
                <w:sz w:val="22"/>
                <w:szCs w:val="22"/>
              </w:rPr>
            </w:pPr>
            <w:r w:rsidRPr="000C51D8">
              <w:rPr>
                <w:sz w:val="22"/>
                <w:szCs w:val="22"/>
              </w:rPr>
              <w:t>9</w:t>
            </w:r>
          </w:p>
        </w:tc>
        <w:tc>
          <w:tcPr>
            <w:tcW w:w="788" w:type="pct"/>
            <w:tcBorders>
              <w:right w:val="single" w:sz="4" w:space="0" w:color="auto"/>
            </w:tcBorders>
            <w:shd w:val="clear" w:color="auto" w:fill="auto"/>
            <w:noWrap/>
            <w:vAlign w:val="center"/>
          </w:tcPr>
          <w:p w14:paraId="31F14CFB" w14:textId="01D2A4B8" w:rsidR="002E5E8E" w:rsidRPr="000C51D8" w:rsidRDefault="002E5E8E" w:rsidP="002E5E8E">
            <w:pPr>
              <w:jc w:val="center"/>
              <w:rPr>
                <w:sz w:val="22"/>
                <w:szCs w:val="22"/>
              </w:rPr>
            </w:pPr>
            <w:r w:rsidRPr="000C51D8">
              <w:rPr>
                <w:sz w:val="22"/>
                <w:szCs w:val="22"/>
              </w:rPr>
              <w:t>Котельная «Кочковскремтранс»</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31965" w14:textId="027408F1" w:rsidR="002E5E8E" w:rsidRPr="000C51D8" w:rsidRDefault="002E5E8E" w:rsidP="002E5E8E">
            <w:pPr>
              <w:jc w:val="center"/>
              <w:rPr>
                <w:sz w:val="22"/>
                <w:szCs w:val="22"/>
              </w:rPr>
            </w:pPr>
            <w:r w:rsidRPr="000C51D8">
              <w:rPr>
                <w:sz w:val="22"/>
                <w:szCs w:val="22"/>
              </w:rPr>
              <w:t>2,112</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91F3DD" w14:textId="3887B0DC" w:rsidR="002E5E8E" w:rsidRPr="000C51D8" w:rsidRDefault="002E5E8E" w:rsidP="002E5E8E">
            <w:pPr>
              <w:jc w:val="center"/>
              <w:rPr>
                <w:sz w:val="22"/>
                <w:szCs w:val="22"/>
              </w:rPr>
            </w:pPr>
            <w:r w:rsidRPr="000C51D8">
              <w:rPr>
                <w:sz w:val="22"/>
                <w:szCs w:val="22"/>
              </w:rPr>
              <w:t>2,112</w:t>
            </w:r>
          </w:p>
        </w:tc>
        <w:tc>
          <w:tcPr>
            <w:tcW w:w="353" w:type="pct"/>
            <w:tcBorders>
              <w:top w:val="nil"/>
              <w:left w:val="nil"/>
              <w:bottom w:val="single" w:sz="8" w:space="0" w:color="000000"/>
              <w:right w:val="single" w:sz="8" w:space="0" w:color="000000"/>
            </w:tcBorders>
            <w:shd w:val="clear" w:color="auto" w:fill="auto"/>
            <w:noWrap/>
            <w:vAlign w:val="center"/>
          </w:tcPr>
          <w:p w14:paraId="1C45134B" w14:textId="0911F14A" w:rsidR="002E5E8E" w:rsidRPr="000C51D8" w:rsidRDefault="002E5E8E" w:rsidP="002E5E8E">
            <w:pPr>
              <w:jc w:val="center"/>
              <w:rPr>
                <w:sz w:val="22"/>
                <w:szCs w:val="22"/>
              </w:rPr>
            </w:pPr>
            <w:r>
              <w:rPr>
                <w:color w:val="000000"/>
                <w:sz w:val="20"/>
                <w:szCs w:val="20"/>
              </w:rPr>
              <w:t>1,794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1EBF4" w14:textId="4C632FC5"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5C2F6" w14:textId="3A2F1766" w:rsidR="002E5E8E" w:rsidRPr="000C51D8" w:rsidRDefault="002E5E8E" w:rsidP="002E5E8E">
            <w:pPr>
              <w:jc w:val="center"/>
              <w:rPr>
                <w:sz w:val="22"/>
                <w:szCs w:val="22"/>
              </w:rPr>
            </w:pPr>
            <w:r w:rsidRPr="000C51D8">
              <w:rPr>
                <w:sz w:val="22"/>
                <w:szCs w:val="22"/>
              </w:rPr>
              <w:t>454,5</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690F5" w14:textId="3BA17FC4" w:rsidR="002E5E8E" w:rsidRPr="000C51D8" w:rsidRDefault="002E5E8E" w:rsidP="002E5E8E">
            <w:pPr>
              <w:jc w:val="center"/>
              <w:rPr>
                <w:sz w:val="22"/>
                <w:szCs w:val="22"/>
              </w:rPr>
            </w:pPr>
            <w:r w:rsidRPr="000C51D8">
              <w:rPr>
                <w:sz w:val="22"/>
                <w:szCs w:val="22"/>
              </w:rPr>
              <w:t>12,1</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7BFF392" w14:textId="3DAF68A1" w:rsidR="002E5E8E" w:rsidRPr="000C51D8" w:rsidRDefault="002E5E8E" w:rsidP="002E5E8E">
            <w:pPr>
              <w:jc w:val="center"/>
              <w:rPr>
                <w:sz w:val="22"/>
                <w:szCs w:val="22"/>
              </w:rPr>
            </w:pPr>
            <w:r w:rsidRPr="000C51D8">
              <w:rPr>
                <w:sz w:val="22"/>
                <w:szCs w:val="22"/>
              </w:rPr>
              <w:t>79,3</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40182" w14:textId="0D4DCDF2" w:rsidR="002E5E8E" w:rsidRPr="000C51D8" w:rsidRDefault="002E5E8E" w:rsidP="002E5E8E">
            <w:pPr>
              <w:jc w:val="center"/>
              <w:rPr>
                <w:sz w:val="22"/>
                <w:szCs w:val="22"/>
              </w:rPr>
            </w:pPr>
            <w:r w:rsidRPr="000C51D8">
              <w:rPr>
                <w:sz w:val="22"/>
                <w:szCs w:val="22"/>
              </w:rPr>
              <w:t>363,2</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AD7C1" w14:textId="35AF54FD" w:rsidR="002E5E8E" w:rsidRPr="000C51D8" w:rsidRDefault="002E5E8E" w:rsidP="002E5E8E">
            <w:pPr>
              <w:jc w:val="center"/>
              <w:rPr>
                <w:sz w:val="22"/>
                <w:szCs w:val="22"/>
              </w:rPr>
            </w:pPr>
            <w:r w:rsidRPr="000C51D8">
              <w:rPr>
                <w:sz w:val="22"/>
                <w:szCs w:val="22"/>
              </w:rPr>
              <w:t>182,0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3E6F3" w14:textId="2FD9498D" w:rsidR="002E5E8E" w:rsidRPr="000C51D8" w:rsidRDefault="002E5E8E" w:rsidP="002E5E8E">
            <w:pPr>
              <w:jc w:val="center"/>
              <w:rPr>
                <w:sz w:val="22"/>
                <w:szCs w:val="22"/>
              </w:rPr>
            </w:pPr>
            <w:r w:rsidRPr="000C51D8">
              <w:rPr>
                <w:sz w:val="22"/>
                <w:szCs w:val="22"/>
              </w:rPr>
              <w:t>355,8</w:t>
            </w:r>
          </w:p>
        </w:tc>
      </w:tr>
      <w:tr w:rsidR="002E5E8E" w:rsidRPr="000C51D8" w14:paraId="5D356B1E" w14:textId="77777777" w:rsidTr="00CA1621">
        <w:trPr>
          <w:cantSplit/>
          <w:trHeight w:val="255"/>
        </w:trPr>
        <w:tc>
          <w:tcPr>
            <w:tcW w:w="211" w:type="pct"/>
            <w:shd w:val="clear" w:color="auto" w:fill="auto"/>
            <w:vAlign w:val="center"/>
          </w:tcPr>
          <w:p w14:paraId="3BC8BCAF" w14:textId="69D3675E" w:rsidR="002E5E8E" w:rsidRPr="000C51D8" w:rsidRDefault="002E5E8E" w:rsidP="002E5E8E">
            <w:pPr>
              <w:pStyle w:val="ab"/>
              <w:jc w:val="center"/>
              <w:rPr>
                <w:sz w:val="22"/>
                <w:szCs w:val="22"/>
              </w:rPr>
            </w:pPr>
            <w:r w:rsidRPr="000C51D8">
              <w:rPr>
                <w:sz w:val="22"/>
                <w:szCs w:val="22"/>
              </w:rPr>
              <w:t>10</w:t>
            </w:r>
          </w:p>
        </w:tc>
        <w:tc>
          <w:tcPr>
            <w:tcW w:w="788" w:type="pct"/>
            <w:tcBorders>
              <w:right w:val="single" w:sz="4" w:space="0" w:color="auto"/>
            </w:tcBorders>
            <w:shd w:val="clear" w:color="auto" w:fill="auto"/>
            <w:noWrap/>
            <w:vAlign w:val="center"/>
          </w:tcPr>
          <w:p w14:paraId="1EFB47BD" w14:textId="796AABD3" w:rsidR="002E5E8E" w:rsidRPr="000C51D8" w:rsidRDefault="002E5E8E" w:rsidP="002E5E8E">
            <w:pPr>
              <w:jc w:val="center"/>
              <w:rPr>
                <w:sz w:val="22"/>
                <w:szCs w:val="22"/>
              </w:rPr>
            </w:pPr>
            <w:r w:rsidRPr="000C51D8">
              <w:rPr>
                <w:sz w:val="22"/>
                <w:szCs w:val="22"/>
              </w:rPr>
              <w:t>Котельная ГБПОУ НСО «Кочковский межрайонный аграрный лицей»</w:t>
            </w:r>
          </w:p>
        </w:tc>
        <w:tc>
          <w:tcPr>
            <w:tcW w:w="3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BE00C" w14:textId="4898C150" w:rsidR="002E5E8E" w:rsidRPr="000C51D8" w:rsidRDefault="002E5E8E" w:rsidP="002E5E8E">
            <w:pPr>
              <w:jc w:val="center"/>
              <w:rPr>
                <w:sz w:val="22"/>
                <w:szCs w:val="22"/>
              </w:rPr>
            </w:pPr>
            <w:r w:rsidRPr="000C51D8">
              <w:rPr>
                <w:sz w:val="22"/>
                <w:szCs w:val="22"/>
              </w:rPr>
              <w:t>2,4</w:t>
            </w:r>
          </w:p>
        </w:tc>
        <w:tc>
          <w:tcPr>
            <w:tcW w:w="4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CF03A6" w14:textId="273CFF4B" w:rsidR="002E5E8E" w:rsidRPr="000C51D8" w:rsidRDefault="002E5E8E" w:rsidP="002E5E8E">
            <w:pPr>
              <w:jc w:val="center"/>
              <w:rPr>
                <w:sz w:val="22"/>
                <w:szCs w:val="22"/>
              </w:rPr>
            </w:pPr>
            <w:r w:rsidRPr="000C51D8">
              <w:rPr>
                <w:sz w:val="22"/>
                <w:szCs w:val="22"/>
              </w:rPr>
              <w:t>2,400</w:t>
            </w:r>
          </w:p>
        </w:tc>
        <w:tc>
          <w:tcPr>
            <w:tcW w:w="353" w:type="pct"/>
            <w:tcBorders>
              <w:top w:val="nil"/>
              <w:left w:val="nil"/>
              <w:bottom w:val="single" w:sz="8" w:space="0" w:color="000000"/>
              <w:right w:val="single" w:sz="8" w:space="0" w:color="000000"/>
            </w:tcBorders>
            <w:shd w:val="clear" w:color="auto" w:fill="auto"/>
            <w:noWrap/>
            <w:vAlign w:val="center"/>
          </w:tcPr>
          <w:p w14:paraId="5DCBE898" w14:textId="296D62B2" w:rsidR="002E5E8E" w:rsidRPr="000C51D8" w:rsidRDefault="002E5E8E" w:rsidP="002E5E8E">
            <w:pPr>
              <w:jc w:val="center"/>
              <w:rPr>
                <w:sz w:val="22"/>
                <w:szCs w:val="22"/>
              </w:rPr>
            </w:pPr>
            <w:r>
              <w:rPr>
                <w:color w:val="000000"/>
                <w:sz w:val="20"/>
                <w:szCs w:val="20"/>
              </w:rPr>
              <w:t>1,500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701A2" w14:textId="142C7841" w:rsidR="002E5E8E" w:rsidRPr="000C51D8" w:rsidRDefault="002E5E8E" w:rsidP="002E5E8E">
            <w:pPr>
              <w:jc w:val="center"/>
              <w:rPr>
                <w:sz w:val="22"/>
                <w:szCs w:val="22"/>
              </w:rPr>
            </w:pPr>
            <w:r w:rsidRPr="000C51D8">
              <w:rPr>
                <w:sz w:val="22"/>
                <w:szCs w:val="22"/>
              </w:rPr>
              <w:t>уголь</w:t>
            </w:r>
          </w:p>
        </w:tc>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68BB5" w14:textId="7CE26E23" w:rsidR="002E5E8E" w:rsidRPr="000C51D8" w:rsidRDefault="002E5E8E" w:rsidP="002E5E8E">
            <w:pPr>
              <w:jc w:val="center"/>
              <w:rPr>
                <w:sz w:val="22"/>
                <w:szCs w:val="22"/>
              </w:rPr>
            </w:pPr>
            <w:r w:rsidRPr="000C51D8">
              <w:rPr>
                <w:sz w:val="22"/>
                <w:szCs w:val="22"/>
              </w:rPr>
              <w:t>4350,0</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D0323" w14:textId="15A841E2" w:rsidR="002E5E8E" w:rsidRPr="000C51D8" w:rsidRDefault="002E5E8E" w:rsidP="002E5E8E">
            <w:pPr>
              <w:jc w:val="center"/>
              <w:rPr>
                <w:sz w:val="22"/>
                <w:szCs w:val="22"/>
              </w:rPr>
            </w:pPr>
            <w:r w:rsidRPr="000C51D8">
              <w:rPr>
                <w:sz w:val="22"/>
                <w:szCs w:val="22"/>
              </w:rPr>
              <w:t>0,0</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BFFD2F6" w14:textId="72F436AB" w:rsidR="002E5E8E" w:rsidRPr="000C51D8" w:rsidRDefault="002E5E8E" w:rsidP="002E5E8E">
            <w:pPr>
              <w:jc w:val="center"/>
              <w:rPr>
                <w:sz w:val="22"/>
                <w:szCs w:val="22"/>
              </w:rPr>
            </w:pPr>
            <w:r w:rsidRPr="000C51D8">
              <w:rPr>
                <w:sz w:val="22"/>
                <w:szCs w:val="22"/>
              </w:rPr>
              <w:t>200,0</w:t>
            </w:r>
          </w:p>
        </w:tc>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E61C1" w14:textId="1DE22779" w:rsidR="002E5E8E" w:rsidRPr="000C51D8" w:rsidRDefault="002E5E8E" w:rsidP="002E5E8E">
            <w:pPr>
              <w:jc w:val="center"/>
              <w:rPr>
                <w:sz w:val="22"/>
                <w:szCs w:val="22"/>
              </w:rPr>
            </w:pPr>
            <w:r w:rsidRPr="000C51D8">
              <w:rPr>
                <w:sz w:val="22"/>
                <w:szCs w:val="22"/>
              </w:rPr>
              <w:t>4150,0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915B0" w14:textId="225C3060" w:rsidR="002E5E8E" w:rsidRPr="000C51D8" w:rsidRDefault="002E5E8E" w:rsidP="002E5E8E">
            <w:pPr>
              <w:jc w:val="center"/>
              <w:rPr>
                <w:sz w:val="22"/>
                <w:szCs w:val="22"/>
              </w:rPr>
            </w:pPr>
            <w:r w:rsidRPr="000C51D8">
              <w:rPr>
                <w:sz w:val="22"/>
                <w:szCs w:val="22"/>
              </w:rPr>
              <w:t>745,0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1BBFB" w14:textId="3DE776B2" w:rsidR="002E5E8E" w:rsidRPr="000C51D8" w:rsidRDefault="002E5E8E" w:rsidP="002E5E8E">
            <w:pPr>
              <w:jc w:val="center"/>
              <w:rPr>
                <w:sz w:val="22"/>
                <w:szCs w:val="22"/>
              </w:rPr>
            </w:pPr>
            <w:r w:rsidRPr="000C51D8">
              <w:rPr>
                <w:sz w:val="22"/>
                <w:szCs w:val="22"/>
              </w:rPr>
              <w:t>137,9</w:t>
            </w:r>
          </w:p>
        </w:tc>
      </w:tr>
    </w:tbl>
    <w:p w14:paraId="5CC3BA59" w14:textId="77777777" w:rsidR="0022049E" w:rsidRPr="000C51D8" w:rsidRDefault="0022049E"/>
    <w:p w14:paraId="55D967BB" w14:textId="77777777" w:rsidR="00A134B9" w:rsidRPr="000C51D8" w:rsidRDefault="00A134B9" w:rsidP="0006129B">
      <w:pPr>
        <w:pStyle w:val="Affb"/>
        <w:rPr>
          <w:szCs w:val="24"/>
          <w:lang w:val="en-US"/>
        </w:rPr>
      </w:pPr>
    </w:p>
    <w:p w14:paraId="106D4FA5" w14:textId="77777777" w:rsidR="00FC0CD1" w:rsidRPr="000C51D8" w:rsidRDefault="00FC0CD1" w:rsidP="0006129B">
      <w:pPr>
        <w:pStyle w:val="Affb"/>
        <w:contextualSpacing w:val="0"/>
        <w:sectPr w:rsidR="00FC0CD1" w:rsidRPr="000C51D8" w:rsidSect="00F83FC4">
          <w:pgSz w:w="16838" w:h="11906" w:orient="landscape"/>
          <w:pgMar w:top="1134" w:right="851" w:bottom="1134" w:left="1134" w:header="708" w:footer="708" w:gutter="0"/>
          <w:cols w:space="708"/>
          <w:docGrid w:linePitch="360"/>
        </w:sectPr>
      </w:pPr>
    </w:p>
    <w:p w14:paraId="4C953732" w14:textId="77777777" w:rsidR="00FC0CD1" w:rsidRPr="000C51D8" w:rsidRDefault="00FC0CD1" w:rsidP="0006129B">
      <w:pPr>
        <w:pStyle w:val="Affb"/>
        <w:contextualSpacing w:val="0"/>
      </w:pPr>
      <w:r w:rsidRPr="000C51D8">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0C51D8">
        <w:t>П</w:t>
      </w:r>
      <w:r w:rsidRPr="000C51D8">
        <w:t xml:space="preserve">остановления Правительства </w:t>
      </w:r>
      <w:r w:rsidR="0055093E" w:rsidRPr="000C51D8">
        <w:t>РФ</w:t>
      </w:r>
      <w:r w:rsidRPr="000C51D8">
        <w:t xml:space="preserve"> от </w:t>
      </w:r>
      <w:r w:rsidR="0055093E" w:rsidRPr="000C51D8">
        <w:t>0</w:t>
      </w:r>
      <w:r w:rsidRPr="000C51D8">
        <w:t>5</w:t>
      </w:r>
      <w:r w:rsidR="0055093E" w:rsidRPr="000C51D8">
        <w:t>.07.2013</w:t>
      </w:r>
      <w:r w:rsidRPr="000C51D8">
        <w:t xml:space="preserve">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14:paraId="1373533B" w14:textId="77777777" w:rsidR="00FC0CD1" w:rsidRPr="000C51D8" w:rsidRDefault="00FC0CD1" w:rsidP="0006129B">
      <w:pPr>
        <w:pStyle w:val="Affb"/>
        <w:contextualSpacing w:val="0"/>
      </w:pPr>
      <w:r w:rsidRPr="000C51D8">
        <w:t>Раскрытию подлежит следующая информация:</w:t>
      </w:r>
    </w:p>
    <w:p w14:paraId="4A4CBEA6" w14:textId="77777777" w:rsidR="00FC0CD1" w:rsidRPr="000C51D8" w:rsidRDefault="002F32A3" w:rsidP="0006129B">
      <w:pPr>
        <w:pStyle w:val="Affb"/>
        <w:contextualSpacing w:val="0"/>
      </w:pPr>
      <w:r w:rsidRPr="000C51D8">
        <w:t xml:space="preserve">1) </w:t>
      </w:r>
      <w:r w:rsidR="00FC0CD1" w:rsidRPr="000C51D8">
        <w:t>регулируемой организации (общая информация);</w:t>
      </w:r>
    </w:p>
    <w:p w14:paraId="7D3AB354" w14:textId="77777777" w:rsidR="00FC0CD1" w:rsidRPr="000C51D8" w:rsidRDefault="002F32A3" w:rsidP="0006129B">
      <w:pPr>
        <w:pStyle w:val="Affb"/>
        <w:contextualSpacing w:val="0"/>
      </w:pPr>
      <w:r w:rsidRPr="000C51D8">
        <w:t xml:space="preserve">2) </w:t>
      </w:r>
      <w:r w:rsidR="00FC0CD1" w:rsidRPr="000C51D8">
        <w:t>о ценах (тарифах) на регулируемые товары (услуги);</w:t>
      </w:r>
    </w:p>
    <w:p w14:paraId="4FFE933A" w14:textId="77777777" w:rsidR="00FC0CD1" w:rsidRPr="000C51D8" w:rsidRDefault="002F32A3" w:rsidP="0006129B">
      <w:pPr>
        <w:pStyle w:val="Affb"/>
        <w:contextualSpacing w:val="0"/>
      </w:pPr>
      <w:r w:rsidRPr="000C51D8">
        <w:t xml:space="preserve">3) </w:t>
      </w:r>
      <w:r w:rsidR="00FC0CD1" w:rsidRPr="000C51D8">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462FFB1" w14:textId="77777777" w:rsidR="00FC0CD1" w:rsidRPr="000C51D8" w:rsidRDefault="002F32A3" w:rsidP="0006129B">
      <w:pPr>
        <w:pStyle w:val="Affb"/>
        <w:contextualSpacing w:val="0"/>
      </w:pPr>
      <w:r w:rsidRPr="000C51D8">
        <w:t xml:space="preserve">4) </w:t>
      </w:r>
      <w:r w:rsidR="00FC0CD1" w:rsidRPr="000C51D8">
        <w:t>об основных потребительских характеристиках регулируемых товаров и услуг регулируемой организации;</w:t>
      </w:r>
    </w:p>
    <w:p w14:paraId="14F83186" w14:textId="77777777" w:rsidR="00FC0CD1" w:rsidRPr="000C51D8" w:rsidRDefault="002F32A3" w:rsidP="0006129B">
      <w:pPr>
        <w:pStyle w:val="Affb"/>
        <w:contextualSpacing w:val="0"/>
      </w:pPr>
      <w:r w:rsidRPr="000C51D8">
        <w:t xml:space="preserve">5) </w:t>
      </w:r>
      <w:r w:rsidR="00FC0CD1" w:rsidRPr="000C51D8">
        <w:t>об инвестиционных программах регулируемой организации и отчетах об их реализации;</w:t>
      </w:r>
    </w:p>
    <w:p w14:paraId="10909DDA" w14:textId="77777777" w:rsidR="00FC0CD1" w:rsidRPr="000C51D8" w:rsidRDefault="002F32A3" w:rsidP="0006129B">
      <w:pPr>
        <w:pStyle w:val="Affb"/>
        <w:contextualSpacing w:val="0"/>
      </w:pPr>
      <w:r w:rsidRPr="000C51D8">
        <w:t xml:space="preserve">6) </w:t>
      </w:r>
      <w:r w:rsidR="00FC0CD1" w:rsidRPr="000C51D8">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14:paraId="17046234" w14:textId="77777777" w:rsidR="00FC0CD1" w:rsidRPr="000C51D8" w:rsidRDefault="002F32A3" w:rsidP="0006129B">
      <w:pPr>
        <w:pStyle w:val="Affb"/>
        <w:contextualSpacing w:val="0"/>
      </w:pPr>
      <w:r w:rsidRPr="000C51D8">
        <w:t xml:space="preserve">7) </w:t>
      </w:r>
      <w:r w:rsidR="00FC0CD1" w:rsidRPr="000C51D8">
        <w:t>об условиях, на которых осуществляется поставка регулируемых товаров (оказание регулируемых услуг), и (или) об условиях договоров о подключении (технологическое присоединение) к системе теплоснабжения (горячего водоснабжения);</w:t>
      </w:r>
    </w:p>
    <w:p w14:paraId="1E382C99" w14:textId="77777777" w:rsidR="00FC0CD1" w:rsidRPr="000C51D8" w:rsidRDefault="002F32A3" w:rsidP="0006129B">
      <w:pPr>
        <w:pStyle w:val="Affb"/>
        <w:contextualSpacing w:val="0"/>
      </w:pPr>
      <w:r w:rsidRPr="000C51D8">
        <w:t xml:space="preserve">8) </w:t>
      </w:r>
      <w:r w:rsidR="00FC0CD1" w:rsidRPr="000C51D8">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14:paraId="6C13BCE6" w14:textId="77777777" w:rsidR="00FC0CD1" w:rsidRPr="000C51D8" w:rsidRDefault="002F32A3" w:rsidP="0006129B">
      <w:pPr>
        <w:pStyle w:val="Affb"/>
        <w:contextualSpacing w:val="0"/>
      </w:pPr>
      <w:r w:rsidRPr="000C51D8">
        <w:t xml:space="preserve">9) </w:t>
      </w:r>
      <w:r w:rsidR="00FC0CD1" w:rsidRPr="000C51D8">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4C42C328" w14:textId="77777777" w:rsidR="00FC0CD1" w:rsidRPr="000C51D8" w:rsidRDefault="002F32A3" w:rsidP="0006129B">
      <w:pPr>
        <w:pStyle w:val="Affb"/>
        <w:contextualSpacing w:val="0"/>
      </w:pPr>
      <w:r w:rsidRPr="000C51D8">
        <w:t xml:space="preserve">10) </w:t>
      </w:r>
      <w:r w:rsidR="00FC0CD1" w:rsidRPr="000C51D8">
        <w:t>о предложении регулируемой организации об установлении цен (тарифов) в сфере теплоснабжения (горячего водоснабжения).</w:t>
      </w:r>
    </w:p>
    <w:p w14:paraId="3845BC42" w14:textId="77777777" w:rsidR="00C317A5" w:rsidRPr="000C51D8" w:rsidRDefault="00C317A5" w:rsidP="0006129B">
      <w:pPr>
        <w:pStyle w:val="Affb"/>
        <w:contextualSpacing w:val="0"/>
      </w:pPr>
    </w:p>
    <w:p w14:paraId="66540AF0" w14:textId="781D05AD" w:rsidR="00EA0D24" w:rsidRPr="000C51D8" w:rsidRDefault="00FC0CD1" w:rsidP="0006129B">
      <w:pPr>
        <w:pStyle w:val="31"/>
        <w:spacing w:line="240" w:lineRule="auto"/>
      </w:pPr>
      <w:bookmarkStart w:id="149" w:name="_Toc32481152"/>
      <w:bookmarkStart w:id="150" w:name="_Toc144018910"/>
      <w:bookmarkStart w:id="151" w:name="_Toc422303791"/>
      <w:r w:rsidRPr="000C51D8">
        <w:t xml:space="preserve">10.2 </w:t>
      </w:r>
      <w:r w:rsidR="00EA0D24" w:rsidRPr="000C51D8">
        <w:t xml:space="preserve">Изменения, произошедшие в технико-экономических показателях теплоснабжающих и теплосетевых организаций системы </w:t>
      </w:r>
      <w:r w:rsidR="008B0A5C" w:rsidRPr="000C51D8">
        <w:t xml:space="preserve">теплоснабжения </w:t>
      </w:r>
      <w:r w:rsidR="00055321">
        <w:t>поселения</w:t>
      </w:r>
      <w:r w:rsidR="00EA0D24" w:rsidRPr="000C51D8">
        <w:t xml:space="preserve">, в период, </w:t>
      </w:r>
      <w:r w:rsidR="00042A16" w:rsidRPr="000C51D8">
        <w:t>предшествующий разработке (актуализации) схемы теплоснабжения</w:t>
      </w:r>
      <w:bookmarkEnd w:id="149"/>
      <w:bookmarkEnd w:id="150"/>
    </w:p>
    <w:p w14:paraId="6E7F53FD" w14:textId="50BDC7F6" w:rsidR="009B4F46" w:rsidRPr="000C51D8" w:rsidRDefault="009B4F46" w:rsidP="009B4F46">
      <w:pPr>
        <w:pStyle w:val="Affb"/>
      </w:pPr>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0654A03F" w14:textId="5B7DF262" w:rsidR="008A011C" w:rsidRPr="000C51D8" w:rsidRDefault="008A011C" w:rsidP="0006129B">
      <w:pPr>
        <w:widowControl w:val="0"/>
        <w:tabs>
          <w:tab w:val="left" w:pos="4245"/>
        </w:tabs>
        <w:adjustRightInd w:val="0"/>
        <w:ind w:firstLine="720"/>
        <w:textAlignment w:val="baseline"/>
      </w:pPr>
      <w:r w:rsidRPr="000C51D8">
        <w:t xml:space="preserve">Раздел переработан с учетом требований методических указаний по разработке схем теплоснабжения. </w:t>
      </w:r>
    </w:p>
    <w:p w14:paraId="413486A8" w14:textId="1E6BD017" w:rsidR="00EA0D24" w:rsidRPr="000C51D8" w:rsidRDefault="00EA0D24" w:rsidP="0006129B">
      <w:pPr>
        <w:widowControl w:val="0"/>
        <w:tabs>
          <w:tab w:val="left" w:pos="4245"/>
        </w:tabs>
        <w:adjustRightInd w:val="0"/>
        <w:ind w:firstLine="720"/>
        <w:textAlignment w:val="baseline"/>
      </w:pPr>
    </w:p>
    <w:p w14:paraId="171EC356" w14:textId="77777777" w:rsidR="001606FF" w:rsidRPr="000C51D8" w:rsidRDefault="001606FF" w:rsidP="0006129B">
      <w:pPr>
        <w:sectPr w:rsidR="001606FF" w:rsidRPr="000C51D8" w:rsidSect="00F83FC4">
          <w:pgSz w:w="11906" w:h="16838"/>
          <w:pgMar w:top="1134" w:right="851" w:bottom="1134" w:left="1134" w:header="708" w:footer="708" w:gutter="0"/>
          <w:cols w:space="708"/>
          <w:docGrid w:linePitch="360"/>
        </w:sectPr>
      </w:pPr>
    </w:p>
    <w:p w14:paraId="123867BA" w14:textId="77777777" w:rsidR="003A5836" w:rsidRPr="000C51D8" w:rsidRDefault="00274C31" w:rsidP="0006129B">
      <w:pPr>
        <w:pStyle w:val="21"/>
        <w:spacing w:line="240" w:lineRule="auto"/>
      </w:pPr>
      <w:bookmarkStart w:id="152" w:name="_Toc144018911"/>
      <w:r w:rsidRPr="000C51D8">
        <w:lastRenderedPageBreak/>
        <w:t>Часть 11</w:t>
      </w:r>
      <w:r w:rsidR="003A5836" w:rsidRPr="000C51D8">
        <w:t xml:space="preserve"> </w:t>
      </w:r>
      <w:bookmarkEnd w:id="151"/>
      <w:r w:rsidRPr="000C51D8">
        <w:t>Цены (тарифы) в сфере теплоснабжения</w:t>
      </w:r>
      <w:bookmarkEnd w:id="152"/>
    </w:p>
    <w:p w14:paraId="18F007DD" w14:textId="77777777" w:rsidR="00AB0258" w:rsidRPr="000C51D8" w:rsidRDefault="00FC0CD1" w:rsidP="0006129B">
      <w:pPr>
        <w:pStyle w:val="31"/>
        <w:spacing w:line="240" w:lineRule="auto"/>
      </w:pPr>
      <w:bookmarkStart w:id="153" w:name="_Toc144018912"/>
      <w:bookmarkStart w:id="154" w:name="_Toc343877031"/>
      <w:r w:rsidRPr="000C51D8">
        <w:t>11.1</w:t>
      </w:r>
      <w:r w:rsidR="00AB0258" w:rsidRPr="000C51D8">
        <w:t xml:space="preserve"> </w:t>
      </w:r>
      <w:r w:rsidRPr="000C51D8">
        <w:t>О</w:t>
      </w:r>
      <w:r w:rsidR="00274C31" w:rsidRPr="000C51D8">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53"/>
    </w:p>
    <w:p w14:paraId="4B6A7317" w14:textId="0A636394" w:rsidR="00033A25" w:rsidRPr="000C51D8" w:rsidRDefault="00033A25" w:rsidP="00132CD5">
      <w:pPr>
        <w:ind w:firstLine="567"/>
      </w:pPr>
      <w:r w:rsidRPr="000C51D8">
        <w:t>Величина тарифа на оказание услуг теплоснабжения на территории муниципального образования устанавливаются</w:t>
      </w:r>
      <w:r w:rsidR="00997F97" w:rsidRPr="000C51D8">
        <w:t xml:space="preserve"> </w:t>
      </w:r>
      <w:r w:rsidR="00365579" w:rsidRPr="000C51D8">
        <w:t>Департаментом по тарифам Новосибирской области</w:t>
      </w:r>
      <w:r w:rsidR="00997F97" w:rsidRPr="000C51D8">
        <w:t xml:space="preserve">. </w:t>
      </w:r>
      <w:r w:rsidRPr="000C51D8">
        <w:t>Сведения о тарифах на услуги теплоснабжения приведены в таблиц</w:t>
      </w:r>
      <w:r w:rsidR="002A3537" w:rsidRPr="000C51D8">
        <w:t>е</w:t>
      </w:r>
      <w:r w:rsidRPr="000C51D8">
        <w:t xml:space="preserve"> ниже.</w:t>
      </w:r>
    </w:p>
    <w:p w14:paraId="4DCE0FF9" w14:textId="77777777" w:rsidR="00A134B9" w:rsidRPr="000C51D8" w:rsidRDefault="00A134B9" w:rsidP="00506B5A">
      <w:pPr>
        <w:pStyle w:val="Affb"/>
        <w:ind w:firstLine="0"/>
        <w:rPr>
          <w:szCs w:val="24"/>
        </w:rPr>
      </w:pPr>
    </w:p>
    <w:p w14:paraId="7CF692DA" w14:textId="0D419CE9" w:rsidR="00997F97" w:rsidRPr="000C51D8" w:rsidRDefault="00997F97" w:rsidP="00132CD5">
      <w:pPr>
        <w:pStyle w:val="Affb"/>
        <w:ind w:firstLine="0"/>
      </w:pPr>
      <w:r w:rsidRPr="000C51D8">
        <w:t xml:space="preserve">Таблица </w:t>
      </w:r>
      <w:fldSimple w:instr=" SEQ Таблица \* ARABIC ">
        <w:r w:rsidR="00854D71" w:rsidRPr="000C51D8">
          <w:rPr>
            <w:noProof/>
          </w:rPr>
          <w:t>32</w:t>
        </w:r>
      </w:fldSimple>
      <w:r w:rsidRPr="000C51D8">
        <w:t xml:space="preserve"> –</w:t>
      </w:r>
      <w:r w:rsidR="00365579" w:rsidRPr="000C51D8">
        <w:t xml:space="preserve">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15.12.2020 № 531-ТЭ</w:t>
      </w: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0"/>
        <w:gridCol w:w="3805"/>
        <w:gridCol w:w="1456"/>
        <w:gridCol w:w="1118"/>
        <w:gridCol w:w="1560"/>
        <w:gridCol w:w="1541"/>
      </w:tblGrid>
      <w:tr w:rsidR="000C51D8" w:rsidRPr="000C51D8" w14:paraId="666625EF" w14:textId="77777777" w:rsidTr="007146EF">
        <w:trPr>
          <w:cantSplit/>
          <w:tblHeader/>
        </w:trPr>
        <w:tc>
          <w:tcPr>
            <w:tcW w:w="590" w:type="dxa"/>
            <w:vMerge w:val="restart"/>
            <w:vAlign w:val="center"/>
          </w:tcPr>
          <w:p w14:paraId="746F7AC5" w14:textId="77777777" w:rsidR="00365579" w:rsidRPr="000C51D8" w:rsidRDefault="00365579" w:rsidP="00D62E6F">
            <w:pPr>
              <w:jc w:val="center"/>
              <w:rPr>
                <w:rFonts w:ascii="Courier New" w:hAnsi="Courier New" w:cs="Courier New"/>
              </w:rPr>
            </w:pPr>
            <w:r w:rsidRPr="000C51D8">
              <w:rPr>
                <w:sz w:val="22"/>
                <w:szCs w:val="22"/>
              </w:rPr>
              <w:t>№ п/п</w:t>
            </w:r>
          </w:p>
        </w:tc>
        <w:tc>
          <w:tcPr>
            <w:tcW w:w="3805" w:type="dxa"/>
            <w:vMerge w:val="restart"/>
            <w:vAlign w:val="center"/>
          </w:tcPr>
          <w:p w14:paraId="73C5E015" w14:textId="77777777" w:rsidR="00365579" w:rsidRPr="000C51D8" w:rsidRDefault="00365579" w:rsidP="00D62E6F">
            <w:pPr>
              <w:jc w:val="center"/>
              <w:rPr>
                <w:rFonts w:ascii="Courier New" w:hAnsi="Courier New" w:cs="Courier New"/>
              </w:rPr>
            </w:pPr>
            <w:r w:rsidRPr="000C51D8">
              <w:rPr>
                <w:sz w:val="22"/>
                <w:szCs w:val="22"/>
              </w:rPr>
              <w:t>Наименование регулируемой организации</w:t>
            </w:r>
          </w:p>
        </w:tc>
        <w:tc>
          <w:tcPr>
            <w:tcW w:w="1456" w:type="dxa"/>
            <w:vMerge w:val="restart"/>
            <w:vAlign w:val="center"/>
          </w:tcPr>
          <w:p w14:paraId="09328409" w14:textId="77777777" w:rsidR="00365579" w:rsidRPr="000C51D8" w:rsidRDefault="00365579" w:rsidP="00D62E6F">
            <w:pPr>
              <w:jc w:val="center"/>
              <w:rPr>
                <w:rFonts w:ascii="Courier New" w:hAnsi="Courier New" w:cs="Courier New"/>
              </w:rPr>
            </w:pPr>
            <w:r w:rsidRPr="000C51D8">
              <w:rPr>
                <w:sz w:val="22"/>
                <w:szCs w:val="22"/>
              </w:rPr>
              <w:t>Вид тарифа</w:t>
            </w:r>
          </w:p>
        </w:tc>
        <w:tc>
          <w:tcPr>
            <w:tcW w:w="1118" w:type="dxa"/>
            <w:vMerge w:val="restart"/>
            <w:vAlign w:val="center"/>
          </w:tcPr>
          <w:p w14:paraId="7200113A" w14:textId="77777777" w:rsidR="00365579" w:rsidRPr="000C51D8" w:rsidRDefault="00365579" w:rsidP="00D62E6F">
            <w:pPr>
              <w:jc w:val="center"/>
              <w:rPr>
                <w:rFonts w:ascii="Courier New" w:hAnsi="Courier New" w:cs="Courier New"/>
              </w:rPr>
            </w:pPr>
            <w:r w:rsidRPr="000C51D8">
              <w:rPr>
                <w:sz w:val="22"/>
                <w:szCs w:val="22"/>
              </w:rPr>
              <w:t>Год</w:t>
            </w:r>
          </w:p>
        </w:tc>
        <w:tc>
          <w:tcPr>
            <w:tcW w:w="3101" w:type="dxa"/>
            <w:gridSpan w:val="2"/>
            <w:vAlign w:val="center"/>
          </w:tcPr>
          <w:p w14:paraId="07A1D49C" w14:textId="77777777" w:rsidR="00365579" w:rsidRPr="000C51D8" w:rsidRDefault="00365579" w:rsidP="00D62E6F">
            <w:pPr>
              <w:jc w:val="center"/>
              <w:rPr>
                <w:rFonts w:ascii="Courier New" w:hAnsi="Courier New" w:cs="Courier New"/>
              </w:rPr>
            </w:pPr>
            <w:r w:rsidRPr="000C51D8">
              <w:rPr>
                <w:sz w:val="22"/>
                <w:szCs w:val="22"/>
              </w:rPr>
              <w:t>Вода</w:t>
            </w:r>
          </w:p>
        </w:tc>
      </w:tr>
      <w:tr w:rsidR="000C51D8" w:rsidRPr="000C51D8" w14:paraId="64A903BE" w14:textId="77777777" w:rsidTr="007146EF">
        <w:trPr>
          <w:cantSplit/>
          <w:tblHeader/>
        </w:trPr>
        <w:tc>
          <w:tcPr>
            <w:tcW w:w="590" w:type="dxa"/>
            <w:vMerge/>
            <w:vAlign w:val="center"/>
          </w:tcPr>
          <w:p w14:paraId="77CA23AD" w14:textId="77777777" w:rsidR="00365579" w:rsidRPr="000C51D8" w:rsidRDefault="00365579" w:rsidP="00D62E6F">
            <w:pPr>
              <w:jc w:val="center"/>
              <w:rPr>
                <w:rFonts w:ascii="Courier New" w:hAnsi="Courier New" w:cs="Courier New"/>
              </w:rPr>
            </w:pPr>
          </w:p>
        </w:tc>
        <w:tc>
          <w:tcPr>
            <w:tcW w:w="3805" w:type="dxa"/>
            <w:vMerge/>
            <w:vAlign w:val="center"/>
          </w:tcPr>
          <w:p w14:paraId="20C7AC98" w14:textId="77777777" w:rsidR="00365579" w:rsidRPr="000C51D8" w:rsidRDefault="00365579" w:rsidP="00D62E6F">
            <w:pPr>
              <w:jc w:val="center"/>
              <w:rPr>
                <w:rFonts w:ascii="Courier New" w:hAnsi="Courier New" w:cs="Courier New"/>
              </w:rPr>
            </w:pPr>
          </w:p>
        </w:tc>
        <w:tc>
          <w:tcPr>
            <w:tcW w:w="1456" w:type="dxa"/>
            <w:vMerge/>
            <w:vAlign w:val="center"/>
          </w:tcPr>
          <w:p w14:paraId="273509BA" w14:textId="77777777" w:rsidR="00365579" w:rsidRPr="000C51D8" w:rsidRDefault="00365579" w:rsidP="00D62E6F">
            <w:pPr>
              <w:jc w:val="center"/>
              <w:rPr>
                <w:rFonts w:ascii="Courier New" w:hAnsi="Courier New" w:cs="Courier New"/>
              </w:rPr>
            </w:pPr>
          </w:p>
        </w:tc>
        <w:tc>
          <w:tcPr>
            <w:tcW w:w="1118" w:type="dxa"/>
            <w:vMerge/>
            <w:vAlign w:val="center"/>
          </w:tcPr>
          <w:p w14:paraId="38C2FB7D" w14:textId="77777777" w:rsidR="00365579" w:rsidRPr="000C51D8" w:rsidRDefault="00365579" w:rsidP="00D62E6F">
            <w:pPr>
              <w:jc w:val="center"/>
              <w:rPr>
                <w:rFonts w:ascii="Courier New" w:hAnsi="Courier New" w:cs="Courier New"/>
              </w:rPr>
            </w:pPr>
          </w:p>
        </w:tc>
        <w:tc>
          <w:tcPr>
            <w:tcW w:w="1560" w:type="dxa"/>
            <w:vAlign w:val="bottom"/>
          </w:tcPr>
          <w:p w14:paraId="2B36B8DD" w14:textId="77777777" w:rsidR="00365579" w:rsidRPr="000C51D8" w:rsidRDefault="00365579" w:rsidP="00D62E6F">
            <w:pPr>
              <w:jc w:val="center"/>
              <w:rPr>
                <w:rFonts w:ascii="Courier New" w:hAnsi="Courier New" w:cs="Courier New"/>
              </w:rPr>
            </w:pPr>
            <w:r w:rsidRPr="000C51D8">
              <w:rPr>
                <w:sz w:val="22"/>
                <w:szCs w:val="22"/>
              </w:rPr>
              <w:t>с 1 января по 30 июня</w:t>
            </w:r>
          </w:p>
        </w:tc>
        <w:tc>
          <w:tcPr>
            <w:tcW w:w="1541" w:type="dxa"/>
            <w:vAlign w:val="bottom"/>
          </w:tcPr>
          <w:p w14:paraId="6D5EB094" w14:textId="77777777" w:rsidR="00365579" w:rsidRPr="000C51D8" w:rsidRDefault="00365579" w:rsidP="00D62E6F">
            <w:pPr>
              <w:jc w:val="center"/>
              <w:rPr>
                <w:rFonts w:ascii="Courier New" w:hAnsi="Courier New" w:cs="Courier New"/>
              </w:rPr>
            </w:pPr>
            <w:r w:rsidRPr="000C51D8">
              <w:rPr>
                <w:sz w:val="22"/>
                <w:szCs w:val="22"/>
              </w:rPr>
              <w:t>с 1 июля по 31 декабря</w:t>
            </w:r>
          </w:p>
        </w:tc>
      </w:tr>
      <w:tr w:rsidR="000C51D8" w:rsidRPr="000C51D8" w14:paraId="2511AC0D" w14:textId="77777777" w:rsidTr="00D62E6F">
        <w:trPr>
          <w:cantSplit/>
        </w:trPr>
        <w:tc>
          <w:tcPr>
            <w:tcW w:w="590" w:type="dxa"/>
            <w:vMerge w:val="restart"/>
            <w:vAlign w:val="center"/>
          </w:tcPr>
          <w:p w14:paraId="70BD6C31" w14:textId="7399B4B7" w:rsidR="00365579" w:rsidRPr="000C51D8" w:rsidRDefault="00D62E6F" w:rsidP="00D62E6F">
            <w:pPr>
              <w:jc w:val="center"/>
              <w:rPr>
                <w:rFonts w:ascii="Courier New" w:hAnsi="Courier New" w:cs="Courier New"/>
              </w:rPr>
            </w:pPr>
            <w:r w:rsidRPr="000C51D8">
              <w:rPr>
                <w:sz w:val="22"/>
                <w:szCs w:val="22"/>
              </w:rPr>
              <w:t>1</w:t>
            </w:r>
            <w:r w:rsidR="00365579" w:rsidRPr="000C51D8">
              <w:rPr>
                <w:sz w:val="22"/>
                <w:szCs w:val="22"/>
              </w:rPr>
              <w:t>.</w:t>
            </w:r>
          </w:p>
        </w:tc>
        <w:tc>
          <w:tcPr>
            <w:tcW w:w="3805" w:type="dxa"/>
            <w:vMerge w:val="restart"/>
            <w:vAlign w:val="center"/>
          </w:tcPr>
          <w:p w14:paraId="2DEC91AF" w14:textId="77777777" w:rsidR="00365579" w:rsidRPr="000C51D8" w:rsidRDefault="00365579" w:rsidP="00D62E6F">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5675" w:type="dxa"/>
            <w:gridSpan w:val="4"/>
            <w:vAlign w:val="bottom"/>
          </w:tcPr>
          <w:p w14:paraId="679DA00B" w14:textId="77777777" w:rsidR="00365579" w:rsidRPr="000C51D8" w:rsidRDefault="00365579" w:rsidP="00D62E6F">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50B06E6D" w14:textId="77777777" w:rsidTr="007146EF">
        <w:trPr>
          <w:cantSplit/>
        </w:trPr>
        <w:tc>
          <w:tcPr>
            <w:tcW w:w="590" w:type="dxa"/>
            <w:vMerge/>
            <w:vAlign w:val="center"/>
          </w:tcPr>
          <w:p w14:paraId="32023156" w14:textId="77777777" w:rsidR="00365579" w:rsidRPr="000C51D8" w:rsidRDefault="00365579" w:rsidP="00D62E6F">
            <w:pPr>
              <w:jc w:val="center"/>
              <w:rPr>
                <w:rFonts w:ascii="Courier New" w:hAnsi="Courier New" w:cs="Courier New"/>
              </w:rPr>
            </w:pPr>
          </w:p>
        </w:tc>
        <w:tc>
          <w:tcPr>
            <w:tcW w:w="3805" w:type="dxa"/>
            <w:vMerge/>
            <w:vAlign w:val="center"/>
          </w:tcPr>
          <w:p w14:paraId="192B7614" w14:textId="77777777" w:rsidR="00365579" w:rsidRPr="000C51D8" w:rsidRDefault="00365579" w:rsidP="00D62E6F">
            <w:pPr>
              <w:jc w:val="center"/>
              <w:rPr>
                <w:rFonts w:ascii="Courier New" w:hAnsi="Courier New" w:cs="Courier New"/>
              </w:rPr>
            </w:pPr>
          </w:p>
        </w:tc>
        <w:tc>
          <w:tcPr>
            <w:tcW w:w="1456" w:type="dxa"/>
            <w:vAlign w:val="center"/>
          </w:tcPr>
          <w:p w14:paraId="335D9BD5" w14:textId="77777777" w:rsidR="00365579" w:rsidRPr="000C51D8" w:rsidRDefault="00365579" w:rsidP="00D62E6F">
            <w:pPr>
              <w:jc w:val="center"/>
              <w:rPr>
                <w:rFonts w:ascii="Courier New" w:hAnsi="Courier New" w:cs="Courier New"/>
              </w:rPr>
            </w:pPr>
            <w:r w:rsidRPr="000C51D8">
              <w:rPr>
                <w:sz w:val="22"/>
                <w:szCs w:val="22"/>
              </w:rPr>
              <w:t>одноставочный, руб./Гкал</w:t>
            </w:r>
          </w:p>
        </w:tc>
        <w:tc>
          <w:tcPr>
            <w:tcW w:w="1118" w:type="dxa"/>
            <w:vAlign w:val="center"/>
          </w:tcPr>
          <w:p w14:paraId="2930078F" w14:textId="77777777" w:rsidR="00365579" w:rsidRPr="000C51D8" w:rsidRDefault="00365579" w:rsidP="00D62E6F">
            <w:pPr>
              <w:jc w:val="center"/>
              <w:rPr>
                <w:rFonts w:ascii="Courier New" w:hAnsi="Courier New" w:cs="Courier New"/>
              </w:rPr>
            </w:pPr>
            <w:r w:rsidRPr="000C51D8">
              <w:rPr>
                <w:sz w:val="22"/>
                <w:szCs w:val="22"/>
              </w:rPr>
              <w:t>2021</w:t>
            </w:r>
          </w:p>
        </w:tc>
        <w:tc>
          <w:tcPr>
            <w:tcW w:w="1560" w:type="dxa"/>
            <w:vAlign w:val="center"/>
          </w:tcPr>
          <w:p w14:paraId="329EAFDF" w14:textId="77777777" w:rsidR="00365579" w:rsidRPr="000C51D8" w:rsidRDefault="00365579" w:rsidP="00D62E6F">
            <w:pPr>
              <w:jc w:val="center"/>
              <w:rPr>
                <w:rFonts w:ascii="Courier New" w:hAnsi="Courier New" w:cs="Courier New"/>
              </w:rPr>
            </w:pPr>
            <w:r w:rsidRPr="000C51D8">
              <w:rPr>
                <w:sz w:val="22"/>
                <w:szCs w:val="22"/>
              </w:rPr>
              <w:t>1659,21&lt;***&gt;</w:t>
            </w:r>
          </w:p>
        </w:tc>
        <w:tc>
          <w:tcPr>
            <w:tcW w:w="1541" w:type="dxa"/>
            <w:vAlign w:val="center"/>
          </w:tcPr>
          <w:p w14:paraId="0CCDDD53" w14:textId="77777777" w:rsidR="00365579" w:rsidRPr="000C51D8" w:rsidRDefault="00365579" w:rsidP="00D62E6F">
            <w:pPr>
              <w:jc w:val="center"/>
              <w:rPr>
                <w:rFonts w:ascii="Courier New" w:hAnsi="Courier New" w:cs="Courier New"/>
              </w:rPr>
            </w:pPr>
            <w:r w:rsidRPr="000C51D8">
              <w:rPr>
                <w:sz w:val="22"/>
                <w:szCs w:val="22"/>
              </w:rPr>
              <w:t>1735,53&lt;***&gt;</w:t>
            </w:r>
          </w:p>
        </w:tc>
      </w:tr>
      <w:tr w:rsidR="000C51D8" w:rsidRPr="000C51D8" w14:paraId="17C5F5FF" w14:textId="77777777" w:rsidTr="00D62E6F">
        <w:trPr>
          <w:cantSplit/>
        </w:trPr>
        <w:tc>
          <w:tcPr>
            <w:tcW w:w="590" w:type="dxa"/>
            <w:vMerge/>
            <w:vAlign w:val="center"/>
          </w:tcPr>
          <w:p w14:paraId="1B892B0F" w14:textId="77777777" w:rsidR="00365579" w:rsidRPr="000C51D8" w:rsidRDefault="00365579" w:rsidP="00D62E6F">
            <w:pPr>
              <w:jc w:val="center"/>
              <w:rPr>
                <w:rFonts w:ascii="Courier New" w:hAnsi="Courier New" w:cs="Courier New"/>
              </w:rPr>
            </w:pPr>
          </w:p>
        </w:tc>
        <w:tc>
          <w:tcPr>
            <w:tcW w:w="3805" w:type="dxa"/>
            <w:vMerge/>
            <w:vAlign w:val="center"/>
          </w:tcPr>
          <w:p w14:paraId="7845A1A8" w14:textId="77777777" w:rsidR="00365579" w:rsidRPr="000C51D8" w:rsidRDefault="00365579" w:rsidP="00D62E6F">
            <w:pPr>
              <w:jc w:val="center"/>
              <w:rPr>
                <w:rFonts w:ascii="Courier New" w:hAnsi="Courier New" w:cs="Courier New"/>
              </w:rPr>
            </w:pPr>
          </w:p>
        </w:tc>
        <w:tc>
          <w:tcPr>
            <w:tcW w:w="5675" w:type="dxa"/>
            <w:gridSpan w:val="4"/>
            <w:vAlign w:val="center"/>
          </w:tcPr>
          <w:p w14:paraId="2257A79D" w14:textId="77777777" w:rsidR="00365579" w:rsidRPr="000C51D8" w:rsidRDefault="00365579" w:rsidP="00D62E6F">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1CF8093D" w14:textId="77777777" w:rsidTr="007146EF">
        <w:trPr>
          <w:cantSplit/>
        </w:trPr>
        <w:tc>
          <w:tcPr>
            <w:tcW w:w="590" w:type="dxa"/>
            <w:vMerge/>
            <w:vAlign w:val="center"/>
          </w:tcPr>
          <w:p w14:paraId="207B07D0" w14:textId="77777777" w:rsidR="00365579" w:rsidRPr="000C51D8" w:rsidRDefault="00365579" w:rsidP="00D62E6F">
            <w:pPr>
              <w:jc w:val="center"/>
              <w:rPr>
                <w:rFonts w:ascii="Courier New" w:hAnsi="Courier New" w:cs="Courier New"/>
              </w:rPr>
            </w:pPr>
          </w:p>
        </w:tc>
        <w:tc>
          <w:tcPr>
            <w:tcW w:w="3805" w:type="dxa"/>
            <w:vMerge/>
            <w:vAlign w:val="center"/>
          </w:tcPr>
          <w:p w14:paraId="2AE777AD" w14:textId="77777777" w:rsidR="00365579" w:rsidRPr="000C51D8" w:rsidRDefault="00365579" w:rsidP="00D62E6F">
            <w:pPr>
              <w:jc w:val="center"/>
              <w:rPr>
                <w:rFonts w:ascii="Courier New" w:hAnsi="Courier New" w:cs="Courier New"/>
              </w:rPr>
            </w:pPr>
          </w:p>
        </w:tc>
        <w:tc>
          <w:tcPr>
            <w:tcW w:w="1456" w:type="dxa"/>
            <w:vAlign w:val="center"/>
          </w:tcPr>
          <w:p w14:paraId="0CE6FBC5" w14:textId="77777777" w:rsidR="00365579" w:rsidRPr="000C51D8" w:rsidRDefault="00365579" w:rsidP="00D62E6F">
            <w:pPr>
              <w:jc w:val="center"/>
              <w:rPr>
                <w:rFonts w:ascii="Courier New" w:hAnsi="Courier New" w:cs="Courier New"/>
              </w:rPr>
            </w:pPr>
            <w:r w:rsidRPr="000C51D8">
              <w:rPr>
                <w:sz w:val="22"/>
                <w:szCs w:val="22"/>
              </w:rPr>
              <w:t>одноставочный, руб./Гкал</w:t>
            </w:r>
          </w:p>
        </w:tc>
        <w:tc>
          <w:tcPr>
            <w:tcW w:w="1118" w:type="dxa"/>
            <w:vAlign w:val="center"/>
          </w:tcPr>
          <w:p w14:paraId="145578D4" w14:textId="77777777" w:rsidR="00365579" w:rsidRPr="000C51D8" w:rsidRDefault="00365579" w:rsidP="00D62E6F">
            <w:pPr>
              <w:jc w:val="center"/>
              <w:rPr>
                <w:rFonts w:ascii="Courier New" w:hAnsi="Courier New" w:cs="Courier New"/>
              </w:rPr>
            </w:pPr>
            <w:r w:rsidRPr="000C51D8">
              <w:rPr>
                <w:sz w:val="22"/>
                <w:szCs w:val="22"/>
              </w:rPr>
              <w:t>2021</w:t>
            </w:r>
          </w:p>
        </w:tc>
        <w:tc>
          <w:tcPr>
            <w:tcW w:w="1560" w:type="dxa"/>
            <w:vAlign w:val="center"/>
          </w:tcPr>
          <w:p w14:paraId="2E0922B3" w14:textId="77777777" w:rsidR="00365579" w:rsidRPr="000C51D8" w:rsidRDefault="00365579" w:rsidP="00D62E6F">
            <w:pPr>
              <w:jc w:val="center"/>
              <w:rPr>
                <w:rFonts w:ascii="Courier New" w:hAnsi="Courier New" w:cs="Courier New"/>
              </w:rPr>
            </w:pPr>
            <w:r w:rsidRPr="000C51D8">
              <w:rPr>
                <w:sz w:val="22"/>
                <w:szCs w:val="22"/>
              </w:rPr>
              <w:t>1659,21&lt;***&gt;</w:t>
            </w:r>
          </w:p>
        </w:tc>
        <w:tc>
          <w:tcPr>
            <w:tcW w:w="1541" w:type="dxa"/>
            <w:vAlign w:val="center"/>
          </w:tcPr>
          <w:p w14:paraId="2F850405" w14:textId="77777777" w:rsidR="00365579" w:rsidRPr="000C51D8" w:rsidRDefault="00365579" w:rsidP="00D62E6F">
            <w:pPr>
              <w:jc w:val="center"/>
              <w:rPr>
                <w:rFonts w:ascii="Courier New" w:hAnsi="Courier New" w:cs="Courier New"/>
              </w:rPr>
            </w:pPr>
            <w:r w:rsidRPr="000C51D8">
              <w:rPr>
                <w:sz w:val="22"/>
                <w:szCs w:val="22"/>
              </w:rPr>
              <w:t>1735,53&lt;***&gt;</w:t>
            </w:r>
          </w:p>
        </w:tc>
      </w:tr>
      <w:tr w:rsidR="000C51D8" w:rsidRPr="000C51D8" w14:paraId="564A29D3" w14:textId="77777777" w:rsidTr="00D62E6F">
        <w:trPr>
          <w:cantSplit/>
        </w:trPr>
        <w:tc>
          <w:tcPr>
            <w:tcW w:w="590" w:type="dxa"/>
            <w:vMerge w:val="restart"/>
            <w:vAlign w:val="center"/>
          </w:tcPr>
          <w:p w14:paraId="72871F55" w14:textId="5FBF727D" w:rsidR="00D62E6F" w:rsidRPr="000C51D8" w:rsidRDefault="00D62E6F" w:rsidP="00D62E6F">
            <w:pPr>
              <w:jc w:val="center"/>
              <w:rPr>
                <w:rFonts w:ascii="Courier New" w:hAnsi="Courier New" w:cs="Courier New"/>
              </w:rPr>
            </w:pPr>
            <w:r w:rsidRPr="000C51D8">
              <w:rPr>
                <w:sz w:val="22"/>
                <w:szCs w:val="22"/>
              </w:rPr>
              <w:t>2.</w:t>
            </w:r>
          </w:p>
        </w:tc>
        <w:tc>
          <w:tcPr>
            <w:tcW w:w="3805" w:type="dxa"/>
            <w:vMerge w:val="restart"/>
            <w:vAlign w:val="center"/>
          </w:tcPr>
          <w:p w14:paraId="1390A2F0" w14:textId="77777777" w:rsidR="004B278D" w:rsidRPr="004B278D" w:rsidRDefault="00D62E6F"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Новосибирская область, Кочковский район, село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4C9E63B" w14:textId="2EC77AD9" w:rsidR="00D62E6F" w:rsidRPr="000C51D8" w:rsidRDefault="004B278D" w:rsidP="004B278D">
            <w:pPr>
              <w:jc w:val="center"/>
              <w:rPr>
                <w:rFonts w:ascii="Courier New" w:hAnsi="Courier New" w:cs="Courier New"/>
              </w:rPr>
            </w:pPr>
            <w:r w:rsidRPr="000C51D8">
              <w:rPr>
                <w:sz w:val="22"/>
                <w:szCs w:val="22"/>
              </w:rPr>
              <w:t xml:space="preserve"> </w:t>
            </w:r>
            <w:r w:rsidR="00D62E6F" w:rsidRPr="000C51D8">
              <w:rPr>
                <w:sz w:val="22"/>
                <w:szCs w:val="22"/>
              </w:rPr>
              <w:t>(Кочковский сельсовет, Красносибирский сельсовет, Новоцелинный сельсовет)</w:t>
            </w:r>
          </w:p>
        </w:tc>
        <w:tc>
          <w:tcPr>
            <w:tcW w:w="5675" w:type="dxa"/>
            <w:gridSpan w:val="4"/>
            <w:vAlign w:val="bottom"/>
          </w:tcPr>
          <w:p w14:paraId="10924412" w14:textId="77777777" w:rsidR="00D62E6F" w:rsidRPr="000C51D8" w:rsidRDefault="00D62E6F" w:rsidP="00D62E6F">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4FF9F261" w14:textId="77777777" w:rsidTr="007146EF">
        <w:trPr>
          <w:cantSplit/>
        </w:trPr>
        <w:tc>
          <w:tcPr>
            <w:tcW w:w="590" w:type="dxa"/>
            <w:vMerge/>
            <w:vAlign w:val="center"/>
          </w:tcPr>
          <w:p w14:paraId="763361D6" w14:textId="77777777" w:rsidR="00D62E6F" w:rsidRPr="000C51D8" w:rsidRDefault="00D62E6F" w:rsidP="00D62E6F">
            <w:pPr>
              <w:jc w:val="center"/>
              <w:rPr>
                <w:rFonts w:ascii="Courier New" w:hAnsi="Courier New" w:cs="Courier New"/>
              </w:rPr>
            </w:pPr>
          </w:p>
        </w:tc>
        <w:tc>
          <w:tcPr>
            <w:tcW w:w="3805" w:type="dxa"/>
            <w:vMerge/>
            <w:vAlign w:val="center"/>
          </w:tcPr>
          <w:p w14:paraId="2C3D34F2" w14:textId="77777777" w:rsidR="00D62E6F" w:rsidRPr="000C51D8" w:rsidRDefault="00D62E6F" w:rsidP="00D62E6F">
            <w:pPr>
              <w:jc w:val="center"/>
              <w:rPr>
                <w:rFonts w:ascii="Courier New" w:hAnsi="Courier New" w:cs="Courier New"/>
              </w:rPr>
            </w:pPr>
          </w:p>
        </w:tc>
        <w:tc>
          <w:tcPr>
            <w:tcW w:w="1456" w:type="dxa"/>
            <w:vAlign w:val="center"/>
          </w:tcPr>
          <w:p w14:paraId="4324F876" w14:textId="77777777" w:rsidR="00D62E6F" w:rsidRPr="000C51D8" w:rsidRDefault="00D62E6F" w:rsidP="00D62E6F">
            <w:pPr>
              <w:jc w:val="center"/>
              <w:rPr>
                <w:rFonts w:ascii="Courier New" w:hAnsi="Courier New" w:cs="Courier New"/>
              </w:rPr>
            </w:pPr>
            <w:r w:rsidRPr="000C51D8">
              <w:rPr>
                <w:sz w:val="22"/>
                <w:szCs w:val="22"/>
              </w:rPr>
              <w:t>одноставочный, руб./Гкал</w:t>
            </w:r>
          </w:p>
        </w:tc>
        <w:tc>
          <w:tcPr>
            <w:tcW w:w="1118" w:type="dxa"/>
            <w:vAlign w:val="center"/>
          </w:tcPr>
          <w:p w14:paraId="7C5CAAD1" w14:textId="77777777" w:rsidR="00D62E6F" w:rsidRPr="000C51D8" w:rsidRDefault="00D62E6F" w:rsidP="00D62E6F">
            <w:pPr>
              <w:jc w:val="center"/>
              <w:rPr>
                <w:rFonts w:ascii="Courier New" w:hAnsi="Courier New" w:cs="Courier New"/>
              </w:rPr>
            </w:pPr>
            <w:r w:rsidRPr="000C51D8">
              <w:rPr>
                <w:sz w:val="22"/>
                <w:szCs w:val="22"/>
              </w:rPr>
              <w:t>2021</w:t>
            </w:r>
          </w:p>
        </w:tc>
        <w:tc>
          <w:tcPr>
            <w:tcW w:w="1560" w:type="dxa"/>
            <w:vAlign w:val="center"/>
          </w:tcPr>
          <w:p w14:paraId="0A121FF8" w14:textId="77777777" w:rsidR="00D62E6F" w:rsidRPr="000C51D8" w:rsidRDefault="00D62E6F" w:rsidP="00D62E6F">
            <w:pPr>
              <w:jc w:val="center"/>
              <w:rPr>
                <w:rFonts w:ascii="Courier New" w:hAnsi="Courier New" w:cs="Courier New"/>
              </w:rPr>
            </w:pPr>
            <w:r w:rsidRPr="000C51D8">
              <w:rPr>
                <w:sz w:val="22"/>
                <w:szCs w:val="22"/>
              </w:rPr>
              <w:t>2045,31&lt;**&gt;</w:t>
            </w:r>
          </w:p>
        </w:tc>
        <w:tc>
          <w:tcPr>
            <w:tcW w:w="1541" w:type="dxa"/>
            <w:vAlign w:val="center"/>
          </w:tcPr>
          <w:p w14:paraId="7461334C" w14:textId="443238AC" w:rsidR="00D62E6F" w:rsidRPr="000C51D8" w:rsidRDefault="00D62E6F" w:rsidP="00D62E6F">
            <w:pPr>
              <w:jc w:val="center"/>
              <w:rPr>
                <w:sz w:val="22"/>
                <w:szCs w:val="22"/>
              </w:rPr>
            </w:pPr>
            <w:r w:rsidRPr="000C51D8">
              <w:rPr>
                <w:sz w:val="22"/>
                <w:szCs w:val="22"/>
              </w:rPr>
              <w:t>2139,39&lt;**&gt;</w:t>
            </w:r>
          </w:p>
        </w:tc>
      </w:tr>
      <w:tr w:rsidR="000C51D8" w:rsidRPr="000C51D8" w14:paraId="78CF303D" w14:textId="77777777" w:rsidTr="00D62E6F">
        <w:trPr>
          <w:cantSplit/>
        </w:trPr>
        <w:tc>
          <w:tcPr>
            <w:tcW w:w="590" w:type="dxa"/>
            <w:vMerge/>
          </w:tcPr>
          <w:p w14:paraId="4015F02A" w14:textId="77777777" w:rsidR="00D62E6F" w:rsidRPr="000C51D8" w:rsidRDefault="00D62E6F" w:rsidP="00D62E6F">
            <w:pPr>
              <w:jc w:val="center"/>
              <w:rPr>
                <w:rFonts w:ascii="Courier New" w:hAnsi="Courier New" w:cs="Courier New"/>
              </w:rPr>
            </w:pPr>
          </w:p>
        </w:tc>
        <w:tc>
          <w:tcPr>
            <w:tcW w:w="3805" w:type="dxa"/>
            <w:vMerge/>
            <w:vAlign w:val="center"/>
          </w:tcPr>
          <w:p w14:paraId="24AB5C4B" w14:textId="77777777" w:rsidR="00D62E6F" w:rsidRPr="000C51D8" w:rsidRDefault="00D62E6F" w:rsidP="00D62E6F">
            <w:pPr>
              <w:jc w:val="center"/>
              <w:rPr>
                <w:rFonts w:ascii="Courier New" w:hAnsi="Courier New" w:cs="Courier New"/>
              </w:rPr>
            </w:pPr>
          </w:p>
        </w:tc>
        <w:tc>
          <w:tcPr>
            <w:tcW w:w="5675" w:type="dxa"/>
            <w:gridSpan w:val="4"/>
            <w:vAlign w:val="center"/>
          </w:tcPr>
          <w:p w14:paraId="03629A89" w14:textId="3C8FD9E6" w:rsidR="00D62E6F" w:rsidRPr="000C51D8" w:rsidRDefault="00D62E6F" w:rsidP="00D62E6F">
            <w:pPr>
              <w:jc w:val="center"/>
              <w:rPr>
                <w:sz w:val="22"/>
                <w:szCs w:val="22"/>
              </w:rPr>
            </w:pPr>
            <w:r w:rsidRPr="000C51D8">
              <w:rPr>
                <w:sz w:val="22"/>
                <w:szCs w:val="22"/>
              </w:rPr>
              <w:t>Население (тарифы указываются с учетом НДС)&lt;*&gt;</w:t>
            </w:r>
          </w:p>
        </w:tc>
      </w:tr>
      <w:tr w:rsidR="000C51D8" w:rsidRPr="000C51D8" w14:paraId="2D18ECCE" w14:textId="77777777" w:rsidTr="007146EF">
        <w:trPr>
          <w:cantSplit/>
        </w:trPr>
        <w:tc>
          <w:tcPr>
            <w:tcW w:w="590" w:type="dxa"/>
            <w:vMerge/>
          </w:tcPr>
          <w:p w14:paraId="739855B5" w14:textId="77777777" w:rsidR="00D62E6F" w:rsidRPr="000C51D8" w:rsidRDefault="00D62E6F" w:rsidP="00D62E6F">
            <w:pPr>
              <w:jc w:val="center"/>
              <w:rPr>
                <w:rFonts w:ascii="Courier New" w:hAnsi="Courier New" w:cs="Courier New"/>
              </w:rPr>
            </w:pPr>
          </w:p>
        </w:tc>
        <w:tc>
          <w:tcPr>
            <w:tcW w:w="3805" w:type="dxa"/>
            <w:vMerge/>
            <w:vAlign w:val="center"/>
          </w:tcPr>
          <w:p w14:paraId="361CFC76" w14:textId="77777777" w:rsidR="00D62E6F" w:rsidRPr="000C51D8" w:rsidRDefault="00D62E6F" w:rsidP="00D62E6F">
            <w:pPr>
              <w:jc w:val="center"/>
              <w:rPr>
                <w:rFonts w:ascii="Courier New" w:hAnsi="Courier New" w:cs="Courier New"/>
              </w:rPr>
            </w:pPr>
          </w:p>
        </w:tc>
        <w:tc>
          <w:tcPr>
            <w:tcW w:w="1456" w:type="dxa"/>
            <w:vAlign w:val="center"/>
          </w:tcPr>
          <w:p w14:paraId="110E1083" w14:textId="304169D0" w:rsidR="00D62E6F" w:rsidRPr="000C51D8" w:rsidRDefault="00D62E6F" w:rsidP="00D62E6F">
            <w:pPr>
              <w:jc w:val="center"/>
              <w:rPr>
                <w:sz w:val="22"/>
                <w:szCs w:val="22"/>
              </w:rPr>
            </w:pPr>
            <w:r w:rsidRPr="000C51D8">
              <w:rPr>
                <w:sz w:val="22"/>
                <w:szCs w:val="22"/>
              </w:rPr>
              <w:t>одноставочный, руб./Гкал</w:t>
            </w:r>
          </w:p>
        </w:tc>
        <w:tc>
          <w:tcPr>
            <w:tcW w:w="1118" w:type="dxa"/>
            <w:vAlign w:val="center"/>
          </w:tcPr>
          <w:p w14:paraId="639C3CAB" w14:textId="588523A8" w:rsidR="00D62E6F" w:rsidRPr="000C51D8" w:rsidRDefault="00D62E6F" w:rsidP="00D62E6F">
            <w:pPr>
              <w:jc w:val="center"/>
              <w:rPr>
                <w:sz w:val="22"/>
                <w:szCs w:val="22"/>
              </w:rPr>
            </w:pPr>
            <w:r w:rsidRPr="000C51D8">
              <w:rPr>
                <w:sz w:val="22"/>
                <w:szCs w:val="22"/>
              </w:rPr>
              <w:t>2021</w:t>
            </w:r>
          </w:p>
        </w:tc>
        <w:tc>
          <w:tcPr>
            <w:tcW w:w="1560" w:type="dxa"/>
            <w:vAlign w:val="center"/>
          </w:tcPr>
          <w:p w14:paraId="7BD0461B" w14:textId="06B5CEBC" w:rsidR="00D62E6F" w:rsidRPr="000C51D8" w:rsidRDefault="00D62E6F" w:rsidP="00D62E6F">
            <w:pPr>
              <w:jc w:val="center"/>
              <w:rPr>
                <w:sz w:val="22"/>
                <w:szCs w:val="22"/>
              </w:rPr>
            </w:pPr>
            <w:r w:rsidRPr="000C51D8">
              <w:rPr>
                <w:sz w:val="22"/>
                <w:szCs w:val="22"/>
              </w:rPr>
              <w:t>2045,31&lt;**&gt;</w:t>
            </w:r>
          </w:p>
        </w:tc>
        <w:tc>
          <w:tcPr>
            <w:tcW w:w="1541" w:type="dxa"/>
            <w:vAlign w:val="center"/>
          </w:tcPr>
          <w:p w14:paraId="001E7FC9" w14:textId="07C8A897" w:rsidR="00D62E6F" w:rsidRPr="000C51D8" w:rsidRDefault="00D62E6F" w:rsidP="00D62E6F">
            <w:pPr>
              <w:jc w:val="center"/>
              <w:rPr>
                <w:sz w:val="22"/>
                <w:szCs w:val="22"/>
              </w:rPr>
            </w:pPr>
            <w:r w:rsidRPr="000C51D8">
              <w:rPr>
                <w:sz w:val="22"/>
                <w:szCs w:val="22"/>
              </w:rPr>
              <w:t>2139,39&lt;**&gt;</w:t>
            </w:r>
          </w:p>
        </w:tc>
      </w:tr>
      <w:tr w:rsidR="000C51D8" w:rsidRPr="000C51D8" w14:paraId="40428CB6" w14:textId="77777777" w:rsidTr="00D62E6F">
        <w:trPr>
          <w:cantSplit/>
        </w:trPr>
        <w:tc>
          <w:tcPr>
            <w:tcW w:w="590" w:type="dxa"/>
            <w:vMerge w:val="restart"/>
            <w:vAlign w:val="center"/>
          </w:tcPr>
          <w:p w14:paraId="6BB84E2E" w14:textId="38BD8533" w:rsidR="00D62E6F" w:rsidRPr="000C51D8" w:rsidRDefault="00D62E6F" w:rsidP="00D62E6F">
            <w:pPr>
              <w:jc w:val="center"/>
              <w:rPr>
                <w:rFonts w:ascii="Courier New" w:hAnsi="Courier New" w:cs="Courier New"/>
              </w:rPr>
            </w:pPr>
            <w:r w:rsidRPr="000C51D8">
              <w:rPr>
                <w:sz w:val="22"/>
                <w:szCs w:val="22"/>
              </w:rPr>
              <w:t>3.</w:t>
            </w:r>
          </w:p>
        </w:tc>
        <w:tc>
          <w:tcPr>
            <w:tcW w:w="3805" w:type="dxa"/>
            <w:vMerge w:val="restart"/>
            <w:vAlign w:val="center"/>
          </w:tcPr>
          <w:p w14:paraId="78CF4298" w14:textId="77777777" w:rsidR="00D62E6F" w:rsidRPr="000C51D8" w:rsidRDefault="00D62E6F" w:rsidP="00D62E6F">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w:t>
            </w:r>
          </w:p>
          <w:p w14:paraId="3C3B08AD" w14:textId="77777777" w:rsidR="004B278D" w:rsidRPr="004B278D" w:rsidRDefault="00D62E6F" w:rsidP="004B278D">
            <w:pPr>
              <w:ind w:firstLine="426"/>
              <w:jc w:val="center"/>
              <w:rPr>
                <w:i/>
              </w:rPr>
            </w:pPr>
            <w:r w:rsidRPr="000C51D8">
              <w:rPr>
                <w:sz w:val="22"/>
                <w:szCs w:val="22"/>
              </w:rPr>
              <w:t xml:space="preserve">(ОГРН 1125456000361, ИНН 5426104167) в системе теплоснабжения, </w:t>
            </w:r>
            <w:r w:rsidRPr="000C51D8">
              <w:rPr>
                <w:sz w:val="22"/>
                <w:szCs w:val="22"/>
              </w:rPr>
              <w:lastRenderedPageBreak/>
              <w:t xml:space="preserve">источником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89C2988" w14:textId="35C0B05F" w:rsidR="00D62E6F" w:rsidRPr="000C51D8" w:rsidRDefault="00D62E6F" w:rsidP="00D62E6F">
            <w:pPr>
              <w:jc w:val="center"/>
              <w:rPr>
                <w:rFonts w:ascii="Courier New" w:hAnsi="Courier New" w:cs="Courier New"/>
              </w:rPr>
            </w:pPr>
            <w:r w:rsidRPr="000C51D8">
              <w:rPr>
                <w:sz w:val="22"/>
                <w:szCs w:val="22"/>
              </w:rPr>
              <w:t xml:space="preserve"> (Кочковский сельсовет)</w:t>
            </w:r>
          </w:p>
        </w:tc>
        <w:tc>
          <w:tcPr>
            <w:tcW w:w="5675" w:type="dxa"/>
            <w:gridSpan w:val="4"/>
            <w:vAlign w:val="bottom"/>
          </w:tcPr>
          <w:p w14:paraId="575DB055" w14:textId="160B9846" w:rsidR="00D62E6F" w:rsidRPr="000C51D8" w:rsidRDefault="00D62E6F" w:rsidP="00D62E6F">
            <w:pPr>
              <w:jc w:val="center"/>
              <w:rPr>
                <w:sz w:val="22"/>
                <w:szCs w:val="22"/>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1CA3D865" w14:textId="77777777" w:rsidTr="007146EF">
        <w:trPr>
          <w:cantSplit/>
        </w:trPr>
        <w:tc>
          <w:tcPr>
            <w:tcW w:w="590" w:type="dxa"/>
            <w:vMerge/>
            <w:vAlign w:val="center"/>
          </w:tcPr>
          <w:p w14:paraId="00204739" w14:textId="77777777" w:rsidR="00D62E6F" w:rsidRPr="000C51D8" w:rsidRDefault="00D62E6F" w:rsidP="00D62E6F">
            <w:pPr>
              <w:jc w:val="center"/>
              <w:rPr>
                <w:sz w:val="22"/>
                <w:szCs w:val="22"/>
              </w:rPr>
            </w:pPr>
          </w:p>
        </w:tc>
        <w:tc>
          <w:tcPr>
            <w:tcW w:w="3805" w:type="dxa"/>
            <w:vMerge/>
            <w:vAlign w:val="center"/>
          </w:tcPr>
          <w:p w14:paraId="7158F3AD" w14:textId="77777777" w:rsidR="00D62E6F" w:rsidRPr="000C51D8" w:rsidRDefault="00D62E6F" w:rsidP="00D62E6F">
            <w:pPr>
              <w:jc w:val="center"/>
              <w:rPr>
                <w:sz w:val="22"/>
                <w:szCs w:val="22"/>
              </w:rPr>
            </w:pPr>
          </w:p>
        </w:tc>
        <w:tc>
          <w:tcPr>
            <w:tcW w:w="1456" w:type="dxa"/>
            <w:vAlign w:val="center"/>
          </w:tcPr>
          <w:p w14:paraId="7C8926DC" w14:textId="54B15FED" w:rsidR="00D62E6F" w:rsidRPr="000C51D8" w:rsidRDefault="00D62E6F" w:rsidP="00D62E6F">
            <w:pPr>
              <w:jc w:val="center"/>
              <w:rPr>
                <w:sz w:val="22"/>
                <w:szCs w:val="22"/>
              </w:rPr>
            </w:pPr>
            <w:r w:rsidRPr="000C51D8">
              <w:rPr>
                <w:sz w:val="22"/>
                <w:szCs w:val="22"/>
              </w:rPr>
              <w:t>одноставочный, руб./Гкал</w:t>
            </w:r>
          </w:p>
        </w:tc>
        <w:tc>
          <w:tcPr>
            <w:tcW w:w="1118" w:type="dxa"/>
            <w:vAlign w:val="center"/>
          </w:tcPr>
          <w:p w14:paraId="34A4CD9E" w14:textId="33B9DAA5" w:rsidR="00D62E6F" w:rsidRPr="000C51D8" w:rsidRDefault="00D62E6F" w:rsidP="00D62E6F">
            <w:pPr>
              <w:jc w:val="center"/>
              <w:rPr>
                <w:sz w:val="22"/>
                <w:szCs w:val="22"/>
              </w:rPr>
            </w:pPr>
            <w:r w:rsidRPr="000C51D8">
              <w:rPr>
                <w:sz w:val="22"/>
                <w:szCs w:val="22"/>
              </w:rPr>
              <w:t>2021</w:t>
            </w:r>
          </w:p>
        </w:tc>
        <w:tc>
          <w:tcPr>
            <w:tcW w:w="1560" w:type="dxa"/>
            <w:vAlign w:val="center"/>
          </w:tcPr>
          <w:p w14:paraId="3170FE71" w14:textId="7C05B3B8" w:rsidR="00D62E6F" w:rsidRPr="000C51D8" w:rsidRDefault="00D62E6F" w:rsidP="00D62E6F">
            <w:pPr>
              <w:jc w:val="center"/>
              <w:rPr>
                <w:sz w:val="22"/>
                <w:szCs w:val="22"/>
              </w:rPr>
            </w:pPr>
            <w:r w:rsidRPr="000C51D8">
              <w:rPr>
                <w:sz w:val="22"/>
                <w:szCs w:val="22"/>
              </w:rPr>
              <w:t>1914,09&lt;**&gt;</w:t>
            </w:r>
          </w:p>
        </w:tc>
        <w:tc>
          <w:tcPr>
            <w:tcW w:w="1541" w:type="dxa"/>
            <w:vAlign w:val="center"/>
          </w:tcPr>
          <w:p w14:paraId="56DDF8EF" w14:textId="01CC9A80" w:rsidR="00D62E6F" w:rsidRPr="000C51D8" w:rsidRDefault="00D62E6F" w:rsidP="00D62E6F">
            <w:pPr>
              <w:jc w:val="center"/>
              <w:rPr>
                <w:sz w:val="22"/>
                <w:szCs w:val="22"/>
              </w:rPr>
            </w:pPr>
            <w:r w:rsidRPr="000C51D8">
              <w:rPr>
                <w:sz w:val="22"/>
                <w:szCs w:val="22"/>
              </w:rPr>
              <w:t>2002,13&lt;**&gt;</w:t>
            </w:r>
          </w:p>
        </w:tc>
      </w:tr>
      <w:tr w:rsidR="000C51D8" w:rsidRPr="000C51D8" w14:paraId="4FA3E351" w14:textId="77777777" w:rsidTr="00CA1621">
        <w:trPr>
          <w:cantSplit/>
        </w:trPr>
        <w:tc>
          <w:tcPr>
            <w:tcW w:w="590" w:type="dxa"/>
            <w:vMerge/>
            <w:vAlign w:val="center"/>
          </w:tcPr>
          <w:p w14:paraId="4597A6BD" w14:textId="77777777" w:rsidR="007146EF" w:rsidRPr="000C51D8" w:rsidRDefault="007146EF" w:rsidP="00D62E6F">
            <w:pPr>
              <w:jc w:val="center"/>
              <w:rPr>
                <w:sz w:val="22"/>
                <w:szCs w:val="22"/>
              </w:rPr>
            </w:pPr>
          </w:p>
        </w:tc>
        <w:tc>
          <w:tcPr>
            <w:tcW w:w="3805" w:type="dxa"/>
            <w:vMerge/>
            <w:vAlign w:val="center"/>
          </w:tcPr>
          <w:p w14:paraId="65E47AA6" w14:textId="77777777" w:rsidR="007146EF" w:rsidRPr="000C51D8" w:rsidRDefault="007146EF" w:rsidP="00D62E6F">
            <w:pPr>
              <w:jc w:val="center"/>
              <w:rPr>
                <w:sz w:val="22"/>
                <w:szCs w:val="22"/>
              </w:rPr>
            </w:pPr>
          </w:p>
        </w:tc>
        <w:tc>
          <w:tcPr>
            <w:tcW w:w="5675" w:type="dxa"/>
            <w:gridSpan w:val="4"/>
            <w:vAlign w:val="center"/>
          </w:tcPr>
          <w:p w14:paraId="5A677FEF" w14:textId="282CE5AE" w:rsidR="007146EF" w:rsidRPr="000C51D8" w:rsidRDefault="007146EF" w:rsidP="00D62E6F">
            <w:pPr>
              <w:jc w:val="center"/>
              <w:rPr>
                <w:sz w:val="22"/>
                <w:szCs w:val="22"/>
              </w:rPr>
            </w:pPr>
            <w:r w:rsidRPr="000C51D8">
              <w:rPr>
                <w:sz w:val="22"/>
                <w:szCs w:val="22"/>
              </w:rPr>
              <w:t>Население (тарифы указываются с учетом НДС)&lt;*&gt;</w:t>
            </w:r>
          </w:p>
        </w:tc>
      </w:tr>
      <w:tr w:rsidR="000C51D8" w:rsidRPr="000C51D8" w14:paraId="3926BA3D" w14:textId="77777777" w:rsidTr="007146EF">
        <w:trPr>
          <w:cantSplit/>
        </w:trPr>
        <w:tc>
          <w:tcPr>
            <w:tcW w:w="590" w:type="dxa"/>
            <w:vMerge/>
            <w:vAlign w:val="center"/>
          </w:tcPr>
          <w:p w14:paraId="54027035" w14:textId="77777777" w:rsidR="00D62E6F" w:rsidRPr="000C51D8" w:rsidRDefault="00D62E6F" w:rsidP="00D62E6F">
            <w:pPr>
              <w:jc w:val="center"/>
              <w:rPr>
                <w:sz w:val="22"/>
                <w:szCs w:val="22"/>
              </w:rPr>
            </w:pPr>
          </w:p>
        </w:tc>
        <w:tc>
          <w:tcPr>
            <w:tcW w:w="3805" w:type="dxa"/>
            <w:vMerge/>
            <w:vAlign w:val="center"/>
          </w:tcPr>
          <w:p w14:paraId="7C978282" w14:textId="77777777" w:rsidR="00D62E6F" w:rsidRPr="000C51D8" w:rsidRDefault="00D62E6F" w:rsidP="00D62E6F">
            <w:pPr>
              <w:jc w:val="center"/>
              <w:rPr>
                <w:sz w:val="22"/>
                <w:szCs w:val="22"/>
              </w:rPr>
            </w:pPr>
          </w:p>
        </w:tc>
        <w:tc>
          <w:tcPr>
            <w:tcW w:w="1456" w:type="dxa"/>
            <w:vAlign w:val="center"/>
          </w:tcPr>
          <w:p w14:paraId="5B76AC96" w14:textId="1DC39433" w:rsidR="00D62E6F" w:rsidRPr="000C51D8" w:rsidRDefault="00D62E6F" w:rsidP="00D62E6F">
            <w:pPr>
              <w:jc w:val="center"/>
              <w:rPr>
                <w:sz w:val="22"/>
                <w:szCs w:val="22"/>
              </w:rPr>
            </w:pPr>
            <w:r w:rsidRPr="000C51D8">
              <w:rPr>
                <w:sz w:val="22"/>
                <w:szCs w:val="22"/>
              </w:rPr>
              <w:t>одноставочный, руб./Гкал</w:t>
            </w:r>
          </w:p>
        </w:tc>
        <w:tc>
          <w:tcPr>
            <w:tcW w:w="1118" w:type="dxa"/>
            <w:vAlign w:val="center"/>
          </w:tcPr>
          <w:p w14:paraId="72C7DDF7" w14:textId="73191A6D" w:rsidR="00D62E6F" w:rsidRPr="000C51D8" w:rsidRDefault="00D62E6F" w:rsidP="00D62E6F">
            <w:pPr>
              <w:jc w:val="center"/>
              <w:rPr>
                <w:sz w:val="22"/>
                <w:szCs w:val="22"/>
              </w:rPr>
            </w:pPr>
            <w:r w:rsidRPr="000C51D8">
              <w:rPr>
                <w:sz w:val="22"/>
                <w:szCs w:val="22"/>
              </w:rPr>
              <w:t>2021</w:t>
            </w:r>
          </w:p>
        </w:tc>
        <w:tc>
          <w:tcPr>
            <w:tcW w:w="1560" w:type="dxa"/>
            <w:vAlign w:val="center"/>
          </w:tcPr>
          <w:p w14:paraId="789B4703" w14:textId="2517C6C1" w:rsidR="00D62E6F" w:rsidRPr="000C51D8" w:rsidRDefault="00D62E6F" w:rsidP="00D62E6F">
            <w:pPr>
              <w:jc w:val="center"/>
              <w:rPr>
                <w:sz w:val="22"/>
                <w:szCs w:val="22"/>
              </w:rPr>
            </w:pPr>
            <w:r w:rsidRPr="000C51D8">
              <w:rPr>
                <w:sz w:val="22"/>
                <w:szCs w:val="22"/>
              </w:rPr>
              <w:t>1914,09&lt;**&gt;</w:t>
            </w:r>
          </w:p>
        </w:tc>
        <w:tc>
          <w:tcPr>
            <w:tcW w:w="1541" w:type="dxa"/>
            <w:vAlign w:val="center"/>
          </w:tcPr>
          <w:p w14:paraId="780028B6" w14:textId="1C309708" w:rsidR="00D62E6F" w:rsidRPr="000C51D8" w:rsidRDefault="00D62E6F" w:rsidP="00D62E6F">
            <w:pPr>
              <w:jc w:val="center"/>
              <w:rPr>
                <w:sz w:val="22"/>
                <w:szCs w:val="22"/>
              </w:rPr>
            </w:pPr>
            <w:r w:rsidRPr="000C51D8">
              <w:rPr>
                <w:sz w:val="22"/>
                <w:szCs w:val="22"/>
              </w:rPr>
              <w:t>2002,13&lt;**&gt;</w:t>
            </w:r>
          </w:p>
        </w:tc>
      </w:tr>
    </w:tbl>
    <w:p w14:paraId="76CECE07" w14:textId="77777777" w:rsidR="00D62E6F" w:rsidRPr="000C51D8" w:rsidRDefault="00D62E6F" w:rsidP="00D62E6F">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76C2D243" w14:textId="77777777" w:rsidR="00D62E6F" w:rsidRPr="000C51D8" w:rsidRDefault="00D62E6F" w:rsidP="00D62E6F">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7086599D" w14:textId="77777777" w:rsidR="00D62E6F" w:rsidRPr="000C51D8" w:rsidRDefault="00D62E6F" w:rsidP="00D62E6F">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2627343C" w14:textId="5E0052C7" w:rsidR="00467E2C" w:rsidRPr="000C51D8" w:rsidRDefault="00467E2C" w:rsidP="00467E2C">
      <w:pPr>
        <w:pStyle w:val="Affb"/>
        <w:ind w:firstLine="0"/>
      </w:pPr>
      <w:r w:rsidRPr="000C51D8">
        <w:t xml:space="preserve">Таблица </w:t>
      </w:r>
      <w:fldSimple w:instr=" SEQ Таблица \* ARABIC ">
        <w:r w:rsidR="00854D71" w:rsidRPr="000C51D8">
          <w:rPr>
            <w:noProof/>
          </w:rPr>
          <w:t>33</w:t>
        </w:r>
      </w:fldSimple>
      <w:r w:rsidRPr="000C51D8">
        <w:t xml:space="preserve"> –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25.11.2021 № 316-ТЭ</w:t>
      </w:r>
    </w:p>
    <w:tbl>
      <w:tblPr>
        <w:tblW w:w="10151" w:type="dxa"/>
        <w:tblInd w:w="5" w:type="dxa"/>
        <w:tblLayout w:type="fixed"/>
        <w:tblCellMar>
          <w:left w:w="0" w:type="dxa"/>
          <w:right w:w="0" w:type="dxa"/>
        </w:tblCellMar>
        <w:tblLook w:val="0000" w:firstRow="0" w:lastRow="0" w:firstColumn="0" w:lastColumn="0" w:noHBand="0" w:noVBand="0"/>
      </w:tblPr>
      <w:tblGrid>
        <w:gridCol w:w="590"/>
        <w:gridCol w:w="3624"/>
        <w:gridCol w:w="1723"/>
        <w:gridCol w:w="1118"/>
        <w:gridCol w:w="1560"/>
        <w:gridCol w:w="1536"/>
      </w:tblGrid>
      <w:tr w:rsidR="000C51D8" w:rsidRPr="000C51D8" w14:paraId="5EB22D68" w14:textId="77777777" w:rsidTr="00467E2C">
        <w:tc>
          <w:tcPr>
            <w:tcW w:w="590" w:type="dxa"/>
            <w:vMerge w:val="restart"/>
            <w:tcBorders>
              <w:top w:val="single" w:sz="4" w:space="0" w:color="auto"/>
              <w:left w:val="single" w:sz="4" w:space="0" w:color="auto"/>
              <w:bottom w:val="nil"/>
              <w:right w:val="nil"/>
            </w:tcBorders>
            <w:vAlign w:val="center"/>
          </w:tcPr>
          <w:p w14:paraId="6A8DAB74" w14:textId="77777777" w:rsidR="00D62E6F" w:rsidRPr="000C51D8" w:rsidRDefault="00D62E6F" w:rsidP="00467E2C">
            <w:pPr>
              <w:jc w:val="center"/>
              <w:rPr>
                <w:rFonts w:ascii="Courier New" w:hAnsi="Courier New" w:cs="Courier New"/>
              </w:rPr>
            </w:pPr>
            <w:r w:rsidRPr="000C51D8">
              <w:rPr>
                <w:sz w:val="22"/>
                <w:szCs w:val="22"/>
              </w:rPr>
              <w:t>№ п/п</w:t>
            </w:r>
          </w:p>
        </w:tc>
        <w:tc>
          <w:tcPr>
            <w:tcW w:w="3624" w:type="dxa"/>
            <w:vMerge w:val="restart"/>
            <w:tcBorders>
              <w:top w:val="single" w:sz="4" w:space="0" w:color="auto"/>
              <w:left w:val="single" w:sz="4" w:space="0" w:color="auto"/>
              <w:bottom w:val="nil"/>
              <w:right w:val="nil"/>
            </w:tcBorders>
            <w:vAlign w:val="center"/>
          </w:tcPr>
          <w:p w14:paraId="57F7623F" w14:textId="77777777" w:rsidR="00D62E6F" w:rsidRPr="000C51D8" w:rsidRDefault="00D62E6F" w:rsidP="00467E2C">
            <w:pPr>
              <w:jc w:val="center"/>
              <w:rPr>
                <w:rFonts w:ascii="Courier New" w:hAnsi="Courier New" w:cs="Courier New"/>
              </w:rPr>
            </w:pPr>
            <w:r w:rsidRPr="000C51D8">
              <w:rPr>
                <w:sz w:val="22"/>
                <w:szCs w:val="22"/>
              </w:rPr>
              <w:t>Наименование регулируемой организации</w:t>
            </w:r>
          </w:p>
        </w:tc>
        <w:tc>
          <w:tcPr>
            <w:tcW w:w="1723" w:type="dxa"/>
            <w:vMerge w:val="restart"/>
            <w:tcBorders>
              <w:top w:val="single" w:sz="4" w:space="0" w:color="auto"/>
              <w:left w:val="single" w:sz="4" w:space="0" w:color="auto"/>
              <w:bottom w:val="nil"/>
              <w:right w:val="nil"/>
            </w:tcBorders>
            <w:vAlign w:val="center"/>
          </w:tcPr>
          <w:p w14:paraId="4880F450" w14:textId="77777777" w:rsidR="00D62E6F" w:rsidRPr="000C51D8" w:rsidRDefault="00D62E6F" w:rsidP="00467E2C">
            <w:pPr>
              <w:jc w:val="center"/>
              <w:rPr>
                <w:rFonts w:ascii="Courier New" w:hAnsi="Courier New" w:cs="Courier New"/>
              </w:rPr>
            </w:pPr>
            <w:r w:rsidRPr="000C51D8">
              <w:rPr>
                <w:sz w:val="22"/>
                <w:szCs w:val="22"/>
              </w:rPr>
              <w:t>Вид тарифа</w:t>
            </w:r>
          </w:p>
        </w:tc>
        <w:tc>
          <w:tcPr>
            <w:tcW w:w="1118" w:type="dxa"/>
            <w:vMerge w:val="restart"/>
            <w:tcBorders>
              <w:top w:val="single" w:sz="4" w:space="0" w:color="auto"/>
              <w:left w:val="single" w:sz="4" w:space="0" w:color="auto"/>
              <w:bottom w:val="nil"/>
              <w:right w:val="nil"/>
            </w:tcBorders>
            <w:vAlign w:val="center"/>
          </w:tcPr>
          <w:p w14:paraId="16296A58" w14:textId="77777777" w:rsidR="00D62E6F" w:rsidRPr="000C51D8" w:rsidRDefault="00D62E6F" w:rsidP="00467E2C">
            <w:pPr>
              <w:jc w:val="center"/>
              <w:rPr>
                <w:rFonts w:ascii="Courier New" w:hAnsi="Courier New" w:cs="Courier New"/>
              </w:rPr>
            </w:pPr>
            <w:r w:rsidRPr="000C51D8">
              <w:rPr>
                <w:sz w:val="22"/>
                <w:szCs w:val="22"/>
              </w:rPr>
              <w:t>Год</w:t>
            </w:r>
          </w:p>
        </w:tc>
        <w:tc>
          <w:tcPr>
            <w:tcW w:w="3096" w:type="dxa"/>
            <w:gridSpan w:val="2"/>
            <w:tcBorders>
              <w:top w:val="single" w:sz="4" w:space="0" w:color="auto"/>
              <w:left w:val="single" w:sz="4" w:space="0" w:color="auto"/>
              <w:bottom w:val="nil"/>
              <w:right w:val="single" w:sz="4" w:space="0" w:color="auto"/>
            </w:tcBorders>
            <w:vAlign w:val="center"/>
          </w:tcPr>
          <w:p w14:paraId="4DE17E2C" w14:textId="77777777" w:rsidR="00D62E6F" w:rsidRPr="000C51D8" w:rsidRDefault="00D62E6F" w:rsidP="00467E2C">
            <w:pPr>
              <w:jc w:val="center"/>
              <w:rPr>
                <w:rFonts w:ascii="Courier New" w:hAnsi="Courier New" w:cs="Courier New"/>
              </w:rPr>
            </w:pPr>
            <w:r w:rsidRPr="000C51D8">
              <w:rPr>
                <w:sz w:val="22"/>
                <w:szCs w:val="22"/>
              </w:rPr>
              <w:t>Вода</w:t>
            </w:r>
          </w:p>
        </w:tc>
      </w:tr>
      <w:tr w:rsidR="000C51D8" w:rsidRPr="000C51D8" w14:paraId="1E07A925" w14:textId="77777777" w:rsidTr="00467E2C">
        <w:tc>
          <w:tcPr>
            <w:tcW w:w="590" w:type="dxa"/>
            <w:vMerge/>
            <w:tcBorders>
              <w:top w:val="nil"/>
              <w:left w:val="single" w:sz="4" w:space="0" w:color="auto"/>
              <w:bottom w:val="nil"/>
              <w:right w:val="nil"/>
            </w:tcBorders>
            <w:vAlign w:val="center"/>
          </w:tcPr>
          <w:p w14:paraId="7484DD4C"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282AA9BE" w14:textId="77777777" w:rsidR="00D62E6F" w:rsidRPr="000C51D8" w:rsidRDefault="00D62E6F" w:rsidP="00467E2C">
            <w:pPr>
              <w:jc w:val="center"/>
              <w:rPr>
                <w:rFonts w:ascii="Courier New" w:hAnsi="Courier New" w:cs="Courier New"/>
              </w:rPr>
            </w:pPr>
          </w:p>
        </w:tc>
        <w:tc>
          <w:tcPr>
            <w:tcW w:w="1723" w:type="dxa"/>
            <w:vMerge/>
            <w:tcBorders>
              <w:top w:val="nil"/>
              <w:left w:val="single" w:sz="4" w:space="0" w:color="auto"/>
              <w:bottom w:val="nil"/>
              <w:right w:val="nil"/>
            </w:tcBorders>
            <w:vAlign w:val="center"/>
          </w:tcPr>
          <w:p w14:paraId="07BE9EB1" w14:textId="77777777" w:rsidR="00D62E6F" w:rsidRPr="000C51D8" w:rsidRDefault="00D62E6F" w:rsidP="00467E2C">
            <w:pPr>
              <w:jc w:val="center"/>
              <w:rPr>
                <w:rFonts w:ascii="Courier New" w:hAnsi="Courier New" w:cs="Courier New"/>
              </w:rPr>
            </w:pPr>
          </w:p>
        </w:tc>
        <w:tc>
          <w:tcPr>
            <w:tcW w:w="1118" w:type="dxa"/>
            <w:vMerge/>
            <w:tcBorders>
              <w:top w:val="nil"/>
              <w:left w:val="single" w:sz="4" w:space="0" w:color="auto"/>
              <w:bottom w:val="nil"/>
              <w:right w:val="nil"/>
            </w:tcBorders>
            <w:vAlign w:val="center"/>
          </w:tcPr>
          <w:p w14:paraId="36DA9669" w14:textId="77777777" w:rsidR="00D62E6F" w:rsidRPr="000C51D8" w:rsidRDefault="00D62E6F" w:rsidP="00467E2C">
            <w:pPr>
              <w:jc w:val="center"/>
              <w:rPr>
                <w:rFonts w:ascii="Courier New" w:hAnsi="Courier New" w:cs="Courier New"/>
              </w:rPr>
            </w:pPr>
          </w:p>
        </w:tc>
        <w:tc>
          <w:tcPr>
            <w:tcW w:w="1560" w:type="dxa"/>
            <w:tcBorders>
              <w:top w:val="single" w:sz="4" w:space="0" w:color="auto"/>
              <w:left w:val="single" w:sz="4" w:space="0" w:color="auto"/>
              <w:bottom w:val="nil"/>
              <w:right w:val="nil"/>
            </w:tcBorders>
            <w:vAlign w:val="bottom"/>
          </w:tcPr>
          <w:p w14:paraId="7AC91721" w14:textId="77777777" w:rsidR="00D62E6F" w:rsidRPr="000C51D8" w:rsidRDefault="00D62E6F" w:rsidP="00467E2C">
            <w:pPr>
              <w:jc w:val="center"/>
              <w:rPr>
                <w:rFonts w:ascii="Courier New" w:hAnsi="Courier New" w:cs="Courier New"/>
              </w:rPr>
            </w:pPr>
            <w:r w:rsidRPr="000C51D8">
              <w:rPr>
                <w:sz w:val="22"/>
                <w:szCs w:val="22"/>
              </w:rPr>
              <w:t>с 1 января по 30 июня</w:t>
            </w:r>
          </w:p>
        </w:tc>
        <w:tc>
          <w:tcPr>
            <w:tcW w:w="1536" w:type="dxa"/>
            <w:tcBorders>
              <w:top w:val="single" w:sz="4" w:space="0" w:color="auto"/>
              <w:left w:val="single" w:sz="4" w:space="0" w:color="auto"/>
              <w:bottom w:val="nil"/>
              <w:right w:val="single" w:sz="4" w:space="0" w:color="auto"/>
            </w:tcBorders>
            <w:vAlign w:val="bottom"/>
          </w:tcPr>
          <w:p w14:paraId="0F8936CA" w14:textId="77777777" w:rsidR="00D62E6F" w:rsidRPr="000C51D8" w:rsidRDefault="00D62E6F" w:rsidP="00467E2C">
            <w:pPr>
              <w:jc w:val="center"/>
              <w:rPr>
                <w:rFonts w:ascii="Courier New" w:hAnsi="Courier New" w:cs="Courier New"/>
              </w:rPr>
            </w:pPr>
            <w:r w:rsidRPr="000C51D8">
              <w:rPr>
                <w:sz w:val="22"/>
                <w:szCs w:val="22"/>
              </w:rPr>
              <w:t>с 1 июля по 31 декабря</w:t>
            </w:r>
          </w:p>
        </w:tc>
      </w:tr>
      <w:tr w:rsidR="000C51D8" w:rsidRPr="000C51D8" w14:paraId="4DE936C4" w14:textId="77777777" w:rsidTr="00467E2C">
        <w:tc>
          <w:tcPr>
            <w:tcW w:w="590" w:type="dxa"/>
            <w:vMerge w:val="restart"/>
            <w:tcBorders>
              <w:top w:val="single" w:sz="4" w:space="0" w:color="auto"/>
              <w:left w:val="single" w:sz="4" w:space="0" w:color="auto"/>
              <w:bottom w:val="nil"/>
              <w:right w:val="nil"/>
            </w:tcBorders>
            <w:vAlign w:val="center"/>
          </w:tcPr>
          <w:p w14:paraId="7B9513D5" w14:textId="0AB9C57B" w:rsidR="00D62E6F" w:rsidRPr="000C51D8" w:rsidRDefault="00467E2C" w:rsidP="00467E2C">
            <w:pPr>
              <w:jc w:val="center"/>
              <w:rPr>
                <w:rFonts w:ascii="Courier New" w:hAnsi="Courier New" w:cs="Courier New"/>
              </w:rPr>
            </w:pPr>
            <w:r w:rsidRPr="000C51D8">
              <w:rPr>
                <w:sz w:val="22"/>
                <w:szCs w:val="22"/>
              </w:rPr>
              <w:t>1</w:t>
            </w:r>
            <w:r w:rsidR="00D62E6F" w:rsidRPr="000C51D8">
              <w:rPr>
                <w:sz w:val="22"/>
                <w:szCs w:val="22"/>
              </w:rPr>
              <w:t>.</w:t>
            </w:r>
          </w:p>
        </w:tc>
        <w:tc>
          <w:tcPr>
            <w:tcW w:w="3624" w:type="dxa"/>
            <w:vMerge w:val="restart"/>
            <w:tcBorders>
              <w:top w:val="single" w:sz="4" w:space="0" w:color="auto"/>
              <w:left w:val="single" w:sz="4" w:space="0" w:color="auto"/>
              <w:bottom w:val="nil"/>
              <w:right w:val="nil"/>
            </w:tcBorders>
            <w:vAlign w:val="center"/>
          </w:tcPr>
          <w:p w14:paraId="2126D3EF" w14:textId="77777777" w:rsidR="00D62E6F" w:rsidRPr="000C51D8" w:rsidRDefault="00D62E6F" w:rsidP="00467E2C">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5937" w:type="dxa"/>
            <w:gridSpan w:val="4"/>
            <w:tcBorders>
              <w:top w:val="single" w:sz="4" w:space="0" w:color="auto"/>
              <w:left w:val="single" w:sz="4" w:space="0" w:color="auto"/>
              <w:bottom w:val="nil"/>
              <w:right w:val="single" w:sz="4" w:space="0" w:color="auto"/>
            </w:tcBorders>
            <w:vAlign w:val="bottom"/>
          </w:tcPr>
          <w:p w14:paraId="699D2D8C" w14:textId="77777777" w:rsidR="00D62E6F" w:rsidRPr="000C51D8" w:rsidRDefault="00D62E6F"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3213E5F0" w14:textId="77777777" w:rsidTr="00467E2C">
        <w:tc>
          <w:tcPr>
            <w:tcW w:w="590" w:type="dxa"/>
            <w:vMerge/>
            <w:tcBorders>
              <w:top w:val="nil"/>
              <w:left w:val="single" w:sz="4" w:space="0" w:color="auto"/>
              <w:bottom w:val="nil"/>
              <w:right w:val="nil"/>
            </w:tcBorders>
            <w:vAlign w:val="center"/>
          </w:tcPr>
          <w:p w14:paraId="06E6CE0E"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5F7BA22F"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2509E0A2" w14:textId="77777777" w:rsidR="00D62E6F" w:rsidRPr="000C51D8" w:rsidRDefault="00D62E6F"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nil"/>
              <w:right w:val="nil"/>
            </w:tcBorders>
            <w:vAlign w:val="center"/>
          </w:tcPr>
          <w:p w14:paraId="06FB6E7D"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76CA5765" w14:textId="77777777" w:rsidR="00D62E6F" w:rsidRPr="000C51D8" w:rsidRDefault="00D62E6F" w:rsidP="00467E2C">
            <w:pPr>
              <w:jc w:val="center"/>
              <w:rPr>
                <w:rFonts w:ascii="Courier New" w:hAnsi="Courier New" w:cs="Courier New"/>
              </w:rPr>
            </w:pPr>
            <w:r w:rsidRPr="000C51D8">
              <w:rPr>
                <w:sz w:val="22"/>
                <w:szCs w:val="22"/>
              </w:rPr>
              <w:t>1735,53&lt;***&gt;</w:t>
            </w:r>
          </w:p>
        </w:tc>
        <w:tc>
          <w:tcPr>
            <w:tcW w:w="1536" w:type="dxa"/>
            <w:tcBorders>
              <w:top w:val="single" w:sz="4" w:space="0" w:color="auto"/>
              <w:left w:val="single" w:sz="4" w:space="0" w:color="auto"/>
              <w:bottom w:val="nil"/>
              <w:right w:val="single" w:sz="4" w:space="0" w:color="auto"/>
            </w:tcBorders>
            <w:vAlign w:val="center"/>
          </w:tcPr>
          <w:p w14:paraId="4B87C16A" w14:textId="77777777" w:rsidR="00D62E6F" w:rsidRPr="000C51D8" w:rsidRDefault="00D62E6F" w:rsidP="00467E2C">
            <w:pPr>
              <w:jc w:val="center"/>
              <w:rPr>
                <w:rFonts w:ascii="Courier New" w:hAnsi="Courier New" w:cs="Courier New"/>
              </w:rPr>
            </w:pPr>
            <w:r w:rsidRPr="000C51D8">
              <w:rPr>
                <w:sz w:val="22"/>
                <w:szCs w:val="22"/>
              </w:rPr>
              <w:t>1825,77&lt;***&gt;</w:t>
            </w:r>
          </w:p>
        </w:tc>
      </w:tr>
      <w:tr w:rsidR="000C51D8" w:rsidRPr="000C51D8" w14:paraId="0828E55A" w14:textId="77777777" w:rsidTr="00467E2C">
        <w:tc>
          <w:tcPr>
            <w:tcW w:w="590" w:type="dxa"/>
            <w:vMerge/>
            <w:tcBorders>
              <w:top w:val="nil"/>
              <w:left w:val="single" w:sz="4" w:space="0" w:color="auto"/>
              <w:bottom w:val="nil"/>
              <w:right w:val="nil"/>
            </w:tcBorders>
            <w:vAlign w:val="center"/>
          </w:tcPr>
          <w:p w14:paraId="4068E747"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137D6663" w14:textId="77777777" w:rsidR="00D62E6F" w:rsidRPr="000C51D8" w:rsidRDefault="00D62E6F"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4CCDA467" w14:textId="77777777" w:rsidR="00D62E6F" w:rsidRPr="000C51D8" w:rsidRDefault="00D62E6F"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7F346541" w14:textId="77777777" w:rsidTr="00467E2C">
        <w:tc>
          <w:tcPr>
            <w:tcW w:w="590" w:type="dxa"/>
            <w:vMerge/>
            <w:tcBorders>
              <w:top w:val="nil"/>
              <w:left w:val="single" w:sz="4" w:space="0" w:color="auto"/>
              <w:bottom w:val="nil"/>
              <w:right w:val="nil"/>
            </w:tcBorders>
            <w:vAlign w:val="center"/>
          </w:tcPr>
          <w:p w14:paraId="23F370AF"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4D36ABE3"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456CF3CA" w14:textId="77777777" w:rsidR="00D62E6F" w:rsidRPr="000C51D8" w:rsidRDefault="00D62E6F"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nil"/>
              <w:right w:val="nil"/>
            </w:tcBorders>
            <w:vAlign w:val="center"/>
          </w:tcPr>
          <w:p w14:paraId="7FD15B6E"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1DAD7D01" w14:textId="77777777" w:rsidR="00D62E6F" w:rsidRPr="000C51D8" w:rsidRDefault="00D62E6F" w:rsidP="00467E2C">
            <w:pPr>
              <w:jc w:val="center"/>
              <w:rPr>
                <w:rFonts w:ascii="Courier New" w:hAnsi="Courier New" w:cs="Courier New"/>
              </w:rPr>
            </w:pPr>
            <w:r w:rsidRPr="000C51D8">
              <w:rPr>
                <w:sz w:val="22"/>
                <w:szCs w:val="22"/>
              </w:rPr>
              <w:t>1735,53&lt;***&gt;</w:t>
            </w:r>
          </w:p>
        </w:tc>
        <w:tc>
          <w:tcPr>
            <w:tcW w:w="1536" w:type="dxa"/>
            <w:tcBorders>
              <w:top w:val="single" w:sz="4" w:space="0" w:color="auto"/>
              <w:left w:val="single" w:sz="4" w:space="0" w:color="auto"/>
              <w:bottom w:val="nil"/>
              <w:right w:val="single" w:sz="4" w:space="0" w:color="auto"/>
            </w:tcBorders>
            <w:vAlign w:val="center"/>
          </w:tcPr>
          <w:p w14:paraId="23A15486" w14:textId="77777777" w:rsidR="00D62E6F" w:rsidRPr="000C51D8" w:rsidRDefault="00D62E6F" w:rsidP="00467E2C">
            <w:pPr>
              <w:jc w:val="center"/>
              <w:rPr>
                <w:rFonts w:ascii="Courier New" w:hAnsi="Courier New" w:cs="Courier New"/>
              </w:rPr>
            </w:pPr>
            <w:r w:rsidRPr="000C51D8">
              <w:rPr>
                <w:sz w:val="22"/>
                <w:szCs w:val="22"/>
              </w:rPr>
              <w:t>1825,77&lt;***&gt;</w:t>
            </w:r>
          </w:p>
        </w:tc>
      </w:tr>
      <w:tr w:rsidR="000C51D8" w:rsidRPr="000C51D8" w14:paraId="786AD1DB" w14:textId="77777777" w:rsidTr="00467E2C">
        <w:tc>
          <w:tcPr>
            <w:tcW w:w="590" w:type="dxa"/>
            <w:vMerge w:val="restart"/>
            <w:tcBorders>
              <w:top w:val="single" w:sz="4" w:space="0" w:color="auto"/>
              <w:left w:val="single" w:sz="4" w:space="0" w:color="auto"/>
              <w:right w:val="nil"/>
            </w:tcBorders>
            <w:vAlign w:val="center"/>
          </w:tcPr>
          <w:p w14:paraId="181D60E2" w14:textId="22F16F9A" w:rsidR="00467E2C" w:rsidRPr="000C51D8" w:rsidRDefault="00467E2C" w:rsidP="00467E2C">
            <w:pPr>
              <w:jc w:val="center"/>
              <w:rPr>
                <w:rFonts w:ascii="Courier New" w:hAnsi="Courier New" w:cs="Courier New"/>
              </w:rPr>
            </w:pPr>
            <w:r w:rsidRPr="000C51D8">
              <w:rPr>
                <w:sz w:val="22"/>
                <w:szCs w:val="22"/>
              </w:rPr>
              <w:t>2.</w:t>
            </w:r>
          </w:p>
        </w:tc>
        <w:tc>
          <w:tcPr>
            <w:tcW w:w="3624" w:type="dxa"/>
            <w:vMerge w:val="restart"/>
            <w:tcBorders>
              <w:top w:val="single" w:sz="4" w:space="0" w:color="auto"/>
              <w:left w:val="single" w:sz="4" w:space="0" w:color="auto"/>
              <w:right w:val="nil"/>
            </w:tcBorders>
            <w:vAlign w:val="center"/>
          </w:tcPr>
          <w:p w14:paraId="0D89CE27" w14:textId="77777777" w:rsidR="004B278D" w:rsidRPr="004B278D" w:rsidRDefault="00467E2C"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Новосибирская область, Кочковский район, село Кочки, </w:t>
            </w:r>
            <w:r w:rsidR="004B278D" w:rsidRPr="004B278D">
              <w:rPr>
                <w:i/>
              </w:rPr>
              <w:t xml:space="preserve">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w:t>
            </w:r>
            <w:r w:rsidR="004B278D" w:rsidRPr="004B278D">
              <w:rPr>
                <w:i/>
              </w:rPr>
              <w:lastRenderedPageBreak/>
              <w:t>допуска к государственной тайне</w:t>
            </w:r>
          </w:p>
          <w:p w14:paraId="3A1A71BA" w14:textId="3FC8985C" w:rsidR="00467E2C" w:rsidRPr="000C51D8" w:rsidRDefault="00467E2C" w:rsidP="00467E2C">
            <w:pPr>
              <w:jc w:val="center"/>
              <w:rPr>
                <w:rFonts w:ascii="Courier New" w:hAnsi="Courier New" w:cs="Courier New"/>
              </w:rPr>
            </w:pPr>
            <w:r w:rsidRPr="000C51D8">
              <w:rPr>
                <w:sz w:val="22"/>
                <w:szCs w:val="22"/>
              </w:rPr>
              <w:t xml:space="preserve"> (Кочковский сельсовет, Красносибирский сельсовет, Новоцелинный сельсовет)</w:t>
            </w:r>
          </w:p>
        </w:tc>
        <w:tc>
          <w:tcPr>
            <w:tcW w:w="5937" w:type="dxa"/>
            <w:gridSpan w:val="4"/>
            <w:tcBorders>
              <w:top w:val="single" w:sz="4" w:space="0" w:color="auto"/>
              <w:left w:val="single" w:sz="4" w:space="0" w:color="auto"/>
              <w:bottom w:val="nil"/>
              <w:right w:val="single" w:sz="4" w:space="0" w:color="auto"/>
            </w:tcBorders>
            <w:vAlign w:val="bottom"/>
          </w:tcPr>
          <w:p w14:paraId="2389CC2E" w14:textId="77777777" w:rsidR="00467E2C" w:rsidRPr="000C51D8" w:rsidRDefault="00467E2C" w:rsidP="00467E2C">
            <w:pPr>
              <w:jc w:val="center"/>
              <w:rPr>
                <w:rFonts w:ascii="Courier New" w:hAnsi="Courier New" w:cs="Courier New"/>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1D57C8B5" w14:textId="77777777" w:rsidTr="00467E2C">
        <w:tc>
          <w:tcPr>
            <w:tcW w:w="590" w:type="dxa"/>
            <w:vMerge/>
            <w:tcBorders>
              <w:left w:val="single" w:sz="4" w:space="0" w:color="auto"/>
              <w:right w:val="nil"/>
            </w:tcBorders>
            <w:vAlign w:val="center"/>
          </w:tcPr>
          <w:p w14:paraId="3501B3E6"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right w:val="nil"/>
            </w:tcBorders>
            <w:vAlign w:val="center"/>
          </w:tcPr>
          <w:p w14:paraId="1D5F436B" w14:textId="77777777" w:rsidR="00467E2C" w:rsidRPr="000C51D8" w:rsidRDefault="00467E2C" w:rsidP="00467E2C">
            <w:pPr>
              <w:jc w:val="center"/>
              <w:rPr>
                <w:rFonts w:ascii="Courier New" w:hAnsi="Courier New" w:cs="Courier New"/>
              </w:rPr>
            </w:pPr>
          </w:p>
        </w:tc>
        <w:tc>
          <w:tcPr>
            <w:tcW w:w="1723" w:type="dxa"/>
            <w:tcBorders>
              <w:top w:val="single" w:sz="4" w:space="0" w:color="auto"/>
              <w:left w:val="single" w:sz="4" w:space="0" w:color="auto"/>
              <w:bottom w:val="single" w:sz="4" w:space="0" w:color="auto"/>
              <w:right w:val="nil"/>
            </w:tcBorders>
            <w:vAlign w:val="center"/>
          </w:tcPr>
          <w:p w14:paraId="6AAA1092"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single" w:sz="4" w:space="0" w:color="auto"/>
              <w:right w:val="nil"/>
            </w:tcBorders>
            <w:vAlign w:val="center"/>
          </w:tcPr>
          <w:p w14:paraId="194AB3CB" w14:textId="77777777" w:rsidR="00467E2C" w:rsidRPr="000C51D8" w:rsidRDefault="00467E2C"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single" w:sz="4" w:space="0" w:color="auto"/>
              <w:right w:val="nil"/>
            </w:tcBorders>
            <w:vAlign w:val="center"/>
          </w:tcPr>
          <w:p w14:paraId="61E024CC" w14:textId="77777777" w:rsidR="00467E2C" w:rsidRPr="000C51D8" w:rsidRDefault="00467E2C" w:rsidP="00467E2C">
            <w:pPr>
              <w:jc w:val="center"/>
              <w:rPr>
                <w:rFonts w:ascii="Courier New" w:hAnsi="Courier New" w:cs="Courier New"/>
              </w:rPr>
            </w:pPr>
            <w:r w:rsidRPr="000C51D8">
              <w:rPr>
                <w:sz w:val="22"/>
                <w:szCs w:val="22"/>
              </w:rPr>
              <w:t>2139,39&lt;**&gt;</w:t>
            </w:r>
          </w:p>
        </w:tc>
        <w:tc>
          <w:tcPr>
            <w:tcW w:w="1536" w:type="dxa"/>
            <w:tcBorders>
              <w:top w:val="single" w:sz="4" w:space="0" w:color="auto"/>
              <w:left w:val="single" w:sz="4" w:space="0" w:color="auto"/>
              <w:bottom w:val="single" w:sz="4" w:space="0" w:color="auto"/>
              <w:right w:val="single" w:sz="4" w:space="0" w:color="auto"/>
            </w:tcBorders>
            <w:vAlign w:val="center"/>
          </w:tcPr>
          <w:p w14:paraId="6EF08CD5" w14:textId="77777777" w:rsidR="00467E2C" w:rsidRPr="000C51D8" w:rsidRDefault="00467E2C" w:rsidP="00467E2C">
            <w:pPr>
              <w:jc w:val="center"/>
              <w:rPr>
                <w:rFonts w:ascii="Courier New" w:hAnsi="Courier New" w:cs="Courier New"/>
              </w:rPr>
            </w:pPr>
            <w:r w:rsidRPr="000C51D8">
              <w:rPr>
                <w:sz w:val="22"/>
                <w:szCs w:val="22"/>
              </w:rPr>
              <w:t>2250,63&lt;**&gt;</w:t>
            </w:r>
          </w:p>
        </w:tc>
      </w:tr>
      <w:tr w:rsidR="000C51D8" w:rsidRPr="000C51D8" w14:paraId="221533E1" w14:textId="77777777" w:rsidTr="00467E2C">
        <w:tc>
          <w:tcPr>
            <w:tcW w:w="590" w:type="dxa"/>
            <w:vMerge/>
            <w:tcBorders>
              <w:left w:val="single" w:sz="4" w:space="0" w:color="auto"/>
              <w:right w:val="nil"/>
            </w:tcBorders>
          </w:tcPr>
          <w:p w14:paraId="760AC6A7"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right w:val="nil"/>
            </w:tcBorders>
            <w:vAlign w:val="center"/>
          </w:tcPr>
          <w:p w14:paraId="1673F2B3" w14:textId="6A9621A8" w:rsidR="00467E2C" w:rsidRPr="000C51D8" w:rsidRDefault="00467E2C"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79328495"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68F36FAE" w14:textId="77777777" w:rsidTr="00467E2C">
        <w:tc>
          <w:tcPr>
            <w:tcW w:w="590" w:type="dxa"/>
            <w:vMerge/>
            <w:tcBorders>
              <w:left w:val="single" w:sz="4" w:space="0" w:color="auto"/>
              <w:bottom w:val="nil"/>
              <w:right w:val="nil"/>
            </w:tcBorders>
          </w:tcPr>
          <w:p w14:paraId="2273FA02" w14:textId="77777777" w:rsidR="00467E2C" w:rsidRPr="000C51D8" w:rsidRDefault="00467E2C" w:rsidP="00467E2C">
            <w:pPr>
              <w:jc w:val="center"/>
              <w:rPr>
                <w:rFonts w:ascii="Courier New" w:hAnsi="Courier New" w:cs="Courier New"/>
              </w:rPr>
            </w:pPr>
          </w:p>
        </w:tc>
        <w:tc>
          <w:tcPr>
            <w:tcW w:w="3624" w:type="dxa"/>
            <w:vMerge/>
            <w:tcBorders>
              <w:left w:val="single" w:sz="4" w:space="0" w:color="auto"/>
              <w:bottom w:val="nil"/>
              <w:right w:val="nil"/>
            </w:tcBorders>
            <w:vAlign w:val="center"/>
          </w:tcPr>
          <w:p w14:paraId="564AEC34" w14:textId="77777777" w:rsidR="00467E2C" w:rsidRPr="000C51D8" w:rsidRDefault="00467E2C"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135459B0"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nil"/>
              <w:right w:val="nil"/>
            </w:tcBorders>
            <w:vAlign w:val="center"/>
          </w:tcPr>
          <w:p w14:paraId="260183C4" w14:textId="77777777" w:rsidR="00467E2C" w:rsidRPr="000C51D8" w:rsidRDefault="00467E2C"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2328ACFA" w14:textId="77777777" w:rsidR="00467E2C" w:rsidRPr="000C51D8" w:rsidRDefault="00467E2C" w:rsidP="00467E2C">
            <w:pPr>
              <w:jc w:val="center"/>
              <w:rPr>
                <w:rFonts w:ascii="Courier New" w:hAnsi="Courier New" w:cs="Courier New"/>
              </w:rPr>
            </w:pPr>
            <w:r w:rsidRPr="000C51D8">
              <w:rPr>
                <w:sz w:val="22"/>
                <w:szCs w:val="22"/>
              </w:rPr>
              <w:t>2139,39&lt;**&gt;</w:t>
            </w:r>
          </w:p>
        </w:tc>
        <w:tc>
          <w:tcPr>
            <w:tcW w:w="1536" w:type="dxa"/>
            <w:tcBorders>
              <w:top w:val="single" w:sz="4" w:space="0" w:color="auto"/>
              <w:left w:val="single" w:sz="4" w:space="0" w:color="auto"/>
              <w:bottom w:val="nil"/>
              <w:right w:val="single" w:sz="4" w:space="0" w:color="auto"/>
            </w:tcBorders>
            <w:vAlign w:val="center"/>
          </w:tcPr>
          <w:p w14:paraId="6A80C431" w14:textId="77777777" w:rsidR="00467E2C" w:rsidRPr="000C51D8" w:rsidRDefault="00467E2C" w:rsidP="00467E2C">
            <w:pPr>
              <w:jc w:val="center"/>
              <w:rPr>
                <w:rFonts w:ascii="Courier New" w:hAnsi="Courier New" w:cs="Courier New"/>
              </w:rPr>
            </w:pPr>
            <w:r w:rsidRPr="000C51D8">
              <w:rPr>
                <w:sz w:val="22"/>
                <w:szCs w:val="22"/>
              </w:rPr>
              <w:t>2250,63&lt;**&gt;</w:t>
            </w:r>
          </w:p>
        </w:tc>
      </w:tr>
      <w:tr w:rsidR="000C51D8" w:rsidRPr="000C51D8" w14:paraId="6454834B" w14:textId="77777777" w:rsidTr="00467E2C">
        <w:tc>
          <w:tcPr>
            <w:tcW w:w="590" w:type="dxa"/>
            <w:vMerge w:val="restart"/>
            <w:tcBorders>
              <w:top w:val="single" w:sz="4" w:space="0" w:color="auto"/>
              <w:left w:val="single" w:sz="4" w:space="0" w:color="auto"/>
              <w:bottom w:val="nil"/>
              <w:right w:val="nil"/>
            </w:tcBorders>
            <w:vAlign w:val="center"/>
          </w:tcPr>
          <w:p w14:paraId="5E1044EB" w14:textId="4862994D" w:rsidR="00D62E6F" w:rsidRPr="000C51D8" w:rsidRDefault="00467E2C" w:rsidP="00467E2C">
            <w:pPr>
              <w:jc w:val="center"/>
              <w:rPr>
                <w:rFonts w:ascii="Courier New" w:hAnsi="Courier New" w:cs="Courier New"/>
              </w:rPr>
            </w:pPr>
            <w:r w:rsidRPr="000C51D8">
              <w:rPr>
                <w:sz w:val="22"/>
                <w:szCs w:val="22"/>
              </w:rPr>
              <w:t>3</w:t>
            </w:r>
            <w:r w:rsidR="00D62E6F" w:rsidRPr="000C51D8">
              <w:rPr>
                <w:sz w:val="22"/>
                <w:szCs w:val="22"/>
              </w:rPr>
              <w:t>.</w:t>
            </w:r>
          </w:p>
        </w:tc>
        <w:tc>
          <w:tcPr>
            <w:tcW w:w="3624" w:type="dxa"/>
            <w:vMerge w:val="restart"/>
            <w:tcBorders>
              <w:top w:val="single" w:sz="4" w:space="0" w:color="auto"/>
              <w:left w:val="single" w:sz="4" w:space="0" w:color="auto"/>
              <w:bottom w:val="nil"/>
              <w:right w:val="nil"/>
            </w:tcBorders>
            <w:vAlign w:val="center"/>
          </w:tcPr>
          <w:p w14:paraId="3130DBFD" w14:textId="77777777" w:rsidR="00D62E6F" w:rsidRPr="000C51D8" w:rsidRDefault="00D62E6F" w:rsidP="00467E2C">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w:t>
            </w:r>
          </w:p>
          <w:p w14:paraId="41CCC89D" w14:textId="77777777" w:rsidR="004B278D" w:rsidRPr="004B278D" w:rsidRDefault="00D62E6F" w:rsidP="004B278D">
            <w:pPr>
              <w:ind w:firstLine="426"/>
              <w:jc w:val="center"/>
              <w:rPr>
                <w:i/>
              </w:rPr>
            </w:pPr>
            <w:r w:rsidRPr="000C51D8">
              <w:rPr>
                <w:sz w:val="22"/>
                <w:szCs w:val="22"/>
              </w:rPr>
              <w:t xml:space="preserve">(ОГРН 1125456000361, ИНН 5426104167) в системе теплоснабжения, источником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3A7452FA" w14:textId="68390893" w:rsidR="00D62E6F" w:rsidRPr="000C51D8" w:rsidRDefault="004B278D" w:rsidP="004B278D">
            <w:pPr>
              <w:jc w:val="center"/>
              <w:rPr>
                <w:rFonts w:ascii="Courier New" w:hAnsi="Courier New" w:cs="Courier New"/>
              </w:rPr>
            </w:pPr>
            <w:r w:rsidRPr="000C51D8">
              <w:rPr>
                <w:sz w:val="22"/>
                <w:szCs w:val="22"/>
              </w:rPr>
              <w:t xml:space="preserve"> </w:t>
            </w:r>
            <w:r w:rsidR="00D62E6F" w:rsidRPr="000C51D8">
              <w:rPr>
                <w:sz w:val="22"/>
                <w:szCs w:val="22"/>
              </w:rPr>
              <w:t>(Кочковский сельсовет)</w:t>
            </w:r>
          </w:p>
        </w:tc>
        <w:tc>
          <w:tcPr>
            <w:tcW w:w="5937" w:type="dxa"/>
            <w:gridSpan w:val="4"/>
            <w:tcBorders>
              <w:top w:val="single" w:sz="4" w:space="0" w:color="auto"/>
              <w:left w:val="single" w:sz="4" w:space="0" w:color="auto"/>
              <w:bottom w:val="nil"/>
              <w:right w:val="single" w:sz="4" w:space="0" w:color="auto"/>
            </w:tcBorders>
            <w:vAlign w:val="bottom"/>
          </w:tcPr>
          <w:p w14:paraId="1BA00109" w14:textId="77777777" w:rsidR="00D62E6F" w:rsidRPr="000C51D8" w:rsidRDefault="00D62E6F"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172C720F" w14:textId="77777777" w:rsidTr="00467E2C">
        <w:tc>
          <w:tcPr>
            <w:tcW w:w="590" w:type="dxa"/>
            <w:vMerge/>
            <w:tcBorders>
              <w:top w:val="nil"/>
              <w:left w:val="single" w:sz="4" w:space="0" w:color="auto"/>
              <w:bottom w:val="nil"/>
              <w:right w:val="nil"/>
            </w:tcBorders>
            <w:vAlign w:val="center"/>
          </w:tcPr>
          <w:p w14:paraId="193DC9F6"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7279A38D"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nil"/>
              <w:right w:val="nil"/>
            </w:tcBorders>
            <w:vAlign w:val="center"/>
          </w:tcPr>
          <w:p w14:paraId="3F845979" w14:textId="77777777" w:rsidR="00D62E6F" w:rsidRPr="000C51D8" w:rsidRDefault="00D62E6F"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nil"/>
              <w:right w:val="nil"/>
            </w:tcBorders>
            <w:vAlign w:val="center"/>
          </w:tcPr>
          <w:p w14:paraId="53695D88"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nil"/>
              <w:right w:val="nil"/>
            </w:tcBorders>
            <w:vAlign w:val="center"/>
          </w:tcPr>
          <w:p w14:paraId="0C361DCD" w14:textId="77777777" w:rsidR="00D62E6F" w:rsidRPr="000C51D8" w:rsidRDefault="00D62E6F" w:rsidP="00467E2C">
            <w:pPr>
              <w:jc w:val="center"/>
              <w:rPr>
                <w:rFonts w:ascii="Courier New" w:hAnsi="Courier New" w:cs="Courier New"/>
              </w:rPr>
            </w:pPr>
            <w:r w:rsidRPr="000C51D8">
              <w:rPr>
                <w:sz w:val="22"/>
                <w:szCs w:val="22"/>
              </w:rPr>
              <w:t>2002,13&lt;**&gt;</w:t>
            </w:r>
          </w:p>
        </w:tc>
        <w:tc>
          <w:tcPr>
            <w:tcW w:w="1536" w:type="dxa"/>
            <w:tcBorders>
              <w:top w:val="single" w:sz="4" w:space="0" w:color="auto"/>
              <w:left w:val="single" w:sz="4" w:space="0" w:color="auto"/>
              <w:bottom w:val="nil"/>
              <w:right w:val="single" w:sz="4" w:space="0" w:color="auto"/>
            </w:tcBorders>
            <w:vAlign w:val="center"/>
          </w:tcPr>
          <w:p w14:paraId="1321EA76" w14:textId="77777777" w:rsidR="00D62E6F" w:rsidRPr="000C51D8" w:rsidRDefault="00D62E6F" w:rsidP="00467E2C">
            <w:pPr>
              <w:jc w:val="center"/>
              <w:rPr>
                <w:rFonts w:ascii="Courier New" w:hAnsi="Courier New" w:cs="Courier New"/>
              </w:rPr>
            </w:pPr>
            <w:r w:rsidRPr="000C51D8">
              <w:rPr>
                <w:sz w:val="22"/>
                <w:szCs w:val="22"/>
              </w:rPr>
              <w:t>2106,24&lt;**&gt;</w:t>
            </w:r>
          </w:p>
        </w:tc>
      </w:tr>
      <w:tr w:rsidR="000C51D8" w:rsidRPr="000C51D8" w14:paraId="1BEB9712" w14:textId="77777777" w:rsidTr="00467E2C">
        <w:tc>
          <w:tcPr>
            <w:tcW w:w="590" w:type="dxa"/>
            <w:vMerge/>
            <w:tcBorders>
              <w:top w:val="nil"/>
              <w:left w:val="single" w:sz="4" w:space="0" w:color="auto"/>
              <w:bottom w:val="nil"/>
              <w:right w:val="nil"/>
            </w:tcBorders>
            <w:vAlign w:val="center"/>
          </w:tcPr>
          <w:p w14:paraId="1F205DFA"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nil"/>
              <w:right w:val="nil"/>
            </w:tcBorders>
            <w:vAlign w:val="center"/>
          </w:tcPr>
          <w:p w14:paraId="37C1FFF6" w14:textId="77777777" w:rsidR="00D62E6F" w:rsidRPr="000C51D8" w:rsidRDefault="00D62E6F" w:rsidP="00467E2C">
            <w:pPr>
              <w:jc w:val="center"/>
              <w:rPr>
                <w:rFonts w:ascii="Courier New" w:hAnsi="Courier New" w:cs="Courier New"/>
              </w:rPr>
            </w:pPr>
          </w:p>
        </w:tc>
        <w:tc>
          <w:tcPr>
            <w:tcW w:w="5937" w:type="dxa"/>
            <w:gridSpan w:val="4"/>
            <w:tcBorders>
              <w:top w:val="single" w:sz="4" w:space="0" w:color="auto"/>
              <w:left w:val="single" w:sz="4" w:space="0" w:color="auto"/>
              <w:bottom w:val="nil"/>
              <w:right w:val="single" w:sz="4" w:space="0" w:color="auto"/>
            </w:tcBorders>
            <w:vAlign w:val="center"/>
          </w:tcPr>
          <w:p w14:paraId="2885466D" w14:textId="77777777" w:rsidR="00D62E6F" w:rsidRPr="000C51D8" w:rsidRDefault="00D62E6F"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15A53D22" w14:textId="77777777" w:rsidTr="00467E2C">
        <w:tc>
          <w:tcPr>
            <w:tcW w:w="590" w:type="dxa"/>
            <w:vMerge/>
            <w:tcBorders>
              <w:top w:val="nil"/>
              <w:left w:val="single" w:sz="4" w:space="0" w:color="auto"/>
              <w:bottom w:val="single" w:sz="4" w:space="0" w:color="auto"/>
              <w:right w:val="nil"/>
            </w:tcBorders>
            <w:vAlign w:val="center"/>
          </w:tcPr>
          <w:p w14:paraId="380F4E5A" w14:textId="77777777" w:rsidR="00D62E6F" w:rsidRPr="000C51D8" w:rsidRDefault="00D62E6F" w:rsidP="00467E2C">
            <w:pPr>
              <w:jc w:val="center"/>
              <w:rPr>
                <w:rFonts w:ascii="Courier New" w:hAnsi="Courier New" w:cs="Courier New"/>
              </w:rPr>
            </w:pPr>
          </w:p>
        </w:tc>
        <w:tc>
          <w:tcPr>
            <w:tcW w:w="3624" w:type="dxa"/>
            <w:vMerge/>
            <w:tcBorders>
              <w:top w:val="nil"/>
              <w:left w:val="single" w:sz="4" w:space="0" w:color="auto"/>
              <w:bottom w:val="single" w:sz="4" w:space="0" w:color="auto"/>
              <w:right w:val="nil"/>
            </w:tcBorders>
            <w:vAlign w:val="center"/>
          </w:tcPr>
          <w:p w14:paraId="3E3DB11B" w14:textId="77777777" w:rsidR="00D62E6F" w:rsidRPr="000C51D8" w:rsidRDefault="00D62E6F" w:rsidP="00467E2C">
            <w:pPr>
              <w:jc w:val="center"/>
              <w:rPr>
                <w:rFonts w:ascii="Courier New" w:hAnsi="Courier New" w:cs="Courier New"/>
              </w:rPr>
            </w:pPr>
          </w:p>
        </w:tc>
        <w:tc>
          <w:tcPr>
            <w:tcW w:w="1723" w:type="dxa"/>
            <w:tcBorders>
              <w:top w:val="single" w:sz="4" w:space="0" w:color="auto"/>
              <w:left w:val="single" w:sz="4" w:space="0" w:color="auto"/>
              <w:bottom w:val="single" w:sz="4" w:space="0" w:color="auto"/>
              <w:right w:val="nil"/>
            </w:tcBorders>
            <w:vAlign w:val="center"/>
          </w:tcPr>
          <w:p w14:paraId="5FC02D8D" w14:textId="77777777" w:rsidR="00D62E6F" w:rsidRPr="000C51D8" w:rsidRDefault="00D62E6F" w:rsidP="00467E2C">
            <w:pPr>
              <w:jc w:val="center"/>
              <w:rPr>
                <w:rFonts w:ascii="Courier New" w:hAnsi="Courier New" w:cs="Courier New"/>
              </w:rPr>
            </w:pPr>
            <w:r w:rsidRPr="000C51D8">
              <w:rPr>
                <w:sz w:val="22"/>
                <w:szCs w:val="22"/>
              </w:rPr>
              <w:t>одноставочный, руб./Гкал</w:t>
            </w:r>
          </w:p>
        </w:tc>
        <w:tc>
          <w:tcPr>
            <w:tcW w:w="1118" w:type="dxa"/>
            <w:tcBorders>
              <w:top w:val="single" w:sz="4" w:space="0" w:color="auto"/>
              <w:left w:val="single" w:sz="4" w:space="0" w:color="auto"/>
              <w:bottom w:val="single" w:sz="4" w:space="0" w:color="auto"/>
              <w:right w:val="nil"/>
            </w:tcBorders>
            <w:vAlign w:val="center"/>
          </w:tcPr>
          <w:p w14:paraId="6AA064C5" w14:textId="77777777" w:rsidR="00D62E6F" w:rsidRPr="000C51D8" w:rsidRDefault="00D62E6F" w:rsidP="00467E2C">
            <w:pPr>
              <w:jc w:val="center"/>
              <w:rPr>
                <w:rFonts w:ascii="Courier New" w:hAnsi="Courier New" w:cs="Courier New"/>
              </w:rPr>
            </w:pPr>
            <w:r w:rsidRPr="000C51D8">
              <w:rPr>
                <w:sz w:val="22"/>
                <w:szCs w:val="22"/>
              </w:rPr>
              <w:t>2022</w:t>
            </w:r>
          </w:p>
        </w:tc>
        <w:tc>
          <w:tcPr>
            <w:tcW w:w="1560" w:type="dxa"/>
            <w:tcBorders>
              <w:top w:val="single" w:sz="4" w:space="0" w:color="auto"/>
              <w:left w:val="single" w:sz="4" w:space="0" w:color="auto"/>
              <w:bottom w:val="single" w:sz="4" w:space="0" w:color="auto"/>
              <w:right w:val="nil"/>
            </w:tcBorders>
            <w:vAlign w:val="center"/>
          </w:tcPr>
          <w:p w14:paraId="2646BEA6" w14:textId="77777777" w:rsidR="00D62E6F" w:rsidRPr="000C51D8" w:rsidRDefault="00D62E6F" w:rsidP="00467E2C">
            <w:pPr>
              <w:jc w:val="center"/>
              <w:rPr>
                <w:rFonts w:ascii="Courier New" w:hAnsi="Courier New" w:cs="Courier New"/>
              </w:rPr>
            </w:pPr>
            <w:r w:rsidRPr="000C51D8">
              <w:rPr>
                <w:sz w:val="22"/>
                <w:szCs w:val="22"/>
              </w:rPr>
              <w:t>2002,13&lt;**&gt;</w:t>
            </w:r>
          </w:p>
        </w:tc>
        <w:tc>
          <w:tcPr>
            <w:tcW w:w="1536" w:type="dxa"/>
            <w:tcBorders>
              <w:top w:val="single" w:sz="4" w:space="0" w:color="auto"/>
              <w:left w:val="single" w:sz="4" w:space="0" w:color="auto"/>
              <w:bottom w:val="single" w:sz="4" w:space="0" w:color="auto"/>
              <w:right w:val="single" w:sz="4" w:space="0" w:color="auto"/>
            </w:tcBorders>
            <w:vAlign w:val="center"/>
          </w:tcPr>
          <w:p w14:paraId="030C9B0F" w14:textId="77777777" w:rsidR="00D62E6F" w:rsidRPr="000C51D8" w:rsidRDefault="00D62E6F" w:rsidP="00467E2C">
            <w:pPr>
              <w:jc w:val="center"/>
              <w:rPr>
                <w:rFonts w:ascii="Courier New" w:hAnsi="Courier New" w:cs="Courier New"/>
              </w:rPr>
            </w:pPr>
            <w:r w:rsidRPr="000C51D8">
              <w:rPr>
                <w:sz w:val="22"/>
                <w:szCs w:val="22"/>
              </w:rPr>
              <w:t>2106,24&lt;**&gt;</w:t>
            </w:r>
          </w:p>
        </w:tc>
      </w:tr>
    </w:tbl>
    <w:p w14:paraId="526A190D" w14:textId="77777777" w:rsidR="00467E2C" w:rsidRPr="000C51D8" w:rsidRDefault="00467E2C" w:rsidP="00467E2C">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4B4FEE26" w14:textId="77777777" w:rsidR="00467E2C" w:rsidRPr="000C51D8" w:rsidRDefault="00467E2C" w:rsidP="00467E2C">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54700D42" w14:textId="77777777" w:rsidR="00467E2C" w:rsidRPr="000C51D8" w:rsidRDefault="00467E2C" w:rsidP="00467E2C">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66C85C54" w14:textId="77777777" w:rsidR="00D62E6F" w:rsidRPr="000C51D8" w:rsidRDefault="00D62E6F" w:rsidP="00D62E6F">
      <w:pPr>
        <w:pStyle w:val="afffffff8"/>
        <w:ind w:firstLine="0"/>
        <w:rPr>
          <w:sz w:val="22"/>
          <w:szCs w:val="24"/>
        </w:rPr>
      </w:pPr>
    </w:p>
    <w:p w14:paraId="17FB2477" w14:textId="77777777" w:rsidR="00D62E6F" w:rsidRPr="000C51D8" w:rsidRDefault="00D62E6F" w:rsidP="00D62E6F">
      <w:pPr>
        <w:pStyle w:val="afffffff8"/>
        <w:ind w:firstLine="0"/>
        <w:rPr>
          <w:sz w:val="22"/>
          <w:szCs w:val="24"/>
        </w:rPr>
      </w:pPr>
    </w:p>
    <w:p w14:paraId="5F021E2F" w14:textId="77777777" w:rsidR="00467E2C" w:rsidRPr="000C51D8" w:rsidRDefault="00467E2C" w:rsidP="00467E2C">
      <w:pPr>
        <w:pStyle w:val="Affb"/>
        <w:ind w:firstLine="0"/>
      </w:pPr>
      <w:r w:rsidRPr="000C51D8">
        <w:br w:type="page"/>
      </w:r>
    </w:p>
    <w:p w14:paraId="79327A76" w14:textId="68D2B42E" w:rsidR="00467E2C" w:rsidRPr="000C51D8" w:rsidRDefault="00467E2C" w:rsidP="00467E2C">
      <w:pPr>
        <w:pStyle w:val="Affb"/>
        <w:ind w:firstLine="0"/>
      </w:pPr>
      <w:r w:rsidRPr="000C51D8">
        <w:lastRenderedPageBreak/>
        <w:t xml:space="preserve">Таблица </w:t>
      </w:r>
      <w:fldSimple w:instr=" SEQ Таблица \* ARABIC ">
        <w:r w:rsidR="00854D71" w:rsidRPr="000C51D8">
          <w:rPr>
            <w:noProof/>
          </w:rPr>
          <w:t>34</w:t>
        </w:r>
      </w:fldSimple>
      <w:r w:rsidRPr="000C51D8">
        <w:t xml:space="preserve"> – Тарифы на тепловую энергию (мощность), поставляемую теплоснабжающими организациями потребителям на территории Кочковского района Новосибирской области, утв. приказом департамента по тарифам Новосибирской области от 18.11.2022 № 356-ТЭ</w:t>
      </w:r>
    </w:p>
    <w:tbl>
      <w:tblPr>
        <w:tblW w:w="10151" w:type="dxa"/>
        <w:tblInd w:w="5" w:type="dxa"/>
        <w:tblLayout w:type="fixed"/>
        <w:tblCellMar>
          <w:left w:w="0" w:type="dxa"/>
          <w:right w:w="0" w:type="dxa"/>
        </w:tblCellMar>
        <w:tblLook w:val="0000" w:firstRow="0" w:lastRow="0" w:firstColumn="0" w:lastColumn="0" w:noHBand="0" w:noVBand="0"/>
      </w:tblPr>
      <w:tblGrid>
        <w:gridCol w:w="518"/>
        <w:gridCol w:w="3403"/>
        <w:gridCol w:w="1757"/>
        <w:gridCol w:w="1344"/>
        <w:gridCol w:w="1531"/>
        <w:gridCol w:w="1598"/>
      </w:tblGrid>
      <w:tr w:rsidR="000C51D8" w:rsidRPr="000C51D8" w14:paraId="29F9CDC2" w14:textId="77777777" w:rsidTr="00467E2C">
        <w:trPr>
          <w:trHeight w:val="350"/>
        </w:trPr>
        <w:tc>
          <w:tcPr>
            <w:tcW w:w="518" w:type="dxa"/>
            <w:vMerge w:val="restart"/>
            <w:tcBorders>
              <w:top w:val="single" w:sz="4" w:space="0" w:color="auto"/>
              <w:left w:val="single" w:sz="4" w:space="0" w:color="auto"/>
              <w:bottom w:val="nil"/>
              <w:right w:val="nil"/>
            </w:tcBorders>
            <w:vAlign w:val="center"/>
          </w:tcPr>
          <w:p w14:paraId="732D1B10" w14:textId="77777777" w:rsidR="00467E2C" w:rsidRPr="000C51D8" w:rsidRDefault="00467E2C" w:rsidP="00467E2C">
            <w:pPr>
              <w:spacing w:line="233" w:lineRule="auto"/>
              <w:jc w:val="center"/>
              <w:rPr>
                <w:rFonts w:ascii="Courier New" w:hAnsi="Courier New" w:cs="Courier New"/>
              </w:rPr>
            </w:pPr>
            <w:r w:rsidRPr="000C51D8">
              <w:rPr>
                <w:sz w:val="22"/>
                <w:szCs w:val="22"/>
              </w:rPr>
              <w:t>№ п/п</w:t>
            </w:r>
          </w:p>
        </w:tc>
        <w:tc>
          <w:tcPr>
            <w:tcW w:w="3403" w:type="dxa"/>
            <w:vMerge w:val="restart"/>
            <w:tcBorders>
              <w:top w:val="single" w:sz="4" w:space="0" w:color="auto"/>
              <w:left w:val="single" w:sz="4" w:space="0" w:color="auto"/>
              <w:bottom w:val="nil"/>
              <w:right w:val="nil"/>
            </w:tcBorders>
            <w:vAlign w:val="center"/>
          </w:tcPr>
          <w:p w14:paraId="24743C49" w14:textId="77777777" w:rsidR="00467E2C" w:rsidRPr="000C51D8" w:rsidRDefault="00467E2C" w:rsidP="00467E2C">
            <w:pPr>
              <w:jc w:val="center"/>
              <w:rPr>
                <w:rFonts w:ascii="Courier New" w:hAnsi="Courier New" w:cs="Courier New"/>
              </w:rPr>
            </w:pPr>
            <w:r w:rsidRPr="000C51D8">
              <w:rPr>
                <w:sz w:val="22"/>
                <w:szCs w:val="22"/>
              </w:rPr>
              <w:t>Наименование регулируемой организации</w:t>
            </w:r>
          </w:p>
        </w:tc>
        <w:tc>
          <w:tcPr>
            <w:tcW w:w="1757" w:type="dxa"/>
            <w:vMerge w:val="restart"/>
            <w:tcBorders>
              <w:top w:val="single" w:sz="4" w:space="0" w:color="auto"/>
              <w:left w:val="single" w:sz="4" w:space="0" w:color="auto"/>
              <w:bottom w:val="nil"/>
              <w:right w:val="nil"/>
            </w:tcBorders>
            <w:vAlign w:val="center"/>
          </w:tcPr>
          <w:p w14:paraId="1A397F95" w14:textId="77777777" w:rsidR="00467E2C" w:rsidRPr="000C51D8" w:rsidRDefault="00467E2C" w:rsidP="00467E2C">
            <w:pPr>
              <w:jc w:val="center"/>
              <w:rPr>
                <w:rFonts w:ascii="Courier New" w:hAnsi="Courier New" w:cs="Courier New"/>
              </w:rPr>
            </w:pPr>
            <w:r w:rsidRPr="000C51D8">
              <w:rPr>
                <w:sz w:val="22"/>
                <w:szCs w:val="22"/>
              </w:rPr>
              <w:t>Вид тарифа</w:t>
            </w:r>
          </w:p>
        </w:tc>
        <w:tc>
          <w:tcPr>
            <w:tcW w:w="1344" w:type="dxa"/>
            <w:vMerge w:val="restart"/>
            <w:tcBorders>
              <w:top w:val="single" w:sz="4" w:space="0" w:color="auto"/>
              <w:left w:val="single" w:sz="4" w:space="0" w:color="auto"/>
              <w:bottom w:val="nil"/>
              <w:right w:val="nil"/>
            </w:tcBorders>
            <w:vAlign w:val="center"/>
          </w:tcPr>
          <w:p w14:paraId="2AE04069" w14:textId="77777777" w:rsidR="00467E2C" w:rsidRPr="000C51D8" w:rsidRDefault="00467E2C" w:rsidP="00467E2C">
            <w:pPr>
              <w:jc w:val="center"/>
              <w:rPr>
                <w:rFonts w:ascii="Courier New" w:hAnsi="Courier New" w:cs="Courier New"/>
              </w:rPr>
            </w:pPr>
            <w:r w:rsidRPr="000C51D8">
              <w:rPr>
                <w:sz w:val="22"/>
                <w:szCs w:val="22"/>
              </w:rPr>
              <w:t>Год</w:t>
            </w:r>
          </w:p>
        </w:tc>
        <w:tc>
          <w:tcPr>
            <w:tcW w:w="3129" w:type="dxa"/>
            <w:gridSpan w:val="2"/>
            <w:tcBorders>
              <w:top w:val="single" w:sz="4" w:space="0" w:color="auto"/>
              <w:left w:val="single" w:sz="4" w:space="0" w:color="auto"/>
              <w:bottom w:val="nil"/>
              <w:right w:val="single" w:sz="4" w:space="0" w:color="auto"/>
            </w:tcBorders>
            <w:vAlign w:val="center"/>
          </w:tcPr>
          <w:p w14:paraId="7813C858" w14:textId="77777777" w:rsidR="00467E2C" w:rsidRPr="000C51D8" w:rsidRDefault="00467E2C" w:rsidP="00467E2C">
            <w:pPr>
              <w:jc w:val="center"/>
              <w:rPr>
                <w:rFonts w:ascii="Courier New" w:hAnsi="Courier New" w:cs="Courier New"/>
              </w:rPr>
            </w:pPr>
            <w:r w:rsidRPr="000C51D8">
              <w:rPr>
                <w:sz w:val="22"/>
                <w:szCs w:val="22"/>
              </w:rPr>
              <w:t>Вода</w:t>
            </w:r>
          </w:p>
        </w:tc>
      </w:tr>
      <w:tr w:rsidR="000C51D8" w:rsidRPr="000C51D8" w14:paraId="52E34771" w14:textId="77777777" w:rsidTr="00467E2C">
        <w:trPr>
          <w:trHeight w:val="518"/>
        </w:trPr>
        <w:tc>
          <w:tcPr>
            <w:tcW w:w="518" w:type="dxa"/>
            <w:vMerge/>
            <w:tcBorders>
              <w:top w:val="nil"/>
              <w:left w:val="single" w:sz="4" w:space="0" w:color="auto"/>
              <w:bottom w:val="nil"/>
              <w:right w:val="nil"/>
            </w:tcBorders>
            <w:vAlign w:val="center"/>
          </w:tcPr>
          <w:p w14:paraId="6F5753A1"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0430449F" w14:textId="77777777" w:rsidR="00467E2C" w:rsidRPr="000C51D8" w:rsidRDefault="00467E2C" w:rsidP="00467E2C">
            <w:pPr>
              <w:jc w:val="center"/>
              <w:rPr>
                <w:rFonts w:ascii="Courier New" w:hAnsi="Courier New" w:cs="Courier New"/>
              </w:rPr>
            </w:pPr>
          </w:p>
        </w:tc>
        <w:tc>
          <w:tcPr>
            <w:tcW w:w="1757" w:type="dxa"/>
            <w:vMerge/>
            <w:tcBorders>
              <w:top w:val="nil"/>
              <w:left w:val="single" w:sz="4" w:space="0" w:color="auto"/>
              <w:bottom w:val="nil"/>
              <w:right w:val="nil"/>
            </w:tcBorders>
            <w:vAlign w:val="center"/>
          </w:tcPr>
          <w:p w14:paraId="4AC5486D" w14:textId="77777777" w:rsidR="00467E2C" w:rsidRPr="000C51D8" w:rsidRDefault="00467E2C" w:rsidP="00467E2C">
            <w:pPr>
              <w:jc w:val="center"/>
              <w:rPr>
                <w:rFonts w:ascii="Courier New" w:hAnsi="Courier New" w:cs="Courier New"/>
              </w:rPr>
            </w:pPr>
          </w:p>
        </w:tc>
        <w:tc>
          <w:tcPr>
            <w:tcW w:w="1344" w:type="dxa"/>
            <w:vMerge/>
            <w:tcBorders>
              <w:top w:val="nil"/>
              <w:left w:val="single" w:sz="4" w:space="0" w:color="auto"/>
              <w:bottom w:val="nil"/>
              <w:right w:val="nil"/>
            </w:tcBorders>
            <w:vAlign w:val="center"/>
          </w:tcPr>
          <w:p w14:paraId="0D784E13" w14:textId="77777777" w:rsidR="00467E2C" w:rsidRPr="000C51D8" w:rsidRDefault="00467E2C" w:rsidP="00467E2C">
            <w:pPr>
              <w:jc w:val="center"/>
              <w:rPr>
                <w:rFonts w:ascii="Courier New" w:hAnsi="Courier New" w:cs="Courier New"/>
              </w:rPr>
            </w:pPr>
          </w:p>
        </w:tc>
        <w:tc>
          <w:tcPr>
            <w:tcW w:w="1531" w:type="dxa"/>
            <w:tcBorders>
              <w:top w:val="single" w:sz="4" w:space="0" w:color="auto"/>
              <w:left w:val="single" w:sz="4" w:space="0" w:color="auto"/>
              <w:bottom w:val="nil"/>
              <w:right w:val="nil"/>
            </w:tcBorders>
            <w:vAlign w:val="center"/>
          </w:tcPr>
          <w:p w14:paraId="5B57E586" w14:textId="77777777" w:rsidR="00467E2C" w:rsidRPr="000C51D8" w:rsidRDefault="00467E2C" w:rsidP="00467E2C">
            <w:pPr>
              <w:jc w:val="center"/>
              <w:rPr>
                <w:rFonts w:ascii="Courier New" w:hAnsi="Courier New" w:cs="Courier New"/>
              </w:rPr>
            </w:pPr>
            <w:r w:rsidRPr="000C51D8">
              <w:rPr>
                <w:sz w:val="22"/>
                <w:szCs w:val="22"/>
              </w:rPr>
              <w:t>с 1 января по 30 июня</w:t>
            </w:r>
          </w:p>
        </w:tc>
        <w:tc>
          <w:tcPr>
            <w:tcW w:w="1598" w:type="dxa"/>
            <w:tcBorders>
              <w:top w:val="single" w:sz="4" w:space="0" w:color="auto"/>
              <w:left w:val="single" w:sz="4" w:space="0" w:color="auto"/>
              <w:bottom w:val="nil"/>
              <w:right w:val="single" w:sz="4" w:space="0" w:color="auto"/>
            </w:tcBorders>
            <w:vAlign w:val="center"/>
          </w:tcPr>
          <w:p w14:paraId="560D2F7A" w14:textId="77777777" w:rsidR="00467E2C" w:rsidRPr="000C51D8" w:rsidRDefault="00467E2C" w:rsidP="00467E2C">
            <w:pPr>
              <w:jc w:val="center"/>
              <w:rPr>
                <w:rFonts w:ascii="Courier New" w:hAnsi="Courier New" w:cs="Courier New"/>
              </w:rPr>
            </w:pPr>
            <w:r w:rsidRPr="000C51D8">
              <w:rPr>
                <w:sz w:val="22"/>
                <w:szCs w:val="22"/>
              </w:rPr>
              <w:t>с 1 июля по 31 декабря</w:t>
            </w:r>
          </w:p>
        </w:tc>
      </w:tr>
      <w:tr w:rsidR="000C51D8" w:rsidRPr="000C51D8" w14:paraId="362976FF" w14:textId="77777777" w:rsidTr="00467E2C">
        <w:trPr>
          <w:trHeight w:val="576"/>
        </w:trPr>
        <w:tc>
          <w:tcPr>
            <w:tcW w:w="518" w:type="dxa"/>
            <w:vMerge w:val="restart"/>
            <w:tcBorders>
              <w:top w:val="single" w:sz="4" w:space="0" w:color="auto"/>
              <w:left w:val="single" w:sz="4" w:space="0" w:color="auto"/>
              <w:right w:val="nil"/>
            </w:tcBorders>
            <w:vAlign w:val="center"/>
          </w:tcPr>
          <w:p w14:paraId="39FBF207" w14:textId="77BCFF86" w:rsidR="00467E2C" w:rsidRPr="000C51D8" w:rsidRDefault="00467E2C" w:rsidP="00467E2C">
            <w:pPr>
              <w:jc w:val="center"/>
              <w:rPr>
                <w:rFonts w:ascii="Courier New" w:hAnsi="Courier New" w:cs="Courier New"/>
              </w:rPr>
            </w:pPr>
            <w:r w:rsidRPr="000C51D8">
              <w:rPr>
                <w:sz w:val="22"/>
                <w:szCs w:val="22"/>
              </w:rPr>
              <w:t>1.</w:t>
            </w:r>
          </w:p>
        </w:tc>
        <w:tc>
          <w:tcPr>
            <w:tcW w:w="3403" w:type="dxa"/>
            <w:vMerge w:val="restart"/>
            <w:tcBorders>
              <w:top w:val="single" w:sz="4" w:space="0" w:color="auto"/>
              <w:left w:val="single" w:sz="4" w:space="0" w:color="auto"/>
              <w:right w:val="nil"/>
            </w:tcBorders>
            <w:vAlign w:val="center"/>
          </w:tcPr>
          <w:p w14:paraId="1180D7CE" w14:textId="77777777" w:rsidR="00467E2C" w:rsidRPr="000C51D8" w:rsidRDefault="00467E2C" w:rsidP="00467E2C">
            <w:pPr>
              <w:jc w:val="center"/>
              <w:rPr>
                <w:rFonts w:ascii="Courier New" w:hAnsi="Courier New" w:cs="Courier New"/>
              </w:rPr>
            </w:pPr>
            <w:r w:rsidRPr="000C51D8">
              <w:rPr>
                <w:sz w:val="22"/>
                <w:szCs w:val="22"/>
              </w:rPr>
              <w:t>Государственное бюджетное профессиональное образовательное учреждение Новосибирской области «Кочковский межрайонный аграрный лицей» (ОГРН 1025405014359, ИНН 5426101462) (Кочковский сельсовет)</w:t>
            </w:r>
          </w:p>
        </w:tc>
        <w:tc>
          <w:tcPr>
            <w:tcW w:w="6230" w:type="dxa"/>
            <w:gridSpan w:val="4"/>
            <w:tcBorders>
              <w:top w:val="single" w:sz="4" w:space="0" w:color="auto"/>
              <w:left w:val="single" w:sz="4" w:space="0" w:color="auto"/>
              <w:bottom w:val="nil"/>
              <w:right w:val="single" w:sz="4" w:space="0" w:color="auto"/>
            </w:tcBorders>
            <w:vAlign w:val="center"/>
          </w:tcPr>
          <w:p w14:paraId="16E3A479" w14:textId="77777777" w:rsidR="00467E2C" w:rsidRPr="000C51D8" w:rsidRDefault="00467E2C"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62780085" w14:textId="77777777" w:rsidTr="00467E2C">
        <w:trPr>
          <w:trHeight w:val="350"/>
        </w:trPr>
        <w:tc>
          <w:tcPr>
            <w:tcW w:w="518" w:type="dxa"/>
            <w:vMerge/>
            <w:tcBorders>
              <w:left w:val="single" w:sz="4" w:space="0" w:color="auto"/>
              <w:right w:val="nil"/>
            </w:tcBorders>
            <w:vAlign w:val="center"/>
          </w:tcPr>
          <w:p w14:paraId="6FC6E196"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right w:val="nil"/>
            </w:tcBorders>
            <w:vAlign w:val="center"/>
          </w:tcPr>
          <w:p w14:paraId="3BC9263D"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2ECCB79F"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nil"/>
              <w:right w:val="nil"/>
            </w:tcBorders>
            <w:vAlign w:val="center"/>
          </w:tcPr>
          <w:p w14:paraId="7EAD10D8" w14:textId="472DC978"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506C369D" w14:textId="20FAB85D" w:rsidR="00467E2C" w:rsidRPr="000C51D8" w:rsidRDefault="00467E2C" w:rsidP="00467E2C">
            <w:pPr>
              <w:jc w:val="center"/>
              <w:rPr>
                <w:rFonts w:ascii="Courier New" w:hAnsi="Courier New" w:cs="Courier New"/>
              </w:rPr>
            </w:pPr>
            <w:r w:rsidRPr="000C51D8">
              <w:rPr>
                <w:sz w:val="22"/>
                <w:szCs w:val="22"/>
              </w:rPr>
              <w:t>1971,99&lt;**&gt;</w:t>
            </w:r>
          </w:p>
        </w:tc>
      </w:tr>
      <w:tr w:rsidR="000C51D8" w:rsidRPr="000C51D8" w14:paraId="0C8BBFE1" w14:textId="77777777" w:rsidTr="00467E2C">
        <w:trPr>
          <w:trHeight w:val="437"/>
        </w:trPr>
        <w:tc>
          <w:tcPr>
            <w:tcW w:w="518" w:type="dxa"/>
            <w:vMerge/>
            <w:tcBorders>
              <w:left w:val="single" w:sz="4" w:space="0" w:color="auto"/>
              <w:right w:val="nil"/>
            </w:tcBorders>
            <w:vAlign w:val="center"/>
          </w:tcPr>
          <w:p w14:paraId="076D4745"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right w:val="nil"/>
            </w:tcBorders>
            <w:vAlign w:val="center"/>
          </w:tcPr>
          <w:p w14:paraId="0653DDDD" w14:textId="77777777" w:rsidR="00467E2C" w:rsidRPr="000C51D8" w:rsidRDefault="00467E2C" w:rsidP="00467E2C">
            <w:pPr>
              <w:jc w:val="center"/>
              <w:rPr>
                <w:rFonts w:ascii="Courier New" w:hAnsi="Courier New" w:cs="Courier New"/>
              </w:rPr>
            </w:pPr>
          </w:p>
        </w:tc>
        <w:tc>
          <w:tcPr>
            <w:tcW w:w="6230" w:type="dxa"/>
            <w:gridSpan w:val="4"/>
            <w:tcBorders>
              <w:top w:val="single" w:sz="4" w:space="0" w:color="auto"/>
              <w:left w:val="single" w:sz="4" w:space="0" w:color="auto"/>
              <w:bottom w:val="nil"/>
              <w:right w:val="single" w:sz="4" w:space="0" w:color="auto"/>
            </w:tcBorders>
            <w:vAlign w:val="center"/>
          </w:tcPr>
          <w:p w14:paraId="5A7318D0"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478BFC7A" w14:textId="77777777" w:rsidTr="00467E2C">
        <w:trPr>
          <w:trHeight w:val="350"/>
        </w:trPr>
        <w:tc>
          <w:tcPr>
            <w:tcW w:w="518" w:type="dxa"/>
            <w:vMerge/>
            <w:tcBorders>
              <w:left w:val="single" w:sz="4" w:space="0" w:color="auto"/>
              <w:bottom w:val="nil"/>
              <w:right w:val="nil"/>
            </w:tcBorders>
            <w:vAlign w:val="center"/>
          </w:tcPr>
          <w:p w14:paraId="684CC5D2" w14:textId="77777777" w:rsidR="00467E2C" w:rsidRPr="000C51D8" w:rsidRDefault="00467E2C" w:rsidP="00467E2C">
            <w:pPr>
              <w:jc w:val="center"/>
              <w:rPr>
                <w:rFonts w:ascii="Courier New" w:hAnsi="Courier New" w:cs="Courier New"/>
              </w:rPr>
            </w:pPr>
          </w:p>
        </w:tc>
        <w:tc>
          <w:tcPr>
            <w:tcW w:w="3403" w:type="dxa"/>
            <w:vMerge/>
            <w:tcBorders>
              <w:left w:val="single" w:sz="4" w:space="0" w:color="auto"/>
              <w:bottom w:val="nil"/>
              <w:right w:val="nil"/>
            </w:tcBorders>
            <w:vAlign w:val="center"/>
          </w:tcPr>
          <w:p w14:paraId="644DF423"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1D9BBD4E"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nil"/>
              <w:right w:val="nil"/>
            </w:tcBorders>
            <w:vAlign w:val="center"/>
          </w:tcPr>
          <w:p w14:paraId="7ABA23F6" w14:textId="3199D6BD"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52029146" w14:textId="4D7F9BEE" w:rsidR="00467E2C" w:rsidRPr="000C51D8" w:rsidRDefault="00467E2C" w:rsidP="00467E2C">
            <w:pPr>
              <w:jc w:val="center"/>
              <w:rPr>
                <w:rFonts w:ascii="Courier New" w:hAnsi="Courier New" w:cs="Courier New"/>
              </w:rPr>
            </w:pPr>
            <w:r w:rsidRPr="000C51D8">
              <w:rPr>
                <w:sz w:val="22"/>
                <w:szCs w:val="22"/>
              </w:rPr>
              <w:t>1971,99&lt;**&gt;</w:t>
            </w:r>
          </w:p>
        </w:tc>
      </w:tr>
      <w:tr w:rsidR="000C51D8" w:rsidRPr="000C51D8" w14:paraId="63775F1B" w14:textId="77777777" w:rsidTr="00467E2C">
        <w:trPr>
          <w:trHeight w:val="576"/>
        </w:trPr>
        <w:tc>
          <w:tcPr>
            <w:tcW w:w="518" w:type="dxa"/>
            <w:vMerge w:val="restart"/>
            <w:tcBorders>
              <w:top w:val="single" w:sz="4" w:space="0" w:color="auto"/>
              <w:left w:val="single" w:sz="4" w:space="0" w:color="auto"/>
              <w:bottom w:val="nil"/>
              <w:right w:val="nil"/>
            </w:tcBorders>
            <w:vAlign w:val="center"/>
          </w:tcPr>
          <w:p w14:paraId="0E756D1B" w14:textId="444DCC13" w:rsidR="00467E2C" w:rsidRPr="000C51D8" w:rsidRDefault="00467E2C" w:rsidP="00467E2C">
            <w:pPr>
              <w:jc w:val="center"/>
              <w:rPr>
                <w:rFonts w:ascii="Courier New" w:hAnsi="Courier New" w:cs="Courier New"/>
              </w:rPr>
            </w:pPr>
            <w:r w:rsidRPr="000C51D8">
              <w:rPr>
                <w:sz w:val="22"/>
                <w:szCs w:val="22"/>
              </w:rPr>
              <w:t>2.</w:t>
            </w:r>
          </w:p>
        </w:tc>
        <w:tc>
          <w:tcPr>
            <w:tcW w:w="3403" w:type="dxa"/>
            <w:vMerge w:val="restart"/>
            <w:tcBorders>
              <w:top w:val="single" w:sz="4" w:space="0" w:color="auto"/>
              <w:left w:val="single" w:sz="4" w:space="0" w:color="auto"/>
              <w:bottom w:val="nil"/>
              <w:right w:val="nil"/>
            </w:tcBorders>
            <w:vAlign w:val="center"/>
          </w:tcPr>
          <w:p w14:paraId="0C303D31" w14:textId="77777777" w:rsidR="004B278D" w:rsidRPr="004B278D" w:rsidRDefault="00467E2C" w:rsidP="004B278D">
            <w:pPr>
              <w:ind w:firstLine="426"/>
              <w:jc w:val="center"/>
              <w:rPr>
                <w:i/>
              </w:rPr>
            </w:pPr>
            <w:r w:rsidRPr="000C51D8">
              <w:rPr>
                <w:sz w:val="22"/>
                <w:szCs w:val="22"/>
              </w:rPr>
              <w:t xml:space="preserve">Муниципальное унитарное предприятие «Управляющая компания жилищно-коммунального хозяйства» (ОГРН 1125456000361, ИНН 5426104167) в системах теплоснабжения, за исключением систем теплоснабжения, источниками тепловой энергии в которых являются котельные, расположенные по адресам: Новосибирская область, Кочковский район, поселок Новые Решеты,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1AF62FF8" w14:textId="77777777" w:rsidR="004B278D" w:rsidRPr="004B278D" w:rsidRDefault="00467E2C" w:rsidP="004B278D">
            <w:pPr>
              <w:ind w:firstLine="426"/>
              <w:jc w:val="center"/>
              <w:rPr>
                <w:i/>
              </w:rPr>
            </w:pPr>
            <w:r w:rsidRPr="000C51D8">
              <w:rPr>
                <w:sz w:val="22"/>
                <w:szCs w:val="22"/>
              </w:rPr>
              <w:t xml:space="preserve">; Новосибирская область, Кочковский район, село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4DF8BA3F" w14:textId="31A8273D" w:rsidR="00467E2C" w:rsidRPr="000C51D8" w:rsidRDefault="00467E2C" w:rsidP="00467E2C">
            <w:pPr>
              <w:jc w:val="center"/>
              <w:rPr>
                <w:rFonts w:ascii="Courier New" w:hAnsi="Courier New" w:cs="Courier New"/>
              </w:rPr>
            </w:pPr>
            <w:r w:rsidRPr="000C51D8">
              <w:rPr>
                <w:sz w:val="22"/>
                <w:szCs w:val="22"/>
              </w:rPr>
              <w:t xml:space="preserve"> (Кочковский сельсовет, Красносибирский сельсовет, Новоцелинный сельсовет)</w:t>
            </w:r>
          </w:p>
        </w:tc>
        <w:tc>
          <w:tcPr>
            <w:tcW w:w="6230" w:type="dxa"/>
            <w:gridSpan w:val="4"/>
            <w:tcBorders>
              <w:top w:val="single" w:sz="4" w:space="0" w:color="auto"/>
              <w:left w:val="single" w:sz="4" w:space="0" w:color="auto"/>
              <w:bottom w:val="nil"/>
              <w:right w:val="single" w:sz="4" w:space="0" w:color="auto"/>
            </w:tcBorders>
            <w:vAlign w:val="center"/>
          </w:tcPr>
          <w:p w14:paraId="5A0DEE2F" w14:textId="77777777" w:rsidR="00467E2C" w:rsidRPr="000C51D8" w:rsidRDefault="00467E2C" w:rsidP="00467E2C">
            <w:pPr>
              <w:jc w:val="center"/>
              <w:rPr>
                <w:rFonts w:ascii="Courier New" w:hAnsi="Courier New" w:cs="Courier New"/>
              </w:rPr>
            </w:pPr>
            <w:r w:rsidRPr="000C51D8">
              <w:rPr>
                <w:sz w:val="22"/>
                <w:szCs w:val="22"/>
              </w:rPr>
              <w:t>Для потребителей, в случае отсутствия дифференциации тарифов по схеме подключения</w:t>
            </w:r>
          </w:p>
        </w:tc>
      </w:tr>
      <w:tr w:rsidR="000C51D8" w:rsidRPr="000C51D8" w14:paraId="7FC161F2" w14:textId="77777777" w:rsidTr="00467E2C">
        <w:trPr>
          <w:trHeight w:val="485"/>
        </w:trPr>
        <w:tc>
          <w:tcPr>
            <w:tcW w:w="518" w:type="dxa"/>
            <w:vMerge/>
            <w:tcBorders>
              <w:top w:val="nil"/>
              <w:left w:val="single" w:sz="4" w:space="0" w:color="auto"/>
              <w:bottom w:val="nil"/>
              <w:right w:val="nil"/>
            </w:tcBorders>
            <w:vAlign w:val="center"/>
          </w:tcPr>
          <w:p w14:paraId="75888D6F"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12A6DA7B"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nil"/>
              <w:right w:val="nil"/>
            </w:tcBorders>
            <w:vAlign w:val="center"/>
          </w:tcPr>
          <w:p w14:paraId="26185D9A"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nil"/>
              <w:right w:val="nil"/>
            </w:tcBorders>
            <w:vAlign w:val="center"/>
          </w:tcPr>
          <w:p w14:paraId="0FCBAA46" w14:textId="489AAADC"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nil"/>
              <w:right w:val="single" w:sz="4" w:space="0" w:color="auto"/>
            </w:tcBorders>
            <w:vAlign w:val="center"/>
          </w:tcPr>
          <w:p w14:paraId="1350044B" w14:textId="77777777" w:rsidR="00467E2C" w:rsidRPr="000C51D8" w:rsidRDefault="00467E2C" w:rsidP="00467E2C">
            <w:pPr>
              <w:jc w:val="center"/>
              <w:rPr>
                <w:rFonts w:ascii="Courier New" w:hAnsi="Courier New" w:cs="Courier New"/>
              </w:rPr>
            </w:pPr>
            <w:r w:rsidRPr="000C51D8">
              <w:rPr>
                <w:sz w:val="22"/>
                <w:szCs w:val="22"/>
              </w:rPr>
              <w:t>2453,18&lt;**&gt;</w:t>
            </w:r>
          </w:p>
        </w:tc>
      </w:tr>
      <w:tr w:rsidR="000C51D8" w:rsidRPr="000C51D8" w14:paraId="1B7E0F6C" w14:textId="77777777" w:rsidTr="00467E2C">
        <w:trPr>
          <w:trHeight w:val="437"/>
        </w:trPr>
        <w:tc>
          <w:tcPr>
            <w:tcW w:w="518" w:type="dxa"/>
            <w:vMerge/>
            <w:tcBorders>
              <w:top w:val="nil"/>
              <w:left w:val="single" w:sz="4" w:space="0" w:color="auto"/>
              <w:bottom w:val="nil"/>
              <w:right w:val="nil"/>
            </w:tcBorders>
            <w:vAlign w:val="center"/>
          </w:tcPr>
          <w:p w14:paraId="6CC8C6F7"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nil"/>
              <w:right w:val="nil"/>
            </w:tcBorders>
            <w:vAlign w:val="center"/>
          </w:tcPr>
          <w:p w14:paraId="6D85E0EC" w14:textId="77777777" w:rsidR="00467E2C" w:rsidRPr="000C51D8" w:rsidRDefault="00467E2C" w:rsidP="00467E2C">
            <w:pPr>
              <w:ind w:firstLine="360"/>
              <w:jc w:val="center"/>
              <w:rPr>
                <w:rFonts w:ascii="Courier New" w:hAnsi="Courier New" w:cs="Courier New"/>
              </w:rPr>
            </w:pPr>
          </w:p>
        </w:tc>
        <w:tc>
          <w:tcPr>
            <w:tcW w:w="6230" w:type="dxa"/>
            <w:gridSpan w:val="4"/>
            <w:tcBorders>
              <w:top w:val="single" w:sz="4" w:space="0" w:color="auto"/>
              <w:left w:val="single" w:sz="4" w:space="0" w:color="auto"/>
              <w:bottom w:val="nil"/>
              <w:right w:val="single" w:sz="4" w:space="0" w:color="auto"/>
            </w:tcBorders>
            <w:vAlign w:val="center"/>
          </w:tcPr>
          <w:p w14:paraId="4412ACDA"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41358FC8" w14:textId="77777777" w:rsidTr="00467E2C">
        <w:trPr>
          <w:trHeight w:val="480"/>
        </w:trPr>
        <w:tc>
          <w:tcPr>
            <w:tcW w:w="518" w:type="dxa"/>
            <w:vMerge/>
            <w:tcBorders>
              <w:top w:val="nil"/>
              <w:left w:val="single" w:sz="4" w:space="0" w:color="auto"/>
              <w:bottom w:val="single" w:sz="4" w:space="0" w:color="auto"/>
              <w:right w:val="nil"/>
            </w:tcBorders>
            <w:vAlign w:val="center"/>
          </w:tcPr>
          <w:p w14:paraId="4E226F1C" w14:textId="77777777" w:rsidR="00467E2C" w:rsidRPr="000C51D8" w:rsidRDefault="00467E2C" w:rsidP="00467E2C">
            <w:pPr>
              <w:jc w:val="center"/>
              <w:rPr>
                <w:rFonts w:ascii="Courier New" w:hAnsi="Courier New" w:cs="Courier New"/>
              </w:rPr>
            </w:pPr>
          </w:p>
        </w:tc>
        <w:tc>
          <w:tcPr>
            <w:tcW w:w="3403" w:type="dxa"/>
            <w:vMerge/>
            <w:tcBorders>
              <w:top w:val="nil"/>
              <w:left w:val="single" w:sz="4" w:space="0" w:color="auto"/>
              <w:bottom w:val="single" w:sz="4" w:space="0" w:color="auto"/>
              <w:right w:val="nil"/>
            </w:tcBorders>
            <w:vAlign w:val="center"/>
          </w:tcPr>
          <w:p w14:paraId="1A0D6CF3"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10196FB6"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single" w:sz="4" w:space="0" w:color="auto"/>
              <w:right w:val="nil"/>
            </w:tcBorders>
            <w:vAlign w:val="center"/>
          </w:tcPr>
          <w:p w14:paraId="3ADF4CE5" w14:textId="7099A644"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2395B460" w14:textId="77777777" w:rsidR="00467E2C" w:rsidRPr="000C51D8" w:rsidRDefault="00467E2C" w:rsidP="00467E2C">
            <w:pPr>
              <w:jc w:val="center"/>
              <w:rPr>
                <w:rFonts w:ascii="Courier New" w:hAnsi="Courier New" w:cs="Courier New"/>
              </w:rPr>
            </w:pPr>
            <w:r w:rsidRPr="000C51D8">
              <w:rPr>
                <w:sz w:val="22"/>
                <w:szCs w:val="22"/>
              </w:rPr>
              <w:t>2453,18&lt;**&gt;</w:t>
            </w:r>
          </w:p>
        </w:tc>
      </w:tr>
      <w:tr w:rsidR="000C51D8" w:rsidRPr="000C51D8" w14:paraId="3DD197EC" w14:textId="77777777" w:rsidTr="00467E2C">
        <w:trPr>
          <w:trHeight w:val="581"/>
        </w:trPr>
        <w:tc>
          <w:tcPr>
            <w:tcW w:w="518" w:type="dxa"/>
            <w:vMerge w:val="restart"/>
            <w:tcBorders>
              <w:top w:val="single" w:sz="4" w:space="0" w:color="auto"/>
              <w:left w:val="single" w:sz="4" w:space="0" w:color="auto"/>
              <w:bottom w:val="single" w:sz="4" w:space="0" w:color="auto"/>
              <w:right w:val="nil"/>
            </w:tcBorders>
            <w:vAlign w:val="center"/>
          </w:tcPr>
          <w:p w14:paraId="3139BCF9" w14:textId="084228FA" w:rsidR="00467E2C" w:rsidRPr="000C51D8" w:rsidRDefault="00467E2C" w:rsidP="00467E2C">
            <w:pPr>
              <w:jc w:val="center"/>
              <w:rPr>
                <w:rFonts w:ascii="Courier New" w:hAnsi="Courier New" w:cs="Courier New"/>
              </w:rPr>
            </w:pPr>
            <w:r w:rsidRPr="000C51D8">
              <w:rPr>
                <w:sz w:val="22"/>
                <w:szCs w:val="22"/>
              </w:rPr>
              <w:t>3.</w:t>
            </w:r>
          </w:p>
        </w:tc>
        <w:tc>
          <w:tcPr>
            <w:tcW w:w="3403" w:type="dxa"/>
            <w:vMerge w:val="restart"/>
            <w:tcBorders>
              <w:top w:val="single" w:sz="4" w:space="0" w:color="auto"/>
              <w:left w:val="single" w:sz="4" w:space="0" w:color="auto"/>
              <w:bottom w:val="single" w:sz="4" w:space="0" w:color="auto"/>
              <w:right w:val="nil"/>
            </w:tcBorders>
            <w:vAlign w:val="center"/>
          </w:tcPr>
          <w:p w14:paraId="7982C9B5" w14:textId="45D0F318" w:rsidR="00467E2C" w:rsidRPr="000C51D8" w:rsidRDefault="00467E2C" w:rsidP="00467E2C">
            <w:pPr>
              <w:jc w:val="center"/>
              <w:rPr>
                <w:rFonts w:ascii="Courier New" w:hAnsi="Courier New" w:cs="Courier New"/>
              </w:rPr>
            </w:pPr>
            <w:r w:rsidRPr="000C51D8">
              <w:rPr>
                <w:sz w:val="22"/>
                <w:szCs w:val="22"/>
              </w:rPr>
              <w:t>Муниципальное унитарное предприятие «Управляющая компания жилищно-коммунального хозяйства» (ОГРН 1125456000361, ИНН 5426104167)</w:t>
            </w:r>
          </w:p>
          <w:p w14:paraId="63F435B4" w14:textId="77777777" w:rsidR="004B278D" w:rsidRPr="004B278D" w:rsidRDefault="00467E2C" w:rsidP="004B278D">
            <w:pPr>
              <w:ind w:firstLine="426"/>
              <w:jc w:val="center"/>
              <w:rPr>
                <w:i/>
              </w:rPr>
            </w:pPr>
            <w:r w:rsidRPr="000C51D8">
              <w:rPr>
                <w:sz w:val="22"/>
                <w:szCs w:val="22"/>
              </w:rPr>
              <w:t>в системе теплоснабжения, ис</w:t>
            </w:r>
            <w:r w:rsidRPr="000C51D8">
              <w:rPr>
                <w:sz w:val="22"/>
                <w:szCs w:val="22"/>
              </w:rPr>
              <w:lastRenderedPageBreak/>
              <w:t xml:space="preserve">точником тепловой энергии в которой является котельная, расположенная по адресу: Новосибирская область, Кочковский район, с. Кочки, </w:t>
            </w:r>
            <w:r w:rsidR="004B278D" w:rsidRPr="004B278D">
              <w:rPr>
                <w:i/>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p>
          <w:p w14:paraId="29812675" w14:textId="2ABD2B9C" w:rsidR="00467E2C" w:rsidRPr="000C51D8" w:rsidRDefault="004B278D" w:rsidP="004B278D">
            <w:pPr>
              <w:jc w:val="center"/>
              <w:rPr>
                <w:rFonts w:ascii="Courier New" w:hAnsi="Courier New" w:cs="Courier New"/>
              </w:rPr>
            </w:pPr>
            <w:r w:rsidRPr="000C51D8">
              <w:rPr>
                <w:sz w:val="22"/>
                <w:szCs w:val="22"/>
              </w:rPr>
              <w:t xml:space="preserve"> </w:t>
            </w:r>
            <w:r w:rsidR="00467E2C" w:rsidRPr="000C51D8">
              <w:rPr>
                <w:sz w:val="22"/>
                <w:szCs w:val="22"/>
              </w:rPr>
              <w:t>(Кочковский сельсовет)</w:t>
            </w:r>
          </w:p>
        </w:tc>
        <w:tc>
          <w:tcPr>
            <w:tcW w:w="6230" w:type="dxa"/>
            <w:gridSpan w:val="4"/>
            <w:tcBorders>
              <w:top w:val="single" w:sz="4" w:space="0" w:color="auto"/>
              <w:left w:val="single" w:sz="4" w:space="0" w:color="auto"/>
              <w:bottom w:val="single" w:sz="4" w:space="0" w:color="auto"/>
              <w:right w:val="single" w:sz="4" w:space="0" w:color="auto"/>
            </w:tcBorders>
            <w:vAlign w:val="center"/>
          </w:tcPr>
          <w:p w14:paraId="5AAD1A2A" w14:textId="77777777" w:rsidR="00467E2C" w:rsidRPr="000C51D8" w:rsidRDefault="00467E2C" w:rsidP="00467E2C">
            <w:pPr>
              <w:jc w:val="center"/>
              <w:rPr>
                <w:rFonts w:ascii="Courier New" w:hAnsi="Courier New" w:cs="Courier New"/>
              </w:rPr>
            </w:pPr>
            <w:r w:rsidRPr="000C51D8">
              <w:rPr>
                <w:sz w:val="22"/>
                <w:szCs w:val="22"/>
              </w:rPr>
              <w:lastRenderedPageBreak/>
              <w:t>Для потребителей, в случае отсутствия дифференциации тарифов по схеме подключения</w:t>
            </w:r>
          </w:p>
        </w:tc>
      </w:tr>
      <w:tr w:rsidR="000C51D8" w:rsidRPr="000C51D8" w14:paraId="35F05B76" w14:textId="77777777" w:rsidTr="00467E2C">
        <w:trPr>
          <w:trHeight w:val="322"/>
        </w:trPr>
        <w:tc>
          <w:tcPr>
            <w:tcW w:w="518" w:type="dxa"/>
            <w:vMerge/>
            <w:tcBorders>
              <w:top w:val="single" w:sz="4" w:space="0" w:color="auto"/>
              <w:left w:val="single" w:sz="4" w:space="0" w:color="auto"/>
              <w:bottom w:val="single" w:sz="4" w:space="0" w:color="auto"/>
              <w:right w:val="nil"/>
            </w:tcBorders>
            <w:vAlign w:val="center"/>
          </w:tcPr>
          <w:p w14:paraId="2CBE0A55"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119F314E"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23332952"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single" w:sz="4" w:space="0" w:color="auto"/>
              <w:right w:val="nil"/>
            </w:tcBorders>
            <w:vAlign w:val="center"/>
          </w:tcPr>
          <w:p w14:paraId="7CC4FA2A" w14:textId="338DD2A0"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2BBE131F" w14:textId="77777777" w:rsidR="00467E2C" w:rsidRPr="000C51D8" w:rsidRDefault="00467E2C" w:rsidP="00467E2C">
            <w:pPr>
              <w:jc w:val="center"/>
              <w:rPr>
                <w:rFonts w:ascii="Courier New" w:hAnsi="Courier New" w:cs="Courier New"/>
              </w:rPr>
            </w:pPr>
            <w:r w:rsidRPr="000C51D8">
              <w:rPr>
                <w:sz w:val="22"/>
                <w:szCs w:val="22"/>
              </w:rPr>
              <w:t>2295,80&lt;**&gt;</w:t>
            </w:r>
          </w:p>
        </w:tc>
      </w:tr>
      <w:tr w:rsidR="000C51D8" w:rsidRPr="000C51D8" w14:paraId="4B69FE3D" w14:textId="77777777" w:rsidTr="00467E2C">
        <w:trPr>
          <w:trHeight w:val="437"/>
        </w:trPr>
        <w:tc>
          <w:tcPr>
            <w:tcW w:w="518" w:type="dxa"/>
            <w:vMerge/>
            <w:tcBorders>
              <w:top w:val="single" w:sz="4" w:space="0" w:color="auto"/>
              <w:left w:val="single" w:sz="4" w:space="0" w:color="auto"/>
              <w:bottom w:val="single" w:sz="4" w:space="0" w:color="auto"/>
              <w:right w:val="nil"/>
            </w:tcBorders>
            <w:vAlign w:val="center"/>
          </w:tcPr>
          <w:p w14:paraId="0A553D1B"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0315EA50" w14:textId="77777777" w:rsidR="00467E2C" w:rsidRPr="000C51D8" w:rsidRDefault="00467E2C" w:rsidP="00467E2C">
            <w:pPr>
              <w:ind w:firstLine="360"/>
              <w:jc w:val="center"/>
              <w:rPr>
                <w:rFonts w:ascii="Courier New" w:hAnsi="Courier New" w:cs="Courier New"/>
              </w:rPr>
            </w:pPr>
          </w:p>
        </w:tc>
        <w:tc>
          <w:tcPr>
            <w:tcW w:w="6230" w:type="dxa"/>
            <w:gridSpan w:val="4"/>
            <w:tcBorders>
              <w:top w:val="single" w:sz="4" w:space="0" w:color="auto"/>
              <w:left w:val="single" w:sz="4" w:space="0" w:color="auto"/>
              <w:bottom w:val="single" w:sz="4" w:space="0" w:color="auto"/>
              <w:right w:val="single" w:sz="4" w:space="0" w:color="auto"/>
            </w:tcBorders>
            <w:vAlign w:val="center"/>
          </w:tcPr>
          <w:p w14:paraId="7ACAA6B2" w14:textId="77777777" w:rsidR="00467E2C" w:rsidRPr="000C51D8" w:rsidRDefault="00467E2C" w:rsidP="00467E2C">
            <w:pPr>
              <w:jc w:val="center"/>
              <w:rPr>
                <w:rFonts w:ascii="Courier New" w:hAnsi="Courier New" w:cs="Courier New"/>
              </w:rPr>
            </w:pPr>
            <w:r w:rsidRPr="000C51D8">
              <w:rPr>
                <w:sz w:val="22"/>
                <w:szCs w:val="22"/>
              </w:rPr>
              <w:t>Население (тарифы указываются с учетом НДС)&lt;*&gt;</w:t>
            </w:r>
          </w:p>
        </w:tc>
      </w:tr>
      <w:tr w:rsidR="000C51D8" w:rsidRPr="000C51D8" w14:paraId="20052E10" w14:textId="77777777" w:rsidTr="00467E2C">
        <w:trPr>
          <w:trHeight w:val="322"/>
        </w:trPr>
        <w:tc>
          <w:tcPr>
            <w:tcW w:w="518" w:type="dxa"/>
            <w:vMerge/>
            <w:tcBorders>
              <w:top w:val="single" w:sz="4" w:space="0" w:color="auto"/>
              <w:left w:val="single" w:sz="4" w:space="0" w:color="auto"/>
              <w:bottom w:val="single" w:sz="4" w:space="0" w:color="auto"/>
              <w:right w:val="nil"/>
            </w:tcBorders>
            <w:vAlign w:val="center"/>
          </w:tcPr>
          <w:p w14:paraId="3C4B5994" w14:textId="77777777" w:rsidR="00467E2C" w:rsidRPr="000C51D8" w:rsidRDefault="00467E2C" w:rsidP="00467E2C">
            <w:pPr>
              <w:jc w:val="center"/>
              <w:rPr>
                <w:rFonts w:ascii="Courier New" w:hAnsi="Courier New" w:cs="Courier New"/>
              </w:rPr>
            </w:pPr>
          </w:p>
        </w:tc>
        <w:tc>
          <w:tcPr>
            <w:tcW w:w="3403" w:type="dxa"/>
            <w:vMerge/>
            <w:tcBorders>
              <w:top w:val="single" w:sz="4" w:space="0" w:color="auto"/>
              <w:left w:val="single" w:sz="4" w:space="0" w:color="auto"/>
              <w:bottom w:val="single" w:sz="4" w:space="0" w:color="auto"/>
              <w:right w:val="nil"/>
            </w:tcBorders>
            <w:vAlign w:val="center"/>
          </w:tcPr>
          <w:p w14:paraId="31B8606D" w14:textId="77777777" w:rsidR="00467E2C" w:rsidRPr="000C51D8" w:rsidRDefault="00467E2C" w:rsidP="00467E2C">
            <w:pPr>
              <w:jc w:val="center"/>
              <w:rPr>
                <w:rFonts w:ascii="Courier New" w:hAnsi="Courier New" w:cs="Courier New"/>
              </w:rPr>
            </w:pPr>
          </w:p>
        </w:tc>
        <w:tc>
          <w:tcPr>
            <w:tcW w:w="1757" w:type="dxa"/>
            <w:tcBorders>
              <w:top w:val="single" w:sz="4" w:space="0" w:color="auto"/>
              <w:left w:val="single" w:sz="4" w:space="0" w:color="auto"/>
              <w:bottom w:val="single" w:sz="4" w:space="0" w:color="auto"/>
              <w:right w:val="nil"/>
            </w:tcBorders>
            <w:vAlign w:val="center"/>
          </w:tcPr>
          <w:p w14:paraId="09581163" w14:textId="77777777" w:rsidR="00467E2C" w:rsidRPr="000C51D8" w:rsidRDefault="00467E2C" w:rsidP="00467E2C">
            <w:pPr>
              <w:jc w:val="center"/>
              <w:rPr>
                <w:rFonts w:ascii="Courier New" w:hAnsi="Courier New" w:cs="Courier New"/>
              </w:rPr>
            </w:pPr>
            <w:r w:rsidRPr="000C51D8">
              <w:rPr>
                <w:sz w:val="22"/>
                <w:szCs w:val="22"/>
              </w:rPr>
              <w:t>одноставочный, руб./Гкал</w:t>
            </w:r>
          </w:p>
        </w:tc>
        <w:tc>
          <w:tcPr>
            <w:tcW w:w="1344" w:type="dxa"/>
            <w:tcBorders>
              <w:top w:val="single" w:sz="4" w:space="0" w:color="auto"/>
              <w:left w:val="single" w:sz="4" w:space="0" w:color="auto"/>
              <w:bottom w:val="single" w:sz="4" w:space="0" w:color="auto"/>
              <w:right w:val="nil"/>
            </w:tcBorders>
            <w:vAlign w:val="center"/>
          </w:tcPr>
          <w:p w14:paraId="129FCA00" w14:textId="62D623CE" w:rsidR="00467E2C" w:rsidRPr="000C51D8" w:rsidRDefault="00467E2C" w:rsidP="00467E2C">
            <w:pPr>
              <w:jc w:val="center"/>
              <w:rPr>
                <w:rFonts w:ascii="Courier New" w:hAnsi="Courier New" w:cs="Courier New"/>
              </w:rPr>
            </w:pPr>
            <w:r w:rsidRPr="000C51D8">
              <w:rPr>
                <w:sz w:val="22"/>
                <w:szCs w:val="22"/>
              </w:rPr>
              <w:t>2023</w:t>
            </w:r>
          </w:p>
        </w:tc>
        <w:tc>
          <w:tcPr>
            <w:tcW w:w="3129" w:type="dxa"/>
            <w:gridSpan w:val="2"/>
            <w:tcBorders>
              <w:top w:val="single" w:sz="4" w:space="0" w:color="auto"/>
              <w:left w:val="single" w:sz="4" w:space="0" w:color="auto"/>
              <w:bottom w:val="single" w:sz="4" w:space="0" w:color="auto"/>
              <w:right w:val="single" w:sz="4" w:space="0" w:color="auto"/>
            </w:tcBorders>
            <w:vAlign w:val="center"/>
          </w:tcPr>
          <w:p w14:paraId="17151CF9" w14:textId="77777777" w:rsidR="00467E2C" w:rsidRPr="000C51D8" w:rsidRDefault="00467E2C" w:rsidP="00467E2C">
            <w:pPr>
              <w:jc w:val="center"/>
              <w:rPr>
                <w:rFonts w:ascii="Courier New" w:hAnsi="Courier New" w:cs="Courier New"/>
              </w:rPr>
            </w:pPr>
            <w:r w:rsidRPr="000C51D8">
              <w:rPr>
                <w:sz w:val="22"/>
                <w:szCs w:val="22"/>
              </w:rPr>
              <w:t>2295,80&lt;**&gt;</w:t>
            </w:r>
          </w:p>
        </w:tc>
      </w:tr>
    </w:tbl>
    <w:p w14:paraId="30BA316A" w14:textId="77777777" w:rsidR="00467E2C" w:rsidRPr="000C51D8" w:rsidRDefault="00467E2C" w:rsidP="00467E2C">
      <w:pPr>
        <w:pStyle w:val="afffffff8"/>
        <w:ind w:firstLine="0"/>
        <w:rPr>
          <w:sz w:val="22"/>
          <w:szCs w:val="24"/>
        </w:rPr>
      </w:pPr>
      <w:r w:rsidRPr="000C51D8">
        <w:rPr>
          <w:sz w:val="22"/>
          <w:szCs w:val="24"/>
        </w:rPr>
        <w:t>&lt;*&gt; выделяется в целях реализации пункта 6 статьи 168 Налогового кодекса Российской Федерации (часть вторая);</w:t>
      </w:r>
    </w:p>
    <w:p w14:paraId="72068BAB" w14:textId="77777777" w:rsidR="00467E2C" w:rsidRPr="000C51D8" w:rsidRDefault="00467E2C" w:rsidP="00467E2C">
      <w:pPr>
        <w:pStyle w:val="afffffff8"/>
        <w:ind w:firstLine="0"/>
        <w:rPr>
          <w:sz w:val="22"/>
          <w:szCs w:val="24"/>
        </w:rPr>
      </w:pPr>
      <w:r w:rsidRPr="000C51D8">
        <w:rPr>
          <w:sz w:val="22"/>
          <w:szCs w:val="24"/>
        </w:rPr>
        <w:t>&lt;**&gt; НДС не предусмотрен (в отношении организаций применяется упрощённая система налогообложения в соответствии с главой 26.2 Налогового кодекса Российской Федерации);</w:t>
      </w:r>
    </w:p>
    <w:p w14:paraId="00290900" w14:textId="77777777" w:rsidR="00467E2C" w:rsidRPr="000C51D8" w:rsidRDefault="00467E2C" w:rsidP="00467E2C">
      <w:pPr>
        <w:pStyle w:val="afffffff8"/>
        <w:ind w:firstLine="0"/>
        <w:rPr>
          <w:sz w:val="22"/>
          <w:szCs w:val="24"/>
        </w:rPr>
      </w:pPr>
      <w:r w:rsidRPr="000C51D8">
        <w:rPr>
          <w:sz w:val="22"/>
          <w:szCs w:val="24"/>
        </w:rPr>
        <w:t>&lt;***&gt; НДС не предусмотрен (организация освобождена от исполнения обязанностей налогоплательщика, связанных с исчислением и уплатой налога на добавленную стоимость, в соответствии со статьей 145 Налогового кодекса Российской Федерации (часть вторая)).</w:t>
      </w:r>
    </w:p>
    <w:p w14:paraId="414AEB70" w14:textId="77777777" w:rsidR="00467E2C" w:rsidRPr="000C51D8" w:rsidRDefault="00467E2C" w:rsidP="00467E2C">
      <w:pPr>
        <w:pStyle w:val="afffffff8"/>
        <w:ind w:firstLine="0"/>
        <w:rPr>
          <w:sz w:val="22"/>
          <w:szCs w:val="24"/>
        </w:rPr>
      </w:pPr>
    </w:p>
    <w:p w14:paraId="3BFF3787" w14:textId="77777777" w:rsidR="00202C03" w:rsidRPr="000C51D8" w:rsidRDefault="00202C03" w:rsidP="00202C03">
      <w:pPr>
        <w:pStyle w:val="afffffff8"/>
      </w:pPr>
    </w:p>
    <w:p w14:paraId="4C7B4915" w14:textId="196E6AAD" w:rsidR="009E7C3B" w:rsidRPr="000C51D8" w:rsidRDefault="009E7C3B" w:rsidP="009E7C3B">
      <w:pPr>
        <w:pStyle w:val="31"/>
        <w:spacing w:line="240" w:lineRule="auto"/>
      </w:pPr>
      <w:bookmarkStart w:id="155" w:name="_Toc144018913"/>
      <w:r w:rsidRPr="000C51D8">
        <w:t>11.2 Описание структуры цен (тарифов), установленных на момент разработки схемы теплоснабжения</w:t>
      </w:r>
      <w:bookmarkEnd w:id="155"/>
    </w:p>
    <w:p w14:paraId="30AF9135" w14:textId="77777777" w:rsidR="0024383A" w:rsidRPr="000C51D8" w:rsidRDefault="0024383A" w:rsidP="0024383A">
      <w:pPr>
        <w:tabs>
          <w:tab w:val="left" w:pos="0"/>
        </w:tabs>
        <w:ind w:firstLine="567"/>
      </w:pPr>
      <w:r w:rsidRPr="000C51D8">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5A626B47" w14:textId="77777777" w:rsidR="0024383A" w:rsidRPr="000C51D8" w:rsidRDefault="0024383A" w:rsidP="0024383A">
      <w:pPr>
        <w:tabs>
          <w:tab w:val="left" w:pos="0"/>
        </w:tabs>
        <w:ind w:firstLine="567"/>
      </w:pPr>
      <w:r w:rsidRPr="000C51D8">
        <w:t xml:space="preserve">1) на топливо; </w:t>
      </w:r>
    </w:p>
    <w:p w14:paraId="0CBA7882" w14:textId="77777777" w:rsidR="0024383A" w:rsidRPr="000C51D8" w:rsidRDefault="0024383A" w:rsidP="0024383A">
      <w:pPr>
        <w:tabs>
          <w:tab w:val="left" w:pos="0"/>
        </w:tabs>
        <w:ind w:firstLine="567"/>
      </w:pPr>
      <w:r w:rsidRPr="000C51D8">
        <w:t xml:space="preserve">2) на покупаемую электрическую и тепловую энергию; </w:t>
      </w:r>
    </w:p>
    <w:p w14:paraId="68ADD469" w14:textId="77777777" w:rsidR="0024383A" w:rsidRPr="000C51D8" w:rsidRDefault="0024383A" w:rsidP="0024383A">
      <w:pPr>
        <w:tabs>
          <w:tab w:val="left" w:pos="0"/>
        </w:tabs>
        <w:ind w:firstLine="567"/>
      </w:pPr>
      <w:r w:rsidRPr="000C51D8">
        <w:t xml:space="preserve">3) на оплату услуг, оказываемых организациями, осуществляющими регулируемую деятельность; </w:t>
      </w:r>
    </w:p>
    <w:p w14:paraId="6FBAC165" w14:textId="77777777" w:rsidR="0024383A" w:rsidRPr="000C51D8" w:rsidRDefault="0024383A" w:rsidP="0024383A">
      <w:pPr>
        <w:tabs>
          <w:tab w:val="left" w:pos="0"/>
        </w:tabs>
        <w:ind w:firstLine="567"/>
      </w:pPr>
      <w:r w:rsidRPr="000C51D8">
        <w:t xml:space="preserve">4) на сырье и материалы; </w:t>
      </w:r>
    </w:p>
    <w:p w14:paraId="6A9A2631" w14:textId="77777777" w:rsidR="0024383A" w:rsidRPr="000C51D8" w:rsidRDefault="0024383A" w:rsidP="0024383A">
      <w:pPr>
        <w:tabs>
          <w:tab w:val="left" w:pos="0"/>
        </w:tabs>
        <w:ind w:firstLine="567"/>
      </w:pPr>
      <w:r w:rsidRPr="000C51D8">
        <w:t xml:space="preserve">5) на ремонт основных средств; </w:t>
      </w:r>
    </w:p>
    <w:p w14:paraId="36B81239" w14:textId="77777777" w:rsidR="0024383A" w:rsidRPr="000C51D8" w:rsidRDefault="0024383A" w:rsidP="0024383A">
      <w:pPr>
        <w:tabs>
          <w:tab w:val="left" w:pos="0"/>
        </w:tabs>
        <w:ind w:firstLine="567"/>
      </w:pPr>
      <w:r w:rsidRPr="000C51D8">
        <w:t xml:space="preserve">6) на оплату труда и отчисления на социальные нужды; </w:t>
      </w:r>
    </w:p>
    <w:p w14:paraId="4E9FE82D" w14:textId="77777777" w:rsidR="0024383A" w:rsidRPr="000C51D8" w:rsidRDefault="0024383A" w:rsidP="0024383A">
      <w:pPr>
        <w:tabs>
          <w:tab w:val="left" w:pos="0"/>
        </w:tabs>
        <w:ind w:firstLine="567"/>
      </w:pPr>
      <w:r w:rsidRPr="000C51D8">
        <w:t xml:space="preserve">7) на амортизацию основных средств и нематериальных активов; </w:t>
      </w:r>
    </w:p>
    <w:p w14:paraId="679AED86" w14:textId="77777777" w:rsidR="0024383A" w:rsidRPr="000C51D8" w:rsidRDefault="0024383A" w:rsidP="0024383A">
      <w:pPr>
        <w:tabs>
          <w:tab w:val="left" w:pos="0"/>
        </w:tabs>
        <w:ind w:firstLine="567"/>
      </w:pPr>
      <w:r w:rsidRPr="000C51D8">
        <w:t>8) прочие расходы.</w:t>
      </w:r>
    </w:p>
    <w:p w14:paraId="291727B7" w14:textId="722231BF" w:rsidR="009E7C3B" w:rsidRPr="000C51D8" w:rsidRDefault="009E7C3B" w:rsidP="009E7C3B">
      <w:pPr>
        <w:tabs>
          <w:tab w:val="left" w:pos="0"/>
        </w:tabs>
        <w:ind w:firstLine="567"/>
      </w:pPr>
      <w:r w:rsidRPr="000C51D8">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24DB6C97" w14:textId="77777777" w:rsidR="007C5612" w:rsidRPr="000C51D8" w:rsidRDefault="007C5612" w:rsidP="009E7C3B">
      <w:pPr>
        <w:tabs>
          <w:tab w:val="left" w:pos="0"/>
        </w:tabs>
        <w:ind w:firstLine="567"/>
      </w:pPr>
    </w:p>
    <w:p w14:paraId="3791B7F8" w14:textId="77777777" w:rsidR="00AB0258" w:rsidRPr="000C51D8" w:rsidRDefault="00FC0CD1" w:rsidP="0006129B">
      <w:pPr>
        <w:pStyle w:val="31"/>
        <w:spacing w:line="240" w:lineRule="auto"/>
      </w:pPr>
      <w:bookmarkStart w:id="156" w:name="_Toc144018914"/>
      <w:r w:rsidRPr="000C51D8">
        <w:t>11.3</w:t>
      </w:r>
      <w:r w:rsidR="00AB0258" w:rsidRPr="000C51D8">
        <w:t xml:space="preserve"> </w:t>
      </w:r>
      <w:r w:rsidRPr="000C51D8">
        <w:t>О</w:t>
      </w:r>
      <w:r w:rsidR="00274C31" w:rsidRPr="000C51D8">
        <w:t>писание платы за подключение к системе теплоснабжения</w:t>
      </w:r>
      <w:bookmarkEnd w:id="156"/>
    </w:p>
    <w:p w14:paraId="6C4B82C0" w14:textId="77777777" w:rsidR="00802512" w:rsidRPr="000C51D8" w:rsidRDefault="00802512" w:rsidP="0006129B">
      <w:pPr>
        <w:tabs>
          <w:tab w:val="left" w:pos="0"/>
        </w:tabs>
        <w:ind w:firstLine="567"/>
      </w:pPr>
      <w:r w:rsidRPr="000C51D8">
        <w:t>Порядок установления платы за подключение был установлен Федеральным законом от 27.07.2010</w:t>
      </w:r>
      <w:r w:rsidR="00851204" w:rsidRPr="000C51D8">
        <w:t xml:space="preserve"> </w:t>
      </w:r>
      <w:r w:rsidRPr="000C51D8">
        <w:t xml:space="preserve">№190-ФЗ «О теплоснабжении». </w:t>
      </w:r>
    </w:p>
    <w:p w14:paraId="27E401E7" w14:textId="77777777" w:rsidR="00195F85" w:rsidRPr="000C51D8" w:rsidRDefault="00802512" w:rsidP="0006129B">
      <w:pPr>
        <w:tabs>
          <w:tab w:val="left" w:pos="0"/>
        </w:tabs>
        <w:ind w:firstLine="567"/>
      </w:pPr>
      <w:r w:rsidRPr="000C51D8">
        <w:t xml:space="preserve">Законом определены некоторые понятия: </w:t>
      </w:r>
    </w:p>
    <w:p w14:paraId="7129C206" w14:textId="77777777" w:rsidR="00195F85" w:rsidRPr="000C51D8" w:rsidRDefault="00FC0CD1" w:rsidP="0006129B">
      <w:pPr>
        <w:tabs>
          <w:tab w:val="left" w:pos="0"/>
        </w:tabs>
        <w:ind w:firstLine="567"/>
      </w:pPr>
      <w:r w:rsidRPr="000C51D8">
        <w:t>1)</w:t>
      </w:r>
      <w:r w:rsidR="00195F85" w:rsidRPr="000C51D8">
        <w:t xml:space="preserve"> </w:t>
      </w:r>
      <w:r w:rsidR="00802512" w:rsidRPr="000C51D8">
        <w:t>плата за подключение к системе теплоснабжения – плата, которую вносят лица, осуществляющие строительство здания, строения, сооружения, подключаемы</w:t>
      </w:r>
      <w:r w:rsidR="00B118BF" w:rsidRPr="000C51D8">
        <w:t>е</w:t>
      </w:r>
      <w:r w:rsidR="00802512" w:rsidRPr="000C51D8">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w:t>
      </w:r>
      <w:r w:rsidR="00B118BF" w:rsidRPr="000C51D8">
        <w:t>нагрузки реконструируемых зданий</w:t>
      </w:r>
      <w:r w:rsidR="00802512" w:rsidRPr="000C51D8">
        <w:t xml:space="preserve">, строения, сооружения; </w:t>
      </w:r>
    </w:p>
    <w:p w14:paraId="6A05487A" w14:textId="77777777" w:rsidR="00802512" w:rsidRPr="000C51D8" w:rsidRDefault="00FC0CD1" w:rsidP="0006129B">
      <w:pPr>
        <w:tabs>
          <w:tab w:val="left" w:pos="0"/>
        </w:tabs>
        <w:ind w:firstLine="567"/>
      </w:pPr>
      <w:r w:rsidRPr="000C51D8">
        <w:t>2)</w:t>
      </w:r>
      <w:r w:rsidR="00195F85" w:rsidRPr="000C51D8">
        <w:t xml:space="preserve"> </w:t>
      </w:r>
      <w:r w:rsidR="00802512" w:rsidRPr="000C51D8">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w:t>
      </w:r>
      <w:r w:rsidR="00802512" w:rsidRPr="000C51D8">
        <w:lastRenderedPageBreak/>
        <w:t>вок, входящих в систему теплоснабжения, но не потребляющих тепловой энергии, теплоносителя.</w:t>
      </w:r>
      <w:r w:rsidR="00851204" w:rsidRPr="000C51D8">
        <w:t xml:space="preserve"> </w:t>
      </w:r>
    </w:p>
    <w:p w14:paraId="67BA6A87" w14:textId="77777777" w:rsidR="00802512" w:rsidRPr="000C51D8" w:rsidRDefault="00802512" w:rsidP="0006129B">
      <w:pPr>
        <w:tabs>
          <w:tab w:val="left" w:pos="0"/>
        </w:tabs>
        <w:ind w:firstLine="567"/>
      </w:pPr>
      <w:r w:rsidRPr="000C51D8">
        <w:t xml:space="preserve">Полномочия по регулированию </w:t>
      </w:r>
      <w:r w:rsidR="00B118BF" w:rsidRPr="000C51D8">
        <w:t>платы за подключение к системе теплоснабжения</w:t>
      </w:r>
      <w:r w:rsidRPr="000C51D8">
        <w:t xml:space="preserve"> переданы органам исполнительной власти субъектов Российской Федерации в области государственного регулирования цен (тарифов). </w:t>
      </w:r>
    </w:p>
    <w:p w14:paraId="7595A0B2" w14:textId="6857034A" w:rsidR="00802512" w:rsidRPr="000C51D8" w:rsidRDefault="00802512" w:rsidP="0006129B">
      <w:pPr>
        <w:tabs>
          <w:tab w:val="left" w:pos="0"/>
        </w:tabs>
        <w:ind w:firstLine="567"/>
      </w:pPr>
      <w:r w:rsidRPr="000C51D8">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r w:rsidR="009B4F46" w:rsidRPr="000C51D8">
        <w:t>Сведения об отвержденной плате за подключение (технологическое присоединение) к тепловым сетям приведены в таблице ниже.</w:t>
      </w:r>
    </w:p>
    <w:p w14:paraId="6550FC19" w14:textId="77777777" w:rsidR="009B4F46" w:rsidRPr="000C51D8" w:rsidRDefault="009B4F46" w:rsidP="0006129B">
      <w:pPr>
        <w:tabs>
          <w:tab w:val="left" w:pos="0"/>
        </w:tabs>
        <w:ind w:firstLine="567"/>
      </w:pPr>
    </w:p>
    <w:p w14:paraId="79D6203D" w14:textId="1A8FF4CF" w:rsidR="009B4F46" w:rsidRPr="000C51D8" w:rsidRDefault="009B4F46" w:rsidP="009B4F46">
      <w:pPr>
        <w:pStyle w:val="aff9"/>
        <w:spacing w:line="240" w:lineRule="auto"/>
      </w:pPr>
      <w:r w:rsidRPr="000C51D8">
        <w:t xml:space="preserve">Таблица </w:t>
      </w:r>
      <w:fldSimple w:instr=" SEQ Таблица \* ARABIC ">
        <w:r w:rsidR="00854D71" w:rsidRPr="000C51D8">
          <w:rPr>
            <w:noProof/>
          </w:rPr>
          <w:t>35</w:t>
        </w:r>
      </w:fldSimple>
      <w:r w:rsidRPr="000C51D8">
        <w:t xml:space="preserve"> - Плата за подключение (технологическое присоединение) к тепловым сетям Муниципального унитарного предприятия «Управляющая компания жилищно-коммунального хозяйства» систем теплоснабжения Кочковского района Новосибирской области в расчете на единицу мощности подключаемой тепловой нагрузки на 2023 год, утв. Приказом департамента по тарифам Новосибирской области от 22.11.2022 № 591-ТЭ</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3"/>
        <w:gridCol w:w="6235"/>
        <w:gridCol w:w="3240"/>
      </w:tblGrid>
      <w:tr w:rsidR="000C51D8" w:rsidRPr="000C51D8" w14:paraId="1113F128" w14:textId="77777777" w:rsidTr="009B4F46">
        <w:trPr>
          <w:trHeight w:val="566"/>
          <w:jc w:val="center"/>
        </w:trPr>
        <w:tc>
          <w:tcPr>
            <w:tcW w:w="763" w:type="dxa"/>
            <w:vAlign w:val="center"/>
          </w:tcPr>
          <w:p w14:paraId="65B1FED7" w14:textId="77777777" w:rsidR="009B4F46" w:rsidRPr="000C51D8" w:rsidRDefault="009B4F46" w:rsidP="009B4F46">
            <w:pPr>
              <w:spacing w:line="233" w:lineRule="auto"/>
              <w:jc w:val="center"/>
              <w:rPr>
                <w:rFonts w:ascii="Courier New" w:hAnsi="Courier New" w:cs="Courier New"/>
              </w:rPr>
            </w:pPr>
            <w:r w:rsidRPr="000C51D8">
              <w:t>№ п/п</w:t>
            </w:r>
          </w:p>
        </w:tc>
        <w:tc>
          <w:tcPr>
            <w:tcW w:w="6235" w:type="dxa"/>
            <w:vAlign w:val="center"/>
          </w:tcPr>
          <w:p w14:paraId="788A7AA2" w14:textId="77777777" w:rsidR="009B4F46" w:rsidRPr="000C51D8" w:rsidRDefault="009B4F46" w:rsidP="009B4F46">
            <w:pPr>
              <w:jc w:val="center"/>
              <w:rPr>
                <w:rFonts w:ascii="Courier New" w:hAnsi="Courier New" w:cs="Courier New"/>
              </w:rPr>
            </w:pPr>
            <w:r w:rsidRPr="000C51D8">
              <w:t>Наименование расходов</w:t>
            </w:r>
          </w:p>
        </w:tc>
        <w:tc>
          <w:tcPr>
            <w:tcW w:w="3240" w:type="dxa"/>
            <w:vAlign w:val="center"/>
          </w:tcPr>
          <w:p w14:paraId="738F94B5" w14:textId="77777777" w:rsidR="009B4F46" w:rsidRPr="000C51D8" w:rsidRDefault="009B4F46" w:rsidP="009B4F46">
            <w:pPr>
              <w:jc w:val="center"/>
              <w:rPr>
                <w:rFonts w:ascii="Courier New" w:hAnsi="Courier New" w:cs="Courier New"/>
              </w:rPr>
            </w:pPr>
            <w:r w:rsidRPr="000C51D8">
              <w:t>Значение</w:t>
            </w:r>
          </w:p>
          <w:p w14:paraId="6648C755" w14:textId="77777777" w:rsidR="009B4F46" w:rsidRPr="000C51D8" w:rsidRDefault="009B4F46" w:rsidP="009B4F46">
            <w:pPr>
              <w:spacing w:line="233" w:lineRule="auto"/>
              <w:jc w:val="center"/>
              <w:rPr>
                <w:rFonts w:ascii="Courier New" w:hAnsi="Courier New" w:cs="Courier New"/>
              </w:rPr>
            </w:pPr>
            <w:r w:rsidRPr="000C51D8">
              <w:t>(тыс. руб./Гкал/ч)&lt;*&gt;</w:t>
            </w:r>
          </w:p>
        </w:tc>
      </w:tr>
      <w:tr w:rsidR="000C51D8" w:rsidRPr="000C51D8" w14:paraId="39CDEBEE" w14:textId="77777777" w:rsidTr="009B4F46">
        <w:trPr>
          <w:trHeight w:val="619"/>
          <w:jc w:val="center"/>
        </w:trPr>
        <w:tc>
          <w:tcPr>
            <w:tcW w:w="763" w:type="dxa"/>
            <w:vAlign w:val="center"/>
          </w:tcPr>
          <w:p w14:paraId="451746E0" w14:textId="77777777" w:rsidR="009B4F46" w:rsidRPr="000C51D8" w:rsidRDefault="009B4F46" w:rsidP="009B4F46">
            <w:pPr>
              <w:jc w:val="center"/>
              <w:rPr>
                <w:rFonts w:ascii="Courier New" w:hAnsi="Courier New" w:cs="Courier New"/>
              </w:rPr>
            </w:pPr>
            <w:r w:rsidRPr="000C51D8">
              <w:t>1.</w:t>
            </w:r>
          </w:p>
        </w:tc>
        <w:tc>
          <w:tcPr>
            <w:tcW w:w="6235" w:type="dxa"/>
            <w:vAlign w:val="center"/>
          </w:tcPr>
          <w:p w14:paraId="2906D3D2" w14:textId="77777777" w:rsidR="009B4F46" w:rsidRPr="000C51D8" w:rsidRDefault="009B4F46" w:rsidP="009B4F46">
            <w:pPr>
              <w:spacing w:line="233" w:lineRule="auto"/>
              <w:jc w:val="center"/>
              <w:rPr>
                <w:rFonts w:ascii="Courier New" w:hAnsi="Courier New" w:cs="Courier New"/>
              </w:rPr>
            </w:pPr>
            <w:r w:rsidRPr="000C51D8">
              <w:t xml:space="preserve">Расходы на проведение мероприятий по подключению объектов заявителей </w:t>
            </w:r>
            <w:r w:rsidRPr="000C51D8">
              <w:rPr>
                <w:lang w:eastAsia="en-US"/>
              </w:rPr>
              <w:t>(</w:t>
            </w:r>
            <w:r w:rsidRPr="000C51D8">
              <w:rPr>
                <w:lang w:val="en-US" w:eastAsia="en-US"/>
              </w:rPr>
              <w:t>Hi</w:t>
            </w:r>
            <w:r w:rsidRPr="000C51D8">
              <w:rPr>
                <w:lang w:eastAsia="en-US"/>
              </w:rPr>
              <w:t>)</w:t>
            </w:r>
          </w:p>
        </w:tc>
        <w:tc>
          <w:tcPr>
            <w:tcW w:w="3240" w:type="dxa"/>
            <w:vAlign w:val="center"/>
          </w:tcPr>
          <w:p w14:paraId="05F8EDF8" w14:textId="77777777" w:rsidR="009B4F46" w:rsidRPr="000C51D8" w:rsidRDefault="009B4F46" w:rsidP="009B4F46">
            <w:pPr>
              <w:jc w:val="center"/>
              <w:rPr>
                <w:rFonts w:ascii="Courier New" w:hAnsi="Courier New" w:cs="Courier New"/>
              </w:rPr>
            </w:pPr>
            <w:r w:rsidRPr="000C51D8">
              <w:t>5 236,714</w:t>
            </w:r>
          </w:p>
        </w:tc>
      </w:tr>
    </w:tbl>
    <w:p w14:paraId="0842BCD6" w14:textId="77777777" w:rsidR="00802512" w:rsidRPr="000C51D8" w:rsidRDefault="00802512" w:rsidP="0006129B">
      <w:pPr>
        <w:tabs>
          <w:tab w:val="left" w:pos="0"/>
        </w:tabs>
        <w:ind w:firstLine="567"/>
      </w:pPr>
      <w:r w:rsidRPr="000C51D8">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03530E13" w14:textId="77777777" w:rsidR="00802512" w:rsidRPr="000C51D8" w:rsidRDefault="00802512" w:rsidP="0006129B">
      <w:pPr>
        <w:tabs>
          <w:tab w:val="left" w:pos="0"/>
        </w:tabs>
        <w:ind w:firstLine="567"/>
        <w:rPr>
          <w:sz w:val="20"/>
          <w:szCs w:val="20"/>
        </w:rPr>
      </w:pPr>
    </w:p>
    <w:p w14:paraId="244FA873" w14:textId="77777777" w:rsidR="00AB0258" w:rsidRPr="000C51D8" w:rsidRDefault="00880C53" w:rsidP="0006129B">
      <w:pPr>
        <w:tabs>
          <w:tab w:val="left" w:pos="0"/>
        </w:tabs>
        <w:ind w:firstLine="567"/>
        <w:rPr>
          <w:b/>
        </w:rPr>
      </w:pPr>
      <w:r w:rsidRPr="000C51D8">
        <w:rPr>
          <w:b/>
        </w:rPr>
        <w:t>11.4</w:t>
      </w:r>
      <w:r w:rsidR="00A14618" w:rsidRPr="000C51D8">
        <w:rPr>
          <w:b/>
        </w:rPr>
        <w:t xml:space="preserve"> </w:t>
      </w:r>
      <w:r w:rsidRPr="000C51D8">
        <w:rPr>
          <w:b/>
        </w:rPr>
        <w:t>О</w:t>
      </w:r>
      <w:r w:rsidR="00A14618" w:rsidRPr="000C51D8">
        <w:rPr>
          <w:b/>
        </w:rPr>
        <w:t>писание</w:t>
      </w:r>
      <w:r w:rsidR="00AB0258" w:rsidRPr="000C51D8">
        <w:rPr>
          <w:b/>
        </w:rPr>
        <w:t xml:space="preserve"> платы за услуги по поддержанию резервной тепловой мощности, в том числе для социально </w:t>
      </w:r>
      <w:r w:rsidR="00274C31" w:rsidRPr="000C51D8">
        <w:rPr>
          <w:b/>
        </w:rPr>
        <w:t>значимых категорий потребителей</w:t>
      </w:r>
    </w:p>
    <w:p w14:paraId="1EFE0A70" w14:textId="77777777" w:rsidR="00AB0258" w:rsidRPr="000C51D8" w:rsidRDefault="00343B5C" w:rsidP="0006129B">
      <w:pPr>
        <w:ind w:firstLine="567"/>
      </w:pPr>
      <w:r w:rsidRPr="000C51D8">
        <w:t>Согласно Постановления Правительства от 22</w:t>
      </w:r>
      <w:r w:rsidR="00F649CA" w:rsidRPr="000C51D8">
        <w:t>.10.</w:t>
      </w:r>
      <w:r w:rsidRPr="000C51D8">
        <w:t>2012 №1075 «</w:t>
      </w:r>
      <w:r w:rsidR="003965AF" w:rsidRPr="000C51D8">
        <w:t>О ценообразовании в сфере теплоснабжения</w:t>
      </w:r>
      <w:r w:rsidRPr="000C51D8">
        <w:t>»,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12E3402F" w14:textId="77777777" w:rsidR="00343B5C" w:rsidRPr="000C51D8" w:rsidRDefault="00343B5C" w:rsidP="0006129B">
      <w:pPr>
        <w:ind w:firstLine="567"/>
      </w:pPr>
      <w:r w:rsidRPr="000C51D8">
        <w:t xml:space="preserve">Плата за услуги по поддержанию резервной тепловой мощности устанавливается органами регулирования за услуги, оказываемые: </w:t>
      </w:r>
    </w:p>
    <w:p w14:paraId="33220838" w14:textId="77777777" w:rsidR="00343B5C" w:rsidRPr="000C51D8" w:rsidRDefault="00880C53" w:rsidP="0006129B">
      <w:pPr>
        <w:ind w:firstLine="567"/>
      </w:pPr>
      <w:r w:rsidRPr="000C51D8">
        <w:t>1</w:t>
      </w:r>
      <w:r w:rsidR="00343B5C" w:rsidRPr="000C51D8">
        <w:t>)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w:t>
      </w:r>
      <w:r w:rsidR="00F649CA" w:rsidRPr="000C51D8">
        <w:t>снабжения</w:t>
      </w:r>
      <w:r w:rsidR="00343B5C" w:rsidRPr="000C51D8">
        <w:t xml:space="preserve"> - для оказания указанных услуг единой теплоснабжающей организации; </w:t>
      </w:r>
    </w:p>
    <w:p w14:paraId="3BA20836" w14:textId="77777777" w:rsidR="00343B5C" w:rsidRPr="000C51D8" w:rsidRDefault="00880C53" w:rsidP="0006129B">
      <w:pPr>
        <w:ind w:firstLine="567"/>
      </w:pPr>
      <w:r w:rsidRPr="000C51D8">
        <w:t>2</w:t>
      </w:r>
      <w:r w:rsidR="00343B5C" w:rsidRPr="000C51D8">
        <w:t xml:space="preserve">)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5221DE7A" w14:textId="77777777" w:rsidR="00343B5C" w:rsidRPr="000C51D8" w:rsidRDefault="00343B5C" w:rsidP="0006129B">
      <w:pPr>
        <w:ind w:firstLine="567"/>
      </w:pPr>
      <w:r w:rsidRPr="000C51D8">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7860C682" w14:textId="77777777" w:rsidR="00343B5C" w:rsidRPr="000C51D8" w:rsidRDefault="00343B5C" w:rsidP="0006129B">
      <w:pPr>
        <w:ind w:firstLine="567"/>
      </w:pPr>
      <w:r w:rsidRPr="000C51D8">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33AC616A" w14:textId="77777777" w:rsidR="00343B5C" w:rsidRPr="000C51D8" w:rsidRDefault="00880C53" w:rsidP="0006129B">
      <w:pPr>
        <w:ind w:firstLine="567"/>
      </w:pPr>
      <w:r w:rsidRPr="000C51D8">
        <w:lastRenderedPageBreak/>
        <w:t>1</w:t>
      </w:r>
      <w:r w:rsidR="00343B5C" w:rsidRPr="000C51D8">
        <w:t xml:space="preserve">) физические лица, приобретающие тепловую энергию в целях потребления в населенных пунктах и жилых зонах при воинских частях; </w:t>
      </w:r>
    </w:p>
    <w:p w14:paraId="7721E078" w14:textId="77777777" w:rsidR="00343B5C" w:rsidRPr="000C51D8" w:rsidRDefault="00880C53" w:rsidP="0006129B">
      <w:pPr>
        <w:ind w:firstLine="567"/>
      </w:pPr>
      <w:r w:rsidRPr="000C51D8">
        <w:t>2</w:t>
      </w:r>
      <w:r w:rsidR="00343B5C" w:rsidRPr="000C51D8">
        <w:t xml:space="preserve">)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69AD47F0" w14:textId="77777777" w:rsidR="00343B5C" w:rsidRPr="000C51D8" w:rsidRDefault="00880C53" w:rsidP="0006129B">
      <w:pPr>
        <w:ind w:firstLine="567"/>
      </w:pPr>
      <w:r w:rsidRPr="000C51D8">
        <w:t>3</w:t>
      </w:r>
      <w:r w:rsidR="00343B5C" w:rsidRPr="000C51D8">
        <w:t xml:space="preserve">)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37ADB534" w14:textId="77777777" w:rsidR="00343B5C" w:rsidRPr="000C51D8" w:rsidRDefault="00880C53" w:rsidP="0006129B">
      <w:pPr>
        <w:ind w:firstLine="567"/>
      </w:pPr>
      <w:r w:rsidRPr="000C51D8">
        <w:t>4</w:t>
      </w:r>
      <w:r w:rsidR="00343B5C" w:rsidRPr="000C51D8">
        <w:t xml:space="preserve">) религиозные организации; </w:t>
      </w:r>
    </w:p>
    <w:p w14:paraId="1E0D5EC4" w14:textId="77777777" w:rsidR="00343B5C" w:rsidRPr="000C51D8" w:rsidRDefault="00880C53" w:rsidP="0006129B">
      <w:pPr>
        <w:ind w:firstLine="567"/>
      </w:pPr>
      <w:r w:rsidRPr="000C51D8">
        <w:t>5</w:t>
      </w:r>
      <w:r w:rsidR="00343B5C" w:rsidRPr="000C51D8">
        <w:t>) бюджетные и казенные учреждения, осуществляющие</w:t>
      </w:r>
      <w:r w:rsidR="008E4EBE" w:rsidRPr="000C51D8">
        <w:t>,</w:t>
      </w:r>
      <w:r w:rsidR="00343B5C" w:rsidRPr="000C51D8">
        <w:t xml:space="preserve"> в том числе</w:t>
      </w:r>
      <w:r w:rsidR="008E4EBE" w:rsidRPr="000C51D8">
        <w:t>,</w:t>
      </w:r>
      <w:r w:rsidR="00343B5C" w:rsidRPr="000C51D8">
        <w:t xml:space="preserve"> деятельность в сфере науки, образования, здравоохранения, культуры, социальной защиты, занятости населения, физической культуры и спорта; </w:t>
      </w:r>
    </w:p>
    <w:p w14:paraId="01F934A3" w14:textId="77777777" w:rsidR="00343B5C" w:rsidRPr="000C51D8" w:rsidRDefault="00880C53" w:rsidP="0006129B">
      <w:pPr>
        <w:ind w:firstLine="567"/>
      </w:pPr>
      <w:r w:rsidRPr="000C51D8">
        <w:t>6</w:t>
      </w:r>
      <w:r w:rsidR="00343B5C" w:rsidRPr="000C51D8">
        <w:t xml:space="preserve">)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506503DE" w14:textId="77777777" w:rsidR="00343B5C" w:rsidRPr="000C51D8" w:rsidRDefault="00880C53" w:rsidP="0006129B">
      <w:pPr>
        <w:ind w:firstLine="567"/>
      </w:pPr>
      <w:r w:rsidRPr="000C51D8">
        <w:t>7</w:t>
      </w:r>
      <w:r w:rsidR="00343B5C" w:rsidRPr="000C51D8">
        <w:t xml:space="preserve">) исправительно-трудовые учреждения, следственные изоляторы, тюрьмы. </w:t>
      </w:r>
    </w:p>
    <w:p w14:paraId="4E522D66" w14:textId="6F1CF827" w:rsidR="00343B5C" w:rsidRPr="000C51D8" w:rsidRDefault="00343B5C" w:rsidP="0006129B">
      <w:pPr>
        <w:ind w:firstLine="567"/>
      </w:pPr>
      <w:r w:rsidRPr="000C51D8">
        <w:t xml:space="preserve">Плата за услуги по поддержанию резервной тепловой мощности </w:t>
      </w:r>
      <w:r w:rsidR="003E5018" w:rsidRPr="000C51D8">
        <w:t xml:space="preserve">на территории поселения </w:t>
      </w:r>
      <w:r w:rsidRPr="000C51D8">
        <w:t>регулирующими органами не устанавливалась.</w:t>
      </w:r>
    </w:p>
    <w:p w14:paraId="41A4730D" w14:textId="77777777" w:rsidR="00343B5C" w:rsidRPr="000C51D8" w:rsidRDefault="00343B5C" w:rsidP="0006129B">
      <w:pPr>
        <w:ind w:firstLine="567"/>
      </w:pPr>
    </w:p>
    <w:p w14:paraId="5CDEA11F" w14:textId="77777777" w:rsidR="00A14618" w:rsidRPr="000C51D8" w:rsidRDefault="00880C53" w:rsidP="0006129B">
      <w:pPr>
        <w:ind w:firstLine="567"/>
        <w:rPr>
          <w:rStyle w:val="ed"/>
          <w:b/>
        </w:rPr>
      </w:pPr>
      <w:r w:rsidRPr="000C51D8">
        <w:rPr>
          <w:rStyle w:val="ed"/>
          <w:b/>
        </w:rPr>
        <w:t>11.4 О</w:t>
      </w:r>
      <w:r w:rsidR="00274C31" w:rsidRPr="000C51D8">
        <w:rPr>
          <w:rStyle w:val="ed"/>
          <w:b/>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63D81593" w14:textId="77777777" w:rsidR="00FD6194" w:rsidRPr="000C51D8" w:rsidRDefault="00C6704F" w:rsidP="0006129B">
      <w:pPr>
        <w:ind w:firstLine="567"/>
      </w:pPr>
      <w:r w:rsidRPr="000C51D8">
        <w:t xml:space="preserve">В соответствии с п.1 ст. </w:t>
      </w:r>
      <w:r w:rsidR="00FD6194" w:rsidRPr="000C51D8">
        <w:t xml:space="preserve">23.3 </w:t>
      </w:r>
      <w:r w:rsidR="003965AF" w:rsidRPr="000C51D8">
        <w:t>Федерального закона от 27.07.2010 №190-ФЗ «О теплоснабжении»</w:t>
      </w:r>
      <w:r w:rsidR="00880C53" w:rsidRPr="000C51D8">
        <w:t xml:space="preserve"> к</w:t>
      </w:r>
      <w:r w:rsidR="00FD6194" w:rsidRPr="000C51D8">
        <w:rPr>
          <w:rStyle w:val="blk"/>
        </w:rPr>
        <w:t xml:space="preserve"> ценовым зонам теплоснабжения могут быть отнесены поселение, городской округ, соответствующие следующим критериям:</w:t>
      </w:r>
    </w:p>
    <w:p w14:paraId="73C09725" w14:textId="77777777" w:rsidR="00FD6194" w:rsidRPr="000C51D8" w:rsidRDefault="00FD6194" w:rsidP="0006129B">
      <w:pPr>
        <w:ind w:firstLine="567"/>
      </w:pPr>
      <w:bookmarkStart w:id="157" w:name="dst100631"/>
      <w:bookmarkEnd w:id="157"/>
      <w:r w:rsidRPr="000C51D8">
        <w:rPr>
          <w:rStyle w:val="blk"/>
        </w:rPr>
        <w:t>1) наличие утвержденной схемы теплоснабжения поселения, городского округа;</w:t>
      </w:r>
    </w:p>
    <w:p w14:paraId="3E73521D" w14:textId="77777777" w:rsidR="00FD6194" w:rsidRPr="000C51D8" w:rsidRDefault="00FD6194" w:rsidP="0006129B">
      <w:pPr>
        <w:ind w:firstLine="567"/>
      </w:pPr>
      <w:bookmarkStart w:id="158" w:name="dst100632"/>
      <w:bookmarkEnd w:id="158"/>
      <w:r w:rsidRPr="000C51D8">
        <w:rPr>
          <w:rStyle w:val="blk"/>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921FD1F" w14:textId="77777777" w:rsidR="00FD6194" w:rsidRPr="000C51D8" w:rsidRDefault="00FD6194" w:rsidP="0006129B">
      <w:pPr>
        <w:ind w:firstLine="567"/>
      </w:pPr>
      <w:bookmarkStart w:id="159" w:name="dst100633"/>
      <w:bookmarkEnd w:id="159"/>
      <w:r w:rsidRPr="000C51D8">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0C51D8">
        <w:rPr>
          <w:rStyle w:val="blk"/>
        </w:rPr>
        <w:t>,</w:t>
      </w:r>
      <w:r w:rsidRPr="000C51D8">
        <w:rPr>
          <w:rStyle w:val="blk"/>
        </w:rPr>
        <w:t xml:space="preserve"> в том числе</w:t>
      </w:r>
      <w:r w:rsidR="008E4EBE" w:rsidRPr="000C51D8">
        <w:rPr>
          <w:rStyle w:val="blk"/>
        </w:rPr>
        <w:t>,</w:t>
      </w:r>
      <w:r w:rsidRPr="000C51D8">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w:t>
      </w:r>
      <w:r w:rsidR="007A50DE" w:rsidRPr="000C51D8">
        <w:rPr>
          <w:rStyle w:val="blk"/>
        </w:rPr>
        <w:t xml:space="preserve"> </w:t>
      </w:r>
      <w:hyperlink r:id="rId15" w:anchor="dst100760" w:history="1">
        <w:r w:rsidRPr="000C51D8">
          <w:rPr>
            <w:rStyle w:val="aff1"/>
            <w:color w:val="auto"/>
          </w:rPr>
          <w:t>частями 14</w:t>
        </w:r>
      </w:hyperlink>
      <w:r w:rsidR="007A50DE" w:rsidRPr="000C51D8">
        <w:t xml:space="preserve"> </w:t>
      </w:r>
      <w:r w:rsidRPr="000C51D8">
        <w:rPr>
          <w:rStyle w:val="blk"/>
        </w:rPr>
        <w:t>-</w:t>
      </w:r>
      <w:r w:rsidR="007A50DE" w:rsidRPr="000C51D8">
        <w:rPr>
          <w:rStyle w:val="blk"/>
        </w:rPr>
        <w:t xml:space="preserve"> </w:t>
      </w:r>
      <w:hyperlink r:id="rId16" w:anchor="dst100773" w:history="1">
        <w:r w:rsidRPr="000C51D8">
          <w:rPr>
            <w:rStyle w:val="aff1"/>
            <w:color w:val="auto"/>
          </w:rPr>
          <w:t>18 статьи 23.13</w:t>
        </w:r>
      </w:hyperlink>
      <w:r w:rsidR="007A50DE" w:rsidRPr="000C51D8">
        <w:t xml:space="preserve"> </w:t>
      </w:r>
      <w:r w:rsidRPr="000C51D8">
        <w:rPr>
          <w:rStyle w:val="blk"/>
        </w:rPr>
        <w:t>настоящего Федерального закона;</w:t>
      </w:r>
    </w:p>
    <w:p w14:paraId="57F87F41" w14:textId="77777777" w:rsidR="00FD6194" w:rsidRPr="000C51D8" w:rsidRDefault="00FD6194" w:rsidP="0006129B">
      <w:pPr>
        <w:ind w:firstLine="567"/>
        <w:rPr>
          <w:rStyle w:val="blk"/>
        </w:rPr>
      </w:pPr>
      <w:bookmarkStart w:id="160" w:name="dst100634"/>
      <w:bookmarkEnd w:id="160"/>
      <w:r w:rsidRPr="000C51D8">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761297C9" w14:textId="1BA160CF" w:rsidR="009E7C3B" w:rsidRPr="000C51D8" w:rsidRDefault="00F84461" w:rsidP="004376A3">
      <w:pPr>
        <w:ind w:firstLine="709"/>
      </w:pPr>
      <w:r w:rsidRPr="000C51D8">
        <w:t>Территория</w:t>
      </w:r>
      <w:r w:rsidR="00481A58" w:rsidRPr="000C51D8">
        <w:t xml:space="preserve"> </w:t>
      </w:r>
      <w:r w:rsidR="00055321">
        <w:t>поселения</w:t>
      </w:r>
      <w:r w:rsidR="002A3537" w:rsidRPr="000C51D8">
        <w:t xml:space="preserve"> </w:t>
      </w:r>
      <w:r w:rsidR="00F56C26" w:rsidRPr="000C51D8">
        <w:t>не относиться к ценовой зоне теплоснабжения.</w:t>
      </w:r>
      <w:r w:rsidR="00F32E1F" w:rsidRPr="000C51D8">
        <w:t xml:space="preserve"> </w:t>
      </w:r>
    </w:p>
    <w:p w14:paraId="4255E70A" w14:textId="77777777" w:rsidR="00F8701D" w:rsidRPr="000C51D8" w:rsidRDefault="00F8701D" w:rsidP="00F8701D">
      <w:pPr>
        <w:ind w:firstLine="709"/>
      </w:pPr>
    </w:p>
    <w:p w14:paraId="748D4F8F" w14:textId="77777777" w:rsidR="00A14618" w:rsidRPr="000C51D8" w:rsidRDefault="000F34E7" w:rsidP="0006129B">
      <w:pPr>
        <w:pStyle w:val="31"/>
        <w:spacing w:line="240" w:lineRule="auto"/>
      </w:pPr>
      <w:bookmarkStart w:id="161" w:name="_Toc144018915"/>
      <w:r w:rsidRPr="000C51D8">
        <w:rPr>
          <w:rStyle w:val="ed"/>
        </w:rPr>
        <w:lastRenderedPageBreak/>
        <w:t>11.4</w:t>
      </w:r>
      <w:r w:rsidR="00A14FFE" w:rsidRPr="000C51D8">
        <w:rPr>
          <w:rStyle w:val="ed"/>
        </w:rPr>
        <w:t xml:space="preserve"> </w:t>
      </w:r>
      <w:r w:rsidRPr="000C51D8">
        <w:rPr>
          <w:rStyle w:val="ed"/>
        </w:rPr>
        <w:t>О</w:t>
      </w:r>
      <w:r w:rsidR="00274C31" w:rsidRPr="000C51D8">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61"/>
    </w:p>
    <w:p w14:paraId="6C32147C" w14:textId="22D5553D" w:rsidR="00E14386" w:rsidRPr="000C51D8" w:rsidRDefault="00E14386" w:rsidP="0006129B">
      <w:pPr>
        <w:ind w:firstLine="709"/>
      </w:pPr>
      <w:r w:rsidRPr="000C51D8">
        <w:t xml:space="preserve">Изменение величины </w:t>
      </w:r>
      <w:r w:rsidR="00500E99" w:rsidRPr="000C51D8">
        <w:t>средневзвешенного</w:t>
      </w:r>
      <w:r w:rsidRPr="000C51D8">
        <w:t xml:space="preserve"> тарифа на тепловую энергию приведено в таблице </w:t>
      </w:r>
      <w:r w:rsidR="00515A17" w:rsidRPr="000C51D8">
        <w:t>3</w:t>
      </w:r>
      <w:r w:rsidR="00B90C8A" w:rsidRPr="000C51D8">
        <w:t>6</w:t>
      </w:r>
      <w:r w:rsidRPr="000C51D8">
        <w:t>.</w:t>
      </w:r>
      <w:r w:rsidR="00D71A70" w:rsidRPr="000C51D8">
        <w:t xml:space="preserve"> </w:t>
      </w:r>
    </w:p>
    <w:p w14:paraId="5848DCD8" w14:textId="3836D4DE" w:rsidR="00E14386" w:rsidRPr="000C51D8" w:rsidRDefault="00E14386" w:rsidP="0006129B"/>
    <w:p w14:paraId="7E4D37C9" w14:textId="4540977A" w:rsidR="00D71A70" w:rsidRPr="000C51D8" w:rsidRDefault="00D71A70"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36</w:t>
      </w:r>
      <w:r w:rsidR="008A3CE6" w:rsidRPr="000C51D8">
        <w:rPr>
          <w:noProof/>
        </w:rPr>
        <w:fldChar w:fldCharType="end"/>
      </w:r>
      <w:r w:rsidRPr="000C51D8">
        <w:t xml:space="preserve"> - Динамика средневзвешенного тарифа н</w:t>
      </w:r>
      <w:r w:rsidR="00D406F3" w:rsidRPr="000C51D8">
        <w:t xml:space="preserve">а отпущенную тепловую энергию </w:t>
      </w:r>
      <w:r w:rsidR="00CD3663" w:rsidRPr="000C51D8">
        <w:t xml:space="preserve">за </w:t>
      </w:r>
      <w:r w:rsidR="009C38E7" w:rsidRPr="000C51D8">
        <w:t xml:space="preserve">период </w:t>
      </w:r>
      <w:r w:rsidR="00CD3663" w:rsidRPr="000C51D8">
        <w:t>с 20</w:t>
      </w:r>
      <w:r w:rsidR="004376A3" w:rsidRPr="000C51D8">
        <w:t>21</w:t>
      </w:r>
      <w:r w:rsidRPr="000C51D8">
        <w:t xml:space="preserve"> по 202</w:t>
      </w:r>
      <w:r w:rsidR="009A7941" w:rsidRPr="000C51D8">
        <w:t>3</w:t>
      </w:r>
      <w:r w:rsidR="00CD3663" w:rsidRPr="000C51D8">
        <w:t xml:space="preserve"> </w:t>
      </w:r>
      <w:r w:rsidRPr="000C51D8">
        <w:t xml:space="preserve">гг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3297"/>
        <w:gridCol w:w="1567"/>
        <w:gridCol w:w="1439"/>
        <w:gridCol w:w="1435"/>
        <w:gridCol w:w="1419"/>
      </w:tblGrid>
      <w:tr w:rsidR="000C51D8" w:rsidRPr="000C51D8" w14:paraId="0ED7D2A7" w14:textId="77777777" w:rsidTr="007146EF">
        <w:tc>
          <w:tcPr>
            <w:tcW w:w="483" w:type="pct"/>
          </w:tcPr>
          <w:p w14:paraId="73621ABE" w14:textId="77777777" w:rsidR="007146EF" w:rsidRPr="000C51D8" w:rsidRDefault="007146EF" w:rsidP="00202C03">
            <w:pPr>
              <w:jc w:val="center"/>
              <w:rPr>
                <w:sz w:val="22"/>
              </w:rPr>
            </w:pPr>
            <w:r w:rsidRPr="000C51D8">
              <w:rPr>
                <w:sz w:val="22"/>
              </w:rPr>
              <w:t>№ п/п</w:t>
            </w:r>
          </w:p>
        </w:tc>
        <w:tc>
          <w:tcPr>
            <w:tcW w:w="1626" w:type="pct"/>
            <w:shd w:val="clear" w:color="auto" w:fill="auto"/>
            <w:vAlign w:val="center"/>
          </w:tcPr>
          <w:p w14:paraId="15A8EDA0" w14:textId="77777777" w:rsidR="007146EF" w:rsidRPr="000C51D8" w:rsidRDefault="007146EF" w:rsidP="00202C03">
            <w:pPr>
              <w:jc w:val="center"/>
              <w:rPr>
                <w:sz w:val="22"/>
              </w:rPr>
            </w:pPr>
            <w:r w:rsidRPr="000C51D8">
              <w:rPr>
                <w:sz w:val="22"/>
              </w:rPr>
              <w:t>Наименование муниципального образования</w:t>
            </w:r>
          </w:p>
        </w:tc>
        <w:tc>
          <w:tcPr>
            <w:tcW w:w="773" w:type="pct"/>
            <w:shd w:val="clear" w:color="auto" w:fill="auto"/>
            <w:vAlign w:val="center"/>
          </w:tcPr>
          <w:p w14:paraId="0CB0DDAF" w14:textId="77777777" w:rsidR="007146EF" w:rsidRPr="000C51D8" w:rsidRDefault="007146EF" w:rsidP="00202C03">
            <w:pPr>
              <w:jc w:val="center"/>
              <w:rPr>
                <w:sz w:val="22"/>
              </w:rPr>
            </w:pPr>
            <w:r w:rsidRPr="000C51D8">
              <w:rPr>
                <w:sz w:val="22"/>
              </w:rPr>
              <w:t>Ед. изм.</w:t>
            </w:r>
          </w:p>
        </w:tc>
        <w:tc>
          <w:tcPr>
            <w:tcW w:w="710" w:type="pct"/>
            <w:tcBorders>
              <w:bottom w:val="single" w:sz="4" w:space="0" w:color="auto"/>
            </w:tcBorders>
            <w:shd w:val="clear" w:color="auto" w:fill="auto"/>
            <w:vAlign w:val="center"/>
          </w:tcPr>
          <w:p w14:paraId="2ADD941D" w14:textId="1B93100C" w:rsidR="007146EF" w:rsidRPr="000C51D8" w:rsidRDefault="007146EF" w:rsidP="00202C03">
            <w:pPr>
              <w:jc w:val="center"/>
              <w:rPr>
                <w:sz w:val="22"/>
              </w:rPr>
            </w:pPr>
            <w:r w:rsidRPr="000C51D8">
              <w:rPr>
                <w:sz w:val="22"/>
              </w:rPr>
              <w:t>2021 год</w:t>
            </w:r>
          </w:p>
        </w:tc>
        <w:tc>
          <w:tcPr>
            <w:tcW w:w="708" w:type="pct"/>
            <w:tcBorders>
              <w:bottom w:val="single" w:sz="4" w:space="0" w:color="auto"/>
            </w:tcBorders>
            <w:shd w:val="clear" w:color="auto" w:fill="auto"/>
            <w:vAlign w:val="center"/>
          </w:tcPr>
          <w:p w14:paraId="1187EB23" w14:textId="77777777" w:rsidR="007146EF" w:rsidRPr="000C51D8" w:rsidRDefault="007146EF" w:rsidP="00202C03">
            <w:pPr>
              <w:jc w:val="center"/>
              <w:rPr>
                <w:sz w:val="22"/>
              </w:rPr>
            </w:pPr>
            <w:r w:rsidRPr="000C51D8">
              <w:rPr>
                <w:sz w:val="22"/>
              </w:rPr>
              <w:t>2022 год</w:t>
            </w:r>
          </w:p>
        </w:tc>
        <w:tc>
          <w:tcPr>
            <w:tcW w:w="700" w:type="pct"/>
            <w:tcBorders>
              <w:bottom w:val="single" w:sz="4" w:space="0" w:color="auto"/>
            </w:tcBorders>
            <w:vAlign w:val="center"/>
          </w:tcPr>
          <w:p w14:paraId="265465F3" w14:textId="77777777" w:rsidR="007146EF" w:rsidRPr="000C51D8" w:rsidRDefault="007146EF" w:rsidP="00202C03">
            <w:pPr>
              <w:jc w:val="center"/>
              <w:rPr>
                <w:sz w:val="22"/>
              </w:rPr>
            </w:pPr>
            <w:r w:rsidRPr="000C51D8">
              <w:rPr>
                <w:sz w:val="22"/>
              </w:rPr>
              <w:t>2023 год</w:t>
            </w:r>
          </w:p>
        </w:tc>
      </w:tr>
      <w:tr w:rsidR="000C51D8" w:rsidRPr="000C51D8" w14:paraId="0D2E514B" w14:textId="77777777" w:rsidTr="007146EF">
        <w:trPr>
          <w:trHeight w:val="359"/>
        </w:trPr>
        <w:tc>
          <w:tcPr>
            <w:tcW w:w="483" w:type="pct"/>
          </w:tcPr>
          <w:p w14:paraId="08B90D10" w14:textId="77777777" w:rsidR="007146EF" w:rsidRPr="000C51D8" w:rsidRDefault="007146EF" w:rsidP="007146EF">
            <w:pPr>
              <w:jc w:val="center"/>
              <w:rPr>
                <w:sz w:val="22"/>
              </w:rPr>
            </w:pPr>
            <w:r w:rsidRPr="000C51D8">
              <w:rPr>
                <w:sz w:val="22"/>
              </w:rPr>
              <w:t>1</w:t>
            </w:r>
          </w:p>
        </w:tc>
        <w:tc>
          <w:tcPr>
            <w:tcW w:w="1626" w:type="pct"/>
            <w:shd w:val="clear" w:color="auto" w:fill="auto"/>
            <w:vAlign w:val="center"/>
          </w:tcPr>
          <w:p w14:paraId="3E36E1B9" w14:textId="77777777" w:rsidR="007146EF" w:rsidRPr="000C51D8" w:rsidRDefault="007146EF" w:rsidP="007146EF">
            <w:pPr>
              <w:jc w:val="center"/>
              <w:rPr>
                <w:sz w:val="22"/>
              </w:rPr>
            </w:pPr>
            <w:r w:rsidRPr="000C51D8">
              <w:rPr>
                <w:sz w:val="22"/>
              </w:rPr>
              <w:t>Тариф на тепло (без НДС)</w:t>
            </w:r>
          </w:p>
        </w:tc>
        <w:tc>
          <w:tcPr>
            <w:tcW w:w="773" w:type="pct"/>
            <w:shd w:val="clear" w:color="auto" w:fill="auto"/>
            <w:vAlign w:val="center"/>
          </w:tcPr>
          <w:p w14:paraId="5A7E57EA" w14:textId="77777777" w:rsidR="007146EF" w:rsidRPr="000C51D8" w:rsidRDefault="007146EF" w:rsidP="007146EF">
            <w:pPr>
              <w:jc w:val="center"/>
              <w:rPr>
                <w:sz w:val="22"/>
              </w:rPr>
            </w:pPr>
            <w:r w:rsidRPr="000C51D8">
              <w:rPr>
                <w:sz w:val="22"/>
              </w:rPr>
              <w:t>руб/Гкал</w:t>
            </w:r>
          </w:p>
        </w:tc>
        <w:tc>
          <w:tcPr>
            <w:tcW w:w="710" w:type="pct"/>
            <w:tcBorders>
              <w:top w:val="single" w:sz="4" w:space="0" w:color="auto"/>
              <w:left w:val="nil"/>
              <w:bottom w:val="single" w:sz="4" w:space="0" w:color="auto"/>
              <w:right w:val="single" w:sz="4" w:space="0" w:color="auto"/>
            </w:tcBorders>
            <w:shd w:val="clear" w:color="auto" w:fill="auto"/>
            <w:vAlign w:val="center"/>
          </w:tcPr>
          <w:p w14:paraId="53EFB0D0" w14:textId="4AD94009" w:rsidR="007146EF" w:rsidRPr="000C51D8" w:rsidRDefault="007146EF" w:rsidP="007146EF">
            <w:pPr>
              <w:jc w:val="center"/>
              <w:rPr>
                <w:sz w:val="20"/>
                <w:szCs w:val="20"/>
              </w:rPr>
            </w:pPr>
            <w:r w:rsidRPr="000C51D8">
              <w:rPr>
                <w:sz w:val="20"/>
                <w:szCs w:val="20"/>
              </w:rPr>
              <w:t>2044,6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2D5F1120" w14:textId="0B7A8565" w:rsidR="007146EF" w:rsidRPr="000C51D8" w:rsidRDefault="007146EF" w:rsidP="007146EF">
            <w:pPr>
              <w:jc w:val="center"/>
              <w:rPr>
                <w:sz w:val="20"/>
                <w:szCs w:val="20"/>
              </w:rPr>
            </w:pPr>
            <w:r w:rsidRPr="000C51D8">
              <w:rPr>
                <w:sz w:val="20"/>
                <w:szCs w:val="20"/>
              </w:rPr>
              <w:t>2150,5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320D23E" w14:textId="765C2B49" w:rsidR="007146EF" w:rsidRPr="000C51D8" w:rsidRDefault="007146EF" w:rsidP="007146EF">
            <w:pPr>
              <w:jc w:val="center"/>
              <w:rPr>
                <w:sz w:val="20"/>
                <w:szCs w:val="20"/>
              </w:rPr>
            </w:pPr>
            <w:r w:rsidRPr="000C51D8">
              <w:rPr>
                <w:sz w:val="20"/>
                <w:szCs w:val="20"/>
              </w:rPr>
              <w:t>2339,9</w:t>
            </w:r>
          </w:p>
        </w:tc>
      </w:tr>
      <w:tr w:rsidR="007146EF" w:rsidRPr="000C51D8" w14:paraId="19E55B5C" w14:textId="77777777" w:rsidTr="007146EF">
        <w:tc>
          <w:tcPr>
            <w:tcW w:w="483" w:type="pct"/>
          </w:tcPr>
          <w:p w14:paraId="44F169A3" w14:textId="77777777" w:rsidR="007146EF" w:rsidRPr="000C51D8" w:rsidRDefault="007146EF" w:rsidP="007146EF">
            <w:pPr>
              <w:jc w:val="center"/>
              <w:rPr>
                <w:sz w:val="22"/>
              </w:rPr>
            </w:pPr>
            <w:r w:rsidRPr="000C51D8">
              <w:rPr>
                <w:sz w:val="22"/>
              </w:rPr>
              <w:t>2</w:t>
            </w:r>
          </w:p>
        </w:tc>
        <w:tc>
          <w:tcPr>
            <w:tcW w:w="1626" w:type="pct"/>
            <w:shd w:val="clear" w:color="auto" w:fill="auto"/>
            <w:vAlign w:val="center"/>
          </w:tcPr>
          <w:p w14:paraId="7C6E5F50" w14:textId="77777777" w:rsidR="007146EF" w:rsidRPr="000C51D8" w:rsidRDefault="007146EF" w:rsidP="007146EF">
            <w:pPr>
              <w:jc w:val="center"/>
              <w:rPr>
                <w:sz w:val="22"/>
              </w:rPr>
            </w:pPr>
            <w:r w:rsidRPr="000C51D8">
              <w:rPr>
                <w:sz w:val="22"/>
              </w:rPr>
              <w:t>Изменение</w:t>
            </w:r>
          </w:p>
        </w:tc>
        <w:tc>
          <w:tcPr>
            <w:tcW w:w="773" w:type="pct"/>
            <w:shd w:val="clear" w:color="auto" w:fill="auto"/>
            <w:vAlign w:val="center"/>
          </w:tcPr>
          <w:p w14:paraId="314B7CBF" w14:textId="77777777" w:rsidR="007146EF" w:rsidRPr="000C51D8" w:rsidRDefault="007146EF" w:rsidP="007146EF">
            <w:pPr>
              <w:jc w:val="center"/>
              <w:rPr>
                <w:sz w:val="22"/>
              </w:rPr>
            </w:pPr>
            <w:r w:rsidRPr="000C51D8">
              <w:rPr>
                <w:sz w:val="22"/>
              </w:rPr>
              <w:t>%</w:t>
            </w:r>
          </w:p>
        </w:tc>
        <w:tc>
          <w:tcPr>
            <w:tcW w:w="710" w:type="pct"/>
            <w:tcBorders>
              <w:top w:val="single" w:sz="4" w:space="0" w:color="auto"/>
              <w:left w:val="nil"/>
              <w:bottom w:val="single" w:sz="4" w:space="0" w:color="auto"/>
              <w:right w:val="single" w:sz="4" w:space="0" w:color="auto"/>
            </w:tcBorders>
            <w:shd w:val="clear" w:color="auto" w:fill="auto"/>
            <w:vAlign w:val="center"/>
          </w:tcPr>
          <w:p w14:paraId="0F9D0568" w14:textId="38EE7BDF" w:rsidR="007146EF" w:rsidRPr="000C51D8" w:rsidRDefault="007146EF" w:rsidP="007146EF">
            <w:pPr>
              <w:jc w:val="center"/>
              <w:rPr>
                <w:sz w:val="20"/>
                <w:szCs w:val="20"/>
              </w:rPr>
            </w:pPr>
            <w:r w:rsidRPr="000C51D8">
              <w:rPr>
                <w:sz w:val="20"/>
                <w:szCs w:val="20"/>
              </w:rPr>
              <w:t>-</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5E52367" w14:textId="0E4FCCB3" w:rsidR="007146EF" w:rsidRPr="000C51D8" w:rsidRDefault="007146EF" w:rsidP="007146EF">
            <w:pPr>
              <w:jc w:val="center"/>
              <w:rPr>
                <w:sz w:val="20"/>
                <w:szCs w:val="20"/>
              </w:rPr>
            </w:pPr>
            <w:r w:rsidRPr="000C51D8">
              <w:rPr>
                <w:sz w:val="20"/>
                <w:szCs w:val="20"/>
              </w:rPr>
              <w:t>5,2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28BD7E0" w14:textId="266CB277" w:rsidR="007146EF" w:rsidRPr="000C51D8" w:rsidRDefault="007146EF" w:rsidP="007146EF">
            <w:pPr>
              <w:jc w:val="center"/>
              <w:rPr>
                <w:sz w:val="20"/>
                <w:szCs w:val="20"/>
              </w:rPr>
            </w:pPr>
            <w:r w:rsidRPr="000C51D8">
              <w:rPr>
                <w:sz w:val="20"/>
                <w:szCs w:val="20"/>
              </w:rPr>
              <w:t>8,8</w:t>
            </w:r>
          </w:p>
        </w:tc>
      </w:tr>
    </w:tbl>
    <w:p w14:paraId="088BD0BF" w14:textId="77777777" w:rsidR="000D0867" w:rsidRPr="000C51D8" w:rsidRDefault="000D0867" w:rsidP="0006129B"/>
    <w:p w14:paraId="6FD5EF98" w14:textId="77777777" w:rsidR="00EA0D24" w:rsidRPr="000C51D8" w:rsidRDefault="000F34E7" w:rsidP="0006129B">
      <w:pPr>
        <w:pStyle w:val="31"/>
        <w:spacing w:line="240" w:lineRule="auto"/>
      </w:pPr>
      <w:bookmarkStart w:id="162" w:name="_Toc32481158"/>
      <w:bookmarkStart w:id="163" w:name="_Toc144018916"/>
      <w:r w:rsidRPr="000C51D8">
        <w:t xml:space="preserve">11.5 </w:t>
      </w:r>
      <w:r w:rsidR="00EA0D24" w:rsidRPr="000C51D8">
        <w:t>Изменения в утвержденных ценах (тарифах)</w:t>
      </w:r>
      <w:r w:rsidR="00A14FFE" w:rsidRPr="000C51D8">
        <w:t xml:space="preserve"> в сфере теплоснабжения</w:t>
      </w:r>
      <w:r w:rsidR="00EA0D24" w:rsidRPr="000C51D8">
        <w:t xml:space="preserve">, устанавливаемых органами исполнительной власти субъекта Российской Федерации, зафиксированных за период, </w:t>
      </w:r>
      <w:r w:rsidR="00042A16" w:rsidRPr="000C51D8">
        <w:t>предшествующий разработке (актуализации) схемы теплоснабжения</w:t>
      </w:r>
      <w:bookmarkEnd w:id="162"/>
      <w:bookmarkEnd w:id="163"/>
    </w:p>
    <w:p w14:paraId="7D559EB0" w14:textId="76D9F8E1" w:rsidR="005D6D1F" w:rsidRPr="000C51D8" w:rsidRDefault="007146EF" w:rsidP="0006129B">
      <w:pPr>
        <w:widowControl w:val="0"/>
        <w:tabs>
          <w:tab w:val="left" w:pos="4245"/>
        </w:tabs>
        <w:adjustRightInd w:val="0"/>
        <w:ind w:firstLine="720"/>
        <w:textAlignment w:val="baseline"/>
        <w:rPr>
          <w:rFonts w:eastAsia="Microsoft YaHei"/>
        </w:rPr>
      </w:pPr>
      <w:bookmarkStart w:id="164" w:name="_Toc422303792"/>
      <w:r w:rsidRPr="000C51D8">
        <w:t xml:space="preserve">Раздел переработан </w:t>
      </w:r>
      <w:r w:rsidR="005D6D1F" w:rsidRPr="000C51D8">
        <w:t>с учетом требований методических указаний по разработке схем теплоснабжения.</w:t>
      </w:r>
      <w:r w:rsidR="00895273" w:rsidRPr="000C51D8">
        <w:t xml:space="preserve"> Динамика изменения средневзвешенного тарифа на отпущенную тепловую энергию в 20</w:t>
      </w:r>
      <w:r w:rsidR="004376A3" w:rsidRPr="000C51D8">
        <w:t>21</w:t>
      </w:r>
      <w:r w:rsidR="00895273" w:rsidRPr="000C51D8">
        <w:t>-202</w:t>
      </w:r>
      <w:r w:rsidR="009A7941" w:rsidRPr="000C51D8">
        <w:t>3</w:t>
      </w:r>
      <w:r w:rsidR="00895273" w:rsidRPr="000C51D8">
        <w:t xml:space="preserve"> годах приведена в таблице </w:t>
      </w:r>
      <w:r w:rsidR="00515A17" w:rsidRPr="000C51D8">
        <w:t>3</w:t>
      </w:r>
      <w:r w:rsidR="00B90C8A" w:rsidRPr="000C51D8">
        <w:t>6</w:t>
      </w:r>
      <w:r w:rsidR="00895273" w:rsidRPr="000C51D8">
        <w:t>.</w:t>
      </w:r>
    </w:p>
    <w:p w14:paraId="58B5CB89" w14:textId="77777777" w:rsidR="005D6D1F" w:rsidRPr="000C51D8" w:rsidRDefault="005D6D1F" w:rsidP="0006129B">
      <w:pPr>
        <w:pStyle w:val="21"/>
        <w:spacing w:line="240" w:lineRule="auto"/>
        <w:sectPr w:rsidR="005D6D1F" w:rsidRPr="000C51D8" w:rsidSect="00D62E6F">
          <w:pgSz w:w="11906" w:h="16838"/>
          <w:pgMar w:top="1134" w:right="851" w:bottom="1276" w:left="1134" w:header="708" w:footer="708" w:gutter="0"/>
          <w:cols w:space="708"/>
          <w:docGrid w:linePitch="360"/>
        </w:sectPr>
      </w:pPr>
    </w:p>
    <w:p w14:paraId="514E1B83" w14:textId="350A15BB" w:rsidR="003A5836" w:rsidRPr="000C51D8" w:rsidRDefault="003A5836" w:rsidP="0006129B">
      <w:pPr>
        <w:pStyle w:val="21"/>
        <w:spacing w:line="240" w:lineRule="auto"/>
      </w:pPr>
      <w:bookmarkStart w:id="165" w:name="_Toc144018917"/>
      <w:r w:rsidRPr="000C51D8">
        <w:lastRenderedPageBreak/>
        <w:t xml:space="preserve">Часть 12 </w:t>
      </w:r>
      <w:bookmarkEnd w:id="154"/>
      <w:bookmarkEnd w:id="164"/>
      <w:r w:rsidR="00274C31" w:rsidRPr="000C51D8">
        <w:t xml:space="preserve">Описание существующих технических и технологических проблем в системах </w:t>
      </w:r>
      <w:r w:rsidR="008B0A5C" w:rsidRPr="000C51D8">
        <w:t xml:space="preserve">теплоснабжения </w:t>
      </w:r>
      <w:r w:rsidR="00055321">
        <w:t>поселения</w:t>
      </w:r>
      <w:bookmarkEnd w:id="165"/>
    </w:p>
    <w:p w14:paraId="3C825B23" w14:textId="77777777" w:rsidR="00AB0258" w:rsidRPr="000C51D8" w:rsidRDefault="000F34E7" w:rsidP="0006129B">
      <w:pPr>
        <w:pStyle w:val="31"/>
        <w:spacing w:line="240" w:lineRule="auto"/>
      </w:pPr>
      <w:bookmarkStart w:id="166" w:name="_Toc144018918"/>
      <w:r w:rsidRPr="000C51D8">
        <w:t>12.1</w:t>
      </w:r>
      <w:r w:rsidR="00AB0258" w:rsidRPr="000C51D8">
        <w:t xml:space="preserve"> </w:t>
      </w:r>
      <w:r w:rsidRPr="000C51D8">
        <w:t>О</w:t>
      </w:r>
      <w:r w:rsidR="00274C31" w:rsidRPr="000C51D8">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66"/>
    </w:p>
    <w:p w14:paraId="6FEF32CA" w14:textId="2D0F7618" w:rsidR="00C76A4E" w:rsidRPr="000C51D8" w:rsidRDefault="00C76A4E" w:rsidP="00C76A4E">
      <w:pPr>
        <w:pStyle w:val="Affb"/>
      </w:pPr>
      <w:r w:rsidRPr="000C51D8">
        <w:t xml:space="preserve">Функционирование систем централизованного </w:t>
      </w:r>
      <w:r w:rsidR="00B72BF9" w:rsidRPr="000C51D8">
        <w:t xml:space="preserve">теплоснабжения </w:t>
      </w:r>
      <w:r w:rsidR="00055321">
        <w:t>поселения</w:t>
      </w:r>
      <w:r w:rsidRPr="000C51D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3012EB4F" w:rsidR="00633256" w:rsidRPr="000C51D8" w:rsidRDefault="00633256" w:rsidP="00633256">
      <w:pPr>
        <w:pStyle w:val="Affb"/>
        <w:tabs>
          <w:tab w:val="left" w:pos="993"/>
        </w:tabs>
      </w:pPr>
      <w:r w:rsidRPr="000C51D8">
        <w:t xml:space="preserve">1) постепенный износ основного и вспомогательного оборудования источников тепловой энергии; </w:t>
      </w:r>
    </w:p>
    <w:p w14:paraId="6F1C29EB" w14:textId="4EF8F1D1" w:rsidR="002E2CB5" w:rsidRPr="000C51D8" w:rsidRDefault="002E2CB5" w:rsidP="002E2CB5">
      <w:pPr>
        <w:pStyle w:val="Affb"/>
        <w:tabs>
          <w:tab w:val="left" w:pos="993"/>
        </w:tabs>
        <w:rPr>
          <w:rFonts w:eastAsiaTheme="minorHAnsi"/>
        </w:rPr>
      </w:pPr>
      <w:r w:rsidRPr="000C51D8">
        <w:t>2) большая часть тепловых сетей отработала свой ресурс. Часть колодцев, камер и опор находятся в аварийном состоянии.</w:t>
      </w:r>
      <w:r w:rsidR="005B6046">
        <w:t xml:space="preserve"> </w:t>
      </w:r>
      <w:r w:rsidRPr="000C51D8">
        <w:t>Высоким износом сетей обусловлены значительные потери тепла и низкая эффективность системы теплоснабжения;</w:t>
      </w:r>
    </w:p>
    <w:p w14:paraId="093CAC9C" w14:textId="36A9C6BA" w:rsidR="00633256" w:rsidRPr="000C51D8" w:rsidRDefault="002E2CB5" w:rsidP="00633256">
      <w:pPr>
        <w:pStyle w:val="afffffff8"/>
        <w:ind w:firstLine="567"/>
      </w:pPr>
      <w:r w:rsidRPr="000C51D8">
        <w:t>3</w:t>
      </w:r>
      <w:r w:rsidR="00633256" w:rsidRPr="000C51D8">
        <w:t xml:space="preserve">) 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0C51D8" w:rsidRDefault="00633256" w:rsidP="00633256">
      <w:pPr>
        <w:pStyle w:val="afffffff8"/>
        <w:ind w:firstLine="567"/>
      </w:pPr>
      <w:r w:rsidRPr="000C51D8">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0B874B96" w14:textId="77777777" w:rsidR="002E2CB5" w:rsidRPr="000C51D8" w:rsidRDefault="002E2CB5" w:rsidP="002E2CB5">
      <w:pPr>
        <w:pStyle w:val="Affb"/>
        <w:tabs>
          <w:tab w:val="left" w:pos="993"/>
        </w:tabs>
      </w:pPr>
      <w:r w:rsidRPr="000C51D8">
        <w:rPr>
          <w:rFonts w:eastAsiaTheme="minorHAnsi"/>
        </w:rPr>
        <w:t>4) внутридомовые системы отопления требуют комплексной регулировки и наладки.</w:t>
      </w:r>
    </w:p>
    <w:p w14:paraId="606B8398" w14:textId="77777777" w:rsidR="002E2CB5" w:rsidRPr="000C51D8" w:rsidRDefault="002E2CB5" w:rsidP="002E2CB5">
      <w:pPr>
        <w:pStyle w:val="Affb"/>
      </w:pPr>
      <w:r w:rsidRPr="000C51D8">
        <w:t>5) 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0325EC18" w14:textId="77777777" w:rsidR="002E2CB5" w:rsidRPr="000C51D8" w:rsidRDefault="002E2CB5" w:rsidP="00633256">
      <w:pPr>
        <w:pStyle w:val="afffffff8"/>
        <w:ind w:firstLine="567"/>
      </w:pPr>
    </w:p>
    <w:p w14:paraId="55F29098" w14:textId="1CABDCDB" w:rsidR="00AB0258" w:rsidRPr="000C51D8" w:rsidRDefault="000F34E7" w:rsidP="0006129B">
      <w:pPr>
        <w:pStyle w:val="31"/>
        <w:spacing w:line="240" w:lineRule="auto"/>
      </w:pPr>
      <w:bookmarkStart w:id="167" w:name="_Toc144018919"/>
      <w:r w:rsidRPr="000C51D8">
        <w:t>12.2</w:t>
      </w:r>
      <w:r w:rsidR="00AB0258" w:rsidRPr="000C51D8">
        <w:t xml:space="preserve"> </w:t>
      </w:r>
      <w:r w:rsidRPr="000C51D8">
        <w:t>О</w:t>
      </w:r>
      <w:r w:rsidR="00274C31" w:rsidRPr="000C51D8">
        <w:t xml:space="preserve">писание существующих проблем организации надежного </w:t>
      </w:r>
      <w:r w:rsidR="008B0A5C" w:rsidRPr="000C51D8">
        <w:t xml:space="preserve">теплоснабжения </w:t>
      </w:r>
      <w:r w:rsidR="00055321">
        <w:t>поселения</w:t>
      </w:r>
      <w:r w:rsidR="00274C31" w:rsidRPr="000C51D8">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67"/>
    </w:p>
    <w:p w14:paraId="55A1FA46" w14:textId="29A55612" w:rsidR="00213A8B" w:rsidRPr="000C51D8" w:rsidRDefault="00213A8B" w:rsidP="0006129B">
      <w:pPr>
        <w:pStyle w:val="Affb"/>
      </w:pPr>
      <w:r w:rsidRPr="000C51D8">
        <w:t xml:space="preserve">Из комплекса существующих проблем организации качественного теплоснабжения </w:t>
      </w:r>
      <w:r w:rsidR="006E1C9D" w:rsidRPr="000C51D8">
        <w:t xml:space="preserve">на </w:t>
      </w:r>
      <w:r w:rsidR="00F22EBD" w:rsidRPr="000C51D8">
        <w:t>территории поселения</w:t>
      </w:r>
      <w:r w:rsidRPr="000C51D8">
        <w:t>, можно выделить следующие составляющие:</w:t>
      </w:r>
    </w:p>
    <w:p w14:paraId="420B2E37" w14:textId="77777777" w:rsidR="00213A8B" w:rsidRPr="000C51D8" w:rsidRDefault="000F34E7" w:rsidP="0006129B">
      <w:pPr>
        <w:pStyle w:val="Affb"/>
      </w:pPr>
      <w:r w:rsidRPr="000C51D8">
        <w:t>1)</w:t>
      </w:r>
      <w:r w:rsidR="00213A8B" w:rsidRPr="000C51D8">
        <w:t xml:space="preserve"> </w:t>
      </w:r>
      <w:r w:rsidRPr="000C51D8">
        <w:t>с</w:t>
      </w:r>
      <w:r w:rsidR="00213A8B" w:rsidRPr="000C51D8">
        <w:t xml:space="preserve">истемы теплоснабжения выполняют свои функции, </w:t>
      </w:r>
      <w:r w:rsidR="001B0282" w:rsidRPr="000C51D8">
        <w:t>как системы жизнеобеспечения</w:t>
      </w:r>
      <w:r w:rsidR="00900E2D" w:rsidRPr="000C51D8">
        <w:t>;</w:t>
      </w:r>
    </w:p>
    <w:p w14:paraId="41F8C534" w14:textId="77777777" w:rsidR="00213A8B" w:rsidRPr="000C51D8" w:rsidRDefault="00213A8B" w:rsidP="0006129B">
      <w:pPr>
        <w:pStyle w:val="Affb"/>
      </w:pPr>
      <w:r w:rsidRPr="000C51D8">
        <w:t>2</w:t>
      </w:r>
      <w:r w:rsidR="000F34E7" w:rsidRPr="000C51D8">
        <w:t>)</w:t>
      </w:r>
      <w:r w:rsidRPr="000C51D8">
        <w:t xml:space="preserve"> </w:t>
      </w:r>
      <w:r w:rsidR="000F34E7" w:rsidRPr="000C51D8">
        <w:t>н</w:t>
      </w:r>
      <w:r w:rsidRPr="000C51D8">
        <w:t xml:space="preserve">еобходимы прямые инвестиции для проведения </w:t>
      </w:r>
      <w:r w:rsidRPr="000C51D8">
        <w:rPr>
          <w:u w:val="single"/>
        </w:rPr>
        <w:t>реновации (восстановления) основных фондов</w:t>
      </w:r>
      <w:r w:rsidRPr="000C51D8">
        <w:t xml:space="preserve"> систем теплоснабжения</w:t>
      </w:r>
      <w:r w:rsidR="00FF13D2" w:rsidRPr="000C51D8">
        <w:t>.</w:t>
      </w:r>
      <w:r w:rsidRPr="000C51D8">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0C51D8" w:rsidRDefault="00213A8B" w:rsidP="0006129B">
      <w:pPr>
        <w:pStyle w:val="Affb"/>
      </w:pPr>
    </w:p>
    <w:p w14:paraId="722E9F54" w14:textId="77777777" w:rsidR="00AB0258" w:rsidRPr="000C51D8" w:rsidRDefault="000F34E7" w:rsidP="0006129B">
      <w:pPr>
        <w:pStyle w:val="31"/>
        <w:spacing w:line="240" w:lineRule="auto"/>
      </w:pPr>
      <w:bookmarkStart w:id="168" w:name="_Toc144018920"/>
      <w:r w:rsidRPr="000C51D8">
        <w:t>12.3</w:t>
      </w:r>
      <w:r w:rsidR="00AB0258" w:rsidRPr="000C51D8">
        <w:t xml:space="preserve"> </w:t>
      </w:r>
      <w:r w:rsidRPr="000C51D8">
        <w:t>О</w:t>
      </w:r>
      <w:r w:rsidR="00274C31" w:rsidRPr="000C51D8">
        <w:t>писание существующих проблем развития систем теплоснабжения</w:t>
      </w:r>
      <w:bookmarkEnd w:id="168"/>
    </w:p>
    <w:p w14:paraId="01A3498A" w14:textId="77777777" w:rsidR="00FF13D2" w:rsidRPr="000C51D8" w:rsidRDefault="00FF13D2" w:rsidP="0006129B">
      <w:pPr>
        <w:tabs>
          <w:tab w:val="left" w:pos="0"/>
        </w:tabs>
        <w:ind w:firstLine="709"/>
      </w:pPr>
      <w:r w:rsidRPr="000C51D8">
        <w:t>Основной проблемой в развитии системы теплоснабжения является недостаточное финансирование мероприятий по модернизации источника теплоснабжения и тепловых сетей.</w:t>
      </w:r>
    </w:p>
    <w:p w14:paraId="7048D586" w14:textId="77777777" w:rsidR="00864954" w:rsidRPr="000C51D8" w:rsidRDefault="00864954" w:rsidP="0006129B">
      <w:pPr>
        <w:tabs>
          <w:tab w:val="left" w:pos="0"/>
        </w:tabs>
        <w:ind w:firstLine="709"/>
      </w:pPr>
    </w:p>
    <w:p w14:paraId="35345DD5" w14:textId="77777777" w:rsidR="00821340" w:rsidRPr="000C51D8" w:rsidRDefault="000F34E7" w:rsidP="0006129B">
      <w:pPr>
        <w:pStyle w:val="31"/>
        <w:spacing w:line="240" w:lineRule="auto"/>
      </w:pPr>
      <w:bookmarkStart w:id="169" w:name="_Toc144018921"/>
      <w:r w:rsidRPr="000C51D8">
        <w:t>12.4</w:t>
      </w:r>
      <w:r w:rsidR="00821340" w:rsidRPr="000C51D8">
        <w:t xml:space="preserve"> </w:t>
      </w:r>
      <w:r w:rsidRPr="000C51D8">
        <w:t>О</w:t>
      </w:r>
      <w:r w:rsidR="00274C31" w:rsidRPr="000C51D8">
        <w:t>писание существующих проблем надежного и эффективного снабжения топливом действующих систем теплоснабжения</w:t>
      </w:r>
      <w:bookmarkEnd w:id="169"/>
    </w:p>
    <w:p w14:paraId="350085D4" w14:textId="348F3476" w:rsidR="00FF13D2" w:rsidRPr="000C51D8" w:rsidRDefault="00FF13D2" w:rsidP="0006129B">
      <w:pPr>
        <w:tabs>
          <w:tab w:val="left" w:pos="0"/>
        </w:tabs>
        <w:ind w:firstLine="709"/>
      </w:pPr>
      <w:r w:rsidRPr="000C51D8">
        <w:t xml:space="preserve">Сложности с обеспечением теплоисточников топливом в периоды расчетных температур наружного воздуха </w:t>
      </w:r>
      <w:r w:rsidR="003E5018" w:rsidRPr="000C51D8">
        <w:t xml:space="preserve">на территории поселения </w:t>
      </w:r>
      <w:r w:rsidRPr="000C51D8">
        <w:t>отсутствуют.</w:t>
      </w:r>
    </w:p>
    <w:p w14:paraId="701ADA7F" w14:textId="77777777" w:rsidR="00FF13D2" w:rsidRPr="000C51D8" w:rsidRDefault="00FF13D2" w:rsidP="0006129B">
      <w:pPr>
        <w:tabs>
          <w:tab w:val="left" w:pos="0"/>
        </w:tabs>
        <w:ind w:firstLine="709"/>
        <w:rPr>
          <w:b/>
        </w:rPr>
      </w:pPr>
    </w:p>
    <w:p w14:paraId="513D3B16" w14:textId="77777777" w:rsidR="00AB0258" w:rsidRPr="000C51D8" w:rsidRDefault="000F34E7" w:rsidP="0006129B">
      <w:pPr>
        <w:pStyle w:val="31"/>
        <w:spacing w:line="240" w:lineRule="auto"/>
      </w:pPr>
      <w:bookmarkStart w:id="170" w:name="_Toc144018922"/>
      <w:r w:rsidRPr="000C51D8">
        <w:lastRenderedPageBreak/>
        <w:t>12.5</w:t>
      </w:r>
      <w:r w:rsidR="00AB0258" w:rsidRPr="000C51D8">
        <w:t xml:space="preserve"> </w:t>
      </w:r>
      <w:r w:rsidRPr="000C51D8">
        <w:t>А</w:t>
      </w:r>
      <w:r w:rsidR="00274C31" w:rsidRPr="000C51D8">
        <w:t>нализ предписаний надзорных органов об устранении нарушений, влияющих на безопасность и надежность системы теплоснабжения</w:t>
      </w:r>
      <w:bookmarkEnd w:id="170"/>
    </w:p>
    <w:p w14:paraId="3510AC0F" w14:textId="77777777" w:rsidR="00AB0258" w:rsidRPr="000C51D8" w:rsidRDefault="00343B5C" w:rsidP="0006129B">
      <w:pPr>
        <w:ind w:firstLine="709"/>
      </w:pPr>
      <w:r w:rsidRPr="000C51D8">
        <w:t>Предписания надзорных органов об устранении нарушений, влияющих на безопасность и надежность систем теплоснабжения</w:t>
      </w:r>
      <w:r w:rsidR="008E4EBE" w:rsidRPr="000C51D8">
        <w:t>,</w:t>
      </w:r>
      <w:r w:rsidRPr="000C51D8">
        <w:t xml:space="preserve"> не предоставлены.</w:t>
      </w:r>
    </w:p>
    <w:p w14:paraId="5BA598F5" w14:textId="77777777" w:rsidR="00EA0D24" w:rsidRPr="000C51D8" w:rsidRDefault="00EA0D24" w:rsidP="0006129B">
      <w:pPr>
        <w:ind w:firstLine="709"/>
      </w:pPr>
    </w:p>
    <w:p w14:paraId="7AE9E337" w14:textId="7FF01C4E" w:rsidR="00EA0D24" w:rsidRPr="000C51D8" w:rsidRDefault="000F34E7" w:rsidP="0006129B">
      <w:pPr>
        <w:pStyle w:val="31"/>
        <w:spacing w:line="240" w:lineRule="auto"/>
      </w:pPr>
      <w:bookmarkStart w:id="171" w:name="_Toc32481165"/>
      <w:bookmarkStart w:id="172" w:name="_Toc144018923"/>
      <w:r w:rsidRPr="000C51D8">
        <w:t xml:space="preserve">12.6 </w:t>
      </w:r>
      <w:r w:rsidR="00EA0D24" w:rsidRPr="000C51D8">
        <w:t xml:space="preserve">Изменения технических и технологических проблем в системах </w:t>
      </w:r>
      <w:r w:rsidR="008B0A5C" w:rsidRPr="000C51D8">
        <w:t xml:space="preserve">теплоснабжения </w:t>
      </w:r>
      <w:r w:rsidR="00055321">
        <w:t>поселения</w:t>
      </w:r>
      <w:r w:rsidR="00EA0D24" w:rsidRPr="000C51D8">
        <w:t xml:space="preserve">, произошедших в период, </w:t>
      </w:r>
      <w:r w:rsidR="00042A16" w:rsidRPr="000C51D8">
        <w:t>предшествующий разработке (актуализации) схемы теплоснабжения</w:t>
      </w:r>
      <w:bookmarkEnd w:id="171"/>
      <w:bookmarkEnd w:id="172"/>
    </w:p>
    <w:p w14:paraId="79BEAA9D" w14:textId="51C097BE" w:rsidR="00AC4D0A" w:rsidRPr="000C51D8" w:rsidRDefault="007146EF" w:rsidP="0006129B">
      <w:pPr>
        <w:widowControl w:val="0"/>
        <w:tabs>
          <w:tab w:val="left" w:pos="4245"/>
        </w:tabs>
        <w:adjustRightInd w:val="0"/>
        <w:ind w:firstLine="720"/>
        <w:textAlignment w:val="baseline"/>
      </w:pPr>
      <w:r w:rsidRPr="000C51D8">
        <w:t xml:space="preserve">Раздел переработан </w:t>
      </w:r>
      <w:r w:rsidR="00095B0A" w:rsidRPr="000C51D8">
        <w:t>с</w:t>
      </w:r>
      <w:r w:rsidR="00C479E2" w:rsidRPr="000C51D8">
        <w:t xml:space="preserve"> </w:t>
      </w:r>
      <w:r w:rsidR="005D6D1F" w:rsidRPr="000C51D8">
        <w:t>учетом</w:t>
      </w:r>
      <w:r w:rsidR="002F5504" w:rsidRPr="000C51D8">
        <w:t xml:space="preserve"> </w:t>
      </w:r>
      <w:r w:rsidR="00BA6CB9" w:rsidRPr="000C51D8">
        <w:t xml:space="preserve">требований </w:t>
      </w:r>
      <w:r w:rsidR="007010E8" w:rsidRPr="000C51D8">
        <w:t>Постановления Правительства РФ от 22.02.2012 № 154</w:t>
      </w:r>
      <w:r w:rsidR="00BA6CB9" w:rsidRPr="000C51D8">
        <w:t xml:space="preserve">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0C51D8">
        <w:t>утв. Приказом Минэнерго России от 05.03.2019 № 212 «Об утверждении Методических указаний по разработке схем теплоснабжения»</w:t>
      </w:r>
      <w:r w:rsidR="00BA6CB9" w:rsidRPr="000C51D8">
        <w:t>).</w:t>
      </w:r>
    </w:p>
    <w:p w14:paraId="22A45022" w14:textId="77777777" w:rsidR="00AC4D0A" w:rsidRPr="000C51D8" w:rsidRDefault="00AC4D0A" w:rsidP="0006129B">
      <w:pPr>
        <w:tabs>
          <w:tab w:val="left" w:pos="0"/>
        </w:tabs>
        <w:ind w:firstLine="709"/>
        <w:sectPr w:rsidR="00AC4D0A" w:rsidRPr="000C51D8" w:rsidSect="00F83FC4">
          <w:pgSz w:w="11906" w:h="16838"/>
          <w:pgMar w:top="1134" w:right="851" w:bottom="1134" w:left="1134" w:header="708" w:footer="708" w:gutter="0"/>
          <w:cols w:space="708"/>
          <w:docGrid w:linePitch="360"/>
        </w:sectPr>
      </w:pPr>
    </w:p>
    <w:p w14:paraId="14A2EF03" w14:textId="77777777" w:rsidR="001773E3" w:rsidRPr="000C51D8" w:rsidRDefault="00274C31" w:rsidP="0006129B">
      <w:pPr>
        <w:pStyle w:val="1"/>
      </w:pPr>
      <w:bookmarkStart w:id="173" w:name="_Toc422303793"/>
      <w:bookmarkStart w:id="174" w:name="_Toc144018924"/>
      <w:r w:rsidRPr="000C51D8">
        <w:lastRenderedPageBreak/>
        <w:t>ГЛАВА 2</w:t>
      </w:r>
      <w:r w:rsidR="001773E3" w:rsidRPr="000C51D8">
        <w:t xml:space="preserve"> </w:t>
      </w:r>
      <w:bookmarkEnd w:id="173"/>
      <w:r w:rsidRPr="000C51D8">
        <w:t>Существующее и перспективное потребление тепловой энергии на цели теплоснабжения</w:t>
      </w:r>
      <w:bookmarkEnd w:id="174"/>
    </w:p>
    <w:p w14:paraId="49B80494" w14:textId="77777777" w:rsidR="001773E3" w:rsidRPr="000C51D8" w:rsidRDefault="000F34E7" w:rsidP="0006129B">
      <w:pPr>
        <w:pStyle w:val="21"/>
        <w:spacing w:line="240" w:lineRule="auto"/>
      </w:pPr>
      <w:bookmarkStart w:id="175" w:name="_Toc144018925"/>
      <w:r w:rsidRPr="000C51D8">
        <w:t>2.1</w:t>
      </w:r>
      <w:r w:rsidR="001773E3" w:rsidRPr="000C51D8">
        <w:t xml:space="preserve"> </w:t>
      </w:r>
      <w:r w:rsidRPr="000C51D8">
        <w:t>Д</w:t>
      </w:r>
      <w:r w:rsidR="00274C31" w:rsidRPr="000C51D8">
        <w:t>анные базового уровня потребления тепла на цели теплоснабжения</w:t>
      </w:r>
      <w:bookmarkEnd w:id="175"/>
    </w:p>
    <w:p w14:paraId="33948E56" w14:textId="7AA6AC8F" w:rsidR="00213A8B" w:rsidRPr="000C51D8" w:rsidRDefault="00213A8B" w:rsidP="00B90C8A">
      <w:pPr>
        <w:tabs>
          <w:tab w:val="left" w:pos="0"/>
        </w:tabs>
        <w:ind w:firstLine="567"/>
      </w:pPr>
      <w:r w:rsidRPr="000C51D8">
        <w:t>За базовый уровень потребления тепла принят уровень потребления тепловой энергии в 202</w:t>
      </w:r>
      <w:r w:rsidR="00ED59BB" w:rsidRPr="000C51D8">
        <w:t>2</w:t>
      </w:r>
      <w:r w:rsidR="0014555C" w:rsidRPr="000C51D8">
        <w:t xml:space="preserve"> </w:t>
      </w:r>
      <w:r w:rsidRPr="000C51D8">
        <w:t xml:space="preserve">году. Базовый уровень потребления тепловой энергии с разделением по </w:t>
      </w:r>
      <w:r w:rsidR="00EC11E3" w:rsidRPr="000C51D8">
        <w:t>источникам теплоснабжения</w:t>
      </w:r>
      <w:r w:rsidRPr="000C51D8">
        <w:t xml:space="preserve"> представлен в таблице </w:t>
      </w:r>
      <w:r w:rsidR="00B90C8A" w:rsidRPr="000C51D8">
        <w:t>37</w:t>
      </w:r>
      <w:r w:rsidRPr="000C51D8">
        <w:t xml:space="preserve">. </w:t>
      </w:r>
    </w:p>
    <w:p w14:paraId="65255AA6" w14:textId="77777777" w:rsidR="00213A8B" w:rsidRPr="000C51D8" w:rsidRDefault="00213A8B" w:rsidP="0006129B">
      <w:pPr>
        <w:tabs>
          <w:tab w:val="left" w:pos="0"/>
        </w:tabs>
        <w:ind w:firstLine="709"/>
      </w:pPr>
    </w:p>
    <w:p w14:paraId="6513713D" w14:textId="6371C0C1" w:rsidR="00213A8B" w:rsidRPr="000C51D8" w:rsidRDefault="00213A8B" w:rsidP="0006129B">
      <w:pPr>
        <w:widowControl w:val="0"/>
        <w:adjustRightInd w:val="0"/>
        <w:textAlignment w:val="baseline"/>
        <w:rPr>
          <w:rFonts w:eastAsia="Microsoft YaHei"/>
          <w:bCs/>
          <w:spacing w:val="-5"/>
          <w:szCs w:val="18"/>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37</w:t>
      </w:r>
      <w:r w:rsidR="008A3CE6" w:rsidRPr="000C51D8">
        <w:rPr>
          <w:rFonts w:eastAsia="Microsoft YaHei"/>
          <w:bCs/>
          <w:spacing w:val="-5"/>
          <w:szCs w:val="18"/>
        </w:rPr>
        <w:fldChar w:fldCharType="end"/>
      </w:r>
      <w:r w:rsidRPr="000C51D8">
        <w:rPr>
          <w:rFonts w:eastAsia="Microsoft YaHei"/>
          <w:bCs/>
          <w:spacing w:val="-5"/>
          <w:szCs w:val="18"/>
        </w:rPr>
        <w:t xml:space="preserve"> – Базовый уровень </w:t>
      </w:r>
      <w:r w:rsidR="00D406F3" w:rsidRPr="000C51D8">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18"/>
        <w:gridCol w:w="1837"/>
        <w:gridCol w:w="2660"/>
      </w:tblGrid>
      <w:tr w:rsidR="000C51D8" w:rsidRPr="000C51D8" w14:paraId="44767486" w14:textId="77777777" w:rsidTr="00CA1621">
        <w:tc>
          <w:tcPr>
            <w:tcW w:w="406" w:type="pct"/>
            <w:shd w:val="clear" w:color="auto" w:fill="auto"/>
            <w:vAlign w:val="center"/>
            <w:hideMark/>
          </w:tcPr>
          <w:p w14:paraId="19DEA6D3" w14:textId="77777777" w:rsidR="007146EF" w:rsidRPr="000C51D8" w:rsidRDefault="007146EF" w:rsidP="00CA1621">
            <w:pPr>
              <w:jc w:val="center"/>
              <w:rPr>
                <w:bCs/>
                <w:sz w:val="22"/>
                <w:szCs w:val="22"/>
              </w:rPr>
            </w:pPr>
            <w:bookmarkStart w:id="176" w:name="_Hlk141344344"/>
            <w:r w:rsidRPr="000C51D8">
              <w:rPr>
                <w:bCs/>
                <w:sz w:val="22"/>
                <w:szCs w:val="22"/>
              </w:rPr>
              <w:t>№ п/п</w:t>
            </w:r>
          </w:p>
        </w:tc>
        <w:tc>
          <w:tcPr>
            <w:tcW w:w="2376" w:type="pct"/>
            <w:shd w:val="clear" w:color="auto" w:fill="auto"/>
            <w:vAlign w:val="center"/>
            <w:hideMark/>
          </w:tcPr>
          <w:p w14:paraId="0DB2B7E2" w14:textId="77777777" w:rsidR="007146EF" w:rsidRPr="000C51D8" w:rsidRDefault="007146EF" w:rsidP="00CA1621">
            <w:pPr>
              <w:jc w:val="center"/>
              <w:rPr>
                <w:bCs/>
                <w:sz w:val="22"/>
                <w:szCs w:val="22"/>
              </w:rPr>
            </w:pPr>
            <w:r w:rsidRPr="000C51D8">
              <w:rPr>
                <w:bCs/>
                <w:sz w:val="22"/>
                <w:szCs w:val="22"/>
              </w:rPr>
              <w:t>Наименование источника теплоснабжения</w:t>
            </w:r>
          </w:p>
        </w:tc>
        <w:tc>
          <w:tcPr>
            <w:tcW w:w="906" w:type="pct"/>
            <w:shd w:val="clear" w:color="auto" w:fill="auto"/>
            <w:vAlign w:val="center"/>
          </w:tcPr>
          <w:p w14:paraId="1C451AAB" w14:textId="77777777" w:rsidR="007146EF" w:rsidRPr="000C51D8" w:rsidRDefault="007146EF" w:rsidP="00CA1621">
            <w:pPr>
              <w:jc w:val="center"/>
              <w:rPr>
                <w:sz w:val="22"/>
                <w:szCs w:val="22"/>
              </w:rPr>
            </w:pPr>
            <w:r w:rsidRPr="000C51D8">
              <w:rPr>
                <w:sz w:val="22"/>
                <w:szCs w:val="22"/>
              </w:rPr>
              <w:t>Нагрузки, Гкал/ч</w:t>
            </w:r>
          </w:p>
        </w:tc>
        <w:tc>
          <w:tcPr>
            <w:tcW w:w="1312" w:type="pct"/>
            <w:tcBorders>
              <w:bottom w:val="single" w:sz="4" w:space="0" w:color="auto"/>
            </w:tcBorders>
            <w:shd w:val="clear" w:color="auto" w:fill="auto"/>
          </w:tcPr>
          <w:p w14:paraId="221CC320" w14:textId="77777777" w:rsidR="007146EF" w:rsidRPr="000C51D8" w:rsidRDefault="007146EF" w:rsidP="00CA1621">
            <w:pPr>
              <w:jc w:val="center"/>
              <w:rPr>
                <w:sz w:val="22"/>
                <w:szCs w:val="22"/>
              </w:rPr>
            </w:pPr>
            <w:r w:rsidRPr="000C51D8">
              <w:rPr>
                <w:sz w:val="22"/>
                <w:szCs w:val="22"/>
              </w:rPr>
              <w:t>Полезный отпуск тепла, Гкал</w:t>
            </w:r>
          </w:p>
        </w:tc>
      </w:tr>
      <w:tr w:rsidR="000C51D8" w:rsidRPr="000C51D8" w14:paraId="17FEDF18"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0F61009D" w14:textId="77777777" w:rsidR="007146EF" w:rsidRPr="000C51D8" w:rsidRDefault="007146EF" w:rsidP="00CA1621">
            <w:pPr>
              <w:pStyle w:val="ab"/>
              <w:jc w:val="center"/>
              <w:rPr>
                <w:sz w:val="22"/>
                <w:szCs w:val="22"/>
              </w:rPr>
            </w:pPr>
            <w:r w:rsidRPr="000C51D8">
              <w:rPr>
                <w:sz w:val="22"/>
                <w:szCs w:val="22"/>
              </w:rPr>
              <w:t>1</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176148E6" w14:textId="77777777" w:rsidR="007146EF" w:rsidRPr="000C51D8" w:rsidRDefault="007146EF" w:rsidP="00CA1621">
            <w:pPr>
              <w:jc w:val="center"/>
              <w:rPr>
                <w:sz w:val="22"/>
                <w:szCs w:val="22"/>
              </w:rPr>
            </w:pPr>
            <w:r w:rsidRPr="000C51D8">
              <w:t>Котельная «Центральная»</w:t>
            </w:r>
          </w:p>
        </w:tc>
        <w:tc>
          <w:tcPr>
            <w:tcW w:w="906" w:type="pct"/>
            <w:tcBorders>
              <w:top w:val="nil"/>
              <w:left w:val="nil"/>
              <w:bottom w:val="single" w:sz="8" w:space="0" w:color="000000"/>
              <w:right w:val="single" w:sz="4" w:space="0" w:color="auto"/>
            </w:tcBorders>
            <w:shd w:val="clear" w:color="auto" w:fill="auto"/>
            <w:vAlign w:val="center"/>
          </w:tcPr>
          <w:p w14:paraId="0A366C6F" w14:textId="77777777" w:rsidR="007146EF" w:rsidRPr="000C51D8" w:rsidRDefault="007146EF" w:rsidP="00CA1621">
            <w:pPr>
              <w:jc w:val="center"/>
              <w:rPr>
                <w:sz w:val="22"/>
                <w:szCs w:val="22"/>
              </w:rPr>
            </w:pPr>
            <w:r w:rsidRPr="000C51D8">
              <w:rPr>
                <w:sz w:val="22"/>
                <w:szCs w:val="22"/>
              </w:rPr>
              <w:t>3,746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64EA9FBC" w14:textId="77777777" w:rsidR="007146EF" w:rsidRPr="000C51D8" w:rsidRDefault="007146EF" w:rsidP="00CA1621">
            <w:pPr>
              <w:jc w:val="center"/>
              <w:rPr>
                <w:sz w:val="22"/>
                <w:szCs w:val="22"/>
              </w:rPr>
            </w:pPr>
            <w:r w:rsidRPr="000C51D8">
              <w:rPr>
                <w:sz w:val="20"/>
                <w:szCs w:val="20"/>
              </w:rPr>
              <w:t>3832,2</w:t>
            </w:r>
          </w:p>
        </w:tc>
      </w:tr>
      <w:tr w:rsidR="000C51D8" w:rsidRPr="000C51D8" w14:paraId="25C671F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7C14F7F" w14:textId="77777777" w:rsidR="007146EF" w:rsidRPr="000C51D8" w:rsidRDefault="007146EF" w:rsidP="00CA1621">
            <w:pPr>
              <w:pStyle w:val="ab"/>
              <w:jc w:val="center"/>
              <w:rPr>
                <w:sz w:val="22"/>
                <w:szCs w:val="22"/>
              </w:rPr>
            </w:pPr>
            <w:r w:rsidRPr="000C51D8">
              <w:rPr>
                <w:sz w:val="22"/>
                <w:szCs w:val="22"/>
              </w:rPr>
              <w:t>2</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E138252" w14:textId="77777777" w:rsidR="007146EF" w:rsidRPr="000C51D8" w:rsidRDefault="007146EF" w:rsidP="00CA1621">
            <w:pPr>
              <w:jc w:val="center"/>
              <w:rPr>
                <w:sz w:val="22"/>
                <w:szCs w:val="22"/>
              </w:rPr>
            </w:pPr>
            <w:r w:rsidRPr="000C51D8">
              <w:t>Котельная «Школа»</w:t>
            </w:r>
          </w:p>
        </w:tc>
        <w:tc>
          <w:tcPr>
            <w:tcW w:w="906" w:type="pct"/>
            <w:tcBorders>
              <w:top w:val="nil"/>
              <w:left w:val="nil"/>
              <w:bottom w:val="single" w:sz="8" w:space="0" w:color="000000"/>
              <w:right w:val="single" w:sz="4" w:space="0" w:color="auto"/>
            </w:tcBorders>
            <w:shd w:val="clear" w:color="auto" w:fill="auto"/>
            <w:vAlign w:val="center"/>
          </w:tcPr>
          <w:p w14:paraId="0D7B4CB3" w14:textId="77777777" w:rsidR="007146EF" w:rsidRPr="000C51D8" w:rsidRDefault="007146EF" w:rsidP="00CA1621">
            <w:pPr>
              <w:jc w:val="center"/>
              <w:rPr>
                <w:sz w:val="22"/>
                <w:szCs w:val="22"/>
              </w:rPr>
            </w:pPr>
            <w:r w:rsidRPr="000C51D8">
              <w:rPr>
                <w:sz w:val="22"/>
                <w:szCs w:val="22"/>
              </w:rPr>
              <w:t>1,099</w:t>
            </w:r>
          </w:p>
        </w:tc>
        <w:tc>
          <w:tcPr>
            <w:tcW w:w="1312" w:type="pct"/>
            <w:tcBorders>
              <w:top w:val="single" w:sz="4" w:space="0" w:color="auto"/>
              <w:left w:val="nil"/>
              <w:bottom w:val="single" w:sz="4" w:space="0" w:color="auto"/>
              <w:right w:val="single" w:sz="4" w:space="0" w:color="auto"/>
            </w:tcBorders>
            <w:shd w:val="clear" w:color="auto" w:fill="auto"/>
            <w:vAlign w:val="center"/>
          </w:tcPr>
          <w:p w14:paraId="4E3A1863" w14:textId="77777777" w:rsidR="007146EF" w:rsidRPr="000C51D8" w:rsidRDefault="007146EF" w:rsidP="00CA1621">
            <w:pPr>
              <w:jc w:val="center"/>
              <w:rPr>
                <w:sz w:val="22"/>
                <w:szCs w:val="22"/>
              </w:rPr>
            </w:pPr>
            <w:r w:rsidRPr="000C51D8">
              <w:rPr>
                <w:sz w:val="20"/>
                <w:szCs w:val="20"/>
              </w:rPr>
              <w:t>1820,9</w:t>
            </w:r>
          </w:p>
        </w:tc>
      </w:tr>
      <w:tr w:rsidR="000C51D8" w:rsidRPr="000C51D8" w14:paraId="5C9CE1FD"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491009EB" w14:textId="77777777" w:rsidR="007146EF" w:rsidRPr="000C51D8" w:rsidRDefault="007146EF" w:rsidP="00CA1621">
            <w:pPr>
              <w:pStyle w:val="ab"/>
              <w:jc w:val="center"/>
              <w:rPr>
                <w:sz w:val="22"/>
                <w:szCs w:val="22"/>
              </w:rPr>
            </w:pPr>
            <w:r w:rsidRPr="000C51D8">
              <w:rPr>
                <w:sz w:val="22"/>
                <w:szCs w:val="22"/>
              </w:rPr>
              <w:t>3</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75964C0" w14:textId="77777777" w:rsidR="007146EF" w:rsidRPr="000C51D8" w:rsidRDefault="007146EF" w:rsidP="00CA1621">
            <w:pPr>
              <w:jc w:val="center"/>
              <w:rPr>
                <w:sz w:val="22"/>
                <w:szCs w:val="22"/>
              </w:rPr>
            </w:pPr>
            <w:r w:rsidRPr="000C51D8">
              <w:t>Котельная «ПМК»</w:t>
            </w:r>
          </w:p>
        </w:tc>
        <w:tc>
          <w:tcPr>
            <w:tcW w:w="906" w:type="pct"/>
            <w:tcBorders>
              <w:top w:val="nil"/>
              <w:left w:val="nil"/>
              <w:bottom w:val="single" w:sz="8" w:space="0" w:color="000000"/>
              <w:right w:val="single" w:sz="4" w:space="0" w:color="auto"/>
            </w:tcBorders>
            <w:shd w:val="clear" w:color="auto" w:fill="auto"/>
            <w:vAlign w:val="center"/>
          </w:tcPr>
          <w:p w14:paraId="0B7ACE34" w14:textId="77777777" w:rsidR="007146EF" w:rsidRPr="000C51D8" w:rsidRDefault="007146EF" w:rsidP="00CA1621">
            <w:pPr>
              <w:jc w:val="center"/>
              <w:rPr>
                <w:sz w:val="22"/>
                <w:szCs w:val="22"/>
              </w:rPr>
            </w:pPr>
            <w:r w:rsidRPr="000C51D8">
              <w:rPr>
                <w:sz w:val="22"/>
                <w:szCs w:val="22"/>
              </w:rPr>
              <w:t>0,465</w:t>
            </w:r>
          </w:p>
        </w:tc>
        <w:tc>
          <w:tcPr>
            <w:tcW w:w="1312" w:type="pct"/>
            <w:tcBorders>
              <w:top w:val="single" w:sz="4" w:space="0" w:color="auto"/>
              <w:left w:val="nil"/>
              <w:bottom w:val="single" w:sz="4" w:space="0" w:color="auto"/>
              <w:right w:val="single" w:sz="4" w:space="0" w:color="auto"/>
            </w:tcBorders>
            <w:shd w:val="clear" w:color="auto" w:fill="auto"/>
            <w:vAlign w:val="center"/>
          </w:tcPr>
          <w:p w14:paraId="01455A11" w14:textId="77777777" w:rsidR="007146EF" w:rsidRPr="000C51D8" w:rsidRDefault="007146EF" w:rsidP="00CA1621">
            <w:pPr>
              <w:jc w:val="center"/>
              <w:rPr>
                <w:sz w:val="22"/>
                <w:szCs w:val="22"/>
              </w:rPr>
            </w:pPr>
            <w:r w:rsidRPr="000C51D8">
              <w:rPr>
                <w:sz w:val="20"/>
                <w:szCs w:val="20"/>
              </w:rPr>
              <w:t>644,0</w:t>
            </w:r>
          </w:p>
        </w:tc>
      </w:tr>
      <w:tr w:rsidR="000C51D8" w:rsidRPr="000C51D8" w14:paraId="5FBFA030"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0996A060" w14:textId="77777777" w:rsidR="007146EF" w:rsidRPr="000C51D8" w:rsidRDefault="007146EF" w:rsidP="00CA1621">
            <w:pPr>
              <w:pStyle w:val="ab"/>
              <w:jc w:val="center"/>
              <w:rPr>
                <w:sz w:val="22"/>
                <w:szCs w:val="22"/>
              </w:rPr>
            </w:pPr>
            <w:r w:rsidRPr="000C51D8">
              <w:rPr>
                <w:sz w:val="22"/>
                <w:szCs w:val="22"/>
              </w:rPr>
              <w:t>4</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72932C4F" w14:textId="77777777" w:rsidR="007146EF" w:rsidRPr="000C51D8" w:rsidRDefault="007146EF" w:rsidP="00CA1621">
            <w:pPr>
              <w:jc w:val="center"/>
              <w:rPr>
                <w:sz w:val="22"/>
                <w:szCs w:val="22"/>
              </w:rPr>
            </w:pPr>
            <w:r w:rsidRPr="000C51D8">
              <w:t>Котельная «ЛМС»</w:t>
            </w:r>
          </w:p>
        </w:tc>
        <w:tc>
          <w:tcPr>
            <w:tcW w:w="906" w:type="pct"/>
            <w:tcBorders>
              <w:top w:val="nil"/>
              <w:left w:val="nil"/>
              <w:bottom w:val="single" w:sz="8" w:space="0" w:color="000000"/>
              <w:right w:val="single" w:sz="4" w:space="0" w:color="auto"/>
            </w:tcBorders>
            <w:shd w:val="clear" w:color="auto" w:fill="auto"/>
            <w:vAlign w:val="center"/>
          </w:tcPr>
          <w:p w14:paraId="1317BDB3" w14:textId="77777777" w:rsidR="007146EF" w:rsidRPr="000C51D8" w:rsidRDefault="007146EF" w:rsidP="00CA1621">
            <w:pPr>
              <w:jc w:val="center"/>
              <w:rPr>
                <w:sz w:val="22"/>
                <w:szCs w:val="22"/>
              </w:rPr>
            </w:pPr>
            <w:r w:rsidRPr="000C51D8">
              <w:rPr>
                <w:sz w:val="22"/>
                <w:szCs w:val="22"/>
              </w:rPr>
              <w:t>0,489</w:t>
            </w:r>
          </w:p>
        </w:tc>
        <w:tc>
          <w:tcPr>
            <w:tcW w:w="1312" w:type="pct"/>
            <w:tcBorders>
              <w:top w:val="single" w:sz="4" w:space="0" w:color="auto"/>
              <w:left w:val="nil"/>
              <w:bottom w:val="single" w:sz="4" w:space="0" w:color="auto"/>
              <w:right w:val="single" w:sz="4" w:space="0" w:color="auto"/>
            </w:tcBorders>
            <w:shd w:val="clear" w:color="auto" w:fill="auto"/>
            <w:vAlign w:val="center"/>
          </w:tcPr>
          <w:p w14:paraId="10D53E31" w14:textId="77777777" w:rsidR="007146EF" w:rsidRPr="000C51D8" w:rsidRDefault="007146EF" w:rsidP="00CA1621">
            <w:pPr>
              <w:jc w:val="center"/>
              <w:rPr>
                <w:sz w:val="22"/>
                <w:szCs w:val="22"/>
              </w:rPr>
            </w:pPr>
            <w:r w:rsidRPr="000C51D8">
              <w:rPr>
                <w:sz w:val="20"/>
                <w:szCs w:val="20"/>
              </w:rPr>
              <w:t>1056,6</w:t>
            </w:r>
          </w:p>
        </w:tc>
      </w:tr>
      <w:tr w:rsidR="000C51D8" w:rsidRPr="000C51D8" w14:paraId="3D2879FD"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557128BA" w14:textId="77777777" w:rsidR="007146EF" w:rsidRPr="000C51D8" w:rsidRDefault="007146EF" w:rsidP="00CA1621">
            <w:pPr>
              <w:pStyle w:val="ab"/>
              <w:jc w:val="center"/>
              <w:rPr>
                <w:sz w:val="22"/>
                <w:szCs w:val="22"/>
              </w:rPr>
            </w:pPr>
            <w:r w:rsidRPr="000C51D8">
              <w:rPr>
                <w:sz w:val="22"/>
                <w:szCs w:val="22"/>
              </w:rPr>
              <w:t>5</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713458DC" w14:textId="77777777" w:rsidR="007146EF" w:rsidRPr="000C51D8" w:rsidRDefault="007146EF" w:rsidP="00CA1621">
            <w:pPr>
              <w:jc w:val="center"/>
              <w:rPr>
                <w:sz w:val="22"/>
                <w:szCs w:val="22"/>
              </w:rPr>
            </w:pPr>
            <w:r w:rsidRPr="000C51D8">
              <w:t>Котельная «ЦРБ»</w:t>
            </w:r>
          </w:p>
        </w:tc>
        <w:tc>
          <w:tcPr>
            <w:tcW w:w="906" w:type="pct"/>
            <w:tcBorders>
              <w:top w:val="nil"/>
              <w:left w:val="nil"/>
              <w:bottom w:val="single" w:sz="8" w:space="0" w:color="000000"/>
              <w:right w:val="single" w:sz="4" w:space="0" w:color="auto"/>
            </w:tcBorders>
            <w:shd w:val="clear" w:color="auto" w:fill="auto"/>
            <w:vAlign w:val="center"/>
          </w:tcPr>
          <w:p w14:paraId="0041E257" w14:textId="77777777" w:rsidR="007146EF" w:rsidRPr="000C51D8" w:rsidRDefault="007146EF" w:rsidP="00CA1621">
            <w:pPr>
              <w:jc w:val="center"/>
              <w:rPr>
                <w:sz w:val="22"/>
                <w:szCs w:val="22"/>
              </w:rPr>
            </w:pPr>
            <w:r w:rsidRPr="000C51D8">
              <w:rPr>
                <w:sz w:val="22"/>
                <w:szCs w:val="22"/>
              </w:rPr>
              <w:t>1,601</w:t>
            </w:r>
          </w:p>
        </w:tc>
        <w:tc>
          <w:tcPr>
            <w:tcW w:w="1312" w:type="pct"/>
            <w:tcBorders>
              <w:top w:val="single" w:sz="4" w:space="0" w:color="auto"/>
              <w:left w:val="nil"/>
              <w:bottom w:val="single" w:sz="4" w:space="0" w:color="auto"/>
              <w:right w:val="single" w:sz="4" w:space="0" w:color="auto"/>
            </w:tcBorders>
            <w:shd w:val="clear" w:color="auto" w:fill="auto"/>
            <w:vAlign w:val="center"/>
          </w:tcPr>
          <w:p w14:paraId="7A94E52A" w14:textId="77777777" w:rsidR="007146EF" w:rsidRPr="000C51D8" w:rsidRDefault="007146EF" w:rsidP="00CA1621">
            <w:pPr>
              <w:jc w:val="center"/>
              <w:rPr>
                <w:sz w:val="22"/>
                <w:szCs w:val="22"/>
              </w:rPr>
            </w:pPr>
            <w:r w:rsidRPr="000C51D8">
              <w:rPr>
                <w:sz w:val="20"/>
                <w:szCs w:val="20"/>
              </w:rPr>
              <w:t>2172,9</w:t>
            </w:r>
          </w:p>
        </w:tc>
      </w:tr>
      <w:tr w:rsidR="000C51D8" w:rsidRPr="000C51D8" w14:paraId="68E4BD2E"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54DCBF31" w14:textId="77777777" w:rsidR="007146EF" w:rsidRPr="000C51D8" w:rsidRDefault="007146EF" w:rsidP="00CA1621">
            <w:pPr>
              <w:pStyle w:val="ab"/>
              <w:jc w:val="center"/>
              <w:rPr>
                <w:sz w:val="22"/>
                <w:szCs w:val="22"/>
              </w:rPr>
            </w:pPr>
            <w:r w:rsidRPr="000C51D8">
              <w:rPr>
                <w:sz w:val="22"/>
                <w:szCs w:val="22"/>
              </w:rPr>
              <w:t>6</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39FA44D" w14:textId="77777777" w:rsidR="007146EF" w:rsidRPr="000C51D8" w:rsidRDefault="007146EF" w:rsidP="00CA1621">
            <w:pPr>
              <w:jc w:val="center"/>
              <w:rPr>
                <w:sz w:val="22"/>
                <w:szCs w:val="22"/>
              </w:rPr>
            </w:pPr>
            <w:r w:rsidRPr="000C51D8">
              <w:t>Котельная «Тополек»</w:t>
            </w:r>
          </w:p>
        </w:tc>
        <w:tc>
          <w:tcPr>
            <w:tcW w:w="906" w:type="pct"/>
            <w:tcBorders>
              <w:top w:val="nil"/>
              <w:left w:val="nil"/>
              <w:bottom w:val="single" w:sz="8" w:space="0" w:color="000000"/>
              <w:right w:val="single" w:sz="4" w:space="0" w:color="auto"/>
            </w:tcBorders>
            <w:shd w:val="clear" w:color="auto" w:fill="auto"/>
            <w:vAlign w:val="center"/>
          </w:tcPr>
          <w:p w14:paraId="0E6EEE39" w14:textId="77777777" w:rsidR="007146EF" w:rsidRPr="000C51D8" w:rsidRDefault="007146EF" w:rsidP="00CA1621">
            <w:pPr>
              <w:jc w:val="center"/>
              <w:rPr>
                <w:sz w:val="22"/>
                <w:szCs w:val="22"/>
              </w:rPr>
            </w:pPr>
            <w:r w:rsidRPr="000C51D8">
              <w:rPr>
                <w:sz w:val="22"/>
                <w:szCs w:val="22"/>
              </w:rPr>
              <w:t>0,946</w:t>
            </w:r>
          </w:p>
        </w:tc>
        <w:tc>
          <w:tcPr>
            <w:tcW w:w="1312" w:type="pct"/>
            <w:tcBorders>
              <w:top w:val="single" w:sz="4" w:space="0" w:color="auto"/>
              <w:left w:val="nil"/>
              <w:bottom w:val="single" w:sz="4" w:space="0" w:color="auto"/>
              <w:right w:val="single" w:sz="4" w:space="0" w:color="auto"/>
            </w:tcBorders>
            <w:shd w:val="clear" w:color="auto" w:fill="auto"/>
            <w:vAlign w:val="center"/>
          </w:tcPr>
          <w:p w14:paraId="50B5C8CA" w14:textId="77777777" w:rsidR="007146EF" w:rsidRPr="000C51D8" w:rsidRDefault="007146EF" w:rsidP="00CA1621">
            <w:pPr>
              <w:jc w:val="center"/>
              <w:rPr>
                <w:sz w:val="22"/>
                <w:szCs w:val="22"/>
              </w:rPr>
            </w:pPr>
            <w:r w:rsidRPr="000C51D8">
              <w:rPr>
                <w:sz w:val="20"/>
                <w:szCs w:val="20"/>
              </w:rPr>
              <w:t>1757,1</w:t>
            </w:r>
          </w:p>
        </w:tc>
      </w:tr>
      <w:tr w:rsidR="000C51D8" w:rsidRPr="000C51D8" w14:paraId="77AD3B4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A3A78B6" w14:textId="77777777" w:rsidR="007146EF" w:rsidRPr="000C51D8" w:rsidRDefault="007146EF" w:rsidP="00CA1621">
            <w:pPr>
              <w:pStyle w:val="ab"/>
              <w:jc w:val="center"/>
              <w:rPr>
                <w:sz w:val="22"/>
                <w:szCs w:val="22"/>
              </w:rPr>
            </w:pPr>
            <w:r w:rsidRPr="000C51D8">
              <w:rPr>
                <w:sz w:val="22"/>
                <w:szCs w:val="22"/>
              </w:rPr>
              <w:t>7</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2035A048" w14:textId="77777777" w:rsidR="007146EF" w:rsidRPr="000C51D8" w:rsidRDefault="007146EF" w:rsidP="00CA1621">
            <w:pPr>
              <w:jc w:val="center"/>
              <w:rPr>
                <w:sz w:val="22"/>
                <w:szCs w:val="22"/>
              </w:rPr>
            </w:pPr>
            <w:r w:rsidRPr="000C51D8">
              <w:t>Котельная «Быткомбината»</w:t>
            </w:r>
          </w:p>
        </w:tc>
        <w:tc>
          <w:tcPr>
            <w:tcW w:w="906" w:type="pct"/>
            <w:tcBorders>
              <w:top w:val="nil"/>
              <w:left w:val="nil"/>
              <w:bottom w:val="single" w:sz="8" w:space="0" w:color="000000"/>
              <w:right w:val="single" w:sz="4" w:space="0" w:color="auto"/>
            </w:tcBorders>
            <w:shd w:val="clear" w:color="auto" w:fill="auto"/>
            <w:vAlign w:val="center"/>
          </w:tcPr>
          <w:p w14:paraId="4452AC8B" w14:textId="77777777" w:rsidR="007146EF" w:rsidRPr="000C51D8" w:rsidRDefault="007146EF" w:rsidP="00CA1621">
            <w:pPr>
              <w:jc w:val="center"/>
              <w:rPr>
                <w:sz w:val="22"/>
                <w:szCs w:val="22"/>
              </w:rPr>
            </w:pPr>
            <w:r w:rsidRPr="000C51D8">
              <w:rPr>
                <w:sz w:val="22"/>
                <w:szCs w:val="22"/>
              </w:rPr>
              <w:t>0,305</w:t>
            </w:r>
          </w:p>
        </w:tc>
        <w:tc>
          <w:tcPr>
            <w:tcW w:w="1312" w:type="pct"/>
            <w:tcBorders>
              <w:top w:val="single" w:sz="4" w:space="0" w:color="auto"/>
              <w:left w:val="nil"/>
              <w:bottom w:val="single" w:sz="4" w:space="0" w:color="auto"/>
              <w:right w:val="single" w:sz="4" w:space="0" w:color="auto"/>
            </w:tcBorders>
            <w:shd w:val="clear" w:color="auto" w:fill="auto"/>
            <w:vAlign w:val="center"/>
          </w:tcPr>
          <w:p w14:paraId="32B227CA" w14:textId="77777777" w:rsidR="007146EF" w:rsidRPr="000C51D8" w:rsidRDefault="007146EF" w:rsidP="00CA1621">
            <w:pPr>
              <w:jc w:val="center"/>
              <w:rPr>
                <w:sz w:val="22"/>
                <w:szCs w:val="22"/>
              </w:rPr>
            </w:pPr>
            <w:r w:rsidRPr="000C51D8">
              <w:rPr>
                <w:sz w:val="20"/>
                <w:szCs w:val="20"/>
              </w:rPr>
              <w:t>690,7</w:t>
            </w:r>
          </w:p>
        </w:tc>
      </w:tr>
      <w:tr w:rsidR="000C51D8" w:rsidRPr="000C51D8" w14:paraId="12D7E110"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4BC9381D" w14:textId="77777777" w:rsidR="007146EF" w:rsidRPr="000C51D8" w:rsidRDefault="007146EF" w:rsidP="00CA1621">
            <w:pPr>
              <w:pStyle w:val="ab"/>
              <w:jc w:val="center"/>
              <w:rPr>
                <w:sz w:val="22"/>
                <w:szCs w:val="22"/>
              </w:rPr>
            </w:pPr>
            <w:r w:rsidRPr="000C51D8">
              <w:rPr>
                <w:sz w:val="22"/>
                <w:szCs w:val="22"/>
              </w:rPr>
              <w:t>8</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017A9877" w14:textId="77777777" w:rsidR="007146EF" w:rsidRPr="000C51D8" w:rsidRDefault="007146EF" w:rsidP="00CA1621">
            <w:pPr>
              <w:jc w:val="center"/>
              <w:rPr>
                <w:sz w:val="22"/>
                <w:szCs w:val="22"/>
              </w:rPr>
            </w:pPr>
            <w:r w:rsidRPr="000C51D8">
              <w:t>Котельная «Собственная база»</w:t>
            </w:r>
          </w:p>
        </w:tc>
        <w:tc>
          <w:tcPr>
            <w:tcW w:w="906" w:type="pct"/>
            <w:tcBorders>
              <w:top w:val="nil"/>
              <w:left w:val="single" w:sz="8" w:space="0" w:color="auto"/>
              <w:bottom w:val="nil"/>
              <w:right w:val="single" w:sz="4" w:space="0" w:color="auto"/>
            </w:tcBorders>
            <w:shd w:val="clear" w:color="auto" w:fill="auto"/>
            <w:vAlign w:val="center"/>
          </w:tcPr>
          <w:p w14:paraId="5737BE3C" w14:textId="77777777" w:rsidR="007146EF" w:rsidRPr="000C51D8" w:rsidRDefault="007146EF" w:rsidP="00CA1621">
            <w:pPr>
              <w:jc w:val="center"/>
              <w:rPr>
                <w:sz w:val="22"/>
                <w:szCs w:val="22"/>
              </w:rPr>
            </w:pPr>
            <w:r w:rsidRPr="000C51D8">
              <w:rPr>
                <w:sz w:val="22"/>
                <w:szCs w:val="22"/>
              </w:rPr>
              <w:t>0,72</w:t>
            </w:r>
          </w:p>
        </w:tc>
        <w:tc>
          <w:tcPr>
            <w:tcW w:w="1312" w:type="pct"/>
            <w:tcBorders>
              <w:top w:val="single" w:sz="4" w:space="0" w:color="auto"/>
              <w:left w:val="nil"/>
              <w:bottom w:val="single" w:sz="4" w:space="0" w:color="auto"/>
              <w:right w:val="single" w:sz="4" w:space="0" w:color="auto"/>
            </w:tcBorders>
            <w:shd w:val="clear" w:color="auto" w:fill="auto"/>
            <w:vAlign w:val="center"/>
          </w:tcPr>
          <w:p w14:paraId="1089D5B3" w14:textId="77777777" w:rsidR="007146EF" w:rsidRPr="000C51D8" w:rsidRDefault="007146EF" w:rsidP="00CA1621">
            <w:pPr>
              <w:jc w:val="center"/>
              <w:rPr>
                <w:sz w:val="22"/>
                <w:szCs w:val="22"/>
              </w:rPr>
            </w:pPr>
            <w:r w:rsidRPr="000C51D8">
              <w:rPr>
                <w:sz w:val="20"/>
                <w:szCs w:val="20"/>
              </w:rPr>
              <w:t>1646,8</w:t>
            </w:r>
          </w:p>
        </w:tc>
      </w:tr>
      <w:tr w:rsidR="000C51D8" w:rsidRPr="000C51D8" w14:paraId="13D9F35F"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7EE1DCA7" w14:textId="77777777" w:rsidR="007146EF" w:rsidRPr="000C51D8" w:rsidRDefault="007146EF" w:rsidP="00CA1621">
            <w:pPr>
              <w:pStyle w:val="ab"/>
              <w:jc w:val="center"/>
              <w:rPr>
                <w:sz w:val="22"/>
                <w:szCs w:val="22"/>
              </w:rPr>
            </w:pPr>
            <w:r w:rsidRPr="000C51D8">
              <w:rPr>
                <w:sz w:val="22"/>
                <w:szCs w:val="22"/>
              </w:rPr>
              <w:t>9</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9DAFB90" w14:textId="77777777" w:rsidR="007146EF" w:rsidRPr="000C51D8" w:rsidRDefault="007146EF" w:rsidP="00CA1621">
            <w:pPr>
              <w:jc w:val="center"/>
              <w:rPr>
                <w:sz w:val="22"/>
                <w:szCs w:val="22"/>
              </w:rPr>
            </w:pPr>
            <w:r w:rsidRPr="000C51D8">
              <w:t>Котельная «Кочковскремтранс»</w:t>
            </w:r>
          </w:p>
        </w:tc>
        <w:tc>
          <w:tcPr>
            <w:tcW w:w="906" w:type="pct"/>
            <w:tcBorders>
              <w:top w:val="single" w:sz="8" w:space="0" w:color="auto"/>
              <w:left w:val="single" w:sz="8" w:space="0" w:color="auto"/>
              <w:bottom w:val="single" w:sz="4" w:space="0" w:color="auto"/>
              <w:right w:val="single" w:sz="4" w:space="0" w:color="auto"/>
            </w:tcBorders>
            <w:shd w:val="clear" w:color="auto" w:fill="auto"/>
            <w:vAlign w:val="center"/>
          </w:tcPr>
          <w:p w14:paraId="20F197C2" w14:textId="77777777" w:rsidR="007146EF" w:rsidRPr="000C51D8" w:rsidRDefault="007146EF" w:rsidP="00CA1621">
            <w:pPr>
              <w:jc w:val="center"/>
              <w:rPr>
                <w:sz w:val="22"/>
                <w:szCs w:val="22"/>
              </w:rPr>
            </w:pPr>
            <w:r w:rsidRPr="000C51D8">
              <w:rPr>
                <w:sz w:val="22"/>
                <w:szCs w:val="22"/>
              </w:rPr>
              <w:t>1,794</w:t>
            </w:r>
          </w:p>
        </w:tc>
        <w:tc>
          <w:tcPr>
            <w:tcW w:w="1312" w:type="pct"/>
            <w:tcBorders>
              <w:top w:val="single" w:sz="4" w:space="0" w:color="auto"/>
              <w:left w:val="nil"/>
              <w:bottom w:val="single" w:sz="4" w:space="0" w:color="auto"/>
              <w:right w:val="single" w:sz="4" w:space="0" w:color="auto"/>
            </w:tcBorders>
            <w:shd w:val="clear" w:color="auto" w:fill="auto"/>
            <w:vAlign w:val="center"/>
          </w:tcPr>
          <w:p w14:paraId="6F57BC26" w14:textId="77777777" w:rsidR="007146EF" w:rsidRPr="000C51D8" w:rsidRDefault="007146EF" w:rsidP="00CA1621">
            <w:pPr>
              <w:jc w:val="center"/>
              <w:rPr>
                <w:sz w:val="22"/>
                <w:szCs w:val="22"/>
              </w:rPr>
            </w:pPr>
            <w:r w:rsidRPr="000C51D8">
              <w:rPr>
                <w:sz w:val="20"/>
                <w:szCs w:val="20"/>
              </w:rPr>
              <w:t>363,2</w:t>
            </w:r>
          </w:p>
        </w:tc>
      </w:tr>
      <w:tr w:rsidR="000C51D8" w:rsidRPr="000C51D8" w14:paraId="59F94F82" w14:textId="77777777" w:rsidTr="00CA1621">
        <w:tc>
          <w:tcPr>
            <w:tcW w:w="406" w:type="pct"/>
            <w:tcBorders>
              <w:top w:val="single" w:sz="4" w:space="0" w:color="auto"/>
              <w:bottom w:val="single" w:sz="4" w:space="0" w:color="auto"/>
              <w:right w:val="single" w:sz="4" w:space="0" w:color="auto"/>
            </w:tcBorders>
            <w:shd w:val="clear" w:color="auto" w:fill="auto"/>
            <w:vAlign w:val="center"/>
          </w:tcPr>
          <w:p w14:paraId="2B5A36D7" w14:textId="77777777" w:rsidR="007146EF" w:rsidRPr="000C51D8" w:rsidRDefault="007146EF" w:rsidP="00CA1621">
            <w:pPr>
              <w:pStyle w:val="ab"/>
              <w:jc w:val="center"/>
              <w:rPr>
                <w:sz w:val="22"/>
                <w:szCs w:val="22"/>
              </w:rPr>
            </w:pPr>
            <w:r w:rsidRPr="000C51D8">
              <w:rPr>
                <w:sz w:val="22"/>
                <w:szCs w:val="22"/>
              </w:rPr>
              <w:t>10</w:t>
            </w:r>
          </w:p>
        </w:tc>
        <w:tc>
          <w:tcPr>
            <w:tcW w:w="2376" w:type="pct"/>
            <w:tcBorders>
              <w:top w:val="single" w:sz="4" w:space="0" w:color="auto"/>
              <w:left w:val="single" w:sz="4" w:space="0" w:color="auto"/>
              <w:bottom w:val="single" w:sz="4" w:space="0" w:color="auto"/>
              <w:right w:val="single" w:sz="4" w:space="0" w:color="auto"/>
            </w:tcBorders>
            <w:shd w:val="clear" w:color="auto" w:fill="auto"/>
            <w:vAlign w:val="center"/>
          </w:tcPr>
          <w:p w14:paraId="3EF699D7" w14:textId="77777777" w:rsidR="007146EF" w:rsidRPr="000C51D8" w:rsidRDefault="007146EF" w:rsidP="00CA1621">
            <w:pPr>
              <w:jc w:val="center"/>
              <w:rPr>
                <w:sz w:val="22"/>
                <w:szCs w:val="22"/>
              </w:rPr>
            </w:pPr>
            <w:r w:rsidRPr="000C51D8">
              <w:t>Котельная ГБПОУ НСО «Кочковский межрайонный аграрный лицей»</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14:paraId="1578AEBD" w14:textId="77777777" w:rsidR="007146EF" w:rsidRPr="000C51D8" w:rsidRDefault="007146EF" w:rsidP="00CA1621">
            <w:pPr>
              <w:jc w:val="center"/>
              <w:rPr>
                <w:sz w:val="22"/>
                <w:szCs w:val="22"/>
              </w:rPr>
            </w:pPr>
            <w:r w:rsidRPr="000C51D8">
              <w:rPr>
                <w:sz w:val="22"/>
                <w:szCs w:val="22"/>
              </w:rPr>
              <w:t>1,5</w:t>
            </w:r>
          </w:p>
        </w:tc>
        <w:tc>
          <w:tcPr>
            <w:tcW w:w="1312" w:type="pct"/>
            <w:tcBorders>
              <w:top w:val="single" w:sz="4" w:space="0" w:color="auto"/>
              <w:left w:val="nil"/>
              <w:bottom w:val="single" w:sz="4" w:space="0" w:color="auto"/>
              <w:right w:val="single" w:sz="4" w:space="0" w:color="auto"/>
            </w:tcBorders>
            <w:shd w:val="clear" w:color="auto" w:fill="auto"/>
            <w:vAlign w:val="center"/>
          </w:tcPr>
          <w:p w14:paraId="51D45623" w14:textId="77777777" w:rsidR="007146EF" w:rsidRPr="000C51D8" w:rsidRDefault="007146EF" w:rsidP="00CA1621">
            <w:pPr>
              <w:jc w:val="center"/>
              <w:rPr>
                <w:sz w:val="22"/>
                <w:szCs w:val="22"/>
              </w:rPr>
            </w:pPr>
            <w:r w:rsidRPr="000C51D8">
              <w:rPr>
                <w:sz w:val="20"/>
                <w:szCs w:val="20"/>
              </w:rPr>
              <w:t>4150,0</w:t>
            </w:r>
          </w:p>
        </w:tc>
      </w:tr>
    </w:tbl>
    <w:p w14:paraId="37C3FFE1" w14:textId="77777777" w:rsidR="00864954" w:rsidRPr="000C51D8" w:rsidRDefault="000F34E7" w:rsidP="0006129B">
      <w:pPr>
        <w:pStyle w:val="21"/>
        <w:spacing w:line="240" w:lineRule="auto"/>
      </w:pPr>
      <w:bookmarkStart w:id="177" w:name="_Toc144018926"/>
      <w:bookmarkEnd w:id="176"/>
      <w:r w:rsidRPr="000C51D8">
        <w:t>2.2</w:t>
      </w:r>
      <w:r w:rsidR="00864954" w:rsidRPr="000C51D8">
        <w:t xml:space="preserve"> </w:t>
      </w:r>
      <w:r w:rsidRPr="000C51D8">
        <w:t>П</w:t>
      </w:r>
      <w:r w:rsidR="00274C31" w:rsidRPr="000C51D8">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77"/>
    </w:p>
    <w:p w14:paraId="6D52A6F0" w14:textId="23300789" w:rsidR="00BA27C7" w:rsidRPr="000C51D8" w:rsidRDefault="00BA27C7" w:rsidP="00BA27C7">
      <w:pPr>
        <w:tabs>
          <w:tab w:val="left" w:pos="0"/>
        </w:tabs>
        <w:ind w:firstLine="709"/>
      </w:pPr>
      <w:bookmarkStart w:id="178" w:name="_Hlk141344319"/>
      <w:r w:rsidRPr="000C51D8">
        <w:t xml:space="preserve">В настоящее время </w:t>
      </w:r>
      <w:r w:rsidR="003E5018" w:rsidRPr="000C51D8">
        <w:t xml:space="preserve">на территории поселения </w:t>
      </w:r>
      <w:r w:rsidR="000154E8" w:rsidRPr="000C51D8">
        <w:t xml:space="preserve">действует </w:t>
      </w:r>
      <w:r w:rsidR="0022049E" w:rsidRPr="000C51D8">
        <w:t>десять источников централизованного теплоснабжения</w:t>
      </w:r>
      <w:r w:rsidRPr="000C51D8">
        <w:t xml:space="preserve">. К сети централизованного теплоснабжения подключены жилые многоквартирные дома, а также административные и социально-значимые объекты. </w:t>
      </w:r>
    </w:p>
    <w:p w14:paraId="798E1BC8" w14:textId="77777777" w:rsidR="00C75E95" w:rsidRPr="00F47230" w:rsidRDefault="00DE24FB" w:rsidP="00C75E95">
      <w:pPr>
        <w:pStyle w:val="afffffff8"/>
        <w:rPr>
          <w:szCs w:val="24"/>
        </w:rPr>
      </w:pPr>
      <w:bookmarkStart w:id="179" w:name="_Hlk128490743"/>
      <w:bookmarkStart w:id="180" w:name="_Hlk137290765"/>
      <w:r w:rsidRPr="00E73890">
        <w:rPr>
          <w:rFonts w:eastAsia="Times New Roman"/>
          <w:szCs w:val="24"/>
        </w:rPr>
        <w:t xml:space="preserve">Генеральным планом </w:t>
      </w:r>
      <w:r>
        <w:rPr>
          <w:rFonts w:eastAsia="Times New Roman"/>
          <w:szCs w:val="24"/>
        </w:rPr>
        <w:t>развития поселения</w:t>
      </w:r>
      <w:r w:rsidRPr="00E73890">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E73890">
        <w:rPr>
          <w:szCs w:val="24"/>
        </w:rPr>
        <w:t xml:space="preserve">Значительное увеличение селитебной территории за счет освоения новых земель не предлагается. </w:t>
      </w:r>
      <w:r w:rsidR="00C75E95" w:rsidRPr="00F47230">
        <w:rPr>
          <w:szCs w:val="24"/>
        </w:rPr>
        <w:t xml:space="preserve">Размещение объектов нового жилищного строительства в </w:t>
      </w:r>
      <w:r w:rsidR="00C75E95">
        <w:rPr>
          <w:szCs w:val="24"/>
        </w:rPr>
        <w:t>поселении</w:t>
      </w:r>
      <w:r w:rsidR="00C75E95" w:rsidRPr="00F47230">
        <w:rPr>
          <w:szCs w:val="24"/>
        </w:rPr>
        <w:t xml:space="preserve"> возможно на имеющихся свободных территориях и на месте сноса и ветхой и малоценной застройки.</w:t>
      </w:r>
    </w:p>
    <w:p w14:paraId="5BCCAE9B" w14:textId="77777777" w:rsidR="00C75E95" w:rsidRPr="00F47230" w:rsidRDefault="00C75E95" w:rsidP="00C75E95">
      <w:pPr>
        <w:pStyle w:val="afffffff8"/>
        <w:rPr>
          <w:szCs w:val="24"/>
        </w:rPr>
      </w:pPr>
      <w:r w:rsidRPr="00F47230">
        <w:rPr>
          <w:szCs w:val="24"/>
        </w:rPr>
        <w:t>Жилищный фонд сосредоточен в жилой зоне, зоне смешанной и общественно-деловой застройки. В их состав входят объекты функционально совместимые с постоянным и временным проживанием населения. В составе жилых зон могут находит</w:t>
      </w:r>
      <w:r>
        <w:rPr>
          <w:szCs w:val="24"/>
        </w:rPr>
        <w:t>ь</w:t>
      </w:r>
      <w:r w:rsidRPr="00F47230">
        <w:rPr>
          <w:szCs w:val="24"/>
        </w:rPr>
        <w:t>ся отдельно-стоящие, встроенные и пристроенные объекты культурно-бытового и коммунального обслуживания.</w:t>
      </w:r>
    </w:p>
    <w:p w14:paraId="79BC71D1" w14:textId="56536053" w:rsidR="00BA27C7" w:rsidRPr="000C51D8" w:rsidRDefault="00BA27C7" w:rsidP="00C75E95">
      <w:pPr>
        <w:pStyle w:val="afffffff8"/>
      </w:pPr>
      <w:r w:rsidRPr="000C51D8">
        <w:t xml:space="preserve">В настоящее время строительство жилья </w:t>
      </w:r>
      <w:r w:rsidR="003E5018" w:rsidRPr="000C51D8">
        <w:t xml:space="preserve">на территории поселения </w:t>
      </w:r>
      <w:r w:rsidRPr="000C51D8">
        <w:t>представлено преимущественно индивидуальной жилой застройкой. Сведения о строительстве жилья приведено в таблице ниже.</w:t>
      </w:r>
    </w:p>
    <w:p w14:paraId="4D674773" w14:textId="77777777" w:rsidR="00BA27C7" w:rsidRPr="000C51D8" w:rsidRDefault="00BA27C7" w:rsidP="00BA27C7">
      <w:pPr>
        <w:pStyle w:val="Affb"/>
      </w:pPr>
    </w:p>
    <w:p w14:paraId="0E2CEF9B" w14:textId="4BFD6C8A" w:rsidR="00BA27C7" w:rsidRPr="000C51D8" w:rsidRDefault="00BA27C7" w:rsidP="00BA27C7">
      <w:pPr>
        <w:pStyle w:val="aff9"/>
        <w:spacing w:line="240" w:lineRule="auto"/>
      </w:pPr>
      <w:r w:rsidRPr="000C51D8">
        <w:t xml:space="preserve">Таблица </w:t>
      </w:r>
      <w:fldSimple w:instr=" SEQ Таблица \* ARABIC ">
        <w:r w:rsidR="00854D71" w:rsidRPr="000C51D8">
          <w:rPr>
            <w:noProof/>
          </w:rPr>
          <w:t>38</w:t>
        </w:r>
      </w:fldSimple>
      <w:r w:rsidRPr="000C51D8">
        <w:t xml:space="preserve"> – Сведения о строительстве жилья </w:t>
      </w:r>
      <w:r w:rsidR="003E5018" w:rsidRPr="000C51D8">
        <w:t xml:space="preserve">на территории поселения </w:t>
      </w:r>
      <w:r w:rsidRPr="000C51D8">
        <w:t>(по данным Федеральной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19"/>
        <w:gridCol w:w="2534"/>
        <w:gridCol w:w="1067"/>
        <w:gridCol w:w="1067"/>
        <w:gridCol w:w="1065"/>
      </w:tblGrid>
      <w:tr w:rsidR="000C51D8" w:rsidRPr="000C51D8" w14:paraId="389430A9" w14:textId="6EE0CE99" w:rsidTr="00371FBD">
        <w:trPr>
          <w:tblHeader/>
        </w:trPr>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F0C534" w14:textId="77777777" w:rsidR="00BE5633" w:rsidRPr="000C51D8" w:rsidRDefault="00BE5633" w:rsidP="00CA1621">
            <w:pPr>
              <w:jc w:val="center"/>
              <w:rPr>
                <w:b/>
                <w:bCs/>
                <w:sz w:val="22"/>
              </w:rPr>
            </w:pPr>
            <w:bookmarkStart w:id="181" w:name="_Hlk141885297"/>
            <w:bookmarkEnd w:id="179"/>
            <w:r w:rsidRPr="000C51D8">
              <w:rPr>
                <w:b/>
                <w:bCs/>
                <w:sz w:val="22"/>
              </w:rPr>
              <w:t>Показатели</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CA490F" w14:textId="77777777" w:rsidR="00BE5633" w:rsidRPr="000C51D8" w:rsidRDefault="00BE5633" w:rsidP="00CA1621">
            <w:pPr>
              <w:jc w:val="center"/>
              <w:rPr>
                <w:b/>
                <w:bCs/>
                <w:sz w:val="22"/>
              </w:rPr>
            </w:pPr>
            <w:r w:rsidRPr="000C51D8">
              <w:rPr>
                <w:b/>
                <w:bCs/>
                <w:sz w:val="22"/>
              </w:rPr>
              <w:t>Ед. измерения</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61B750" w14:textId="77777777" w:rsidR="00BE5633" w:rsidRPr="000C51D8" w:rsidRDefault="00BE5633" w:rsidP="00CA1621">
            <w:pPr>
              <w:jc w:val="center"/>
              <w:rPr>
                <w:b/>
                <w:bCs/>
                <w:sz w:val="22"/>
              </w:rPr>
            </w:pPr>
            <w:r w:rsidRPr="000C51D8">
              <w:rPr>
                <w:b/>
                <w:bCs/>
                <w:sz w:val="22"/>
              </w:rPr>
              <w:t>2020</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C26370" w14:textId="77777777" w:rsidR="00BE5633" w:rsidRPr="000C51D8" w:rsidRDefault="00BE5633" w:rsidP="00CA1621">
            <w:pPr>
              <w:jc w:val="center"/>
              <w:rPr>
                <w:b/>
                <w:bCs/>
                <w:sz w:val="22"/>
              </w:rPr>
            </w:pPr>
            <w:r w:rsidRPr="000C51D8">
              <w:rPr>
                <w:b/>
                <w:bCs/>
                <w:sz w:val="22"/>
              </w:rPr>
              <w:t>2021</w:t>
            </w:r>
          </w:p>
        </w:tc>
        <w:tc>
          <w:tcPr>
            <w:tcW w:w="535" w:type="pct"/>
            <w:tcBorders>
              <w:top w:val="single" w:sz="8" w:space="0" w:color="000000"/>
              <w:left w:val="single" w:sz="8" w:space="0" w:color="000000"/>
              <w:bottom w:val="single" w:sz="8" w:space="0" w:color="000000"/>
              <w:right w:val="single" w:sz="8" w:space="0" w:color="000000"/>
            </w:tcBorders>
            <w:shd w:val="clear" w:color="auto" w:fill="FFFFFF"/>
          </w:tcPr>
          <w:p w14:paraId="4162C38F" w14:textId="66BB5842" w:rsidR="00BE5633" w:rsidRPr="000C51D8" w:rsidRDefault="00BE5633" w:rsidP="00CA1621">
            <w:pPr>
              <w:jc w:val="center"/>
              <w:rPr>
                <w:b/>
                <w:bCs/>
                <w:sz w:val="22"/>
              </w:rPr>
            </w:pPr>
            <w:r w:rsidRPr="000C51D8">
              <w:rPr>
                <w:b/>
                <w:bCs/>
                <w:sz w:val="22"/>
              </w:rPr>
              <w:t>2022</w:t>
            </w:r>
          </w:p>
        </w:tc>
      </w:tr>
      <w:tr w:rsidR="000C51D8" w:rsidRPr="000C51D8" w14:paraId="55943B8B" w14:textId="04F52815"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1B9C90" w14:textId="77777777" w:rsidR="00BE5633" w:rsidRPr="000C51D8" w:rsidRDefault="00BE5633" w:rsidP="00BE5633">
            <w:pPr>
              <w:rPr>
                <w:sz w:val="22"/>
              </w:rPr>
            </w:pPr>
            <w:r w:rsidRPr="000C51D8">
              <w:rPr>
                <w:sz w:val="22"/>
              </w:rPr>
              <w:t>Общая площадь жилых помещений</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51F9A2" w14:textId="77777777" w:rsidR="00BE5633" w:rsidRPr="000C51D8" w:rsidRDefault="00BE5633" w:rsidP="00BE5633">
            <w:pPr>
              <w:rPr>
                <w:sz w:val="22"/>
              </w:rPr>
            </w:pPr>
            <w:r w:rsidRPr="000C51D8">
              <w:rPr>
                <w:sz w:val="22"/>
              </w:rPr>
              <w:t>тысяча метров квадратных</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1E293F7" w14:textId="07086651" w:rsidR="00BE5633" w:rsidRPr="000C51D8" w:rsidRDefault="00BE5633" w:rsidP="00BE5633">
            <w:pPr>
              <w:jc w:val="center"/>
              <w:rPr>
                <w:sz w:val="22"/>
              </w:rPr>
            </w:pPr>
            <w:r w:rsidRPr="000C51D8">
              <w:t>91.7</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535BF2" w14:textId="74E24EF8" w:rsidR="00BE5633" w:rsidRPr="000C51D8" w:rsidRDefault="00BE5633" w:rsidP="00BE5633">
            <w:pPr>
              <w:jc w:val="center"/>
              <w:rPr>
                <w:sz w:val="22"/>
              </w:rPr>
            </w:pPr>
            <w:r w:rsidRPr="000C51D8">
              <w:t>91.9</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C0F6D05" w14:textId="788B9968" w:rsidR="00BE5633" w:rsidRPr="000C51D8" w:rsidRDefault="00BE5633" w:rsidP="00BE5633">
            <w:pPr>
              <w:jc w:val="center"/>
            </w:pPr>
            <w:r w:rsidRPr="000C51D8">
              <w:t>92,1</w:t>
            </w:r>
          </w:p>
        </w:tc>
      </w:tr>
      <w:tr w:rsidR="000C51D8" w:rsidRPr="000C51D8" w14:paraId="0C67A5A1" w14:textId="06D625EC"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2BD2175" w14:textId="77777777" w:rsidR="00BE5633" w:rsidRPr="000C51D8" w:rsidRDefault="00BE5633" w:rsidP="00BE5633">
            <w:pPr>
              <w:rPr>
                <w:sz w:val="22"/>
              </w:rPr>
            </w:pPr>
            <w:r w:rsidRPr="000C51D8">
              <w:rPr>
                <w:sz w:val="22"/>
              </w:rPr>
              <w:t>Введено в действие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1CB956CE" w14:textId="77777777" w:rsidR="00BE5633" w:rsidRPr="000C51D8" w:rsidRDefault="00BE5633" w:rsidP="00BE5633">
            <w:pPr>
              <w:jc w:val="center"/>
              <w:rPr>
                <w:sz w:val="22"/>
              </w:rPr>
            </w:pPr>
            <w:r w:rsidRPr="000C51D8">
              <w:rPr>
                <w:sz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D43D363" w14:textId="42F1FD0D" w:rsidR="00BE5633" w:rsidRPr="000C51D8" w:rsidRDefault="00BE5633" w:rsidP="00BE5633">
            <w:pPr>
              <w:jc w:val="center"/>
              <w:rPr>
                <w:sz w:val="22"/>
              </w:rPr>
            </w:pPr>
            <w:r w:rsidRPr="000C51D8">
              <w:t>248</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E11396E" w14:textId="1C11CCCE" w:rsidR="00BE5633" w:rsidRPr="000C51D8" w:rsidRDefault="00BE5633" w:rsidP="00BE5633">
            <w:pPr>
              <w:jc w:val="center"/>
              <w:rPr>
                <w:sz w:val="22"/>
              </w:rPr>
            </w:pPr>
            <w:r w:rsidRPr="000C51D8">
              <w:t>220</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0797EB0" w14:textId="71EACDDB" w:rsidR="00BE5633" w:rsidRPr="000C51D8" w:rsidRDefault="00BE5633" w:rsidP="00BE5633">
            <w:pPr>
              <w:jc w:val="center"/>
            </w:pPr>
            <w:r w:rsidRPr="000C51D8">
              <w:t>147</w:t>
            </w:r>
          </w:p>
        </w:tc>
      </w:tr>
      <w:tr w:rsidR="000C51D8" w:rsidRPr="000C51D8" w14:paraId="6EB6AEEC" w14:textId="2FFE095E" w:rsidTr="00BE5633">
        <w:tc>
          <w:tcPr>
            <w:tcW w:w="2120"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tcPr>
          <w:p w14:paraId="7F49CDF4" w14:textId="77777777" w:rsidR="00BE5633" w:rsidRPr="000C51D8" w:rsidRDefault="00BE5633" w:rsidP="00BE5633">
            <w:pPr>
              <w:rPr>
                <w:sz w:val="22"/>
              </w:rPr>
            </w:pPr>
            <w:r w:rsidRPr="000C51D8">
              <w:rPr>
                <w:sz w:val="22"/>
              </w:rPr>
              <w:lastRenderedPageBreak/>
              <w:t>Введено в действие индивидуальных жилых домов на территории муниципального образования</w:t>
            </w:r>
          </w:p>
        </w:tc>
        <w:tc>
          <w:tcPr>
            <w:tcW w:w="1273"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D6EF9E2" w14:textId="77777777" w:rsidR="00BE5633" w:rsidRPr="000C51D8" w:rsidRDefault="00BE5633" w:rsidP="00BE5633">
            <w:pPr>
              <w:jc w:val="center"/>
              <w:rPr>
                <w:sz w:val="22"/>
              </w:rPr>
            </w:pPr>
            <w:r w:rsidRPr="000C51D8">
              <w:rPr>
                <w:sz w:val="22"/>
              </w:rPr>
              <w:t>квадратный метр общей площади</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57530D6" w14:textId="68DFCFFF" w:rsidR="00BE5633" w:rsidRPr="000C51D8" w:rsidRDefault="00BE5633" w:rsidP="00BE5633">
            <w:pPr>
              <w:jc w:val="center"/>
              <w:rPr>
                <w:sz w:val="22"/>
              </w:rPr>
            </w:pPr>
            <w:r w:rsidRPr="000C51D8">
              <w:t>248</w:t>
            </w:r>
          </w:p>
        </w:tc>
        <w:tc>
          <w:tcPr>
            <w:tcW w:w="53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DF647F" w14:textId="1A7518FF" w:rsidR="00BE5633" w:rsidRPr="000C51D8" w:rsidRDefault="00BE5633" w:rsidP="00BE5633">
            <w:pPr>
              <w:jc w:val="center"/>
              <w:rPr>
                <w:sz w:val="22"/>
              </w:rPr>
            </w:pPr>
            <w:r w:rsidRPr="000C51D8">
              <w:t>140</w:t>
            </w:r>
          </w:p>
        </w:tc>
        <w:tc>
          <w:tcPr>
            <w:tcW w:w="53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FBA3669" w14:textId="194CB466" w:rsidR="00BE5633" w:rsidRPr="000C51D8" w:rsidRDefault="00BE5633" w:rsidP="00BE5633">
            <w:pPr>
              <w:jc w:val="center"/>
            </w:pPr>
            <w:r w:rsidRPr="000C51D8">
              <w:t>28</w:t>
            </w:r>
          </w:p>
        </w:tc>
      </w:tr>
      <w:bookmarkEnd w:id="181"/>
    </w:tbl>
    <w:p w14:paraId="18946F5F" w14:textId="77777777" w:rsidR="004D5A39" w:rsidRPr="000C51D8" w:rsidRDefault="004D5A39" w:rsidP="00985B9F">
      <w:pPr>
        <w:pStyle w:val="Affb"/>
        <w:rPr>
          <w:szCs w:val="24"/>
        </w:rPr>
      </w:pPr>
    </w:p>
    <w:p w14:paraId="4B6BA4C1" w14:textId="7A7D5D1D" w:rsidR="00B4382C" w:rsidRPr="000C51D8" w:rsidRDefault="00B4382C" w:rsidP="00B4382C">
      <w:pPr>
        <w:pStyle w:val="Affb"/>
      </w:pPr>
      <w:r w:rsidRPr="000C51D8">
        <w:t xml:space="preserve">Существующий жилой фонд подразделяется на среднеэтажные многоквартирные и малоэтажные (индивидуальные) жилые дома. Основная часть население </w:t>
      </w:r>
      <w:r w:rsidR="00055321">
        <w:t>поселения</w:t>
      </w:r>
      <w:r w:rsidRPr="000C51D8">
        <w:t xml:space="preserve"> проживает в домах малоэтажной застройки.</w:t>
      </w:r>
    </w:p>
    <w:p w14:paraId="7B9C4CE9" w14:textId="2A734CF3" w:rsidR="00B4382C" w:rsidRPr="000C51D8" w:rsidRDefault="00B4382C" w:rsidP="00B4382C">
      <w:pPr>
        <w:pStyle w:val="Affb"/>
      </w:pPr>
      <w:r w:rsidRPr="000C51D8">
        <w:t xml:space="preserve">Планами развития </w:t>
      </w:r>
      <w:r w:rsidR="00F22EBD" w:rsidRPr="000C51D8">
        <w:t>территории поселения</w:t>
      </w:r>
      <w:r w:rsidRPr="000C51D8">
        <w:t xml:space="preserve">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p w14:paraId="363F8DD1" w14:textId="6FB81E59" w:rsidR="00B4382C" w:rsidRPr="000C51D8" w:rsidRDefault="00B4382C" w:rsidP="00B4382C">
      <w:pPr>
        <w:pStyle w:val="Affb"/>
      </w:pPr>
      <w:r w:rsidRPr="000C51D8">
        <w:t xml:space="preserve">1) создание комфортных условий для проживания на </w:t>
      </w:r>
      <w:r w:rsidR="00F22EBD" w:rsidRPr="000C51D8">
        <w:t>территории поселения</w:t>
      </w:r>
      <w:r w:rsidRPr="000C51D8">
        <w:t xml:space="preserve">; </w:t>
      </w:r>
    </w:p>
    <w:p w14:paraId="3F30587A" w14:textId="77777777" w:rsidR="00B4382C" w:rsidRPr="000C51D8" w:rsidRDefault="00B4382C" w:rsidP="00B4382C">
      <w:pPr>
        <w:pStyle w:val="Affb"/>
      </w:pPr>
      <w:r w:rsidRPr="000C51D8">
        <w:t>2) организацию комплексного освоения резервных территорий под жилищное строительство;</w:t>
      </w:r>
    </w:p>
    <w:p w14:paraId="3CBF1A16" w14:textId="77777777" w:rsidR="00B4382C" w:rsidRPr="000C51D8" w:rsidRDefault="00B4382C" w:rsidP="00B4382C">
      <w:pPr>
        <w:pStyle w:val="Affb"/>
      </w:pPr>
      <w:r w:rsidRPr="000C51D8">
        <w:t xml:space="preserve">3) строительство качественного жилья с комплексом инфраструктуры (социальной, транспортной, инженерной); </w:t>
      </w:r>
    </w:p>
    <w:p w14:paraId="0A5888B3" w14:textId="77777777" w:rsidR="00B4382C" w:rsidRPr="000C51D8" w:rsidRDefault="00B4382C" w:rsidP="00B4382C">
      <w:pPr>
        <w:pStyle w:val="Affb"/>
      </w:pPr>
      <w:r w:rsidRPr="000C51D8">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0180F22E" w14:textId="77777777" w:rsidR="00B4382C" w:rsidRPr="000C51D8" w:rsidRDefault="00B4382C" w:rsidP="00B4382C">
      <w:pPr>
        <w:pStyle w:val="Affb"/>
      </w:pPr>
      <w:r w:rsidRPr="000C51D8">
        <w:t>5) строительство/реконструкцию достаточного количества современных социальных объектов.</w:t>
      </w:r>
    </w:p>
    <w:p w14:paraId="02B6C4D3" w14:textId="0EC6B874" w:rsidR="00AD35BC" w:rsidRPr="00012886" w:rsidRDefault="00AD35BC" w:rsidP="00B4382C">
      <w:pPr>
        <w:pStyle w:val="Affb"/>
        <w:rPr>
          <w:szCs w:val="24"/>
        </w:rPr>
      </w:pPr>
      <w:r w:rsidRPr="00012886">
        <w:rPr>
          <w:szCs w:val="24"/>
        </w:rPr>
        <w:t>В ближайшей перспективе на территории с. Кочки планируется строительство следующих объектов:</w:t>
      </w:r>
    </w:p>
    <w:p w14:paraId="7BD84B57" w14:textId="6576F94C" w:rsidR="00AD35BC" w:rsidRPr="00012886" w:rsidRDefault="00AD35BC" w:rsidP="00AD35BC">
      <w:pPr>
        <w:pStyle w:val="Affb"/>
        <w:rPr>
          <w:szCs w:val="24"/>
        </w:rPr>
      </w:pPr>
      <w:r w:rsidRPr="00012886">
        <w:rPr>
          <w:szCs w:val="24"/>
        </w:rPr>
        <w:t>- 18-квартирный жилой дом по ул. Некрасова. Перспективная тепловая нагрузка 0,061 Гкал/час. Теплоснабжение объекта предусматривается от реконструируемой котельной «Школа». Срок ввода в эксплуатацию – 2024 год;</w:t>
      </w:r>
    </w:p>
    <w:p w14:paraId="0FC8C13A" w14:textId="7673C0F5" w:rsidR="00AD35BC" w:rsidRPr="00012886" w:rsidRDefault="00AD35BC" w:rsidP="00AD35BC">
      <w:pPr>
        <w:pStyle w:val="Affb"/>
        <w:rPr>
          <w:szCs w:val="24"/>
        </w:rPr>
      </w:pPr>
      <w:r w:rsidRPr="00012886">
        <w:rPr>
          <w:szCs w:val="24"/>
        </w:rPr>
        <w:t>- Здание Школы искусств. Перспективная тепловая нагрузка 0,303 Гкал/час. Теплоснабжение объекта предусматривается от реконструируемой котельной «Центральная». Срок ввода в эксплуатацию – 2024 год;</w:t>
      </w:r>
    </w:p>
    <w:p w14:paraId="28D490CA" w14:textId="37AB8516" w:rsidR="00AD35BC" w:rsidRPr="00012886" w:rsidRDefault="00AD35BC" w:rsidP="00AD35BC">
      <w:pPr>
        <w:pStyle w:val="Affb"/>
        <w:rPr>
          <w:szCs w:val="24"/>
        </w:rPr>
      </w:pPr>
      <w:r w:rsidRPr="00012886">
        <w:rPr>
          <w:szCs w:val="24"/>
        </w:rPr>
        <w:t>- 18-квартирный жилой дом по ул. Советская. Перспективная тепловая нагрузка 0,061 Гкал/час. Теплоснабжение объекта предусматривается от реконструируемой котельной «Центральная». Срок ввода в эксплуатацию – 2024 год;</w:t>
      </w:r>
    </w:p>
    <w:p w14:paraId="319F6702" w14:textId="230D194B" w:rsidR="00AD35BC" w:rsidRPr="00012886" w:rsidRDefault="00AD35BC" w:rsidP="00AD35BC">
      <w:pPr>
        <w:pStyle w:val="Affb"/>
        <w:rPr>
          <w:szCs w:val="24"/>
        </w:rPr>
      </w:pPr>
      <w:r w:rsidRPr="00012886">
        <w:rPr>
          <w:szCs w:val="24"/>
        </w:rPr>
        <w:t>- Здание Бассейна. Перспективная тепловая нагрузка 0,5682 Гкал/час. Теплоснабжение объекта предусматривается от реконструируемой котельной «Центральная». Срок ввода в эксплуатацию – 2024 год.</w:t>
      </w:r>
    </w:p>
    <w:p w14:paraId="4AD77633" w14:textId="5488995E" w:rsidR="00B4382C" w:rsidRPr="000C51D8" w:rsidRDefault="003B505C" w:rsidP="00B4382C">
      <w:pPr>
        <w:pStyle w:val="Affb"/>
      </w:pPr>
      <w:r w:rsidRPr="00012886">
        <w:rPr>
          <w:szCs w:val="24"/>
        </w:rPr>
        <w:t xml:space="preserve">Для отопления </w:t>
      </w:r>
      <w:r w:rsidR="00AD35BC" w:rsidRPr="00012886">
        <w:rPr>
          <w:szCs w:val="24"/>
        </w:rPr>
        <w:t xml:space="preserve">строящихся </w:t>
      </w:r>
      <w:r w:rsidRPr="00012886">
        <w:rPr>
          <w:szCs w:val="24"/>
        </w:rPr>
        <w:t>индивидуальных домов рекомендуется применение индивидуальных котлов</w:t>
      </w:r>
      <w:r w:rsidR="00B4382C" w:rsidRPr="00012886">
        <w:t xml:space="preserve">, работающих </w:t>
      </w:r>
      <w:r w:rsidR="00DB0D64" w:rsidRPr="00012886">
        <w:t>на твердом топливе</w:t>
      </w:r>
      <w:r w:rsidR="00B4382C" w:rsidRPr="00012886">
        <w:t>. Выбор индивидуальных источников тепла</w:t>
      </w:r>
      <w:r w:rsidR="00B4382C" w:rsidRPr="000C51D8">
        <w:t xml:space="preserve">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9F51185" w14:textId="1900E92F" w:rsidR="00B4382C" w:rsidRPr="000C51D8" w:rsidRDefault="00B4382C" w:rsidP="00B4382C">
      <w:pPr>
        <w:pStyle w:val="Affb"/>
      </w:pPr>
      <w:r w:rsidRPr="000C51D8">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681961F6" w14:textId="77777777" w:rsidR="00864954" w:rsidRPr="000C51D8" w:rsidRDefault="000F34E7" w:rsidP="0006129B">
      <w:pPr>
        <w:pStyle w:val="21"/>
        <w:spacing w:line="240" w:lineRule="auto"/>
      </w:pPr>
      <w:bookmarkStart w:id="182" w:name="_Toc144018927"/>
      <w:bookmarkEnd w:id="178"/>
      <w:bookmarkEnd w:id="180"/>
      <w:r w:rsidRPr="000C51D8">
        <w:lastRenderedPageBreak/>
        <w:t>2.3</w:t>
      </w:r>
      <w:r w:rsidR="00864954" w:rsidRPr="000C51D8">
        <w:t xml:space="preserve"> </w:t>
      </w:r>
      <w:r w:rsidRPr="000C51D8">
        <w:t>П</w:t>
      </w:r>
      <w:r w:rsidR="00274C31" w:rsidRPr="000C51D8">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2"/>
    </w:p>
    <w:p w14:paraId="30D009A3" w14:textId="77777777" w:rsidR="0061014C" w:rsidRPr="000C51D8" w:rsidRDefault="0061014C" w:rsidP="0006129B">
      <w:pPr>
        <w:tabs>
          <w:tab w:val="left" w:pos="0"/>
        </w:tabs>
        <w:ind w:firstLine="709"/>
      </w:pPr>
      <w:r w:rsidRPr="000C51D8">
        <w:t>Прогноз</w:t>
      </w:r>
      <w:r w:rsidR="0094485C" w:rsidRPr="000C51D8">
        <w:t xml:space="preserve"> </w:t>
      </w:r>
      <w:r w:rsidRPr="000C51D8">
        <w:t>перспективных</w:t>
      </w:r>
      <w:r w:rsidR="0094485C" w:rsidRPr="000C51D8">
        <w:t xml:space="preserve"> </w:t>
      </w:r>
      <w:r w:rsidRPr="000C51D8">
        <w:t>удельных</w:t>
      </w:r>
      <w:r w:rsidR="0094485C" w:rsidRPr="000C51D8">
        <w:t xml:space="preserve"> </w:t>
      </w:r>
      <w:r w:rsidRPr="000C51D8">
        <w:t>расходов</w:t>
      </w:r>
      <w:r w:rsidR="0094485C" w:rsidRPr="000C51D8">
        <w:t xml:space="preserve"> </w:t>
      </w:r>
      <w:r w:rsidRPr="000C51D8">
        <w:t>тепловой</w:t>
      </w:r>
      <w:r w:rsidR="0094485C" w:rsidRPr="000C51D8">
        <w:t xml:space="preserve"> </w:t>
      </w:r>
      <w:r w:rsidRPr="000C51D8">
        <w:t>энергии</w:t>
      </w:r>
      <w:r w:rsidR="0094485C" w:rsidRPr="000C51D8">
        <w:t xml:space="preserve"> </w:t>
      </w:r>
      <w:r w:rsidRPr="000C51D8">
        <w:t>на</w:t>
      </w:r>
      <w:r w:rsidR="0094485C" w:rsidRPr="000C51D8">
        <w:t xml:space="preserve"> </w:t>
      </w:r>
      <w:r w:rsidRPr="000C51D8">
        <w:t>отопление, вентиляцию выполнен с учетом</w:t>
      </w:r>
      <w:r w:rsidR="0094485C" w:rsidRPr="000C51D8">
        <w:t xml:space="preserve"> </w:t>
      </w:r>
      <w:r w:rsidRPr="000C51D8">
        <w:t>требований</w:t>
      </w:r>
      <w:r w:rsidR="0094485C" w:rsidRPr="000C51D8">
        <w:t xml:space="preserve"> </w:t>
      </w:r>
      <w:r w:rsidRPr="000C51D8">
        <w:t>к энергетической эффективности</w:t>
      </w:r>
      <w:r w:rsidR="0094485C" w:rsidRPr="000C51D8">
        <w:t xml:space="preserve"> </w:t>
      </w:r>
      <w:r w:rsidRPr="000C51D8">
        <w:t>объектов</w:t>
      </w:r>
      <w:r w:rsidR="0094485C" w:rsidRPr="000C51D8">
        <w:t xml:space="preserve"> </w:t>
      </w:r>
      <w:r w:rsidRPr="000C51D8">
        <w:t>теплопотребления,</w:t>
      </w:r>
      <w:r w:rsidR="0094485C" w:rsidRPr="000C51D8">
        <w:t xml:space="preserve"> </w:t>
      </w:r>
      <w:r w:rsidRPr="000C51D8">
        <w:t xml:space="preserve">устанавливаемых в соответствии с законодательством Российской Федерации. </w:t>
      </w:r>
    </w:p>
    <w:p w14:paraId="380E8D67" w14:textId="77777777" w:rsidR="00E04075" w:rsidRPr="000C51D8" w:rsidRDefault="00E04075" w:rsidP="0006129B">
      <w:pPr>
        <w:tabs>
          <w:tab w:val="left" w:pos="0"/>
        </w:tabs>
        <w:ind w:firstLine="709"/>
      </w:pPr>
      <w:r w:rsidRPr="000C51D8">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C51D8">
        <w:rPr>
          <w:noProof/>
        </w:rPr>
        <w:t>1 м</w:t>
      </w:r>
      <w:r w:rsidRPr="000C51D8">
        <w:rPr>
          <w:noProof/>
          <w:vertAlign w:val="superscript"/>
        </w:rPr>
        <w:t>3</w:t>
      </w:r>
      <w:r w:rsidRPr="000C51D8">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30F54845" w:rsidR="0061014C" w:rsidRPr="000C51D8" w:rsidRDefault="0061014C" w:rsidP="0006129B">
      <w:pPr>
        <w:tabs>
          <w:tab w:val="left" w:pos="0"/>
        </w:tabs>
        <w:ind w:firstLine="709"/>
      </w:pPr>
      <w:r w:rsidRPr="000C51D8">
        <w:t>Прогнозные перспективные удельные расходы тепловой энергии на отопление, вентиляцию приняты в соответствии</w:t>
      </w:r>
      <w:r w:rsidR="003965AF" w:rsidRPr="000C51D8">
        <w:t xml:space="preserve"> </w:t>
      </w:r>
      <w:r w:rsidR="001B70BE" w:rsidRPr="000C51D8">
        <w:t xml:space="preserve">со СП </w:t>
      </w:r>
      <w:r w:rsidR="003965AF" w:rsidRPr="000C51D8">
        <w:t>50.13330.2012. «Свод правил. Тепловая защита зданий. Актуализированная редакция СНиП 23-02-2003»</w:t>
      </w:r>
      <w:r w:rsidRPr="000C51D8">
        <w:t xml:space="preserve"> и приведены в таблиц</w:t>
      </w:r>
      <w:r w:rsidR="00E04075" w:rsidRPr="000C51D8">
        <w:t>ах</w:t>
      </w:r>
      <w:r w:rsidRPr="000C51D8">
        <w:t xml:space="preserve"> </w:t>
      </w:r>
      <w:r w:rsidR="00B90C8A" w:rsidRPr="000C51D8">
        <w:t>39</w:t>
      </w:r>
      <w:r w:rsidR="00E04075" w:rsidRPr="000C51D8">
        <w:t xml:space="preserve"> и </w:t>
      </w:r>
      <w:r w:rsidR="00B90C8A" w:rsidRPr="000C51D8">
        <w:t>40</w:t>
      </w:r>
      <w:r w:rsidRPr="000C51D8">
        <w:t>.</w:t>
      </w:r>
    </w:p>
    <w:p w14:paraId="1C0C4BE7" w14:textId="77777777" w:rsidR="00186614" w:rsidRPr="000C51D8" w:rsidRDefault="00186614" w:rsidP="0006129B">
      <w:pPr>
        <w:tabs>
          <w:tab w:val="left" w:pos="0"/>
        </w:tabs>
        <w:ind w:firstLine="709"/>
      </w:pPr>
    </w:p>
    <w:p w14:paraId="0E9D6CC6" w14:textId="350C866A" w:rsidR="0061014C" w:rsidRPr="000C51D8" w:rsidRDefault="0061014C"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39</w:t>
      </w:r>
      <w:r w:rsidR="008A3CE6" w:rsidRPr="000C51D8">
        <w:rPr>
          <w:noProof/>
        </w:rPr>
        <w:fldChar w:fldCharType="end"/>
      </w:r>
      <w:r w:rsidRPr="000C51D8">
        <w:t xml:space="preserve"> - </w:t>
      </w:r>
      <w:r w:rsidRPr="000C51D8">
        <w:rPr>
          <w:rFonts w:eastAsia="Times New Roman"/>
          <w:szCs w:val="24"/>
        </w:rPr>
        <w:t>Нормируемый удельный расх</w:t>
      </w:r>
      <w:r w:rsidR="002664F2" w:rsidRPr="000C51D8">
        <w:rPr>
          <w:rFonts w:eastAsia="Times New Roman"/>
          <w:szCs w:val="24"/>
        </w:rPr>
        <w:t xml:space="preserve">од </w:t>
      </w:r>
      <w:r w:rsidRPr="000C51D8">
        <w:rPr>
          <w:rFonts w:eastAsia="Times New Roman"/>
          <w:szCs w:val="24"/>
        </w:rPr>
        <w:t>тепловой энергии на отопление</w:t>
      </w:r>
      <w:r w:rsidR="00E04075" w:rsidRPr="000C51D8">
        <w:rPr>
          <w:rFonts w:eastAsia="Times New Roman"/>
          <w:szCs w:val="24"/>
        </w:rPr>
        <w:t xml:space="preserve"> жилых</w:t>
      </w:r>
      <w:r w:rsidRPr="000C51D8">
        <w:rPr>
          <w:rFonts w:eastAsia="Times New Roman"/>
          <w:szCs w:val="24"/>
        </w:rPr>
        <w:t xml:space="preserve"> зданий, </w:t>
      </w:r>
      <w:r w:rsidR="00E04075" w:rsidRPr="000C51D8">
        <w:rPr>
          <w:rFonts w:eastAsia="Times New Roman"/>
          <w:szCs w:val="24"/>
        </w:rPr>
        <w:t>Вт</w:t>
      </w:r>
      <w:r w:rsidRPr="000C51D8">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0C51D8" w:rsidRPr="000C51D8" w14:paraId="0EC2D198" w14:textId="77777777" w:rsidTr="00900E2D">
        <w:tc>
          <w:tcPr>
            <w:tcW w:w="345" w:type="pct"/>
            <w:vMerge w:val="restart"/>
          </w:tcPr>
          <w:p w14:paraId="48629A4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1658" w:type="pct"/>
            <w:vMerge w:val="restart"/>
          </w:tcPr>
          <w:p w14:paraId="09C5986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xml:space="preserve">Площадь здания, </w:t>
            </w:r>
            <w:r w:rsidRPr="000C51D8">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С числом этажей</w:t>
            </w:r>
          </w:p>
        </w:tc>
      </w:tr>
      <w:tr w:rsidR="000C51D8" w:rsidRPr="000C51D8" w14:paraId="736B498D" w14:textId="77777777" w:rsidTr="00900E2D">
        <w:tc>
          <w:tcPr>
            <w:tcW w:w="345" w:type="pct"/>
            <w:vMerge/>
          </w:tcPr>
          <w:p w14:paraId="62EF6824" w14:textId="77777777" w:rsidR="00900E2D" w:rsidRPr="000C51D8"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0C51D8" w:rsidRDefault="00900E2D" w:rsidP="0006129B">
            <w:pPr>
              <w:pStyle w:val="affe"/>
              <w:rPr>
                <w:rFonts w:ascii="Times New Roman" w:hAnsi="Times New Roman" w:cs="Times New Roman"/>
                <w:sz w:val="22"/>
                <w:szCs w:val="22"/>
              </w:rPr>
            </w:pPr>
          </w:p>
        </w:tc>
        <w:tc>
          <w:tcPr>
            <w:tcW w:w="743" w:type="pct"/>
          </w:tcPr>
          <w:p w14:paraId="30CFDCF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735" w:type="pct"/>
          </w:tcPr>
          <w:p w14:paraId="315D334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758" w:type="pct"/>
          </w:tcPr>
          <w:p w14:paraId="5F85A13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761" w:type="pct"/>
          </w:tcPr>
          <w:p w14:paraId="24873E3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4</w:t>
            </w:r>
          </w:p>
        </w:tc>
      </w:tr>
      <w:tr w:rsidR="000C51D8" w:rsidRPr="000C51D8" w14:paraId="63287E91" w14:textId="77777777" w:rsidTr="00900E2D">
        <w:tc>
          <w:tcPr>
            <w:tcW w:w="345" w:type="pct"/>
          </w:tcPr>
          <w:p w14:paraId="75F1AA8B"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1658" w:type="pct"/>
          </w:tcPr>
          <w:p w14:paraId="53288E4E"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50</w:t>
            </w:r>
          </w:p>
        </w:tc>
        <w:tc>
          <w:tcPr>
            <w:tcW w:w="743" w:type="pct"/>
          </w:tcPr>
          <w:p w14:paraId="55E8314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0,579</w:t>
            </w:r>
          </w:p>
        </w:tc>
        <w:tc>
          <w:tcPr>
            <w:tcW w:w="735" w:type="pct"/>
          </w:tcPr>
          <w:p w14:paraId="47B6928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58" w:type="pct"/>
          </w:tcPr>
          <w:p w14:paraId="4220584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61" w:type="pct"/>
          </w:tcPr>
          <w:p w14:paraId="6DE772B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201C2D80" w14:textId="77777777" w:rsidTr="00900E2D">
        <w:tc>
          <w:tcPr>
            <w:tcW w:w="345" w:type="pct"/>
          </w:tcPr>
          <w:p w14:paraId="238C616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1658" w:type="pct"/>
          </w:tcPr>
          <w:p w14:paraId="5B81BFB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100</w:t>
            </w:r>
          </w:p>
        </w:tc>
        <w:tc>
          <w:tcPr>
            <w:tcW w:w="743" w:type="pct"/>
          </w:tcPr>
          <w:p w14:paraId="1BA5207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0,517</w:t>
            </w:r>
          </w:p>
        </w:tc>
        <w:tc>
          <w:tcPr>
            <w:tcW w:w="735" w:type="pct"/>
          </w:tcPr>
          <w:p w14:paraId="28DAF2D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0,558</w:t>
            </w:r>
          </w:p>
        </w:tc>
        <w:tc>
          <w:tcPr>
            <w:tcW w:w="758" w:type="pct"/>
          </w:tcPr>
          <w:p w14:paraId="72A2B66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761" w:type="pct"/>
          </w:tcPr>
          <w:p w14:paraId="673CBC9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382C01E0" w14:textId="77777777" w:rsidTr="00900E2D">
        <w:tc>
          <w:tcPr>
            <w:tcW w:w="345" w:type="pct"/>
          </w:tcPr>
          <w:p w14:paraId="740A3AE6"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1658" w:type="pct"/>
          </w:tcPr>
          <w:p w14:paraId="47827A9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150</w:t>
            </w:r>
          </w:p>
        </w:tc>
        <w:tc>
          <w:tcPr>
            <w:tcW w:w="743" w:type="pct"/>
          </w:tcPr>
          <w:p w14:paraId="73A7035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735" w:type="pct"/>
          </w:tcPr>
          <w:p w14:paraId="6938422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0,496</w:t>
            </w:r>
          </w:p>
        </w:tc>
        <w:tc>
          <w:tcPr>
            <w:tcW w:w="758" w:type="pct"/>
          </w:tcPr>
          <w:p w14:paraId="2E4E9D5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0,538</w:t>
            </w:r>
          </w:p>
        </w:tc>
        <w:tc>
          <w:tcPr>
            <w:tcW w:w="761" w:type="pct"/>
          </w:tcPr>
          <w:p w14:paraId="18F633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523D5E5D" w14:textId="77777777" w:rsidTr="00900E2D">
        <w:tc>
          <w:tcPr>
            <w:tcW w:w="345" w:type="pct"/>
          </w:tcPr>
          <w:p w14:paraId="0B50BFE7"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w:t>
            </w:r>
          </w:p>
        </w:tc>
        <w:tc>
          <w:tcPr>
            <w:tcW w:w="1658" w:type="pct"/>
          </w:tcPr>
          <w:p w14:paraId="33DEA60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250</w:t>
            </w:r>
          </w:p>
        </w:tc>
        <w:tc>
          <w:tcPr>
            <w:tcW w:w="743" w:type="pct"/>
          </w:tcPr>
          <w:p w14:paraId="7F93713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c>
          <w:tcPr>
            <w:tcW w:w="735" w:type="pct"/>
          </w:tcPr>
          <w:p w14:paraId="566A562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0,434</w:t>
            </w:r>
          </w:p>
        </w:tc>
        <w:tc>
          <w:tcPr>
            <w:tcW w:w="758" w:type="pct"/>
          </w:tcPr>
          <w:p w14:paraId="487882B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761" w:type="pct"/>
          </w:tcPr>
          <w:p w14:paraId="523B912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0,476</w:t>
            </w:r>
          </w:p>
        </w:tc>
      </w:tr>
      <w:tr w:rsidR="000C51D8" w:rsidRPr="000C51D8" w14:paraId="4DE3A081" w14:textId="77777777" w:rsidTr="00900E2D">
        <w:tc>
          <w:tcPr>
            <w:tcW w:w="345" w:type="pct"/>
          </w:tcPr>
          <w:p w14:paraId="1759E8A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w:t>
            </w:r>
          </w:p>
        </w:tc>
        <w:tc>
          <w:tcPr>
            <w:tcW w:w="1658" w:type="pct"/>
          </w:tcPr>
          <w:p w14:paraId="6F3F4AD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400</w:t>
            </w:r>
          </w:p>
        </w:tc>
        <w:tc>
          <w:tcPr>
            <w:tcW w:w="743" w:type="pct"/>
          </w:tcPr>
          <w:p w14:paraId="6A2659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735" w:type="pct"/>
          </w:tcPr>
          <w:p w14:paraId="5C4AC6DE"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758" w:type="pct"/>
          </w:tcPr>
          <w:p w14:paraId="3BBC130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0,393</w:t>
            </w:r>
          </w:p>
        </w:tc>
        <w:tc>
          <w:tcPr>
            <w:tcW w:w="761" w:type="pct"/>
          </w:tcPr>
          <w:p w14:paraId="3931FDD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r>
      <w:tr w:rsidR="000C51D8" w:rsidRPr="000C51D8" w14:paraId="6C2C2312" w14:textId="77777777" w:rsidTr="00900E2D">
        <w:tc>
          <w:tcPr>
            <w:tcW w:w="345" w:type="pct"/>
          </w:tcPr>
          <w:p w14:paraId="309163A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w:t>
            </w:r>
          </w:p>
        </w:tc>
        <w:tc>
          <w:tcPr>
            <w:tcW w:w="1658" w:type="pct"/>
          </w:tcPr>
          <w:p w14:paraId="54A9FCD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600</w:t>
            </w:r>
          </w:p>
        </w:tc>
        <w:tc>
          <w:tcPr>
            <w:tcW w:w="743" w:type="pct"/>
          </w:tcPr>
          <w:p w14:paraId="18560D9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35" w:type="pct"/>
          </w:tcPr>
          <w:p w14:paraId="38541DE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58" w:type="pct"/>
          </w:tcPr>
          <w:p w14:paraId="0E0B8AF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761" w:type="pct"/>
          </w:tcPr>
          <w:p w14:paraId="6BDF2F7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r>
      <w:tr w:rsidR="00900E2D" w:rsidRPr="000C51D8" w14:paraId="0EAF025C" w14:textId="77777777" w:rsidTr="00900E2D">
        <w:tc>
          <w:tcPr>
            <w:tcW w:w="345" w:type="pct"/>
          </w:tcPr>
          <w:p w14:paraId="744A50B6"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7</w:t>
            </w:r>
          </w:p>
        </w:tc>
        <w:tc>
          <w:tcPr>
            <w:tcW w:w="1658" w:type="pct"/>
          </w:tcPr>
          <w:p w14:paraId="62075AF7"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1000 и более</w:t>
            </w:r>
          </w:p>
        </w:tc>
        <w:tc>
          <w:tcPr>
            <w:tcW w:w="743" w:type="pct"/>
          </w:tcPr>
          <w:p w14:paraId="4F39918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35" w:type="pct"/>
          </w:tcPr>
          <w:p w14:paraId="6E90625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58" w:type="pct"/>
          </w:tcPr>
          <w:p w14:paraId="3419D1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761" w:type="pct"/>
          </w:tcPr>
          <w:p w14:paraId="5D8D3EC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r>
    </w:tbl>
    <w:p w14:paraId="6AFA4CA0" w14:textId="77777777" w:rsidR="0061014C" w:rsidRPr="000C51D8" w:rsidRDefault="0061014C" w:rsidP="0006129B">
      <w:pPr>
        <w:tabs>
          <w:tab w:val="left" w:pos="0"/>
        </w:tabs>
        <w:ind w:firstLine="709"/>
      </w:pPr>
    </w:p>
    <w:p w14:paraId="1F5A81B9" w14:textId="2BF84D92" w:rsidR="00E04075" w:rsidRPr="000C51D8" w:rsidRDefault="00E04075"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40</w:t>
      </w:r>
      <w:r w:rsidR="008A3CE6" w:rsidRPr="000C51D8">
        <w:rPr>
          <w:noProof/>
        </w:rPr>
        <w:fldChar w:fldCharType="end"/>
      </w:r>
      <w:r w:rsidRPr="000C51D8">
        <w:t xml:space="preserve"> - </w:t>
      </w:r>
      <w:r w:rsidRPr="000C51D8">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0C51D8" w:rsidRPr="000C51D8"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Этажность здания</w:t>
            </w:r>
          </w:p>
        </w:tc>
      </w:tr>
      <w:tr w:rsidR="000C51D8" w:rsidRPr="000C51D8"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0C51D8"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0C51D8"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12 и выше</w:t>
            </w:r>
          </w:p>
        </w:tc>
      </w:tr>
      <w:tr w:rsidR="000C51D8" w:rsidRPr="000C51D8"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0,290</w:t>
            </w:r>
          </w:p>
        </w:tc>
      </w:tr>
      <w:tr w:rsidR="000C51D8" w:rsidRPr="000C51D8"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0,311</w:t>
            </w:r>
          </w:p>
        </w:tc>
      </w:tr>
      <w:tr w:rsidR="000C51D8" w:rsidRPr="000C51D8"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0,311</w:t>
            </w:r>
          </w:p>
        </w:tc>
      </w:tr>
      <w:tr w:rsidR="000C51D8" w:rsidRPr="000C51D8"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r>
      <w:tr w:rsidR="000C51D8" w:rsidRPr="000C51D8"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0C51D8" w:rsidRDefault="00900E2D" w:rsidP="0006129B">
            <w:pPr>
              <w:pStyle w:val="affe"/>
              <w:jc w:val="center"/>
              <w:rPr>
                <w:rFonts w:ascii="Times New Roman" w:hAnsi="Times New Roman" w:cs="Times New Roman"/>
                <w:sz w:val="22"/>
                <w:szCs w:val="22"/>
              </w:rPr>
            </w:pPr>
          </w:p>
        </w:tc>
      </w:tr>
      <w:tr w:rsidR="00900E2D" w:rsidRPr="000C51D8"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0C51D8" w:rsidRDefault="00900E2D" w:rsidP="0006129B">
            <w:pPr>
              <w:pStyle w:val="afff"/>
              <w:jc w:val="center"/>
              <w:rPr>
                <w:rFonts w:ascii="Times New Roman" w:hAnsi="Times New Roman" w:cs="Times New Roman"/>
                <w:sz w:val="22"/>
                <w:szCs w:val="22"/>
              </w:rPr>
            </w:pPr>
            <w:r w:rsidRPr="000C51D8">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0,232</w:t>
            </w:r>
          </w:p>
        </w:tc>
      </w:tr>
    </w:tbl>
    <w:p w14:paraId="7257302B" w14:textId="77777777" w:rsidR="00A14618" w:rsidRPr="000C51D8" w:rsidRDefault="00A14618" w:rsidP="0006129B">
      <w:pPr>
        <w:tabs>
          <w:tab w:val="left" w:pos="0"/>
        </w:tabs>
        <w:ind w:firstLine="709"/>
      </w:pPr>
    </w:p>
    <w:p w14:paraId="15DFE533" w14:textId="1F910F73" w:rsidR="00213A8B" w:rsidRPr="000C51D8" w:rsidRDefault="00213A8B" w:rsidP="0006129B">
      <w:pPr>
        <w:pStyle w:val="Affb"/>
      </w:pPr>
      <w:r w:rsidRPr="000C51D8">
        <w:lastRenderedPageBreak/>
        <w:t>Удельные укрупненные показатели расхода теплоты ГВС</w:t>
      </w:r>
      <w:r w:rsidR="00F03211" w:rsidRPr="000C51D8">
        <w:t xml:space="preserve"> </w:t>
      </w:r>
      <w:r w:rsidRPr="000C51D8">
        <w:t xml:space="preserve">в соответствии </w:t>
      </w:r>
      <w:r w:rsidR="001B70BE" w:rsidRPr="000C51D8">
        <w:t xml:space="preserve">со СП </w:t>
      </w:r>
      <w:r w:rsidR="003965AF" w:rsidRPr="000C51D8">
        <w:t>124.13330.2012. «Свод правил. Тепловые сети. Актуализированная редакция СНиП 41-02-2003»</w:t>
      </w:r>
      <w:r w:rsidRPr="000C51D8">
        <w:t xml:space="preserve"> на основании климатических особенностей рассматриваемого региона приведены в таблице </w:t>
      </w:r>
      <w:r w:rsidR="009A7941" w:rsidRPr="000C51D8">
        <w:t>4</w:t>
      </w:r>
      <w:r w:rsidR="00B90C8A" w:rsidRPr="000C51D8">
        <w:t>1</w:t>
      </w:r>
      <w:r w:rsidRPr="000C51D8">
        <w:t>.</w:t>
      </w:r>
    </w:p>
    <w:p w14:paraId="49688781" w14:textId="77777777" w:rsidR="00935E97" w:rsidRPr="000C51D8" w:rsidRDefault="00935E97" w:rsidP="0006129B">
      <w:pPr>
        <w:pStyle w:val="Affb"/>
      </w:pPr>
    </w:p>
    <w:p w14:paraId="4A233F9F" w14:textId="7C3E378B" w:rsidR="00213A8B" w:rsidRPr="000C51D8" w:rsidRDefault="00213A8B" w:rsidP="0006129B">
      <w:pPr>
        <w:pStyle w:val="aff9"/>
        <w:spacing w:line="240" w:lineRule="auto"/>
        <w:rPr>
          <w:szCs w:val="24"/>
        </w:rPr>
      </w:pPr>
      <w:r w:rsidRPr="000C51D8">
        <w:rPr>
          <w:szCs w:val="24"/>
        </w:rPr>
        <w:t xml:space="preserve">Таблица </w:t>
      </w:r>
      <w:r w:rsidR="008A3CE6" w:rsidRPr="000C51D8">
        <w:rPr>
          <w:szCs w:val="24"/>
        </w:rPr>
        <w:fldChar w:fldCharType="begin"/>
      </w:r>
      <w:r w:rsidR="006972A4" w:rsidRPr="000C51D8">
        <w:rPr>
          <w:szCs w:val="24"/>
        </w:rPr>
        <w:instrText xml:space="preserve"> SEQ Таблица \* ARABIC </w:instrText>
      </w:r>
      <w:r w:rsidR="008A3CE6" w:rsidRPr="000C51D8">
        <w:rPr>
          <w:szCs w:val="24"/>
        </w:rPr>
        <w:fldChar w:fldCharType="separate"/>
      </w:r>
      <w:r w:rsidR="00854D71" w:rsidRPr="000C51D8">
        <w:rPr>
          <w:noProof/>
          <w:szCs w:val="24"/>
        </w:rPr>
        <w:t>41</w:t>
      </w:r>
      <w:r w:rsidR="008A3CE6" w:rsidRPr="000C51D8">
        <w:rPr>
          <w:noProof/>
          <w:szCs w:val="24"/>
        </w:rPr>
        <w:fldChar w:fldCharType="end"/>
      </w:r>
      <w:r w:rsidRPr="000C51D8">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0C51D8" w:rsidRPr="000C51D8" w14:paraId="2578D219"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4C95D9"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0C51D8" w:rsidRDefault="00900E2D" w:rsidP="0006129B">
            <w:pPr>
              <w:jc w:val="center"/>
              <w:rPr>
                <w:iCs/>
                <w:sz w:val="22"/>
              </w:rPr>
            </w:pPr>
            <w:r w:rsidRPr="000C51D8">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0C51D8" w:rsidRDefault="00900E2D" w:rsidP="0006129B">
            <w:pPr>
              <w:jc w:val="center"/>
              <w:rPr>
                <w:iCs/>
                <w:sz w:val="22"/>
              </w:rPr>
            </w:pPr>
            <w:r w:rsidRPr="000C51D8">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0C51D8" w:rsidRDefault="00900E2D" w:rsidP="0006129B">
            <w:pPr>
              <w:jc w:val="center"/>
              <w:rPr>
                <w:iCs/>
                <w:sz w:val="22"/>
              </w:rPr>
            </w:pPr>
            <w:r w:rsidRPr="000C51D8">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0C51D8" w:rsidRDefault="00900E2D" w:rsidP="0006129B">
            <w:pPr>
              <w:jc w:val="center"/>
              <w:rPr>
                <w:iCs/>
                <w:sz w:val="22"/>
              </w:rPr>
            </w:pPr>
            <w:r w:rsidRPr="000C51D8">
              <w:rPr>
                <w:iCs/>
                <w:sz w:val="22"/>
              </w:rPr>
              <w:t>Норма общей/полезной площади на 1 измеритель, м</w:t>
            </w:r>
            <w:r w:rsidRPr="000C51D8">
              <w:rPr>
                <w:iCs/>
                <w:sz w:val="22"/>
                <w:vertAlign w:val="superscript"/>
              </w:rPr>
              <w:t>2</w:t>
            </w:r>
            <w:r w:rsidRPr="000C51D8">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0C51D8" w:rsidRDefault="00900E2D" w:rsidP="0006129B">
            <w:pPr>
              <w:jc w:val="center"/>
              <w:rPr>
                <w:iCs/>
                <w:sz w:val="22"/>
              </w:rPr>
            </w:pPr>
            <w:r w:rsidRPr="000C51D8">
              <w:rPr>
                <w:iCs/>
                <w:sz w:val="22"/>
              </w:rPr>
              <w:t>Удельная величина тепловой энергии, Вт/м</w:t>
            </w:r>
            <w:r w:rsidRPr="000C51D8">
              <w:rPr>
                <w:iCs/>
                <w:sz w:val="22"/>
                <w:vertAlign w:val="superscript"/>
              </w:rPr>
              <w:t>2</w:t>
            </w:r>
          </w:p>
        </w:tc>
      </w:tr>
      <w:tr w:rsidR="000C51D8" w:rsidRPr="000C51D8" w14:paraId="47FEDC49" w14:textId="77777777" w:rsidTr="00C67D8F">
        <w:trPr>
          <w:cantSplit/>
          <w:jc w:val="center"/>
        </w:trPr>
        <w:tc>
          <w:tcPr>
            <w:tcW w:w="0" w:type="auto"/>
            <w:vMerge w:val="restart"/>
            <w:tcBorders>
              <w:top w:val="nil"/>
              <w:left w:val="single" w:sz="4" w:space="0" w:color="auto"/>
              <w:right w:val="single" w:sz="4" w:space="0" w:color="auto"/>
            </w:tcBorders>
            <w:vAlign w:val="center"/>
          </w:tcPr>
          <w:p w14:paraId="2720D8BC" w14:textId="77777777" w:rsidR="00900E2D" w:rsidRPr="000C51D8" w:rsidRDefault="00900E2D" w:rsidP="0006129B">
            <w:pPr>
              <w:pStyle w:val="affe"/>
              <w:jc w:val="center"/>
              <w:rPr>
                <w:rFonts w:ascii="Times New Roman" w:hAnsi="Times New Roman" w:cs="Times New Roman"/>
                <w:sz w:val="22"/>
                <w:szCs w:val="22"/>
              </w:rPr>
            </w:pPr>
            <w:r w:rsidRPr="000C51D8">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0C51D8" w:rsidRDefault="00900E2D" w:rsidP="0006129B">
            <w:pPr>
              <w:rPr>
                <w:iCs/>
                <w:sz w:val="22"/>
              </w:rPr>
            </w:pPr>
            <w:r w:rsidRPr="000C51D8">
              <w:rPr>
                <w:iCs/>
                <w:sz w:val="22"/>
              </w:rPr>
              <w:t>Жилые дома независимо от этажности, оборудованные умывальниками, мойками и ваннами, с квартирными регуляторами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2ADAB30B"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3136EA3" w14:textId="77777777" w:rsidR="00900E2D" w:rsidRPr="000C51D8" w:rsidRDefault="00900E2D" w:rsidP="0006129B">
            <w:pPr>
              <w:jc w:val="center"/>
              <w:rPr>
                <w:iCs/>
                <w:sz w:val="22"/>
              </w:rPr>
            </w:pPr>
            <w:r w:rsidRPr="000C51D8">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3B881B30" w14:textId="77777777" w:rsidR="00900E2D" w:rsidRPr="000C51D8" w:rsidRDefault="00900E2D" w:rsidP="0006129B">
            <w:pPr>
              <w:jc w:val="center"/>
              <w:rPr>
                <w:iCs/>
                <w:sz w:val="22"/>
              </w:rPr>
            </w:pPr>
            <w:r w:rsidRPr="000C51D8">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6F87CE36" w14:textId="77777777" w:rsidR="00900E2D" w:rsidRPr="000C51D8" w:rsidRDefault="00900E2D" w:rsidP="0006129B">
            <w:pPr>
              <w:jc w:val="center"/>
              <w:rPr>
                <w:iCs/>
                <w:sz w:val="22"/>
              </w:rPr>
            </w:pPr>
            <w:r w:rsidRPr="000C51D8">
              <w:rPr>
                <w:iCs/>
                <w:sz w:val="22"/>
              </w:rPr>
              <w:t>12,2</w:t>
            </w:r>
          </w:p>
        </w:tc>
      </w:tr>
      <w:tr w:rsidR="000C51D8" w:rsidRPr="000C51D8" w14:paraId="56FE2DC8"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1755C14D" w14:textId="77777777" w:rsidR="00900E2D" w:rsidRPr="000C51D8" w:rsidRDefault="00900E2D" w:rsidP="0006129B">
            <w:pPr>
              <w:pStyle w:val="afff"/>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0C51D8" w:rsidRDefault="00900E2D" w:rsidP="0006129B">
            <w:pPr>
              <w:rPr>
                <w:iCs/>
                <w:sz w:val="22"/>
              </w:rPr>
            </w:pPr>
            <w:r w:rsidRPr="000C51D8">
              <w:rPr>
                <w:iCs/>
                <w:sz w:val="22"/>
              </w:rPr>
              <w:t>То же, с заселенностью 20 м</w:t>
            </w:r>
            <w:r w:rsidRPr="000C51D8">
              <w:rPr>
                <w:iCs/>
                <w:sz w:val="22"/>
                <w:vertAlign w:val="superscript"/>
              </w:rPr>
              <w:t>2</w:t>
            </w:r>
            <w:r w:rsidRPr="000C51D8">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2E8F0B25"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40AB6900" w14:textId="77777777" w:rsidR="00900E2D" w:rsidRPr="000C51D8" w:rsidRDefault="00900E2D" w:rsidP="0006129B">
            <w:pPr>
              <w:jc w:val="center"/>
              <w:rPr>
                <w:iCs/>
                <w:sz w:val="22"/>
              </w:rPr>
            </w:pPr>
            <w:r w:rsidRPr="000C51D8">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AE807AF" w14:textId="77777777" w:rsidR="00900E2D" w:rsidRPr="000C51D8" w:rsidRDefault="00900E2D" w:rsidP="0006129B">
            <w:pPr>
              <w:jc w:val="center"/>
              <w:rPr>
                <w:iCs/>
                <w:sz w:val="22"/>
              </w:rPr>
            </w:pPr>
            <w:r w:rsidRPr="000C51D8">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27B8085" w14:textId="77777777" w:rsidR="00900E2D" w:rsidRPr="000C51D8" w:rsidRDefault="00900E2D" w:rsidP="0006129B">
            <w:pPr>
              <w:jc w:val="center"/>
              <w:rPr>
                <w:iCs/>
                <w:sz w:val="22"/>
              </w:rPr>
            </w:pPr>
            <w:r w:rsidRPr="000C51D8">
              <w:rPr>
                <w:iCs/>
                <w:sz w:val="22"/>
              </w:rPr>
              <w:t>15,3</w:t>
            </w:r>
          </w:p>
        </w:tc>
      </w:tr>
      <w:tr w:rsidR="000C51D8" w:rsidRPr="000C51D8" w14:paraId="0E27C7E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702F25BA" w14:textId="77777777" w:rsidR="00900E2D" w:rsidRPr="000C51D8" w:rsidRDefault="00900E2D" w:rsidP="0006129B">
            <w:pPr>
              <w:jc w:val="center"/>
              <w:rPr>
                <w:iCs/>
                <w:sz w:val="22"/>
              </w:rPr>
            </w:pPr>
            <w:r w:rsidRPr="000C51D8">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0C51D8" w:rsidRDefault="00900E2D" w:rsidP="0006129B">
            <w:pPr>
              <w:rPr>
                <w:iCs/>
                <w:sz w:val="22"/>
              </w:rPr>
            </w:pPr>
            <w:r w:rsidRPr="000C51D8">
              <w:rPr>
                <w:iCs/>
                <w:sz w:val="22"/>
              </w:rPr>
              <w:t>То же, с умывальниками, мойками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0500154F" w14:textId="77777777" w:rsidR="00900E2D" w:rsidRPr="000C51D8" w:rsidRDefault="00900E2D" w:rsidP="0006129B">
            <w:pPr>
              <w:jc w:val="center"/>
              <w:rPr>
                <w:iCs/>
                <w:sz w:val="22"/>
              </w:rPr>
            </w:pPr>
            <w:r w:rsidRPr="000C51D8">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6F3E29E6" w14:textId="77777777" w:rsidR="00900E2D" w:rsidRPr="000C51D8" w:rsidRDefault="00900E2D" w:rsidP="0006129B">
            <w:pPr>
              <w:jc w:val="center"/>
              <w:rPr>
                <w:iCs/>
                <w:sz w:val="22"/>
              </w:rPr>
            </w:pPr>
            <w:r w:rsidRPr="000C51D8">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EDA5138" w14:textId="77777777" w:rsidR="00900E2D" w:rsidRPr="000C51D8" w:rsidRDefault="00900E2D" w:rsidP="0006129B">
            <w:pPr>
              <w:jc w:val="center"/>
              <w:rPr>
                <w:iCs/>
                <w:sz w:val="22"/>
              </w:rPr>
            </w:pPr>
            <w:r w:rsidRPr="000C51D8">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586AA423" w14:textId="77777777" w:rsidR="00900E2D" w:rsidRPr="000C51D8" w:rsidRDefault="00900E2D" w:rsidP="0006129B">
            <w:pPr>
              <w:jc w:val="center"/>
              <w:rPr>
                <w:iCs/>
                <w:sz w:val="22"/>
              </w:rPr>
            </w:pPr>
            <w:r w:rsidRPr="000C51D8">
              <w:rPr>
                <w:iCs/>
                <w:sz w:val="22"/>
              </w:rPr>
              <w:t>13,8</w:t>
            </w:r>
          </w:p>
        </w:tc>
      </w:tr>
      <w:tr w:rsidR="000C51D8" w:rsidRPr="000C51D8" w14:paraId="4F1704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CC60E" w14:textId="77777777" w:rsidR="00900E2D" w:rsidRPr="000C51D8" w:rsidRDefault="00900E2D" w:rsidP="0006129B">
            <w:pPr>
              <w:jc w:val="center"/>
              <w:rPr>
                <w:iCs/>
                <w:sz w:val="22"/>
              </w:rPr>
            </w:pPr>
            <w:r w:rsidRPr="000C51D8">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0C51D8" w:rsidRDefault="00900E2D" w:rsidP="0006129B">
            <w:pPr>
              <w:rPr>
                <w:iCs/>
                <w:sz w:val="22"/>
              </w:rPr>
            </w:pPr>
            <w:r w:rsidRPr="000C51D8">
              <w:rPr>
                <w:iCs/>
                <w:sz w:val="22"/>
              </w:rPr>
              <w:t>Гостиницы и пансионаты с душами во всех отдельных номерах</w:t>
            </w:r>
          </w:p>
        </w:tc>
        <w:tc>
          <w:tcPr>
            <w:tcW w:w="0" w:type="auto"/>
            <w:tcBorders>
              <w:top w:val="nil"/>
              <w:left w:val="nil"/>
              <w:bottom w:val="single" w:sz="4" w:space="0" w:color="auto"/>
              <w:right w:val="single" w:sz="4" w:space="0" w:color="auto"/>
            </w:tcBorders>
            <w:shd w:val="clear" w:color="auto" w:fill="auto"/>
            <w:vAlign w:val="center"/>
            <w:hideMark/>
          </w:tcPr>
          <w:p w14:paraId="309AE462" w14:textId="77777777" w:rsidR="00900E2D" w:rsidRPr="000C51D8" w:rsidRDefault="00900E2D" w:rsidP="0006129B">
            <w:pPr>
              <w:jc w:val="center"/>
              <w:rPr>
                <w:iCs/>
                <w:sz w:val="22"/>
              </w:rPr>
            </w:pPr>
            <w:r w:rsidRPr="000C51D8">
              <w:rPr>
                <w:iCs/>
                <w:sz w:val="22"/>
              </w:rPr>
              <w:t>1 проживающий</w:t>
            </w:r>
          </w:p>
        </w:tc>
        <w:tc>
          <w:tcPr>
            <w:tcW w:w="0" w:type="auto"/>
            <w:tcBorders>
              <w:top w:val="nil"/>
              <w:left w:val="nil"/>
              <w:bottom w:val="single" w:sz="4" w:space="0" w:color="auto"/>
              <w:right w:val="single" w:sz="4" w:space="0" w:color="auto"/>
            </w:tcBorders>
            <w:shd w:val="clear" w:color="auto" w:fill="auto"/>
            <w:vAlign w:val="center"/>
            <w:hideMark/>
          </w:tcPr>
          <w:p w14:paraId="41386263" w14:textId="77777777" w:rsidR="00900E2D" w:rsidRPr="000C51D8" w:rsidRDefault="00900E2D" w:rsidP="0006129B">
            <w:pPr>
              <w:jc w:val="center"/>
              <w:rPr>
                <w:iCs/>
                <w:sz w:val="22"/>
              </w:rPr>
            </w:pPr>
            <w:r w:rsidRPr="000C51D8">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2B234130" w14:textId="77777777" w:rsidR="00900E2D" w:rsidRPr="000C51D8" w:rsidRDefault="00900E2D" w:rsidP="0006129B">
            <w:pPr>
              <w:jc w:val="center"/>
              <w:rPr>
                <w:iCs/>
                <w:sz w:val="22"/>
              </w:rPr>
            </w:pPr>
            <w:r w:rsidRPr="000C51D8">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0288A462" w14:textId="77777777" w:rsidR="00900E2D" w:rsidRPr="000C51D8" w:rsidRDefault="00900E2D" w:rsidP="0006129B">
            <w:pPr>
              <w:jc w:val="center"/>
              <w:rPr>
                <w:iCs/>
                <w:sz w:val="22"/>
              </w:rPr>
            </w:pPr>
            <w:r w:rsidRPr="000C51D8">
              <w:rPr>
                <w:iCs/>
                <w:sz w:val="22"/>
              </w:rPr>
              <w:t>17</w:t>
            </w:r>
          </w:p>
        </w:tc>
      </w:tr>
      <w:tr w:rsidR="000C51D8" w:rsidRPr="000C51D8" w14:paraId="6CA3A50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108954F" w14:textId="77777777" w:rsidR="00900E2D" w:rsidRPr="000C51D8" w:rsidRDefault="00900E2D" w:rsidP="0006129B">
            <w:pPr>
              <w:jc w:val="center"/>
              <w:rPr>
                <w:iCs/>
                <w:sz w:val="22"/>
              </w:rPr>
            </w:pPr>
            <w:r w:rsidRPr="000C51D8">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0C51D8" w:rsidRDefault="00900E2D" w:rsidP="0006129B">
            <w:pPr>
              <w:rPr>
                <w:iCs/>
                <w:sz w:val="22"/>
              </w:rPr>
            </w:pPr>
            <w:r w:rsidRPr="000C51D8">
              <w:rPr>
                <w:iCs/>
                <w:sz w:val="22"/>
              </w:rPr>
              <w:t>Больницы с санитарными узлами,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2CC0FAC6" w14:textId="77777777" w:rsidR="00900E2D" w:rsidRPr="000C51D8" w:rsidRDefault="00900E2D" w:rsidP="0006129B">
            <w:pPr>
              <w:jc w:val="center"/>
              <w:rPr>
                <w:iCs/>
                <w:sz w:val="22"/>
              </w:rPr>
            </w:pPr>
            <w:r w:rsidRPr="000C51D8">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0261480A" w14:textId="77777777" w:rsidR="00900E2D" w:rsidRPr="000C51D8" w:rsidRDefault="00900E2D" w:rsidP="0006129B">
            <w:pPr>
              <w:jc w:val="center"/>
              <w:rPr>
                <w:iCs/>
                <w:sz w:val="22"/>
              </w:rPr>
            </w:pPr>
            <w:r w:rsidRPr="000C51D8">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691558E5" w14:textId="77777777" w:rsidR="00900E2D" w:rsidRPr="000C51D8" w:rsidRDefault="00900E2D" w:rsidP="0006129B">
            <w:pPr>
              <w:jc w:val="center"/>
              <w:rPr>
                <w:iCs/>
                <w:sz w:val="22"/>
              </w:rPr>
            </w:pPr>
            <w:r w:rsidRPr="000C51D8">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730046A9" w14:textId="77777777" w:rsidR="00900E2D" w:rsidRPr="000C51D8" w:rsidRDefault="00900E2D" w:rsidP="0006129B">
            <w:pPr>
              <w:jc w:val="center"/>
              <w:rPr>
                <w:iCs/>
                <w:sz w:val="22"/>
              </w:rPr>
            </w:pPr>
            <w:r w:rsidRPr="000C51D8">
              <w:rPr>
                <w:iCs/>
                <w:sz w:val="22"/>
              </w:rPr>
              <w:t>17,5</w:t>
            </w:r>
          </w:p>
        </w:tc>
      </w:tr>
      <w:tr w:rsidR="000C51D8" w:rsidRPr="000C51D8" w14:paraId="21D8AD8C"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CFFADAD" w14:textId="77777777" w:rsidR="00900E2D" w:rsidRPr="000C51D8" w:rsidRDefault="00900E2D" w:rsidP="0006129B">
            <w:pPr>
              <w:jc w:val="center"/>
              <w:rPr>
                <w:iCs/>
                <w:sz w:val="22"/>
              </w:rPr>
            </w:pPr>
            <w:r w:rsidRPr="000C51D8">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0C51D8" w:rsidRDefault="00900E2D" w:rsidP="0006129B">
            <w:pPr>
              <w:rPr>
                <w:iCs/>
                <w:sz w:val="22"/>
              </w:rPr>
            </w:pPr>
            <w:r w:rsidRPr="000C51D8">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15B6E1FD" w14:textId="77777777" w:rsidR="00900E2D" w:rsidRPr="000C51D8" w:rsidRDefault="00900E2D" w:rsidP="0006129B">
            <w:pPr>
              <w:jc w:val="center"/>
              <w:rPr>
                <w:iCs/>
                <w:sz w:val="22"/>
              </w:rPr>
            </w:pPr>
            <w:r w:rsidRPr="000C51D8">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24086E52" w14:textId="77777777" w:rsidR="00900E2D" w:rsidRPr="000C51D8" w:rsidRDefault="00900E2D" w:rsidP="0006129B">
            <w:pPr>
              <w:jc w:val="center"/>
              <w:rPr>
                <w:iCs/>
                <w:sz w:val="22"/>
              </w:rPr>
            </w:pPr>
            <w:r w:rsidRPr="000C51D8">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727CF73C" w14:textId="77777777" w:rsidR="00900E2D" w:rsidRPr="000C51D8" w:rsidRDefault="00900E2D" w:rsidP="0006129B">
            <w:pPr>
              <w:jc w:val="center"/>
              <w:rPr>
                <w:iCs/>
                <w:sz w:val="22"/>
              </w:rPr>
            </w:pPr>
            <w:r w:rsidRPr="000C51D8">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3F25A285" w14:textId="77777777" w:rsidR="00900E2D" w:rsidRPr="000C51D8" w:rsidRDefault="00900E2D" w:rsidP="0006129B">
            <w:pPr>
              <w:jc w:val="center"/>
              <w:rPr>
                <w:iCs/>
                <w:sz w:val="22"/>
              </w:rPr>
            </w:pPr>
            <w:r w:rsidRPr="000C51D8">
              <w:rPr>
                <w:iCs/>
                <w:sz w:val="22"/>
              </w:rPr>
              <w:t>1,5</w:t>
            </w:r>
          </w:p>
        </w:tc>
      </w:tr>
      <w:tr w:rsidR="000C51D8" w:rsidRPr="000C51D8" w14:paraId="08143EBE"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086968C" w14:textId="77777777" w:rsidR="00900E2D" w:rsidRPr="000C51D8" w:rsidRDefault="00900E2D" w:rsidP="0006129B">
            <w:pPr>
              <w:jc w:val="center"/>
              <w:rPr>
                <w:iCs/>
                <w:sz w:val="22"/>
              </w:rPr>
            </w:pPr>
            <w:r w:rsidRPr="000C51D8">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0C51D8" w:rsidRDefault="00900E2D" w:rsidP="0006129B">
            <w:pPr>
              <w:rPr>
                <w:iCs/>
                <w:sz w:val="22"/>
              </w:rPr>
            </w:pPr>
            <w:r w:rsidRPr="000C51D8">
              <w:rPr>
                <w:iCs/>
                <w:sz w:val="22"/>
              </w:rPr>
              <w:t>Детские ясли и сады с дневным пребыванием детей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3A5F4534" w14:textId="77777777" w:rsidR="00900E2D" w:rsidRPr="000C51D8" w:rsidRDefault="00900E2D" w:rsidP="0006129B">
            <w:pPr>
              <w:jc w:val="center"/>
              <w:rPr>
                <w:iCs/>
                <w:sz w:val="22"/>
              </w:rPr>
            </w:pPr>
            <w:r w:rsidRPr="000C51D8">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73EEA970" w14:textId="77777777" w:rsidR="00900E2D" w:rsidRPr="000C51D8" w:rsidRDefault="00900E2D" w:rsidP="0006129B">
            <w:pPr>
              <w:jc w:val="center"/>
              <w:rPr>
                <w:iCs/>
                <w:sz w:val="22"/>
              </w:rPr>
            </w:pPr>
            <w:r w:rsidRPr="000C51D8">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5E72DD1"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0D575C8" w14:textId="77777777" w:rsidR="00900E2D" w:rsidRPr="000C51D8" w:rsidRDefault="00900E2D" w:rsidP="0006129B">
            <w:pPr>
              <w:jc w:val="center"/>
              <w:rPr>
                <w:iCs/>
                <w:sz w:val="22"/>
              </w:rPr>
            </w:pPr>
            <w:r w:rsidRPr="000C51D8">
              <w:rPr>
                <w:iCs/>
                <w:sz w:val="22"/>
              </w:rPr>
              <w:t>3,1</w:t>
            </w:r>
          </w:p>
        </w:tc>
      </w:tr>
      <w:tr w:rsidR="000C51D8" w:rsidRPr="000C51D8" w14:paraId="27E91C2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BB7C4A3" w14:textId="77777777" w:rsidR="00900E2D" w:rsidRPr="000C51D8" w:rsidRDefault="00900E2D" w:rsidP="0006129B">
            <w:pPr>
              <w:jc w:val="center"/>
              <w:rPr>
                <w:iCs/>
                <w:sz w:val="22"/>
              </w:rPr>
            </w:pPr>
            <w:r w:rsidRPr="000C51D8">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0C51D8" w:rsidRDefault="00900E2D" w:rsidP="0006129B">
            <w:pPr>
              <w:rPr>
                <w:iCs/>
                <w:sz w:val="22"/>
              </w:rPr>
            </w:pPr>
            <w:r w:rsidRPr="000C51D8">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13E84CEB" w14:textId="77777777" w:rsidR="00900E2D" w:rsidRPr="000C51D8" w:rsidRDefault="00900E2D" w:rsidP="0006129B">
            <w:pPr>
              <w:jc w:val="center"/>
              <w:rPr>
                <w:iCs/>
                <w:sz w:val="22"/>
              </w:rPr>
            </w:pPr>
            <w:r w:rsidRPr="000C51D8">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51DB892B" w14:textId="77777777" w:rsidR="00900E2D" w:rsidRPr="000C51D8" w:rsidRDefault="00900E2D" w:rsidP="0006129B">
            <w:pPr>
              <w:jc w:val="center"/>
              <w:rPr>
                <w:iCs/>
                <w:sz w:val="22"/>
              </w:rPr>
            </w:pPr>
            <w:r w:rsidRPr="000C51D8">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E2A207E"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12D74DD" w14:textId="77777777" w:rsidR="00900E2D" w:rsidRPr="000C51D8" w:rsidRDefault="00900E2D" w:rsidP="0006129B">
            <w:pPr>
              <w:jc w:val="center"/>
              <w:rPr>
                <w:iCs/>
                <w:sz w:val="22"/>
              </w:rPr>
            </w:pPr>
            <w:r w:rsidRPr="000C51D8">
              <w:rPr>
                <w:iCs/>
                <w:sz w:val="22"/>
              </w:rPr>
              <w:t>1,3</w:t>
            </w:r>
          </w:p>
        </w:tc>
      </w:tr>
      <w:tr w:rsidR="000C51D8" w:rsidRPr="000C51D8" w14:paraId="3FBD5C0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4E8C94C" w14:textId="77777777" w:rsidR="00900E2D" w:rsidRPr="000C51D8" w:rsidRDefault="00900E2D" w:rsidP="0006129B">
            <w:pPr>
              <w:jc w:val="center"/>
              <w:rPr>
                <w:iCs/>
                <w:sz w:val="22"/>
              </w:rPr>
            </w:pPr>
            <w:r w:rsidRPr="000C51D8">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0C51D8" w:rsidRDefault="00900E2D" w:rsidP="0006129B">
            <w:pPr>
              <w:rPr>
                <w:iCs/>
                <w:sz w:val="22"/>
              </w:rPr>
            </w:pPr>
            <w:r w:rsidRPr="000C51D8">
              <w:rPr>
                <w:iCs/>
                <w:sz w:val="22"/>
              </w:rPr>
              <w:t>Общеобразовательные школы с душевыми при гимнастических залах и столовыми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6A13C839" w14:textId="77777777" w:rsidR="00900E2D" w:rsidRPr="000C51D8" w:rsidRDefault="00900E2D" w:rsidP="0006129B">
            <w:pPr>
              <w:jc w:val="center"/>
              <w:rPr>
                <w:iCs/>
                <w:sz w:val="22"/>
              </w:rPr>
            </w:pPr>
            <w:r w:rsidRPr="000C51D8">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3F524D3" w14:textId="77777777" w:rsidR="00900E2D" w:rsidRPr="000C51D8" w:rsidRDefault="00900E2D" w:rsidP="0006129B">
            <w:pPr>
              <w:jc w:val="center"/>
              <w:rPr>
                <w:iCs/>
                <w:sz w:val="22"/>
              </w:rPr>
            </w:pPr>
            <w:r w:rsidRPr="000C51D8">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E927EA1" w14:textId="77777777" w:rsidR="00900E2D" w:rsidRPr="000C51D8" w:rsidRDefault="00900E2D" w:rsidP="0006129B">
            <w:pPr>
              <w:jc w:val="center"/>
              <w:rPr>
                <w:iCs/>
                <w:sz w:val="22"/>
              </w:rPr>
            </w:pPr>
            <w:r w:rsidRPr="000C51D8">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1510C760" w14:textId="77777777" w:rsidR="00900E2D" w:rsidRPr="000C51D8" w:rsidRDefault="00900E2D" w:rsidP="0006129B">
            <w:pPr>
              <w:jc w:val="center"/>
              <w:rPr>
                <w:iCs/>
                <w:sz w:val="22"/>
              </w:rPr>
            </w:pPr>
            <w:r w:rsidRPr="000C51D8">
              <w:rPr>
                <w:iCs/>
                <w:sz w:val="22"/>
              </w:rPr>
              <w:t>0,8</w:t>
            </w:r>
          </w:p>
        </w:tc>
      </w:tr>
      <w:tr w:rsidR="000C51D8" w:rsidRPr="000C51D8" w14:paraId="6A64E866"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80748C" w14:textId="77777777" w:rsidR="00900E2D" w:rsidRPr="000C51D8" w:rsidRDefault="00900E2D" w:rsidP="0006129B">
            <w:pPr>
              <w:jc w:val="center"/>
              <w:rPr>
                <w:iCs/>
                <w:sz w:val="22"/>
              </w:rPr>
            </w:pPr>
            <w:r w:rsidRPr="000C51D8">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0C51D8" w:rsidRDefault="00900E2D" w:rsidP="0006129B">
            <w:pPr>
              <w:rPr>
                <w:iCs/>
                <w:sz w:val="22"/>
              </w:rPr>
            </w:pPr>
            <w:r w:rsidRPr="000C51D8">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13F233F7" w14:textId="77777777" w:rsidR="00900E2D" w:rsidRPr="000C51D8" w:rsidRDefault="00900E2D" w:rsidP="0006129B">
            <w:pPr>
              <w:jc w:val="center"/>
              <w:rPr>
                <w:iCs/>
                <w:sz w:val="22"/>
              </w:rPr>
            </w:pPr>
            <w:r w:rsidRPr="000C51D8">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DC043FA"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63FCAA78" w14:textId="77777777" w:rsidR="00900E2D" w:rsidRPr="000C51D8" w:rsidRDefault="00900E2D" w:rsidP="0006129B">
            <w:pPr>
              <w:jc w:val="center"/>
              <w:rPr>
                <w:iCs/>
                <w:sz w:val="22"/>
              </w:rPr>
            </w:pPr>
            <w:r w:rsidRPr="000C51D8">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6F249B40" w14:textId="77777777" w:rsidR="00900E2D" w:rsidRPr="000C51D8" w:rsidRDefault="00900E2D" w:rsidP="0006129B">
            <w:pPr>
              <w:jc w:val="center"/>
              <w:rPr>
                <w:iCs/>
                <w:sz w:val="22"/>
              </w:rPr>
            </w:pPr>
            <w:r w:rsidRPr="000C51D8">
              <w:rPr>
                <w:iCs/>
                <w:sz w:val="22"/>
              </w:rPr>
              <w:t>17,5</w:t>
            </w:r>
          </w:p>
        </w:tc>
      </w:tr>
      <w:tr w:rsidR="000C51D8" w:rsidRPr="000C51D8" w14:paraId="2001311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C347E87" w14:textId="77777777" w:rsidR="00900E2D" w:rsidRPr="000C51D8" w:rsidRDefault="00900E2D" w:rsidP="0006129B">
            <w:pPr>
              <w:jc w:val="center"/>
              <w:rPr>
                <w:iCs/>
                <w:sz w:val="22"/>
              </w:rPr>
            </w:pPr>
            <w:r w:rsidRPr="000C51D8">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0C51D8" w:rsidRDefault="00900E2D" w:rsidP="0006129B">
            <w:pPr>
              <w:rPr>
                <w:iCs/>
                <w:sz w:val="22"/>
              </w:rPr>
            </w:pPr>
            <w:r w:rsidRPr="000C51D8">
              <w:rPr>
                <w:iCs/>
                <w:sz w:val="22"/>
              </w:rPr>
              <w:t>Предприятия общественного питания для приготовления пищи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0C51D8" w:rsidRDefault="00900E2D" w:rsidP="0006129B">
            <w:pPr>
              <w:jc w:val="center"/>
              <w:rPr>
                <w:iCs/>
                <w:sz w:val="22"/>
              </w:rPr>
            </w:pPr>
            <w:r w:rsidRPr="000C51D8">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0C51D8" w:rsidRDefault="00900E2D" w:rsidP="0006129B">
            <w:pPr>
              <w:jc w:val="center"/>
              <w:rPr>
                <w:iCs/>
                <w:sz w:val="22"/>
              </w:rPr>
            </w:pPr>
            <w:r w:rsidRPr="000C51D8">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0C51D8" w:rsidRDefault="00900E2D" w:rsidP="0006129B">
            <w:pPr>
              <w:jc w:val="center"/>
              <w:rPr>
                <w:iCs/>
                <w:sz w:val="22"/>
              </w:rPr>
            </w:pPr>
            <w:r w:rsidRPr="000C51D8">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0C51D8" w:rsidRDefault="00900E2D" w:rsidP="0006129B">
            <w:pPr>
              <w:jc w:val="center"/>
              <w:rPr>
                <w:iCs/>
                <w:sz w:val="22"/>
              </w:rPr>
            </w:pPr>
            <w:r w:rsidRPr="000C51D8">
              <w:rPr>
                <w:iCs/>
                <w:sz w:val="22"/>
              </w:rPr>
              <w:t>3,2</w:t>
            </w:r>
          </w:p>
        </w:tc>
      </w:tr>
      <w:tr w:rsidR="000C51D8" w:rsidRPr="000C51D8" w14:paraId="55CE1224"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68C4971E" w14:textId="77777777" w:rsidR="00900E2D" w:rsidRPr="000C51D8" w:rsidRDefault="00900E2D" w:rsidP="0006129B">
            <w:pPr>
              <w:jc w:val="center"/>
              <w:rPr>
                <w:iCs/>
                <w:sz w:val="22"/>
              </w:rPr>
            </w:pPr>
            <w:r w:rsidRPr="000C51D8">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0C51D8" w:rsidRDefault="00900E2D" w:rsidP="0006129B">
            <w:pPr>
              <w:rPr>
                <w:iCs/>
                <w:sz w:val="22"/>
              </w:rPr>
            </w:pPr>
            <w:r w:rsidRPr="000C51D8">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14FF2CF2" w14:textId="77777777" w:rsidR="00900E2D" w:rsidRPr="000C51D8" w:rsidRDefault="00900E2D" w:rsidP="0006129B">
            <w:pPr>
              <w:jc w:val="center"/>
              <w:rPr>
                <w:iCs/>
                <w:sz w:val="22"/>
              </w:rPr>
            </w:pPr>
            <w:r w:rsidRPr="000C51D8">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6BE994" w14:textId="77777777" w:rsidR="00900E2D" w:rsidRPr="000C51D8" w:rsidRDefault="00900E2D" w:rsidP="0006129B">
            <w:pPr>
              <w:jc w:val="center"/>
              <w:rPr>
                <w:iCs/>
                <w:sz w:val="22"/>
              </w:rPr>
            </w:pPr>
            <w:r w:rsidRPr="000C51D8">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2EC85F0"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6DB4AB6" w14:textId="77777777" w:rsidR="00900E2D" w:rsidRPr="000C51D8" w:rsidRDefault="00900E2D" w:rsidP="0006129B">
            <w:pPr>
              <w:jc w:val="center"/>
              <w:rPr>
                <w:iCs/>
                <w:sz w:val="22"/>
              </w:rPr>
            </w:pPr>
            <w:r w:rsidRPr="000C51D8">
              <w:rPr>
                <w:iCs/>
                <w:sz w:val="22"/>
              </w:rPr>
              <w:t>1,1</w:t>
            </w:r>
          </w:p>
        </w:tc>
      </w:tr>
      <w:tr w:rsidR="000C51D8" w:rsidRPr="000C51D8" w14:paraId="7E3F990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D9AC9D1" w14:textId="77777777" w:rsidR="00900E2D" w:rsidRPr="000C51D8" w:rsidRDefault="00900E2D" w:rsidP="0006129B">
            <w:pPr>
              <w:jc w:val="center"/>
              <w:rPr>
                <w:iCs/>
                <w:sz w:val="22"/>
              </w:rPr>
            </w:pPr>
            <w:r w:rsidRPr="000C51D8">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0C51D8" w:rsidRDefault="00900E2D" w:rsidP="0006129B">
            <w:pPr>
              <w:rPr>
                <w:iCs/>
                <w:sz w:val="22"/>
              </w:rPr>
            </w:pPr>
            <w:r w:rsidRPr="000C51D8">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4453C313" w14:textId="77777777" w:rsidR="00900E2D" w:rsidRPr="000C51D8" w:rsidRDefault="00900E2D" w:rsidP="0006129B">
            <w:pPr>
              <w:jc w:val="center"/>
              <w:rPr>
                <w:iCs/>
                <w:sz w:val="22"/>
              </w:rPr>
            </w:pPr>
            <w:r w:rsidRPr="000C51D8">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5C6F829F" w14:textId="77777777" w:rsidR="00900E2D" w:rsidRPr="000C51D8" w:rsidRDefault="00900E2D" w:rsidP="0006129B">
            <w:pPr>
              <w:jc w:val="center"/>
              <w:rPr>
                <w:iCs/>
                <w:sz w:val="22"/>
              </w:rPr>
            </w:pPr>
            <w:r w:rsidRPr="000C51D8">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3CF2FBFB" w14:textId="77777777" w:rsidR="00900E2D" w:rsidRPr="000C51D8" w:rsidRDefault="00900E2D" w:rsidP="0006129B">
            <w:pPr>
              <w:jc w:val="center"/>
              <w:rPr>
                <w:iCs/>
                <w:sz w:val="22"/>
              </w:rPr>
            </w:pPr>
            <w:r w:rsidRPr="000C51D8">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50B9AD71" w14:textId="77777777" w:rsidR="00900E2D" w:rsidRPr="000C51D8" w:rsidRDefault="00900E2D" w:rsidP="0006129B">
            <w:pPr>
              <w:jc w:val="center"/>
              <w:rPr>
                <w:iCs/>
                <w:sz w:val="22"/>
              </w:rPr>
            </w:pPr>
            <w:r w:rsidRPr="000C51D8">
              <w:rPr>
                <w:iCs/>
                <w:sz w:val="22"/>
              </w:rPr>
              <w:t>0,7</w:t>
            </w:r>
          </w:p>
        </w:tc>
      </w:tr>
    </w:tbl>
    <w:p w14:paraId="68DF48C2" w14:textId="77777777" w:rsidR="00900E2D" w:rsidRPr="000C51D8" w:rsidRDefault="00900E2D" w:rsidP="0006129B">
      <w:pPr>
        <w:pStyle w:val="Affb"/>
      </w:pPr>
      <w:r w:rsidRPr="000C51D8">
        <w:t>Примечания:</w:t>
      </w:r>
    </w:p>
    <w:p w14:paraId="58F72DCA" w14:textId="77777777" w:rsidR="00213A8B" w:rsidRPr="000C51D8" w:rsidRDefault="00213A8B" w:rsidP="0006129B">
      <w:pPr>
        <w:pStyle w:val="Affb"/>
      </w:pPr>
      <w:r w:rsidRPr="000C51D8">
        <w:t>1</w:t>
      </w:r>
      <w:r w:rsidR="000F34E7" w:rsidRPr="000C51D8">
        <w:t>)</w:t>
      </w:r>
      <w:r w:rsidRPr="000C51D8">
        <w:t xml:space="preserve"> </w:t>
      </w:r>
      <w:r w:rsidR="000F34E7" w:rsidRPr="000C51D8">
        <w:t>н</w:t>
      </w:r>
      <w:r w:rsidRPr="000C51D8">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0C51D8">
        <w:t>ми, на уборку помещений и т.п.);</w:t>
      </w:r>
    </w:p>
    <w:p w14:paraId="1DA48D21" w14:textId="77777777" w:rsidR="00213A8B" w:rsidRPr="000C51D8" w:rsidRDefault="000F34E7" w:rsidP="0006129B">
      <w:pPr>
        <w:pStyle w:val="Affb"/>
      </w:pPr>
      <w:r w:rsidRPr="000C51D8">
        <w:t>2)</w:t>
      </w:r>
      <w:r w:rsidR="00213A8B" w:rsidRPr="000C51D8">
        <w:t xml:space="preserve"> </w:t>
      </w:r>
      <w:r w:rsidRPr="000C51D8">
        <w:t>д</w:t>
      </w:r>
      <w:r w:rsidR="00213A8B" w:rsidRPr="000C51D8">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0C51D8" w:rsidRDefault="000F34E7" w:rsidP="0006129B">
      <w:pPr>
        <w:pStyle w:val="21"/>
        <w:spacing w:line="240" w:lineRule="auto"/>
      </w:pPr>
      <w:bookmarkStart w:id="183" w:name="_Toc144018928"/>
      <w:r w:rsidRPr="000C51D8">
        <w:rPr>
          <w:rStyle w:val="ed"/>
        </w:rPr>
        <w:lastRenderedPageBreak/>
        <w:t>2.4</w:t>
      </w:r>
      <w:r w:rsidR="00134975" w:rsidRPr="000C51D8">
        <w:rPr>
          <w:rStyle w:val="ed"/>
        </w:rPr>
        <w:t xml:space="preserve"> </w:t>
      </w:r>
      <w:r w:rsidRPr="000C51D8">
        <w:rPr>
          <w:rStyle w:val="ed"/>
        </w:rPr>
        <w:t>П</w:t>
      </w:r>
      <w:r w:rsidR="00274C31" w:rsidRPr="000C51D8">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3"/>
    </w:p>
    <w:p w14:paraId="06FD6E20" w14:textId="77777777" w:rsidR="007E7181" w:rsidRPr="000C51D8" w:rsidRDefault="00E15079" w:rsidP="0006129B">
      <w:pPr>
        <w:pStyle w:val="Affb"/>
        <w:rPr>
          <w:szCs w:val="24"/>
        </w:rPr>
      </w:pPr>
      <w:r w:rsidRPr="000C51D8">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132A578A" w:rsidR="005E64D8" w:rsidRPr="000C51D8" w:rsidRDefault="005E64D8" w:rsidP="0006129B">
      <w:pPr>
        <w:pStyle w:val="Affb"/>
      </w:pPr>
      <w:r w:rsidRPr="000C51D8">
        <w:t xml:space="preserve">Существующая и перспективная тепловая нагрузка источников централизованного теплоснабжения приведена в таблице </w:t>
      </w:r>
      <w:r w:rsidR="00B90C8A" w:rsidRPr="000C51D8">
        <w:t>42</w:t>
      </w:r>
      <w:r w:rsidRPr="000C51D8">
        <w:t>.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0C51D8" w:rsidRDefault="00866DD0" w:rsidP="0006129B">
      <w:pPr>
        <w:pStyle w:val="Affb"/>
      </w:pPr>
    </w:p>
    <w:p w14:paraId="37CB80E8" w14:textId="040A97A0" w:rsidR="00866DD0" w:rsidRPr="000C51D8" w:rsidRDefault="00866DD0"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42</w:t>
      </w:r>
      <w:r w:rsidR="008A3CE6" w:rsidRPr="000C51D8">
        <w:rPr>
          <w:noProof/>
        </w:rPr>
        <w:fldChar w:fldCharType="end"/>
      </w:r>
      <w:r w:rsidRPr="000C51D8">
        <w:t xml:space="preserve"> - Прогноз суммарного потребления тепловой энергии и прирост спроса на тепловую мощность</w:t>
      </w:r>
      <w:r w:rsidR="00145662" w:rsidRPr="000C51D8">
        <w:t>, Гкал/час</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58"/>
        <w:gridCol w:w="3765"/>
        <w:gridCol w:w="869"/>
        <w:gridCol w:w="959"/>
        <w:gridCol w:w="728"/>
        <w:gridCol w:w="730"/>
        <w:gridCol w:w="716"/>
        <w:gridCol w:w="716"/>
        <w:gridCol w:w="1173"/>
      </w:tblGrid>
      <w:tr w:rsidR="003764C0" w:rsidRPr="000C51D8" w14:paraId="64236721" w14:textId="41364DF2" w:rsidTr="003764C0">
        <w:trPr>
          <w:cantSplit/>
          <w:tblHeader/>
        </w:trPr>
        <w:tc>
          <w:tcPr>
            <w:tcW w:w="226" w:type="pct"/>
            <w:shd w:val="clear" w:color="auto" w:fill="FFFFFF"/>
            <w:vAlign w:val="center"/>
            <w:hideMark/>
          </w:tcPr>
          <w:p w14:paraId="151D16A1" w14:textId="77777777" w:rsidR="003764C0" w:rsidRPr="000C51D8" w:rsidRDefault="003764C0" w:rsidP="00B4382C">
            <w:pPr>
              <w:jc w:val="center"/>
              <w:rPr>
                <w:sz w:val="22"/>
                <w:szCs w:val="22"/>
              </w:rPr>
            </w:pPr>
            <w:bookmarkStart w:id="184" w:name="_Hlk128490906"/>
            <w:r w:rsidRPr="000C51D8">
              <w:rPr>
                <w:sz w:val="22"/>
                <w:szCs w:val="22"/>
              </w:rPr>
              <w:t>№ п/п</w:t>
            </w:r>
          </w:p>
        </w:tc>
        <w:tc>
          <w:tcPr>
            <w:tcW w:w="1860" w:type="pct"/>
            <w:shd w:val="clear" w:color="auto" w:fill="FFFFFF"/>
            <w:vAlign w:val="center"/>
            <w:hideMark/>
          </w:tcPr>
          <w:p w14:paraId="17F9E9DE" w14:textId="77777777" w:rsidR="003764C0" w:rsidRPr="000C51D8" w:rsidRDefault="003764C0" w:rsidP="00B4382C">
            <w:pPr>
              <w:jc w:val="center"/>
              <w:rPr>
                <w:sz w:val="22"/>
                <w:szCs w:val="22"/>
              </w:rPr>
            </w:pPr>
            <w:r w:rsidRPr="000C51D8">
              <w:rPr>
                <w:sz w:val="22"/>
                <w:szCs w:val="22"/>
              </w:rPr>
              <w:t>Котельная</w:t>
            </w:r>
          </w:p>
        </w:tc>
        <w:tc>
          <w:tcPr>
            <w:tcW w:w="429" w:type="pct"/>
            <w:shd w:val="clear" w:color="auto" w:fill="FFFFFF"/>
            <w:vAlign w:val="center"/>
          </w:tcPr>
          <w:p w14:paraId="698DB925" w14:textId="2E211276" w:rsidR="003764C0" w:rsidRPr="000C51D8" w:rsidRDefault="003764C0" w:rsidP="00B4382C">
            <w:pPr>
              <w:jc w:val="center"/>
              <w:rPr>
                <w:iCs/>
                <w:sz w:val="22"/>
                <w:szCs w:val="22"/>
              </w:rPr>
            </w:pPr>
            <w:r w:rsidRPr="000C51D8">
              <w:rPr>
                <w:iCs/>
                <w:sz w:val="22"/>
                <w:szCs w:val="22"/>
              </w:rPr>
              <w:t>2022 год</w:t>
            </w:r>
          </w:p>
        </w:tc>
        <w:tc>
          <w:tcPr>
            <w:tcW w:w="474" w:type="pct"/>
            <w:shd w:val="clear" w:color="auto" w:fill="FFFFFF"/>
            <w:vAlign w:val="center"/>
          </w:tcPr>
          <w:p w14:paraId="7D04B5ED" w14:textId="45CE1182" w:rsidR="003764C0" w:rsidRPr="000C51D8" w:rsidRDefault="003764C0" w:rsidP="00B4382C">
            <w:pPr>
              <w:jc w:val="center"/>
              <w:rPr>
                <w:iCs/>
                <w:sz w:val="22"/>
                <w:szCs w:val="22"/>
              </w:rPr>
            </w:pPr>
            <w:r w:rsidRPr="000C51D8">
              <w:rPr>
                <w:iCs/>
                <w:sz w:val="22"/>
                <w:szCs w:val="22"/>
              </w:rPr>
              <w:t>2023 год</w:t>
            </w:r>
          </w:p>
        </w:tc>
        <w:tc>
          <w:tcPr>
            <w:tcW w:w="360" w:type="pct"/>
            <w:shd w:val="clear" w:color="auto" w:fill="FFFFFF"/>
            <w:vAlign w:val="center"/>
          </w:tcPr>
          <w:p w14:paraId="38C43E1C" w14:textId="0D827D80" w:rsidR="003764C0" w:rsidRPr="000C51D8" w:rsidRDefault="003764C0" w:rsidP="00B4382C">
            <w:pPr>
              <w:jc w:val="center"/>
              <w:rPr>
                <w:iCs/>
                <w:sz w:val="22"/>
                <w:szCs w:val="22"/>
              </w:rPr>
            </w:pPr>
            <w:r w:rsidRPr="000C51D8">
              <w:rPr>
                <w:iCs/>
                <w:sz w:val="22"/>
                <w:szCs w:val="22"/>
              </w:rPr>
              <w:t>2024 год</w:t>
            </w:r>
          </w:p>
        </w:tc>
        <w:tc>
          <w:tcPr>
            <w:tcW w:w="361" w:type="pct"/>
            <w:tcBorders>
              <w:top w:val="single" w:sz="8" w:space="0" w:color="auto"/>
              <w:left w:val="single" w:sz="8" w:space="0" w:color="auto"/>
              <w:right w:val="single" w:sz="4" w:space="0" w:color="auto"/>
            </w:tcBorders>
            <w:shd w:val="clear" w:color="auto" w:fill="FFFFFF"/>
            <w:noWrap/>
            <w:vAlign w:val="center"/>
          </w:tcPr>
          <w:p w14:paraId="5B8F7922" w14:textId="62153FBC" w:rsidR="003764C0" w:rsidRPr="000C51D8" w:rsidRDefault="003764C0" w:rsidP="00B4382C">
            <w:pPr>
              <w:jc w:val="center"/>
              <w:rPr>
                <w:iCs/>
                <w:sz w:val="22"/>
                <w:szCs w:val="22"/>
              </w:rPr>
            </w:pPr>
            <w:r w:rsidRPr="000C51D8">
              <w:rPr>
                <w:iCs/>
                <w:sz w:val="22"/>
                <w:szCs w:val="22"/>
              </w:rPr>
              <w:t>2025 год</w:t>
            </w:r>
          </w:p>
        </w:tc>
        <w:tc>
          <w:tcPr>
            <w:tcW w:w="354" w:type="pct"/>
            <w:tcBorders>
              <w:top w:val="single" w:sz="8" w:space="0" w:color="auto"/>
              <w:left w:val="single" w:sz="4" w:space="0" w:color="auto"/>
              <w:right w:val="nil"/>
            </w:tcBorders>
            <w:shd w:val="clear" w:color="auto" w:fill="FFFFFF"/>
            <w:vAlign w:val="center"/>
          </w:tcPr>
          <w:p w14:paraId="2A26F9B3" w14:textId="643AFDE4" w:rsidR="003764C0" w:rsidRPr="000C51D8" w:rsidRDefault="003764C0" w:rsidP="00B4382C">
            <w:pPr>
              <w:jc w:val="center"/>
              <w:rPr>
                <w:iCs/>
                <w:sz w:val="22"/>
                <w:szCs w:val="22"/>
              </w:rPr>
            </w:pPr>
            <w:r w:rsidRPr="000C51D8">
              <w:rPr>
                <w:iCs/>
                <w:sz w:val="22"/>
                <w:szCs w:val="22"/>
              </w:rPr>
              <w:t>2026 год</w:t>
            </w:r>
          </w:p>
        </w:tc>
        <w:tc>
          <w:tcPr>
            <w:tcW w:w="354" w:type="pct"/>
            <w:tcBorders>
              <w:top w:val="single" w:sz="8" w:space="0" w:color="auto"/>
              <w:left w:val="single" w:sz="8" w:space="0" w:color="auto"/>
              <w:right w:val="single" w:sz="4" w:space="0" w:color="auto"/>
            </w:tcBorders>
            <w:shd w:val="clear" w:color="auto" w:fill="FFFFFF"/>
            <w:vAlign w:val="center"/>
          </w:tcPr>
          <w:p w14:paraId="34461488" w14:textId="591D68F4" w:rsidR="003764C0" w:rsidRPr="000C51D8" w:rsidRDefault="003764C0" w:rsidP="00B4382C">
            <w:pPr>
              <w:jc w:val="center"/>
              <w:rPr>
                <w:iCs/>
                <w:sz w:val="22"/>
                <w:szCs w:val="22"/>
              </w:rPr>
            </w:pPr>
            <w:r w:rsidRPr="000C51D8">
              <w:rPr>
                <w:iCs/>
                <w:sz w:val="22"/>
                <w:szCs w:val="22"/>
              </w:rPr>
              <w:t>2027 год</w:t>
            </w:r>
          </w:p>
        </w:tc>
        <w:tc>
          <w:tcPr>
            <w:tcW w:w="580" w:type="pct"/>
            <w:tcBorders>
              <w:top w:val="single" w:sz="8" w:space="0" w:color="auto"/>
              <w:left w:val="nil"/>
              <w:bottom w:val="single" w:sz="8" w:space="0" w:color="auto"/>
              <w:right w:val="single" w:sz="8" w:space="0" w:color="auto"/>
            </w:tcBorders>
            <w:shd w:val="clear" w:color="000000" w:fill="FFFFFF"/>
            <w:vAlign w:val="center"/>
          </w:tcPr>
          <w:p w14:paraId="7F8E6A56" w14:textId="6DEE2CDB" w:rsidR="003764C0" w:rsidRPr="000C51D8" w:rsidRDefault="003764C0" w:rsidP="00B4382C">
            <w:pPr>
              <w:jc w:val="center"/>
              <w:rPr>
                <w:iCs/>
                <w:sz w:val="22"/>
                <w:szCs w:val="22"/>
              </w:rPr>
            </w:pPr>
            <w:r w:rsidRPr="000C51D8">
              <w:rPr>
                <w:sz w:val="22"/>
                <w:szCs w:val="22"/>
              </w:rPr>
              <w:t>2028 год</w:t>
            </w:r>
          </w:p>
        </w:tc>
      </w:tr>
      <w:tr w:rsidR="003764C0" w:rsidRPr="000C51D8" w14:paraId="6F0D9D20" w14:textId="7B1811EC" w:rsidTr="003764C0">
        <w:trPr>
          <w:cantSplit/>
        </w:trPr>
        <w:tc>
          <w:tcPr>
            <w:tcW w:w="226" w:type="pct"/>
            <w:shd w:val="clear" w:color="auto" w:fill="FFFFFF"/>
            <w:vAlign w:val="center"/>
            <w:hideMark/>
          </w:tcPr>
          <w:p w14:paraId="3D383C13" w14:textId="7E01876E" w:rsidR="003764C0" w:rsidRPr="000C51D8" w:rsidRDefault="003764C0" w:rsidP="003764C0">
            <w:pPr>
              <w:pStyle w:val="ab"/>
              <w:jc w:val="center"/>
              <w:rPr>
                <w:sz w:val="22"/>
                <w:szCs w:val="22"/>
              </w:rPr>
            </w:pPr>
            <w:r w:rsidRPr="000C51D8">
              <w:rPr>
                <w:sz w:val="22"/>
                <w:szCs w:val="22"/>
              </w:rPr>
              <w:t>1</w:t>
            </w:r>
          </w:p>
        </w:tc>
        <w:tc>
          <w:tcPr>
            <w:tcW w:w="1860" w:type="pct"/>
            <w:tcBorders>
              <w:top w:val="nil"/>
              <w:left w:val="nil"/>
              <w:bottom w:val="single" w:sz="8" w:space="0" w:color="auto"/>
              <w:right w:val="single" w:sz="8" w:space="0" w:color="auto"/>
            </w:tcBorders>
            <w:shd w:val="clear" w:color="000000" w:fill="FFFFFF"/>
            <w:vAlign w:val="center"/>
          </w:tcPr>
          <w:p w14:paraId="31656BA3" w14:textId="1610EB5F" w:rsidR="003764C0" w:rsidRPr="000C51D8" w:rsidRDefault="003764C0" w:rsidP="003764C0">
            <w:pPr>
              <w:rPr>
                <w:sz w:val="22"/>
                <w:szCs w:val="22"/>
              </w:rPr>
            </w:pPr>
            <w:r w:rsidRPr="000C51D8">
              <w:t>Котельная «Центральная»</w:t>
            </w:r>
          </w:p>
        </w:tc>
        <w:tc>
          <w:tcPr>
            <w:tcW w:w="429" w:type="pct"/>
            <w:tcBorders>
              <w:top w:val="nil"/>
              <w:left w:val="nil"/>
              <w:bottom w:val="single" w:sz="8" w:space="0" w:color="auto"/>
              <w:right w:val="single" w:sz="8" w:space="0" w:color="auto"/>
            </w:tcBorders>
            <w:shd w:val="clear" w:color="000000" w:fill="FFFFFF"/>
            <w:vAlign w:val="center"/>
          </w:tcPr>
          <w:p w14:paraId="1ADF11AD" w14:textId="2E4D46B3" w:rsidR="003764C0" w:rsidRPr="000C51D8" w:rsidRDefault="003764C0" w:rsidP="003764C0">
            <w:pPr>
              <w:jc w:val="center"/>
              <w:rPr>
                <w:sz w:val="22"/>
                <w:szCs w:val="22"/>
              </w:rPr>
            </w:pPr>
            <w:r w:rsidRPr="002E5E8E">
              <w:rPr>
                <w:color w:val="000000"/>
                <w:sz w:val="22"/>
                <w:szCs w:val="22"/>
              </w:rPr>
              <w:t>3,746</w:t>
            </w:r>
          </w:p>
        </w:tc>
        <w:tc>
          <w:tcPr>
            <w:tcW w:w="474" w:type="pct"/>
            <w:tcBorders>
              <w:top w:val="nil"/>
              <w:left w:val="nil"/>
              <w:bottom w:val="single" w:sz="8" w:space="0" w:color="auto"/>
              <w:right w:val="single" w:sz="8" w:space="0" w:color="auto"/>
            </w:tcBorders>
            <w:shd w:val="clear" w:color="000000" w:fill="FFFFFF"/>
            <w:vAlign w:val="center"/>
          </w:tcPr>
          <w:p w14:paraId="7AB5DBEE" w14:textId="7BB07CE1" w:rsidR="003764C0" w:rsidRPr="000C51D8" w:rsidRDefault="003764C0" w:rsidP="003764C0">
            <w:pPr>
              <w:jc w:val="center"/>
              <w:rPr>
                <w:sz w:val="22"/>
                <w:szCs w:val="22"/>
              </w:rPr>
            </w:pPr>
            <w:r w:rsidRPr="002E5E8E">
              <w:rPr>
                <w:color w:val="000000"/>
                <w:sz w:val="22"/>
                <w:szCs w:val="22"/>
              </w:rPr>
              <w:t>3,746</w:t>
            </w:r>
          </w:p>
        </w:tc>
        <w:tc>
          <w:tcPr>
            <w:tcW w:w="360" w:type="pct"/>
            <w:tcBorders>
              <w:top w:val="nil"/>
              <w:left w:val="nil"/>
              <w:bottom w:val="single" w:sz="8" w:space="0" w:color="auto"/>
              <w:right w:val="single" w:sz="8" w:space="0" w:color="auto"/>
            </w:tcBorders>
            <w:shd w:val="clear" w:color="000000" w:fill="FFFFFF"/>
            <w:vAlign w:val="center"/>
          </w:tcPr>
          <w:p w14:paraId="2DC3419B" w14:textId="57D561D8" w:rsidR="003764C0" w:rsidRPr="000C51D8" w:rsidRDefault="003764C0" w:rsidP="003764C0">
            <w:pPr>
              <w:jc w:val="center"/>
              <w:rPr>
                <w:sz w:val="22"/>
                <w:szCs w:val="22"/>
              </w:rPr>
            </w:pPr>
            <w:r w:rsidRPr="002E5E8E">
              <w:rPr>
                <w:color w:val="000000"/>
                <w:sz w:val="22"/>
                <w:szCs w:val="22"/>
              </w:rPr>
              <w:t>4,375</w:t>
            </w:r>
          </w:p>
        </w:tc>
        <w:tc>
          <w:tcPr>
            <w:tcW w:w="361" w:type="pct"/>
            <w:tcBorders>
              <w:top w:val="nil"/>
              <w:left w:val="nil"/>
              <w:bottom w:val="single" w:sz="8" w:space="0" w:color="auto"/>
              <w:right w:val="single" w:sz="8" w:space="0" w:color="auto"/>
            </w:tcBorders>
            <w:shd w:val="clear" w:color="000000" w:fill="FFFFFF"/>
            <w:noWrap/>
            <w:vAlign w:val="center"/>
          </w:tcPr>
          <w:p w14:paraId="36B8B2CC" w14:textId="12632230" w:rsidR="003764C0" w:rsidRPr="000C51D8" w:rsidRDefault="003764C0" w:rsidP="003764C0">
            <w:pPr>
              <w:jc w:val="center"/>
              <w:rPr>
                <w:sz w:val="22"/>
                <w:szCs w:val="22"/>
              </w:rPr>
            </w:pPr>
            <w:r w:rsidRPr="002E5E8E">
              <w:rPr>
                <w:color w:val="000000"/>
                <w:sz w:val="22"/>
                <w:szCs w:val="22"/>
              </w:rPr>
              <w:t>4,678</w:t>
            </w:r>
          </w:p>
        </w:tc>
        <w:tc>
          <w:tcPr>
            <w:tcW w:w="354" w:type="pct"/>
            <w:tcBorders>
              <w:top w:val="nil"/>
              <w:left w:val="nil"/>
              <w:bottom w:val="single" w:sz="8" w:space="0" w:color="auto"/>
              <w:right w:val="single" w:sz="8" w:space="0" w:color="auto"/>
            </w:tcBorders>
            <w:shd w:val="clear" w:color="000000" w:fill="FFFFFF"/>
            <w:vAlign w:val="center"/>
          </w:tcPr>
          <w:p w14:paraId="66B00DA1" w14:textId="65B82B94" w:rsidR="003764C0" w:rsidRPr="000C51D8" w:rsidRDefault="003764C0" w:rsidP="003764C0">
            <w:pPr>
              <w:jc w:val="center"/>
              <w:rPr>
                <w:sz w:val="22"/>
                <w:szCs w:val="22"/>
              </w:rPr>
            </w:pPr>
            <w:r w:rsidRPr="002E5E8E">
              <w:rPr>
                <w:color w:val="000000"/>
                <w:sz w:val="22"/>
                <w:szCs w:val="22"/>
              </w:rPr>
              <w:t>4,678</w:t>
            </w:r>
          </w:p>
        </w:tc>
        <w:tc>
          <w:tcPr>
            <w:tcW w:w="354" w:type="pct"/>
            <w:tcBorders>
              <w:top w:val="nil"/>
              <w:left w:val="nil"/>
              <w:bottom w:val="single" w:sz="8" w:space="0" w:color="auto"/>
              <w:right w:val="single" w:sz="8" w:space="0" w:color="auto"/>
            </w:tcBorders>
            <w:shd w:val="clear" w:color="000000" w:fill="FFFFFF"/>
            <w:vAlign w:val="center"/>
          </w:tcPr>
          <w:p w14:paraId="0B07CB4F" w14:textId="18F4D22F" w:rsidR="003764C0" w:rsidRPr="000C51D8" w:rsidRDefault="003764C0" w:rsidP="003764C0">
            <w:pPr>
              <w:jc w:val="center"/>
              <w:rPr>
                <w:sz w:val="22"/>
                <w:szCs w:val="22"/>
              </w:rPr>
            </w:pPr>
            <w:r w:rsidRPr="002E5E8E">
              <w:rPr>
                <w:color w:val="000000"/>
                <w:sz w:val="22"/>
                <w:szCs w:val="22"/>
              </w:rPr>
              <w:t>4,678</w:t>
            </w:r>
          </w:p>
        </w:tc>
        <w:tc>
          <w:tcPr>
            <w:tcW w:w="580" w:type="pct"/>
            <w:tcBorders>
              <w:top w:val="nil"/>
              <w:left w:val="nil"/>
              <w:bottom w:val="single" w:sz="8" w:space="0" w:color="auto"/>
              <w:right w:val="single" w:sz="8" w:space="0" w:color="auto"/>
            </w:tcBorders>
            <w:shd w:val="clear" w:color="000000" w:fill="FFFFFF"/>
            <w:vAlign w:val="center"/>
          </w:tcPr>
          <w:p w14:paraId="450F45CE" w14:textId="63ED4498" w:rsidR="003764C0" w:rsidRPr="000C51D8" w:rsidRDefault="003764C0" w:rsidP="003764C0">
            <w:pPr>
              <w:jc w:val="center"/>
              <w:rPr>
                <w:sz w:val="22"/>
                <w:szCs w:val="22"/>
              </w:rPr>
            </w:pPr>
            <w:r w:rsidRPr="002E5E8E">
              <w:rPr>
                <w:color w:val="000000"/>
                <w:sz w:val="22"/>
                <w:szCs w:val="22"/>
              </w:rPr>
              <w:t>4,678</w:t>
            </w:r>
          </w:p>
        </w:tc>
      </w:tr>
      <w:tr w:rsidR="003764C0" w:rsidRPr="000C51D8" w14:paraId="00668322" w14:textId="135C0444" w:rsidTr="003764C0">
        <w:trPr>
          <w:cantSplit/>
        </w:trPr>
        <w:tc>
          <w:tcPr>
            <w:tcW w:w="226" w:type="pct"/>
            <w:shd w:val="clear" w:color="auto" w:fill="FFFFFF"/>
            <w:vAlign w:val="center"/>
          </w:tcPr>
          <w:p w14:paraId="7851B85A" w14:textId="12833D33" w:rsidR="003764C0" w:rsidRPr="000C51D8" w:rsidRDefault="003764C0" w:rsidP="003764C0">
            <w:pPr>
              <w:pStyle w:val="ab"/>
              <w:jc w:val="center"/>
              <w:rPr>
                <w:sz w:val="22"/>
                <w:szCs w:val="22"/>
              </w:rPr>
            </w:pPr>
            <w:r w:rsidRPr="000C51D8">
              <w:rPr>
                <w:sz w:val="22"/>
                <w:szCs w:val="22"/>
              </w:rPr>
              <w:t>2</w:t>
            </w:r>
          </w:p>
        </w:tc>
        <w:tc>
          <w:tcPr>
            <w:tcW w:w="1860" w:type="pct"/>
            <w:tcBorders>
              <w:top w:val="nil"/>
              <w:left w:val="nil"/>
              <w:bottom w:val="single" w:sz="8" w:space="0" w:color="auto"/>
              <w:right w:val="single" w:sz="8" w:space="0" w:color="auto"/>
            </w:tcBorders>
            <w:shd w:val="clear" w:color="000000" w:fill="FFFFFF"/>
            <w:vAlign w:val="center"/>
          </w:tcPr>
          <w:p w14:paraId="721A4BE7" w14:textId="1D81AC1C" w:rsidR="003764C0" w:rsidRPr="000C51D8" w:rsidRDefault="003764C0" w:rsidP="003764C0">
            <w:pPr>
              <w:rPr>
                <w:sz w:val="22"/>
                <w:szCs w:val="22"/>
              </w:rPr>
            </w:pPr>
            <w:r w:rsidRPr="000C51D8">
              <w:t>Котельная «Школа»</w:t>
            </w:r>
          </w:p>
        </w:tc>
        <w:tc>
          <w:tcPr>
            <w:tcW w:w="429" w:type="pct"/>
            <w:tcBorders>
              <w:top w:val="nil"/>
              <w:left w:val="nil"/>
              <w:bottom w:val="single" w:sz="8" w:space="0" w:color="auto"/>
              <w:right w:val="single" w:sz="8" w:space="0" w:color="auto"/>
            </w:tcBorders>
            <w:shd w:val="clear" w:color="000000" w:fill="FFFFFF"/>
            <w:vAlign w:val="center"/>
          </w:tcPr>
          <w:p w14:paraId="75DEDCD1" w14:textId="159E20B0" w:rsidR="003764C0" w:rsidRPr="000C51D8" w:rsidRDefault="003764C0" w:rsidP="003764C0">
            <w:pPr>
              <w:jc w:val="center"/>
              <w:rPr>
                <w:sz w:val="22"/>
                <w:szCs w:val="22"/>
              </w:rPr>
            </w:pPr>
            <w:r>
              <w:rPr>
                <w:color w:val="000000"/>
                <w:sz w:val="22"/>
                <w:szCs w:val="22"/>
              </w:rPr>
              <w:t>1,099</w:t>
            </w:r>
          </w:p>
        </w:tc>
        <w:tc>
          <w:tcPr>
            <w:tcW w:w="474" w:type="pct"/>
            <w:tcBorders>
              <w:top w:val="nil"/>
              <w:left w:val="nil"/>
              <w:bottom w:val="single" w:sz="8" w:space="0" w:color="auto"/>
              <w:right w:val="single" w:sz="8" w:space="0" w:color="auto"/>
            </w:tcBorders>
            <w:shd w:val="clear" w:color="000000" w:fill="FFFFFF"/>
            <w:vAlign w:val="center"/>
          </w:tcPr>
          <w:p w14:paraId="01CA4088" w14:textId="5FE14D66" w:rsidR="003764C0" w:rsidRPr="000C51D8" w:rsidRDefault="003764C0" w:rsidP="003764C0">
            <w:pPr>
              <w:jc w:val="center"/>
              <w:rPr>
                <w:sz w:val="22"/>
                <w:szCs w:val="22"/>
              </w:rPr>
            </w:pPr>
            <w:r>
              <w:rPr>
                <w:color w:val="000000"/>
                <w:sz w:val="22"/>
                <w:szCs w:val="22"/>
              </w:rPr>
              <w:t>1,099</w:t>
            </w:r>
          </w:p>
        </w:tc>
        <w:tc>
          <w:tcPr>
            <w:tcW w:w="360" w:type="pct"/>
            <w:tcBorders>
              <w:top w:val="nil"/>
              <w:left w:val="nil"/>
              <w:bottom w:val="single" w:sz="8" w:space="0" w:color="auto"/>
              <w:right w:val="single" w:sz="8" w:space="0" w:color="auto"/>
            </w:tcBorders>
            <w:shd w:val="clear" w:color="000000" w:fill="FFFFFF"/>
            <w:vAlign w:val="center"/>
          </w:tcPr>
          <w:p w14:paraId="471A4599" w14:textId="31F87473" w:rsidR="003764C0" w:rsidRPr="000C51D8" w:rsidRDefault="003764C0" w:rsidP="003764C0">
            <w:pPr>
              <w:jc w:val="center"/>
              <w:rPr>
                <w:sz w:val="22"/>
                <w:szCs w:val="22"/>
              </w:rPr>
            </w:pPr>
            <w:r>
              <w:rPr>
                <w:color w:val="000000"/>
                <w:sz w:val="22"/>
                <w:szCs w:val="22"/>
              </w:rPr>
              <w:t>1,160</w:t>
            </w:r>
          </w:p>
        </w:tc>
        <w:tc>
          <w:tcPr>
            <w:tcW w:w="361" w:type="pct"/>
            <w:tcBorders>
              <w:top w:val="nil"/>
              <w:left w:val="nil"/>
              <w:bottom w:val="single" w:sz="8" w:space="0" w:color="auto"/>
              <w:right w:val="single" w:sz="8" w:space="0" w:color="auto"/>
            </w:tcBorders>
            <w:shd w:val="clear" w:color="000000" w:fill="FFFFFF"/>
            <w:noWrap/>
            <w:vAlign w:val="center"/>
          </w:tcPr>
          <w:p w14:paraId="55ECCE28" w14:textId="22B06B05" w:rsidR="003764C0" w:rsidRPr="000C51D8" w:rsidRDefault="003764C0" w:rsidP="003764C0">
            <w:pPr>
              <w:jc w:val="center"/>
              <w:rPr>
                <w:sz w:val="22"/>
                <w:szCs w:val="22"/>
              </w:rPr>
            </w:pPr>
            <w:r>
              <w:rPr>
                <w:color w:val="000000"/>
                <w:sz w:val="22"/>
                <w:szCs w:val="22"/>
              </w:rPr>
              <w:t>2,954</w:t>
            </w:r>
          </w:p>
        </w:tc>
        <w:tc>
          <w:tcPr>
            <w:tcW w:w="354" w:type="pct"/>
            <w:tcBorders>
              <w:top w:val="nil"/>
              <w:left w:val="nil"/>
              <w:bottom w:val="single" w:sz="8" w:space="0" w:color="auto"/>
              <w:right w:val="single" w:sz="8" w:space="0" w:color="auto"/>
            </w:tcBorders>
            <w:shd w:val="clear" w:color="000000" w:fill="FFFFFF"/>
            <w:vAlign w:val="center"/>
          </w:tcPr>
          <w:p w14:paraId="78ADC1A0" w14:textId="4141B9E1" w:rsidR="003764C0" w:rsidRPr="000C51D8" w:rsidRDefault="003764C0" w:rsidP="003764C0">
            <w:pPr>
              <w:jc w:val="center"/>
              <w:rPr>
                <w:sz w:val="22"/>
                <w:szCs w:val="22"/>
              </w:rPr>
            </w:pPr>
            <w:r>
              <w:rPr>
                <w:color w:val="000000"/>
                <w:sz w:val="22"/>
                <w:szCs w:val="22"/>
              </w:rPr>
              <w:t>2,954</w:t>
            </w:r>
          </w:p>
        </w:tc>
        <w:tc>
          <w:tcPr>
            <w:tcW w:w="354" w:type="pct"/>
            <w:tcBorders>
              <w:top w:val="nil"/>
              <w:left w:val="nil"/>
              <w:bottom w:val="single" w:sz="8" w:space="0" w:color="auto"/>
              <w:right w:val="single" w:sz="8" w:space="0" w:color="auto"/>
            </w:tcBorders>
            <w:shd w:val="clear" w:color="000000" w:fill="FFFFFF"/>
            <w:vAlign w:val="center"/>
          </w:tcPr>
          <w:p w14:paraId="3CEA02F3" w14:textId="2EF39FBB" w:rsidR="003764C0" w:rsidRPr="000C51D8" w:rsidRDefault="003764C0" w:rsidP="003764C0">
            <w:pPr>
              <w:jc w:val="center"/>
              <w:rPr>
                <w:sz w:val="22"/>
                <w:szCs w:val="22"/>
              </w:rPr>
            </w:pPr>
            <w:r>
              <w:rPr>
                <w:color w:val="000000"/>
                <w:sz w:val="22"/>
                <w:szCs w:val="22"/>
              </w:rPr>
              <w:t>2,954</w:t>
            </w:r>
          </w:p>
        </w:tc>
        <w:tc>
          <w:tcPr>
            <w:tcW w:w="580" w:type="pct"/>
            <w:tcBorders>
              <w:top w:val="nil"/>
              <w:left w:val="nil"/>
              <w:bottom w:val="single" w:sz="8" w:space="0" w:color="auto"/>
              <w:right w:val="single" w:sz="8" w:space="0" w:color="auto"/>
            </w:tcBorders>
            <w:shd w:val="clear" w:color="000000" w:fill="FFFFFF"/>
            <w:vAlign w:val="center"/>
          </w:tcPr>
          <w:p w14:paraId="787FE670" w14:textId="627DF1FB" w:rsidR="003764C0" w:rsidRPr="000C51D8" w:rsidRDefault="003764C0" w:rsidP="003764C0">
            <w:pPr>
              <w:jc w:val="center"/>
              <w:rPr>
                <w:sz w:val="22"/>
                <w:szCs w:val="22"/>
              </w:rPr>
            </w:pPr>
            <w:r>
              <w:rPr>
                <w:color w:val="000000"/>
                <w:sz w:val="22"/>
                <w:szCs w:val="22"/>
              </w:rPr>
              <w:t>2,954</w:t>
            </w:r>
          </w:p>
        </w:tc>
      </w:tr>
      <w:tr w:rsidR="003764C0" w:rsidRPr="000C51D8" w14:paraId="6E780C99" w14:textId="1308DC7F" w:rsidTr="003764C0">
        <w:trPr>
          <w:cantSplit/>
        </w:trPr>
        <w:tc>
          <w:tcPr>
            <w:tcW w:w="226" w:type="pct"/>
            <w:shd w:val="clear" w:color="auto" w:fill="FFFFFF"/>
            <w:vAlign w:val="center"/>
          </w:tcPr>
          <w:p w14:paraId="77C161DA" w14:textId="67286C25" w:rsidR="003764C0" w:rsidRPr="000C51D8" w:rsidRDefault="003764C0" w:rsidP="003764C0">
            <w:pPr>
              <w:pStyle w:val="ab"/>
              <w:jc w:val="center"/>
              <w:rPr>
                <w:sz w:val="22"/>
                <w:szCs w:val="22"/>
              </w:rPr>
            </w:pPr>
            <w:r w:rsidRPr="000C51D8">
              <w:rPr>
                <w:sz w:val="22"/>
                <w:szCs w:val="22"/>
              </w:rPr>
              <w:t>3</w:t>
            </w:r>
          </w:p>
        </w:tc>
        <w:tc>
          <w:tcPr>
            <w:tcW w:w="1860" w:type="pct"/>
            <w:tcBorders>
              <w:top w:val="nil"/>
              <w:left w:val="nil"/>
              <w:bottom w:val="single" w:sz="8" w:space="0" w:color="auto"/>
              <w:right w:val="single" w:sz="8" w:space="0" w:color="auto"/>
            </w:tcBorders>
            <w:shd w:val="clear" w:color="000000" w:fill="FFFFFF"/>
            <w:vAlign w:val="center"/>
          </w:tcPr>
          <w:p w14:paraId="50D3D25F" w14:textId="3BE4A015" w:rsidR="003764C0" w:rsidRPr="000C51D8" w:rsidRDefault="003764C0" w:rsidP="003764C0">
            <w:pPr>
              <w:rPr>
                <w:sz w:val="22"/>
                <w:szCs w:val="22"/>
              </w:rPr>
            </w:pPr>
            <w:r w:rsidRPr="000C51D8">
              <w:t>Котельная «ПМК»</w:t>
            </w:r>
          </w:p>
        </w:tc>
        <w:tc>
          <w:tcPr>
            <w:tcW w:w="429" w:type="pct"/>
            <w:tcBorders>
              <w:top w:val="nil"/>
              <w:left w:val="nil"/>
              <w:bottom w:val="single" w:sz="8" w:space="0" w:color="auto"/>
              <w:right w:val="single" w:sz="8" w:space="0" w:color="auto"/>
            </w:tcBorders>
            <w:shd w:val="clear" w:color="000000" w:fill="FFFFFF"/>
            <w:vAlign w:val="center"/>
          </w:tcPr>
          <w:p w14:paraId="693A5735" w14:textId="4DDC4362" w:rsidR="003764C0" w:rsidRPr="000C51D8" w:rsidRDefault="003764C0" w:rsidP="003764C0">
            <w:pPr>
              <w:jc w:val="center"/>
              <w:rPr>
                <w:sz w:val="22"/>
                <w:szCs w:val="22"/>
              </w:rPr>
            </w:pPr>
            <w:r w:rsidRPr="002E5E8E">
              <w:rPr>
                <w:color w:val="000000"/>
                <w:sz w:val="22"/>
                <w:szCs w:val="22"/>
              </w:rPr>
              <w:t>0,465</w:t>
            </w:r>
          </w:p>
        </w:tc>
        <w:tc>
          <w:tcPr>
            <w:tcW w:w="474" w:type="pct"/>
            <w:tcBorders>
              <w:top w:val="nil"/>
              <w:left w:val="nil"/>
              <w:bottom w:val="single" w:sz="8" w:space="0" w:color="auto"/>
              <w:right w:val="single" w:sz="8" w:space="0" w:color="auto"/>
            </w:tcBorders>
            <w:shd w:val="clear" w:color="000000" w:fill="FFFFFF"/>
            <w:vAlign w:val="center"/>
          </w:tcPr>
          <w:p w14:paraId="7E307E24" w14:textId="49B08022" w:rsidR="003764C0" w:rsidRPr="000C51D8" w:rsidRDefault="003764C0" w:rsidP="003764C0">
            <w:pPr>
              <w:jc w:val="center"/>
              <w:rPr>
                <w:sz w:val="22"/>
                <w:szCs w:val="22"/>
              </w:rPr>
            </w:pPr>
            <w:r w:rsidRPr="002E5E8E">
              <w:rPr>
                <w:color w:val="000000"/>
                <w:sz w:val="22"/>
                <w:szCs w:val="22"/>
              </w:rPr>
              <w:t>0,465</w:t>
            </w:r>
          </w:p>
        </w:tc>
        <w:tc>
          <w:tcPr>
            <w:tcW w:w="360" w:type="pct"/>
            <w:tcBorders>
              <w:top w:val="nil"/>
              <w:left w:val="nil"/>
              <w:bottom w:val="single" w:sz="8" w:space="0" w:color="auto"/>
              <w:right w:val="single" w:sz="8" w:space="0" w:color="auto"/>
            </w:tcBorders>
            <w:shd w:val="clear" w:color="000000" w:fill="FFFFFF"/>
            <w:vAlign w:val="center"/>
          </w:tcPr>
          <w:p w14:paraId="25642EE1" w14:textId="4420D8E8" w:rsidR="003764C0" w:rsidRPr="000C51D8" w:rsidRDefault="003764C0" w:rsidP="003764C0">
            <w:pPr>
              <w:jc w:val="center"/>
              <w:rPr>
                <w:sz w:val="22"/>
                <w:szCs w:val="22"/>
              </w:rPr>
            </w:pPr>
            <w:r w:rsidRPr="002E5E8E">
              <w:rPr>
                <w:color w:val="000000"/>
                <w:sz w:val="22"/>
                <w:szCs w:val="22"/>
              </w:rPr>
              <w:t>0,465</w:t>
            </w:r>
          </w:p>
        </w:tc>
        <w:tc>
          <w:tcPr>
            <w:tcW w:w="361" w:type="pct"/>
            <w:tcBorders>
              <w:top w:val="nil"/>
              <w:left w:val="nil"/>
              <w:bottom w:val="single" w:sz="8" w:space="0" w:color="auto"/>
              <w:right w:val="single" w:sz="8" w:space="0" w:color="auto"/>
            </w:tcBorders>
            <w:shd w:val="clear" w:color="000000" w:fill="FFFFFF"/>
            <w:noWrap/>
            <w:vAlign w:val="center"/>
          </w:tcPr>
          <w:p w14:paraId="0F6734B3" w14:textId="6F33960A" w:rsidR="003764C0" w:rsidRPr="000C51D8" w:rsidRDefault="003764C0" w:rsidP="003764C0">
            <w:pPr>
              <w:jc w:val="center"/>
              <w:rPr>
                <w:sz w:val="22"/>
                <w:szCs w:val="22"/>
              </w:rPr>
            </w:pPr>
            <w:r w:rsidRPr="002E5E8E">
              <w:rPr>
                <w:color w:val="000000"/>
                <w:sz w:val="22"/>
                <w:szCs w:val="22"/>
              </w:rPr>
              <w:t>0,465</w:t>
            </w:r>
          </w:p>
        </w:tc>
        <w:tc>
          <w:tcPr>
            <w:tcW w:w="354" w:type="pct"/>
            <w:tcBorders>
              <w:top w:val="nil"/>
              <w:left w:val="nil"/>
              <w:bottom w:val="single" w:sz="8" w:space="0" w:color="auto"/>
              <w:right w:val="single" w:sz="8" w:space="0" w:color="auto"/>
            </w:tcBorders>
            <w:shd w:val="clear" w:color="000000" w:fill="FFFFFF"/>
            <w:vAlign w:val="center"/>
          </w:tcPr>
          <w:p w14:paraId="055D6B08" w14:textId="6298AE5F" w:rsidR="003764C0" w:rsidRPr="000C51D8" w:rsidRDefault="003764C0" w:rsidP="003764C0">
            <w:pPr>
              <w:jc w:val="center"/>
              <w:rPr>
                <w:sz w:val="22"/>
                <w:szCs w:val="22"/>
              </w:rPr>
            </w:pPr>
            <w:r w:rsidRPr="002E5E8E">
              <w:rPr>
                <w:color w:val="000000"/>
                <w:sz w:val="22"/>
                <w:szCs w:val="22"/>
              </w:rPr>
              <w:t>0,465</w:t>
            </w:r>
          </w:p>
        </w:tc>
        <w:tc>
          <w:tcPr>
            <w:tcW w:w="354" w:type="pct"/>
            <w:tcBorders>
              <w:top w:val="nil"/>
              <w:left w:val="nil"/>
              <w:bottom w:val="single" w:sz="8" w:space="0" w:color="auto"/>
              <w:right w:val="single" w:sz="8" w:space="0" w:color="auto"/>
            </w:tcBorders>
            <w:shd w:val="clear" w:color="000000" w:fill="FFFFFF"/>
            <w:vAlign w:val="center"/>
          </w:tcPr>
          <w:p w14:paraId="6BDFC7A1" w14:textId="6F5AB58B" w:rsidR="003764C0" w:rsidRPr="000C51D8" w:rsidRDefault="003764C0" w:rsidP="003764C0">
            <w:pPr>
              <w:jc w:val="center"/>
              <w:rPr>
                <w:sz w:val="22"/>
                <w:szCs w:val="22"/>
              </w:rPr>
            </w:pPr>
            <w:r w:rsidRPr="002E5E8E">
              <w:rPr>
                <w:color w:val="000000"/>
                <w:sz w:val="22"/>
                <w:szCs w:val="22"/>
              </w:rPr>
              <w:t>0,465</w:t>
            </w:r>
          </w:p>
        </w:tc>
        <w:tc>
          <w:tcPr>
            <w:tcW w:w="580" w:type="pct"/>
            <w:tcBorders>
              <w:top w:val="nil"/>
              <w:left w:val="nil"/>
              <w:bottom w:val="single" w:sz="8" w:space="0" w:color="auto"/>
              <w:right w:val="single" w:sz="8" w:space="0" w:color="auto"/>
            </w:tcBorders>
            <w:shd w:val="clear" w:color="000000" w:fill="FFFFFF"/>
            <w:vAlign w:val="center"/>
          </w:tcPr>
          <w:p w14:paraId="02FA4E66" w14:textId="6AFF7A27" w:rsidR="003764C0" w:rsidRPr="000C51D8" w:rsidRDefault="003764C0" w:rsidP="003764C0">
            <w:pPr>
              <w:jc w:val="center"/>
              <w:rPr>
                <w:sz w:val="22"/>
                <w:szCs w:val="22"/>
              </w:rPr>
            </w:pPr>
            <w:r w:rsidRPr="002E5E8E">
              <w:rPr>
                <w:color w:val="000000"/>
                <w:sz w:val="22"/>
                <w:szCs w:val="22"/>
              </w:rPr>
              <w:t>0,465</w:t>
            </w:r>
          </w:p>
        </w:tc>
      </w:tr>
      <w:tr w:rsidR="003764C0" w:rsidRPr="000C51D8" w14:paraId="532F397D" w14:textId="52B97702" w:rsidTr="003764C0">
        <w:trPr>
          <w:cantSplit/>
        </w:trPr>
        <w:tc>
          <w:tcPr>
            <w:tcW w:w="226" w:type="pct"/>
            <w:shd w:val="clear" w:color="auto" w:fill="FFFFFF"/>
            <w:vAlign w:val="center"/>
          </w:tcPr>
          <w:p w14:paraId="7478967C" w14:textId="2313F9A5" w:rsidR="003764C0" w:rsidRPr="000C51D8" w:rsidRDefault="003764C0" w:rsidP="003764C0">
            <w:pPr>
              <w:pStyle w:val="ab"/>
              <w:jc w:val="center"/>
              <w:rPr>
                <w:b/>
                <w:bCs/>
                <w:sz w:val="22"/>
                <w:szCs w:val="22"/>
              </w:rPr>
            </w:pPr>
            <w:r w:rsidRPr="000C51D8">
              <w:rPr>
                <w:sz w:val="22"/>
                <w:szCs w:val="22"/>
              </w:rPr>
              <w:t>4</w:t>
            </w:r>
          </w:p>
        </w:tc>
        <w:tc>
          <w:tcPr>
            <w:tcW w:w="1860" w:type="pct"/>
            <w:tcBorders>
              <w:top w:val="nil"/>
              <w:left w:val="nil"/>
              <w:bottom w:val="single" w:sz="8" w:space="0" w:color="auto"/>
              <w:right w:val="single" w:sz="8" w:space="0" w:color="auto"/>
            </w:tcBorders>
            <w:shd w:val="clear" w:color="000000" w:fill="FFFFFF"/>
            <w:vAlign w:val="center"/>
          </w:tcPr>
          <w:p w14:paraId="513208AF" w14:textId="34E4651D" w:rsidR="003764C0" w:rsidRPr="000C51D8" w:rsidRDefault="003764C0" w:rsidP="003764C0">
            <w:pPr>
              <w:rPr>
                <w:b/>
                <w:bCs/>
                <w:sz w:val="22"/>
                <w:szCs w:val="22"/>
              </w:rPr>
            </w:pPr>
            <w:r w:rsidRPr="000C51D8">
              <w:t>Котельная «ЛМС»</w:t>
            </w:r>
          </w:p>
        </w:tc>
        <w:tc>
          <w:tcPr>
            <w:tcW w:w="429" w:type="pct"/>
            <w:tcBorders>
              <w:top w:val="nil"/>
              <w:left w:val="nil"/>
              <w:bottom w:val="single" w:sz="8" w:space="0" w:color="auto"/>
              <w:right w:val="single" w:sz="8" w:space="0" w:color="auto"/>
            </w:tcBorders>
            <w:shd w:val="clear" w:color="000000" w:fill="FFFFFF"/>
            <w:vAlign w:val="center"/>
          </w:tcPr>
          <w:p w14:paraId="0784024F" w14:textId="5E2BA431" w:rsidR="003764C0" w:rsidRPr="000C51D8" w:rsidRDefault="003764C0" w:rsidP="003764C0">
            <w:pPr>
              <w:jc w:val="center"/>
              <w:rPr>
                <w:b/>
                <w:bCs/>
                <w:sz w:val="22"/>
                <w:szCs w:val="22"/>
              </w:rPr>
            </w:pPr>
            <w:r w:rsidRPr="002E5E8E">
              <w:rPr>
                <w:color w:val="000000"/>
                <w:sz w:val="22"/>
                <w:szCs w:val="22"/>
              </w:rPr>
              <w:t>0,489</w:t>
            </w:r>
          </w:p>
        </w:tc>
        <w:tc>
          <w:tcPr>
            <w:tcW w:w="474" w:type="pct"/>
            <w:tcBorders>
              <w:top w:val="nil"/>
              <w:left w:val="nil"/>
              <w:bottom w:val="single" w:sz="8" w:space="0" w:color="auto"/>
              <w:right w:val="single" w:sz="8" w:space="0" w:color="auto"/>
            </w:tcBorders>
            <w:shd w:val="clear" w:color="000000" w:fill="FFFFFF"/>
            <w:vAlign w:val="center"/>
          </w:tcPr>
          <w:p w14:paraId="6E595747" w14:textId="778E79ED" w:rsidR="003764C0" w:rsidRPr="000C51D8" w:rsidRDefault="003764C0" w:rsidP="003764C0">
            <w:pPr>
              <w:jc w:val="center"/>
              <w:rPr>
                <w:b/>
                <w:bCs/>
                <w:sz w:val="22"/>
                <w:szCs w:val="22"/>
              </w:rPr>
            </w:pPr>
            <w:r w:rsidRPr="002E5E8E">
              <w:rPr>
                <w:color w:val="000000"/>
                <w:sz w:val="22"/>
                <w:szCs w:val="22"/>
              </w:rPr>
              <w:t>0,489</w:t>
            </w:r>
          </w:p>
        </w:tc>
        <w:tc>
          <w:tcPr>
            <w:tcW w:w="360" w:type="pct"/>
            <w:tcBorders>
              <w:top w:val="nil"/>
              <w:left w:val="nil"/>
              <w:bottom w:val="single" w:sz="8" w:space="0" w:color="auto"/>
              <w:right w:val="single" w:sz="8" w:space="0" w:color="auto"/>
            </w:tcBorders>
            <w:shd w:val="clear" w:color="000000" w:fill="FFFFFF"/>
            <w:vAlign w:val="center"/>
          </w:tcPr>
          <w:p w14:paraId="7476430A" w14:textId="016BD437" w:rsidR="003764C0" w:rsidRPr="000C51D8" w:rsidRDefault="003764C0" w:rsidP="003764C0">
            <w:pPr>
              <w:jc w:val="center"/>
              <w:rPr>
                <w:b/>
                <w:bCs/>
                <w:sz w:val="22"/>
                <w:szCs w:val="22"/>
              </w:rPr>
            </w:pPr>
            <w:r w:rsidRPr="002E5E8E">
              <w:rPr>
                <w:color w:val="000000"/>
                <w:sz w:val="22"/>
                <w:szCs w:val="22"/>
              </w:rPr>
              <w:t>0,489</w:t>
            </w:r>
          </w:p>
        </w:tc>
        <w:tc>
          <w:tcPr>
            <w:tcW w:w="361" w:type="pct"/>
            <w:tcBorders>
              <w:top w:val="nil"/>
              <w:left w:val="nil"/>
              <w:bottom w:val="single" w:sz="8" w:space="0" w:color="auto"/>
              <w:right w:val="single" w:sz="8" w:space="0" w:color="auto"/>
            </w:tcBorders>
            <w:shd w:val="clear" w:color="000000" w:fill="FFFFFF"/>
            <w:noWrap/>
            <w:vAlign w:val="center"/>
          </w:tcPr>
          <w:p w14:paraId="77F6C766" w14:textId="6FF89A58" w:rsidR="003764C0" w:rsidRPr="000C51D8" w:rsidRDefault="003764C0" w:rsidP="003764C0">
            <w:pPr>
              <w:jc w:val="center"/>
              <w:rPr>
                <w:b/>
                <w:bCs/>
                <w:sz w:val="22"/>
                <w:szCs w:val="22"/>
              </w:rPr>
            </w:pPr>
            <w:r w:rsidRPr="002E5E8E">
              <w:rPr>
                <w:color w:val="000000"/>
                <w:sz w:val="22"/>
                <w:szCs w:val="22"/>
              </w:rPr>
              <w:t>0,489</w:t>
            </w:r>
          </w:p>
        </w:tc>
        <w:tc>
          <w:tcPr>
            <w:tcW w:w="354" w:type="pct"/>
            <w:tcBorders>
              <w:top w:val="nil"/>
              <w:left w:val="nil"/>
              <w:bottom w:val="single" w:sz="8" w:space="0" w:color="auto"/>
              <w:right w:val="single" w:sz="8" w:space="0" w:color="auto"/>
            </w:tcBorders>
            <w:shd w:val="clear" w:color="000000" w:fill="FFFFFF"/>
            <w:vAlign w:val="center"/>
          </w:tcPr>
          <w:p w14:paraId="514C7C21" w14:textId="2BDE2A35" w:rsidR="003764C0" w:rsidRPr="000C51D8" w:rsidRDefault="003764C0" w:rsidP="003764C0">
            <w:pPr>
              <w:jc w:val="center"/>
              <w:rPr>
                <w:b/>
                <w:bCs/>
                <w:sz w:val="22"/>
                <w:szCs w:val="22"/>
              </w:rPr>
            </w:pPr>
            <w:r w:rsidRPr="002E5E8E">
              <w:rPr>
                <w:color w:val="000000"/>
                <w:sz w:val="22"/>
                <w:szCs w:val="22"/>
              </w:rPr>
              <w:t>0,489</w:t>
            </w:r>
          </w:p>
        </w:tc>
        <w:tc>
          <w:tcPr>
            <w:tcW w:w="354" w:type="pct"/>
            <w:tcBorders>
              <w:top w:val="nil"/>
              <w:left w:val="nil"/>
              <w:bottom w:val="single" w:sz="8" w:space="0" w:color="auto"/>
              <w:right w:val="single" w:sz="8" w:space="0" w:color="auto"/>
            </w:tcBorders>
            <w:shd w:val="clear" w:color="000000" w:fill="FFFFFF"/>
            <w:vAlign w:val="center"/>
          </w:tcPr>
          <w:p w14:paraId="7E42E35D" w14:textId="507F6DF0" w:rsidR="003764C0" w:rsidRPr="000C51D8" w:rsidRDefault="003764C0" w:rsidP="003764C0">
            <w:pPr>
              <w:jc w:val="center"/>
              <w:rPr>
                <w:b/>
                <w:bCs/>
                <w:sz w:val="22"/>
                <w:szCs w:val="22"/>
              </w:rPr>
            </w:pPr>
            <w:r w:rsidRPr="002E5E8E">
              <w:rPr>
                <w:color w:val="000000"/>
                <w:sz w:val="22"/>
                <w:szCs w:val="22"/>
              </w:rPr>
              <w:t>0,489</w:t>
            </w:r>
          </w:p>
        </w:tc>
        <w:tc>
          <w:tcPr>
            <w:tcW w:w="580" w:type="pct"/>
            <w:tcBorders>
              <w:top w:val="nil"/>
              <w:left w:val="nil"/>
              <w:bottom w:val="single" w:sz="8" w:space="0" w:color="auto"/>
              <w:right w:val="single" w:sz="8" w:space="0" w:color="auto"/>
            </w:tcBorders>
            <w:shd w:val="clear" w:color="000000" w:fill="FFFFFF"/>
            <w:vAlign w:val="center"/>
          </w:tcPr>
          <w:p w14:paraId="67195DC5" w14:textId="573B2A5C" w:rsidR="003764C0" w:rsidRPr="000C51D8" w:rsidRDefault="003764C0" w:rsidP="003764C0">
            <w:pPr>
              <w:jc w:val="center"/>
              <w:rPr>
                <w:b/>
                <w:bCs/>
                <w:sz w:val="22"/>
                <w:szCs w:val="22"/>
              </w:rPr>
            </w:pPr>
            <w:r w:rsidRPr="002E5E8E">
              <w:rPr>
                <w:color w:val="000000"/>
                <w:sz w:val="22"/>
                <w:szCs w:val="22"/>
              </w:rPr>
              <w:t>0,489</w:t>
            </w:r>
          </w:p>
        </w:tc>
      </w:tr>
      <w:tr w:rsidR="003764C0" w:rsidRPr="000C51D8" w14:paraId="3AA3EE88" w14:textId="30FB8BF4" w:rsidTr="003764C0">
        <w:trPr>
          <w:cantSplit/>
        </w:trPr>
        <w:tc>
          <w:tcPr>
            <w:tcW w:w="226" w:type="pct"/>
            <w:shd w:val="clear" w:color="auto" w:fill="FFFFFF"/>
            <w:vAlign w:val="center"/>
          </w:tcPr>
          <w:p w14:paraId="0E8835C8" w14:textId="6812E2C3" w:rsidR="003764C0" w:rsidRPr="000C51D8" w:rsidRDefault="003764C0" w:rsidP="003764C0">
            <w:pPr>
              <w:pStyle w:val="ab"/>
              <w:jc w:val="center"/>
              <w:rPr>
                <w:sz w:val="22"/>
                <w:szCs w:val="22"/>
              </w:rPr>
            </w:pPr>
            <w:r w:rsidRPr="000C51D8">
              <w:rPr>
                <w:sz w:val="22"/>
                <w:szCs w:val="22"/>
              </w:rPr>
              <w:t>5</w:t>
            </w:r>
          </w:p>
        </w:tc>
        <w:tc>
          <w:tcPr>
            <w:tcW w:w="1860" w:type="pct"/>
            <w:tcBorders>
              <w:top w:val="nil"/>
              <w:left w:val="nil"/>
              <w:bottom w:val="single" w:sz="8" w:space="0" w:color="auto"/>
              <w:right w:val="single" w:sz="8" w:space="0" w:color="auto"/>
            </w:tcBorders>
            <w:shd w:val="clear" w:color="000000" w:fill="FFFFFF"/>
            <w:vAlign w:val="center"/>
          </w:tcPr>
          <w:p w14:paraId="1A83F839" w14:textId="382740CF" w:rsidR="003764C0" w:rsidRPr="000C51D8" w:rsidRDefault="003764C0" w:rsidP="003764C0">
            <w:pPr>
              <w:rPr>
                <w:sz w:val="22"/>
                <w:szCs w:val="22"/>
              </w:rPr>
            </w:pPr>
            <w:r w:rsidRPr="000C51D8">
              <w:t>Котельная «ЦРБ»</w:t>
            </w:r>
          </w:p>
        </w:tc>
        <w:tc>
          <w:tcPr>
            <w:tcW w:w="429" w:type="pct"/>
            <w:tcBorders>
              <w:top w:val="nil"/>
              <w:left w:val="nil"/>
              <w:bottom w:val="single" w:sz="8" w:space="0" w:color="auto"/>
              <w:right w:val="single" w:sz="8" w:space="0" w:color="auto"/>
            </w:tcBorders>
            <w:shd w:val="clear" w:color="000000" w:fill="FFFFFF"/>
            <w:vAlign w:val="center"/>
          </w:tcPr>
          <w:p w14:paraId="53D66FE2" w14:textId="4021E1DD" w:rsidR="003764C0" w:rsidRPr="000C51D8" w:rsidRDefault="003764C0" w:rsidP="003764C0">
            <w:pPr>
              <w:jc w:val="center"/>
              <w:rPr>
                <w:sz w:val="22"/>
                <w:szCs w:val="22"/>
              </w:rPr>
            </w:pPr>
            <w:r>
              <w:rPr>
                <w:color w:val="000000"/>
                <w:sz w:val="22"/>
                <w:szCs w:val="22"/>
              </w:rPr>
              <w:t>1,601</w:t>
            </w:r>
          </w:p>
        </w:tc>
        <w:tc>
          <w:tcPr>
            <w:tcW w:w="474" w:type="pct"/>
            <w:tcBorders>
              <w:top w:val="nil"/>
              <w:left w:val="nil"/>
              <w:bottom w:val="single" w:sz="8" w:space="0" w:color="auto"/>
              <w:right w:val="single" w:sz="8" w:space="0" w:color="auto"/>
            </w:tcBorders>
            <w:shd w:val="clear" w:color="000000" w:fill="FFFFFF"/>
            <w:vAlign w:val="center"/>
          </w:tcPr>
          <w:p w14:paraId="648F0E63" w14:textId="088AF27A" w:rsidR="003764C0" w:rsidRPr="000C51D8" w:rsidRDefault="003764C0" w:rsidP="003764C0">
            <w:pPr>
              <w:jc w:val="center"/>
              <w:rPr>
                <w:sz w:val="22"/>
                <w:szCs w:val="22"/>
              </w:rPr>
            </w:pPr>
            <w:r>
              <w:rPr>
                <w:color w:val="000000"/>
                <w:sz w:val="22"/>
                <w:szCs w:val="22"/>
              </w:rPr>
              <w:t>1,601</w:t>
            </w:r>
          </w:p>
        </w:tc>
        <w:tc>
          <w:tcPr>
            <w:tcW w:w="360" w:type="pct"/>
            <w:tcBorders>
              <w:top w:val="nil"/>
              <w:left w:val="nil"/>
              <w:bottom w:val="single" w:sz="8" w:space="0" w:color="auto"/>
              <w:right w:val="single" w:sz="8" w:space="0" w:color="auto"/>
            </w:tcBorders>
            <w:shd w:val="clear" w:color="000000" w:fill="FFFFFF"/>
            <w:vAlign w:val="center"/>
          </w:tcPr>
          <w:p w14:paraId="5F27CB46" w14:textId="6500A555" w:rsidR="003764C0" w:rsidRPr="000C51D8" w:rsidRDefault="003764C0" w:rsidP="003764C0">
            <w:pPr>
              <w:jc w:val="center"/>
              <w:rPr>
                <w:sz w:val="22"/>
                <w:szCs w:val="22"/>
              </w:rPr>
            </w:pPr>
            <w:r>
              <w:rPr>
                <w:color w:val="000000"/>
                <w:sz w:val="22"/>
                <w:szCs w:val="22"/>
              </w:rPr>
              <w:t>1,601</w:t>
            </w:r>
          </w:p>
        </w:tc>
        <w:tc>
          <w:tcPr>
            <w:tcW w:w="361" w:type="pct"/>
            <w:tcBorders>
              <w:top w:val="nil"/>
              <w:left w:val="nil"/>
              <w:bottom w:val="single" w:sz="8" w:space="0" w:color="auto"/>
              <w:right w:val="single" w:sz="8" w:space="0" w:color="auto"/>
            </w:tcBorders>
            <w:shd w:val="clear" w:color="000000" w:fill="FFFFFF"/>
            <w:noWrap/>
            <w:vAlign w:val="center"/>
          </w:tcPr>
          <w:p w14:paraId="14AE1812" w14:textId="2648FEA2" w:rsidR="003764C0" w:rsidRPr="000C51D8" w:rsidRDefault="003764C0" w:rsidP="003764C0">
            <w:pPr>
              <w:jc w:val="center"/>
              <w:rPr>
                <w:sz w:val="22"/>
                <w:szCs w:val="22"/>
              </w:rPr>
            </w:pPr>
            <w:r>
              <w:rPr>
                <w:color w:val="000000"/>
                <w:sz w:val="22"/>
                <w:szCs w:val="22"/>
              </w:rPr>
              <w:t>1,606</w:t>
            </w:r>
          </w:p>
        </w:tc>
        <w:tc>
          <w:tcPr>
            <w:tcW w:w="354" w:type="pct"/>
            <w:tcBorders>
              <w:top w:val="nil"/>
              <w:left w:val="nil"/>
              <w:bottom w:val="single" w:sz="8" w:space="0" w:color="auto"/>
              <w:right w:val="single" w:sz="8" w:space="0" w:color="auto"/>
            </w:tcBorders>
            <w:shd w:val="clear" w:color="000000" w:fill="FFFFFF"/>
            <w:vAlign w:val="center"/>
          </w:tcPr>
          <w:p w14:paraId="75DE23A2" w14:textId="6BAD0ED6" w:rsidR="003764C0" w:rsidRPr="000C51D8" w:rsidRDefault="003764C0" w:rsidP="003764C0">
            <w:pPr>
              <w:jc w:val="center"/>
              <w:rPr>
                <w:sz w:val="22"/>
                <w:szCs w:val="22"/>
              </w:rPr>
            </w:pPr>
            <w:r>
              <w:rPr>
                <w:color w:val="000000"/>
                <w:sz w:val="22"/>
                <w:szCs w:val="22"/>
              </w:rPr>
              <w:t>1,606</w:t>
            </w:r>
          </w:p>
        </w:tc>
        <w:tc>
          <w:tcPr>
            <w:tcW w:w="354" w:type="pct"/>
            <w:tcBorders>
              <w:top w:val="nil"/>
              <w:left w:val="nil"/>
              <w:bottom w:val="single" w:sz="8" w:space="0" w:color="auto"/>
              <w:right w:val="single" w:sz="8" w:space="0" w:color="auto"/>
            </w:tcBorders>
            <w:shd w:val="clear" w:color="000000" w:fill="FFFFFF"/>
            <w:vAlign w:val="center"/>
          </w:tcPr>
          <w:p w14:paraId="6609E76C" w14:textId="6AEA850E" w:rsidR="003764C0" w:rsidRPr="000C51D8" w:rsidRDefault="003764C0" w:rsidP="003764C0">
            <w:pPr>
              <w:jc w:val="center"/>
              <w:rPr>
                <w:sz w:val="22"/>
                <w:szCs w:val="22"/>
              </w:rPr>
            </w:pPr>
            <w:r>
              <w:rPr>
                <w:color w:val="000000"/>
                <w:sz w:val="22"/>
                <w:szCs w:val="22"/>
              </w:rPr>
              <w:t>1,606</w:t>
            </w:r>
          </w:p>
        </w:tc>
        <w:tc>
          <w:tcPr>
            <w:tcW w:w="580" w:type="pct"/>
            <w:tcBorders>
              <w:top w:val="nil"/>
              <w:left w:val="nil"/>
              <w:bottom w:val="single" w:sz="8" w:space="0" w:color="auto"/>
              <w:right w:val="single" w:sz="8" w:space="0" w:color="auto"/>
            </w:tcBorders>
            <w:shd w:val="clear" w:color="000000" w:fill="FFFFFF"/>
            <w:vAlign w:val="center"/>
          </w:tcPr>
          <w:p w14:paraId="250017E4" w14:textId="7D97D652" w:rsidR="003764C0" w:rsidRPr="000C51D8" w:rsidRDefault="003764C0" w:rsidP="003764C0">
            <w:pPr>
              <w:jc w:val="center"/>
              <w:rPr>
                <w:sz w:val="22"/>
                <w:szCs w:val="22"/>
              </w:rPr>
            </w:pPr>
            <w:r>
              <w:rPr>
                <w:color w:val="000000"/>
                <w:sz w:val="22"/>
                <w:szCs w:val="22"/>
              </w:rPr>
              <w:t>1,606</w:t>
            </w:r>
          </w:p>
        </w:tc>
      </w:tr>
      <w:tr w:rsidR="003764C0" w:rsidRPr="000C51D8" w14:paraId="3CD7791A" w14:textId="61205567" w:rsidTr="003764C0">
        <w:trPr>
          <w:cantSplit/>
        </w:trPr>
        <w:tc>
          <w:tcPr>
            <w:tcW w:w="226" w:type="pct"/>
            <w:shd w:val="clear" w:color="auto" w:fill="FFFFFF"/>
            <w:vAlign w:val="center"/>
          </w:tcPr>
          <w:p w14:paraId="47E5A7D1" w14:textId="314DAAEB" w:rsidR="003764C0" w:rsidRPr="000C51D8" w:rsidRDefault="003764C0" w:rsidP="003764C0">
            <w:pPr>
              <w:pStyle w:val="ab"/>
              <w:jc w:val="center"/>
              <w:rPr>
                <w:sz w:val="22"/>
                <w:szCs w:val="22"/>
              </w:rPr>
            </w:pPr>
            <w:r w:rsidRPr="000C51D8">
              <w:rPr>
                <w:sz w:val="22"/>
                <w:szCs w:val="22"/>
              </w:rPr>
              <w:t>6</w:t>
            </w:r>
          </w:p>
        </w:tc>
        <w:tc>
          <w:tcPr>
            <w:tcW w:w="1860" w:type="pct"/>
            <w:tcBorders>
              <w:top w:val="nil"/>
              <w:left w:val="nil"/>
              <w:bottom w:val="single" w:sz="8" w:space="0" w:color="auto"/>
              <w:right w:val="single" w:sz="8" w:space="0" w:color="auto"/>
            </w:tcBorders>
            <w:shd w:val="clear" w:color="000000" w:fill="FFFFFF"/>
            <w:vAlign w:val="center"/>
          </w:tcPr>
          <w:p w14:paraId="5063E17B" w14:textId="14F1DEB5" w:rsidR="003764C0" w:rsidRPr="000C51D8" w:rsidRDefault="003764C0" w:rsidP="003764C0">
            <w:pPr>
              <w:rPr>
                <w:sz w:val="22"/>
                <w:szCs w:val="22"/>
              </w:rPr>
            </w:pPr>
            <w:r w:rsidRPr="000C51D8">
              <w:t>Котельная «Тополек»</w:t>
            </w:r>
          </w:p>
        </w:tc>
        <w:tc>
          <w:tcPr>
            <w:tcW w:w="429" w:type="pct"/>
            <w:tcBorders>
              <w:top w:val="nil"/>
              <w:left w:val="nil"/>
              <w:bottom w:val="single" w:sz="8" w:space="0" w:color="auto"/>
              <w:right w:val="single" w:sz="8" w:space="0" w:color="auto"/>
            </w:tcBorders>
            <w:shd w:val="clear" w:color="000000" w:fill="FFFFFF"/>
            <w:vAlign w:val="center"/>
          </w:tcPr>
          <w:p w14:paraId="22CDFC62" w14:textId="68443A18" w:rsidR="003764C0" w:rsidRPr="000C51D8" w:rsidRDefault="003764C0" w:rsidP="003764C0">
            <w:pPr>
              <w:jc w:val="center"/>
              <w:rPr>
                <w:sz w:val="22"/>
                <w:szCs w:val="22"/>
              </w:rPr>
            </w:pPr>
            <w:r w:rsidRPr="002E5E8E">
              <w:rPr>
                <w:color w:val="000000"/>
                <w:sz w:val="22"/>
                <w:szCs w:val="22"/>
              </w:rPr>
              <w:t>0,946</w:t>
            </w:r>
          </w:p>
        </w:tc>
        <w:tc>
          <w:tcPr>
            <w:tcW w:w="474" w:type="pct"/>
            <w:tcBorders>
              <w:top w:val="nil"/>
              <w:left w:val="nil"/>
              <w:bottom w:val="single" w:sz="8" w:space="0" w:color="auto"/>
              <w:right w:val="single" w:sz="8" w:space="0" w:color="auto"/>
            </w:tcBorders>
            <w:shd w:val="clear" w:color="000000" w:fill="FFFFFF"/>
            <w:vAlign w:val="center"/>
          </w:tcPr>
          <w:p w14:paraId="53580721" w14:textId="691F71EC" w:rsidR="003764C0" w:rsidRPr="000C51D8" w:rsidRDefault="003764C0" w:rsidP="003764C0">
            <w:pPr>
              <w:jc w:val="center"/>
              <w:rPr>
                <w:sz w:val="22"/>
                <w:szCs w:val="22"/>
              </w:rPr>
            </w:pPr>
            <w:r w:rsidRPr="002E5E8E">
              <w:rPr>
                <w:color w:val="000000"/>
                <w:sz w:val="22"/>
                <w:szCs w:val="22"/>
              </w:rPr>
              <w:t>0,946</w:t>
            </w:r>
          </w:p>
        </w:tc>
        <w:tc>
          <w:tcPr>
            <w:tcW w:w="360" w:type="pct"/>
            <w:tcBorders>
              <w:top w:val="nil"/>
              <w:left w:val="nil"/>
              <w:bottom w:val="single" w:sz="8" w:space="0" w:color="auto"/>
              <w:right w:val="single" w:sz="8" w:space="0" w:color="auto"/>
            </w:tcBorders>
            <w:shd w:val="clear" w:color="000000" w:fill="FFFFFF"/>
            <w:vAlign w:val="center"/>
          </w:tcPr>
          <w:p w14:paraId="73165A6C" w14:textId="3554B166" w:rsidR="003764C0" w:rsidRPr="000C51D8" w:rsidRDefault="003764C0" w:rsidP="003764C0">
            <w:pPr>
              <w:jc w:val="center"/>
              <w:rPr>
                <w:sz w:val="22"/>
                <w:szCs w:val="22"/>
              </w:rPr>
            </w:pPr>
            <w:r w:rsidRPr="002E5E8E">
              <w:rPr>
                <w:color w:val="000000"/>
                <w:sz w:val="22"/>
                <w:szCs w:val="22"/>
              </w:rPr>
              <w:t>0,946</w:t>
            </w:r>
          </w:p>
        </w:tc>
        <w:tc>
          <w:tcPr>
            <w:tcW w:w="361" w:type="pct"/>
            <w:tcBorders>
              <w:top w:val="nil"/>
              <w:left w:val="nil"/>
              <w:bottom w:val="single" w:sz="8" w:space="0" w:color="auto"/>
              <w:right w:val="single" w:sz="8" w:space="0" w:color="auto"/>
            </w:tcBorders>
            <w:shd w:val="clear" w:color="000000" w:fill="FFFFFF"/>
            <w:noWrap/>
            <w:vAlign w:val="center"/>
          </w:tcPr>
          <w:p w14:paraId="3B97CE7B" w14:textId="169F75DE" w:rsidR="003764C0" w:rsidRPr="000C51D8" w:rsidRDefault="003764C0" w:rsidP="003764C0">
            <w:pPr>
              <w:jc w:val="center"/>
              <w:rPr>
                <w:sz w:val="22"/>
                <w:szCs w:val="22"/>
              </w:rPr>
            </w:pPr>
            <w:r w:rsidRPr="002E5E8E">
              <w:rPr>
                <w:color w:val="000000"/>
                <w:sz w:val="22"/>
                <w:szCs w:val="22"/>
              </w:rPr>
              <w:t>0,946</w:t>
            </w:r>
          </w:p>
        </w:tc>
        <w:tc>
          <w:tcPr>
            <w:tcW w:w="354" w:type="pct"/>
            <w:tcBorders>
              <w:top w:val="nil"/>
              <w:left w:val="nil"/>
              <w:bottom w:val="single" w:sz="8" w:space="0" w:color="auto"/>
              <w:right w:val="single" w:sz="8" w:space="0" w:color="auto"/>
            </w:tcBorders>
            <w:shd w:val="clear" w:color="000000" w:fill="FFFFFF"/>
            <w:vAlign w:val="center"/>
          </w:tcPr>
          <w:p w14:paraId="49D9183A" w14:textId="15175313" w:rsidR="003764C0" w:rsidRPr="000C51D8" w:rsidRDefault="003764C0" w:rsidP="003764C0">
            <w:pPr>
              <w:jc w:val="center"/>
              <w:rPr>
                <w:sz w:val="22"/>
                <w:szCs w:val="22"/>
              </w:rPr>
            </w:pPr>
            <w:r w:rsidRPr="002E5E8E">
              <w:rPr>
                <w:color w:val="000000"/>
                <w:sz w:val="22"/>
                <w:szCs w:val="22"/>
              </w:rPr>
              <w:t>0,946</w:t>
            </w:r>
          </w:p>
        </w:tc>
        <w:tc>
          <w:tcPr>
            <w:tcW w:w="354" w:type="pct"/>
            <w:tcBorders>
              <w:top w:val="nil"/>
              <w:left w:val="nil"/>
              <w:bottom w:val="single" w:sz="8" w:space="0" w:color="auto"/>
              <w:right w:val="single" w:sz="8" w:space="0" w:color="auto"/>
            </w:tcBorders>
            <w:shd w:val="clear" w:color="000000" w:fill="FFFFFF"/>
            <w:vAlign w:val="center"/>
          </w:tcPr>
          <w:p w14:paraId="28835737" w14:textId="76C3B801" w:rsidR="003764C0" w:rsidRPr="000C51D8" w:rsidRDefault="003764C0" w:rsidP="003764C0">
            <w:pPr>
              <w:jc w:val="center"/>
              <w:rPr>
                <w:sz w:val="22"/>
                <w:szCs w:val="22"/>
              </w:rPr>
            </w:pPr>
            <w:r w:rsidRPr="002E5E8E">
              <w:rPr>
                <w:color w:val="000000"/>
                <w:sz w:val="22"/>
                <w:szCs w:val="22"/>
              </w:rPr>
              <w:t>0,946</w:t>
            </w:r>
          </w:p>
        </w:tc>
        <w:tc>
          <w:tcPr>
            <w:tcW w:w="580" w:type="pct"/>
            <w:tcBorders>
              <w:top w:val="nil"/>
              <w:left w:val="nil"/>
              <w:bottom w:val="single" w:sz="8" w:space="0" w:color="auto"/>
              <w:right w:val="single" w:sz="8" w:space="0" w:color="auto"/>
            </w:tcBorders>
            <w:shd w:val="clear" w:color="000000" w:fill="FFFFFF"/>
            <w:vAlign w:val="center"/>
          </w:tcPr>
          <w:p w14:paraId="51B5B345" w14:textId="6A1F0644" w:rsidR="003764C0" w:rsidRPr="000C51D8" w:rsidRDefault="003764C0" w:rsidP="003764C0">
            <w:pPr>
              <w:jc w:val="center"/>
              <w:rPr>
                <w:sz w:val="22"/>
                <w:szCs w:val="22"/>
              </w:rPr>
            </w:pPr>
            <w:r w:rsidRPr="002E5E8E">
              <w:rPr>
                <w:color w:val="000000"/>
                <w:sz w:val="22"/>
                <w:szCs w:val="22"/>
              </w:rPr>
              <w:t>0,946</w:t>
            </w:r>
          </w:p>
        </w:tc>
      </w:tr>
      <w:tr w:rsidR="003764C0" w:rsidRPr="000C51D8" w14:paraId="4C1B664A" w14:textId="03081F80" w:rsidTr="003764C0">
        <w:trPr>
          <w:cantSplit/>
        </w:trPr>
        <w:tc>
          <w:tcPr>
            <w:tcW w:w="226" w:type="pct"/>
            <w:shd w:val="clear" w:color="auto" w:fill="FFFFFF"/>
            <w:vAlign w:val="center"/>
          </w:tcPr>
          <w:p w14:paraId="485B6427" w14:textId="522FFFC5" w:rsidR="003764C0" w:rsidRPr="000C51D8" w:rsidRDefault="003764C0" w:rsidP="003764C0">
            <w:pPr>
              <w:pStyle w:val="ab"/>
              <w:jc w:val="center"/>
              <w:rPr>
                <w:sz w:val="22"/>
                <w:szCs w:val="22"/>
              </w:rPr>
            </w:pPr>
            <w:r w:rsidRPr="000C51D8">
              <w:rPr>
                <w:sz w:val="22"/>
                <w:szCs w:val="22"/>
              </w:rPr>
              <w:t>7</w:t>
            </w:r>
          </w:p>
        </w:tc>
        <w:tc>
          <w:tcPr>
            <w:tcW w:w="1860" w:type="pct"/>
            <w:tcBorders>
              <w:top w:val="nil"/>
              <w:left w:val="nil"/>
              <w:bottom w:val="single" w:sz="8" w:space="0" w:color="auto"/>
              <w:right w:val="single" w:sz="8" w:space="0" w:color="auto"/>
            </w:tcBorders>
            <w:shd w:val="clear" w:color="000000" w:fill="FFFFFF"/>
            <w:vAlign w:val="center"/>
          </w:tcPr>
          <w:p w14:paraId="751E0EFF" w14:textId="5EBC776E" w:rsidR="003764C0" w:rsidRPr="000C51D8" w:rsidRDefault="003764C0" w:rsidP="003764C0">
            <w:pPr>
              <w:rPr>
                <w:sz w:val="22"/>
                <w:szCs w:val="22"/>
              </w:rPr>
            </w:pPr>
            <w:r w:rsidRPr="000C51D8">
              <w:t>Котельная «Быткомбината»</w:t>
            </w:r>
          </w:p>
        </w:tc>
        <w:tc>
          <w:tcPr>
            <w:tcW w:w="429" w:type="pct"/>
            <w:tcBorders>
              <w:top w:val="nil"/>
              <w:left w:val="nil"/>
              <w:bottom w:val="single" w:sz="8" w:space="0" w:color="auto"/>
              <w:right w:val="single" w:sz="8" w:space="0" w:color="auto"/>
            </w:tcBorders>
            <w:shd w:val="clear" w:color="000000" w:fill="FFFFFF"/>
            <w:vAlign w:val="center"/>
          </w:tcPr>
          <w:p w14:paraId="1D323CE2" w14:textId="12305963" w:rsidR="003764C0" w:rsidRPr="000C51D8" w:rsidRDefault="003764C0" w:rsidP="003764C0">
            <w:pPr>
              <w:jc w:val="center"/>
              <w:rPr>
                <w:sz w:val="22"/>
                <w:szCs w:val="22"/>
              </w:rPr>
            </w:pPr>
            <w:r w:rsidRPr="002E5E8E">
              <w:rPr>
                <w:color w:val="000000"/>
                <w:sz w:val="22"/>
                <w:szCs w:val="22"/>
              </w:rPr>
              <w:t>0,305</w:t>
            </w:r>
          </w:p>
        </w:tc>
        <w:tc>
          <w:tcPr>
            <w:tcW w:w="474" w:type="pct"/>
            <w:tcBorders>
              <w:top w:val="nil"/>
              <w:left w:val="nil"/>
              <w:bottom w:val="single" w:sz="8" w:space="0" w:color="auto"/>
              <w:right w:val="single" w:sz="8" w:space="0" w:color="auto"/>
            </w:tcBorders>
            <w:shd w:val="clear" w:color="000000" w:fill="FFFFFF"/>
            <w:vAlign w:val="center"/>
          </w:tcPr>
          <w:p w14:paraId="2B56617A" w14:textId="6B3385D1" w:rsidR="003764C0" w:rsidRPr="000C51D8" w:rsidRDefault="003764C0" w:rsidP="003764C0">
            <w:pPr>
              <w:jc w:val="center"/>
              <w:rPr>
                <w:sz w:val="22"/>
                <w:szCs w:val="22"/>
              </w:rPr>
            </w:pPr>
            <w:r w:rsidRPr="002E5E8E">
              <w:rPr>
                <w:color w:val="000000"/>
                <w:sz w:val="22"/>
                <w:szCs w:val="22"/>
              </w:rPr>
              <w:t>0,305</w:t>
            </w:r>
          </w:p>
        </w:tc>
        <w:tc>
          <w:tcPr>
            <w:tcW w:w="360" w:type="pct"/>
            <w:tcBorders>
              <w:top w:val="nil"/>
              <w:left w:val="nil"/>
              <w:bottom w:val="single" w:sz="8" w:space="0" w:color="auto"/>
              <w:right w:val="single" w:sz="8" w:space="0" w:color="auto"/>
            </w:tcBorders>
            <w:shd w:val="clear" w:color="000000" w:fill="FFFFFF"/>
            <w:vAlign w:val="center"/>
          </w:tcPr>
          <w:p w14:paraId="2BE641B7" w14:textId="79980D39" w:rsidR="003764C0" w:rsidRPr="000C51D8" w:rsidRDefault="003764C0" w:rsidP="003764C0">
            <w:pPr>
              <w:jc w:val="center"/>
              <w:rPr>
                <w:sz w:val="22"/>
                <w:szCs w:val="22"/>
              </w:rPr>
            </w:pPr>
            <w:r w:rsidRPr="002E5E8E">
              <w:rPr>
                <w:color w:val="000000"/>
                <w:sz w:val="22"/>
                <w:szCs w:val="22"/>
              </w:rPr>
              <w:t>0,305</w:t>
            </w:r>
          </w:p>
        </w:tc>
        <w:tc>
          <w:tcPr>
            <w:tcW w:w="361" w:type="pct"/>
            <w:tcBorders>
              <w:top w:val="nil"/>
              <w:left w:val="nil"/>
              <w:bottom w:val="single" w:sz="8" w:space="0" w:color="auto"/>
              <w:right w:val="single" w:sz="8" w:space="0" w:color="auto"/>
            </w:tcBorders>
            <w:shd w:val="clear" w:color="000000" w:fill="FFFFFF"/>
            <w:noWrap/>
            <w:vAlign w:val="center"/>
          </w:tcPr>
          <w:p w14:paraId="3B73CC64" w14:textId="116BB41E" w:rsidR="003764C0" w:rsidRPr="000C51D8" w:rsidRDefault="003764C0" w:rsidP="003764C0">
            <w:pPr>
              <w:jc w:val="center"/>
              <w:rPr>
                <w:sz w:val="22"/>
                <w:szCs w:val="22"/>
              </w:rPr>
            </w:pPr>
            <w:r w:rsidRPr="002E5E8E">
              <w:rPr>
                <w:color w:val="000000"/>
                <w:sz w:val="22"/>
                <w:szCs w:val="22"/>
              </w:rPr>
              <w:t>0,305</w:t>
            </w:r>
          </w:p>
        </w:tc>
        <w:tc>
          <w:tcPr>
            <w:tcW w:w="354" w:type="pct"/>
            <w:tcBorders>
              <w:top w:val="nil"/>
              <w:left w:val="nil"/>
              <w:bottom w:val="single" w:sz="8" w:space="0" w:color="auto"/>
              <w:right w:val="single" w:sz="8" w:space="0" w:color="auto"/>
            </w:tcBorders>
            <w:shd w:val="clear" w:color="000000" w:fill="FFFFFF"/>
            <w:vAlign w:val="center"/>
          </w:tcPr>
          <w:p w14:paraId="6474FA08" w14:textId="7A96D9EA" w:rsidR="003764C0" w:rsidRPr="000C51D8" w:rsidRDefault="003764C0" w:rsidP="003764C0">
            <w:pPr>
              <w:jc w:val="center"/>
              <w:rPr>
                <w:sz w:val="22"/>
                <w:szCs w:val="22"/>
              </w:rPr>
            </w:pPr>
            <w:r w:rsidRPr="002E5E8E">
              <w:rPr>
                <w:color w:val="000000"/>
                <w:sz w:val="22"/>
                <w:szCs w:val="22"/>
              </w:rPr>
              <w:t>0,305</w:t>
            </w:r>
          </w:p>
        </w:tc>
        <w:tc>
          <w:tcPr>
            <w:tcW w:w="354" w:type="pct"/>
            <w:tcBorders>
              <w:top w:val="nil"/>
              <w:left w:val="nil"/>
              <w:bottom w:val="single" w:sz="8" w:space="0" w:color="auto"/>
              <w:right w:val="single" w:sz="8" w:space="0" w:color="auto"/>
            </w:tcBorders>
            <w:shd w:val="clear" w:color="000000" w:fill="FFFFFF"/>
            <w:vAlign w:val="center"/>
          </w:tcPr>
          <w:p w14:paraId="76A8FFB6" w14:textId="245D2FDD" w:rsidR="003764C0" w:rsidRPr="000C51D8" w:rsidRDefault="003764C0" w:rsidP="003764C0">
            <w:pPr>
              <w:jc w:val="center"/>
              <w:rPr>
                <w:sz w:val="22"/>
                <w:szCs w:val="22"/>
              </w:rPr>
            </w:pPr>
            <w:r w:rsidRPr="002E5E8E">
              <w:rPr>
                <w:color w:val="000000"/>
                <w:sz w:val="22"/>
                <w:szCs w:val="22"/>
              </w:rPr>
              <w:t>0,305</w:t>
            </w:r>
          </w:p>
        </w:tc>
        <w:tc>
          <w:tcPr>
            <w:tcW w:w="580" w:type="pct"/>
            <w:tcBorders>
              <w:top w:val="nil"/>
              <w:left w:val="nil"/>
              <w:bottom w:val="single" w:sz="8" w:space="0" w:color="auto"/>
              <w:right w:val="single" w:sz="8" w:space="0" w:color="auto"/>
            </w:tcBorders>
            <w:shd w:val="clear" w:color="000000" w:fill="FFFFFF"/>
            <w:vAlign w:val="center"/>
          </w:tcPr>
          <w:p w14:paraId="4C66DE28" w14:textId="3718804F" w:rsidR="003764C0" w:rsidRPr="000C51D8" w:rsidRDefault="003764C0" w:rsidP="003764C0">
            <w:pPr>
              <w:jc w:val="center"/>
              <w:rPr>
                <w:sz w:val="22"/>
                <w:szCs w:val="22"/>
              </w:rPr>
            </w:pPr>
            <w:r w:rsidRPr="002E5E8E">
              <w:rPr>
                <w:color w:val="000000"/>
                <w:sz w:val="22"/>
                <w:szCs w:val="22"/>
              </w:rPr>
              <w:t>0,305</w:t>
            </w:r>
          </w:p>
        </w:tc>
      </w:tr>
      <w:tr w:rsidR="003764C0" w:rsidRPr="000C51D8" w14:paraId="0B924BC7" w14:textId="524A4062" w:rsidTr="003764C0">
        <w:trPr>
          <w:cantSplit/>
        </w:trPr>
        <w:tc>
          <w:tcPr>
            <w:tcW w:w="226" w:type="pct"/>
            <w:shd w:val="clear" w:color="auto" w:fill="FFFFFF"/>
            <w:vAlign w:val="center"/>
          </w:tcPr>
          <w:p w14:paraId="13B2A36E" w14:textId="0671C18D" w:rsidR="003764C0" w:rsidRPr="000C51D8" w:rsidRDefault="003764C0" w:rsidP="003764C0">
            <w:pPr>
              <w:pStyle w:val="ab"/>
              <w:jc w:val="center"/>
              <w:rPr>
                <w:sz w:val="22"/>
                <w:szCs w:val="22"/>
              </w:rPr>
            </w:pPr>
            <w:r w:rsidRPr="000C51D8">
              <w:rPr>
                <w:sz w:val="22"/>
                <w:szCs w:val="22"/>
              </w:rPr>
              <w:t>8</w:t>
            </w:r>
          </w:p>
        </w:tc>
        <w:tc>
          <w:tcPr>
            <w:tcW w:w="1860" w:type="pct"/>
            <w:tcBorders>
              <w:top w:val="nil"/>
              <w:left w:val="nil"/>
              <w:bottom w:val="single" w:sz="8" w:space="0" w:color="auto"/>
              <w:right w:val="single" w:sz="8" w:space="0" w:color="auto"/>
            </w:tcBorders>
            <w:shd w:val="clear" w:color="000000" w:fill="FFFFFF"/>
            <w:vAlign w:val="center"/>
          </w:tcPr>
          <w:p w14:paraId="473463AA" w14:textId="120CFDD6" w:rsidR="003764C0" w:rsidRPr="000C51D8" w:rsidRDefault="003764C0" w:rsidP="003764C0">
            <w:pPr>
              <w:rPr>
                <w:sz w:val="22"/>
                <w:szCs w:val="22"/>
              </w:rPr>
            </w:pPr>
            <w:r w:rsidRPr="000C51D8">
              <w:t>Котельная «Собственная база»</w:t>
            </w:r>
          </w:p>
        </w:tc>
        <w:tc>
          <w:tcPr>
            <w:tcW w:w="429" w:type="pct"/>
            <w:tcBorders>
              <w:top w:val="nil"/>
              <w:left w:val="nil"/>
              <w:bottom w:val="single" w:sz="8" w:space="0" w:color="auto"/>
              <w:right w:val="single" w:sz="8" w:space="0" w:color="auto"/>
            </w:tcBorders>
            <w:shd w:val="clear" w:color="000000" w:fill="FFFFFF"/>
            <w:vAlign w:val="center"/>
          </w:tcPr>
          <w:p w14:paraId="3FE04D25" w14:textId="720ABCF0" w:rsidR="003764C0" w:rsidRPr="000C51D8" w:rsidRDefault="003764C0" w:rsidP="003764C0">
            <w:pPr>
              <w:jc w:val="center"/>
              <w:rPr>
                <w:sz w:val="22"/>
                <w:szCs w:val="22"/>
              </w:rPr>
            </w:pPr>
            <w:r w:rsidRPr="002E5E8E">
              <w:rPr>
                <w:color w:val="000000"/>
                <w:sz w:val="22"/>
                <w:szCs w:val="22"/>
              </w:rPr>
              <w:t>0,720</w:t>
            </w:r>
          </w:p>
        </w:tc>
        <w:tc>
          <w:tcPr>
            <w:tcW w:w="474" w:type="pct"/>
            <w:tcBorders>
              <w:top w:val="nil"/>
              <w:left w:val="nil"/>
              <w:bottom w:val="single" w:sz="8" w:space="0" w:color="auto"/>
              <w:right w:val="single" w:sz="8" w:space="0" w:color="auto"/>
            </w:tcBorders>
            <w:shd w:val="clear" w:color="000000" w:fill="FFFFFF"/>
            <w:vAlign w:val="center"/>
          </w:tcPr>
          <w:p w14:paraId="1AFC5CDC" w14:textId="78C9A787" w:rsidR="003764C0" w:rsidRPr="000C51D8" w:rsidRDefault="003764C0" w:rsidP="003764C0">
            <w:pPr>
              <w:jc w:val="center"/>
              <w:rPr>
                <w:sz w:val="22"/>
                <w:szCs w:val="22"/>
              </w:rPr>
            </w:pPr>
            <w:r w:rsidRPr="002E5E8E">
              <w:rPr>
                <w:color w:val="000000"/>
                <w:sz w:val="22"/>
                <w:szCs w:val="22"/>
              </w:rPr>
              <w:t>0,720</w:t>
            </w:r>
          </w:p>
        </w:tc>
        <w:tc>
          <w:tcPr>
            <w:tcW w:w="360" w:type="pct"/>
            <w:tcBorders>
              <w:top w:val="nil"/>
              <w:left w:val="nil"/>
              <w:bottom w:val="single" w:sz="8" w:space="0" w:color="auto"/>
              <w:right w:val="single" w:sz="8" w:space="0" w:color="auto"/>
            </w:tcBorders>
            <w:shd w:val="clear" w:color="000000" w:fill="FFFFFF"/>
            <w:vAlign w:val="center"/>
          </w:tcPr>
          <w:p w14:paraId="5E832449" w14:textId="32A40691" w:rsidR="003764C0" w:rsidRPr="000C51D8" w:rsidRDefault="003764C0" w:rsidP="003764C0">
            <w:pPr>
              <w:jc w:val="center"/>
              <w:rPr>
                <w:sz w:val="22"/>
                <w:szCs w:val="22"/>
              </w:rPr>
            </w:pPr>
            <w:r w:rsidRPr="002E5E8E">
              <w:rPr>
                <w:color w:val="000000"/>
                <w:sz w:val="22"/>
                <w:szCs w:val="22"/>
              </w:rPr>
              <w:t>0,720</w:t>
            </w:r>
          </w:p>
        </w:tc>
        <w:tc>
          <w:tcPr>
            <w:tcW w:w="361" w:type="pct"/>
            <w:tcBorders>
              <w:top w:val="nil"/>
              <w:left w:val="nil"/>
              <w:bottom w:val="single" w:sz="8" w:space="0" w:color="auto"/>
              <w:right w:val="single" w:sz="8" w:space="0" w:color="auto"/>
            </w:tcBorders>
            <w:shd w:val="clear" w:color="000000" w:fill="FFFFFF"/>
            <w:noWrap/>
            <w:vAlign w:val="center"/>
          </w:tcPr>
          <w:p w14:paraId="6813DF7B" w14:textId="6B0AB436" w:rsidR="003764C0" w:rsidRPr="000C51D8" w:rsidRDefault="003764C0" w:rsidP="003764C0">
            <w:pPr>
              <w:jc w:val="center"/>
              <w:rPr>
                <w:sz w:val="22"/>
                <w:szCs w:val="22"/>
              </w:rPr>
            </w:pPr>
            <w:r w:rsidRPr="002E5E8E">
              <w:rPr>
                <w:color w:val="000000"/>
                <w:sz w:val="22"/>
                <w:szCs w:val="22"/>
              </w:rPr>
              <w:t>0,720</w:t>
            </w:r>
          </w:p>
        </w:tc>
        <w:tc>
          <w:tcPr>
            <w:tcW w:w="354" w:type="pct"/>
            <w:tcBorders>
              <w:top w:val="nil"/>
              <w:left w:val="nil"/>
              <w:bottom w:val="single" w:sz="8" w:space="0" w:color="auto"/>
              <w:right w:val="single" w:sz="8" w:space="0" w:color="auto"/>
            </w:tcBorders>
            <w:shd w:val="clear" w:color="000000" w:fill="FFFFFF"/>
            <w:vAlign w:val="center"/>
          </w:tcPr>
          <w:p w14:paraId="5D715F27" w14:textId="51E13528" w:rsidR="003764C0" w:rsidRPr="000C51D8" w:rsidRDefault="003764C0" w:rsidP="003764C0">
            <w:pPr>
              <w:jc w:val="center"/>
              <w:rPr>
                <w:sz w:val="22"/>
                <w:szCs w:val="22"/>
              </w:rPr>
            </w:pPr>
            <w:r w:rsidRPr="002E5E8E">
              <w:rPr>
                <w:color w:val="000000"/>
                <w:sz w:val="22"/>
                <w:szCs w:val="22"/>
              </w:rPr>
              <w:t>0,720</w:t>
            </w:r>
          </w:p>
        </w:tc>
        <w:tc>
          <w:tcPr>
            <w:tcW w:w="354" w:type="pct"/>
            <w:tcBorders>
              <w:top w:val="nil"/>
              <w:left w:val="nil"/>
              <w:bottom w:val="single" w:sz="8" w:space="0" w:color="auto"/>
              <w:right w:val="single" w:sz="8" w:space="0" w:color="auto"/>
            </w:tcBorders>
            <w:shd w:val="clear" w:color="000000" w:fill="FFFFFF"/>
            <w:vAlign w:val="center"/>
          </w:tcPr>
          <w:p w14:paraId="615C4377" w14:textId="55A986AD" w:rsidR="003764C0" w:rsidRPr="000C51D8" w:rsidRDefault="003764C0" w:rsidP="003764C0">
            <w:pPr>
              <w:jc w:val="center"/>
              <w:rPr>
                <w:sz w:val="22"/>
                <w:szCs w:val="22"/>
              </w:rPr>
            </w:pPr>
            <w:r w:rsidRPr="002E5E8E">
              <w:rPr>
                <w:color w:val="000000"/>
                <w:sz w:val="22"/>
                <w:szCs w:val="22"/>
              </w:rPr>
              <w:t>0,720</w:t>
            </w:r>
          </w:p>
        </w:tc>
        <w:tc>
          <w:tcPr>
            <w:tcW w:w="580" w:type="pct"/>
            <w:tcBorders>
              <w:top w:val="nil"/>
              <w:left w:val="nil"/>
              <w:bottom w:val="single" w:sz="8" w:space="0" w:color="auto"/>
              <w:right w:val="single" w:sz="8" w:space="0" w:color="auto"/>
            </w:tcBorders>
            <w:shd w:val="clear" w:color="000000" w:fill="FFFFFF"/>
            <w:vAlign w:val="center"/>
          </w:tcPr>
          <w:p w14:paraId="2B952671" w14:textId="1D057CFC" w:rsidR="003764C0" w:rsidRPr="000C51D8" w:rsidRDefault="003764C0" w:rsidP="003764C0">
            <w:pPr>
              <w:jc w:val="center"/>
              <w:rPr>
                <w:sz w:val="22"/>
                <w:szCs w:val="22"/>
              </w:rPr>
            </w:pPr>
            <w:r w:rsidRPr="002E5E8E">
              <w:rPr>
                <w:color w:val="000000"/>
                <w:sz w:val="22"/>
                <w:szCs w:val="22"/>
              </w:rPr>
              <w:t>0,720</w:t>
            </w:r>
          </w:p>
        </w:tc>
      </w:tr>
      <w:tr w:rsidR="003764C0" w:rsidRPr="000C51D8" w14:paraId="356C849A" w14:textId="59D6B188" w:rsidTr="003764C0">
        <w:trPr>
          <w:cantSplit/>
        </w:trPr>
        <w:tc>
          <w:tcPr>
            <w:tcW w:w="226" w:type="pct"/>
            <w:shd w:val="clear" w:color="auto" w:fill="FFFFFF"/>
            <w:vAlign w:val="center"/>
          </w:tcPr>
          <w:p w14:paraId="221EE9B3" w14:textId="1F27C923" w:rsidR="003764C0" w:rsidRPr="000C51D8" w:rsidRDefault="003764C0" w:rsidP="003764C0">
            <w:pPr>
              <w:pStyle w:val="ab"/>
              <w:jc w:val="center"/>
              <w:rPr>
                <w:sz w:val="22"/>
                <w:szCs w:val="22"/>
              </w:rPr>
            </w:pPr>
            <w:r w:rsidRPr="000C51D8">
              <w:rPr>
                <w:sz w:val="22"/>
                <w:szCs w:val="22"/>
              </w:rPr>
              <w:t>9</w:t>
            </w:r>
          </w:p>
        </w:tc>
        <w:tc>
          <w:tcPr>
            <w:tcW w:w="1860" w:type="pct"/>
            <w:tcBorders>
              <w:top w:val="nil"/>
              <w:left w:val="nil"/>
              <w:bottom w:val="single" w:sz="8" w:space="0" w:color="auto"/>
              <w:right w:val="single" w:sz="8" w:space="0" w:color="auto"/>
            </w:tcBorders>
            <w:shd w:val="clear" w:color="000000" w:fill="FFFFFF"/>
            <w:vAlign w:val="center"/>
          </w:tcPr>
          <w:p w14:paraId="16F84AE7" w14:textId="47037493" w:rsidR="003764C0" w:rsidRPr="000C51D8" w:rsidRDefault="003764C0" w:rsidP="003764C0">
            <w:pPr>
              <w:rPr>
                <w:sz w:val="22"/>
                <w:szCs w:val="22"/>
              </w:rPr>
            </w:pPr>
            <w:r w:rsidRPr="000C51D8">
              <w:t>Котельная «Кочковскремтранс»</w:t>
            </w:r>
          </w:p>
        </w:tc>
        <w:tc>
          <w:tcPr>
            <w:tcW w:w="429" w:type="pct"/>
            <w:tcBorders>
              <w:top w:val="nil"/>
              <w:left w:val="nil"/>
              <w:bottom w:val="single" w:sz="8" w:space="0" w:color="auto"/>
              <w:right w:val="single" w:sz="8" w:space="0" w:color="auto"/>
            </w:tcBorders>
            <w:shd w:val="clear" w:color="000000" w:fill="FFFFFF"/>
            <w:vAlign w:val="center"/>
          </w:tcPr>
          <w:p w14:paraId="4E5E2F59" w14:textId="548B277B" w:rsidR="003764C0" w:rsidRPr="000C51D8" w:rsidRDefault="003764C0" w:rsidP="003764C0">
            <w:pPr>
              <w:jc w:val="center"/>
              <w:rPr>
                <w:sz w:val="22"/>
                <w:szCs w:val="22"/>
              </w:rPr>
            </w:pPr>
            <w:r w:rsidRPr="002E5E8E">
              <w:rPr>
                <w:color w:val="000000"/>
                <w:sz w:val="22"/>
                <w:szCs w:val="22"/>
              </w:rPr>
              <w:t>1,794</w:t>
            </w:r>
          </w:p>
        </w:tc>
        <w:tc>
          <w:tcPr>
            <w:tcW w:w="474" w:type="pct"/>
            <w:tcBorders>
              <w:top w:val="nil"/>
              <w:left w:val="nil"/>
              <w:bottom w:val="single" w:sz="8" w:space="0" w:color="auto"/>
              <w:right w:val="single" w:sz="8" w:space="0" w:color="auto"/>
            </w:tcBorders>
            <w:shd w:val="clear" w:color="000000" w:fill="FFFFFF"/>
            <w:vAlign w:val="center"/>
          </w:tcPr>
          <w:p w14:paraId="0E4B425A" w14:textId="4F773625" w:rsidR="003764C0" w:rsidRPr="000C51D8" w:rsidRDefault="003764C0" w:rsidP="003764C0">
            <w:pPr>
              <w:jc w:val="center"/>
              <w:rPr>
                <w:sz w:val="22"/>
                <w:szCs w:val="22"/>
              </w:rPr>
            </w:pPr>
            <w:r w:rsidRPr="002E5E8E">
              <w:rPr>
                <w:color w:val="000000"/>
                <w:sz w:val="22"/>
                <w:szCs w:val="22"/>
              </w:rPr>
              <w:t>1,794</w:t>
            </w:r>
          </w:p>
        </w:tc>
        <w:tc>
          <w:tcPr>
            <w:tcW w:w="360" w:type="pct"/>
            <w:tcBorders>
              <w:top w:val="nil"/>
              <w:left w:val="nil"/>
              <w:bottom w:val="single" w:sz="8" w:space="0" w:color="auto"/>
              <w:right w:val="single" w:sz="8" w:space="0" w:color="auto"/>
            </w:tcBorders>
            <w:shd w:val="clear" w:color="000000" w:fill="FFFFFF"/>
            <w:vAlign w:val="center"/>
          </w:tcPr>
          <w:p w14:paraId="783D2213" w14:textId="5EF09F2B" w:rsidR="003764C0" w:rsidRPr="000C51D8" w:rsidRDefault="003764C0" w:rsidP="003764C0">
            <w:pPr>
              <w:jc w:val="center"/>
              <w:rPr>
                <w:sz w:val="22"/>
                <w:szCs w:val="22"/>
              </w:rPr>
            </w:pPr>
            <w:r w:rsidRPr="002E5E8E">
              <w:rPr>
                <w:color w:val="000000"/>
                <w:sz w:val="22"/>
                <w:szCs w:val="22"/>
              </w:rPr>
              <w:t>1,794</w:t>
            </w:r>
          </w:p>
        </w:tc>
        <w:tc>
          <w:tcPr>
            <w:tcW w:w="361" w:type="pct"/>
            <w:tcBorders>
              <w:top w:val="nil"/>
              <w:left w:val="nil"/>
              <w:bottom w:val="single" w:sz="8" w:space="0" w:color="auto"/>
              <w:right w:val="single" w:sz="8" w:space="0" w:color="auto"/>
            </w:tcBorders>
            <w:shd w:val="clear" w:color="000000" w:fill="FFFFFF"/>
            <w:noWrap/>
            <w:vAlign w:val="center"/>
          </w:tcPr>
          <w:p w14:paraId="5C51399F" w14:textId="53A74CF8" w:rsidR="003764C0" w:rsidRPr="000C51D8" w:rsidRDefault="003764C0" w:rsidP="003764C0">
            <w:pPr>
              <w:jc w:val="center"/>
              <w:rPr>
                <w:sz w:val="22"/>
                <w:szCs w:val="22"/>
              </w:rPr>
            </w:pPr>
            <w:r>
              <w:rPr>
                <w:sz w:val="22"/>
                <w:szCs w:val="22"/>
              </w:rPr>
              <w:t>-</w:t>
            </w:r>
          </w:p>
        </w:tc>
        <w:tc>
          <w:tcPr>
            <w:tcW w:w="354" w:type="pct"/>
            <w:tcBorders>
              <w:top w:val="nil"/>
              <w:left w:val="nil"/>
              <w:bottom w:val="single" w:sz="8" w:space="0" w:color="auto"/>
              <w:right w:val="single" w:sz="8" w:space="0" w:color="auto"/>
            </w:tcBorders>
            <w:shd w:val="clear" w:color="000000" w:fill="FFFFFF"/>
            <w:vAlign w:val="center"/>
          </w:tcPr>
          <w:p w14:paraId="331C7961" w14:textId="5440A1F4" w:rsidR="003764C0" w:rsidRPr="000C51D8" w:rsidRDefault="003764C0" w:rsidP="003764C0">
            <w:pPr>
              <w:jc w:val="center"/>
              <w:rPr>
                <w:sz w:val="22"/>
                <w:szCs w:val="22"/>
              </w:rPr>
            </w:pPr>
            <w:r>
              <w:rPr>
                <w:sz w:val="22"/>
                <w:szCs w:val="22"/>
              </w:rPr>
              <w:t>-</w:t>
            </w:r>
          </w:p>
        </w:tc>
        <w:tc>
          <w:tcPr>
            <w:tcW w:w="354" w:type="pct"/>
            <w:tcBorders>
              <w:top w:val="nil"/>
              <w:left w:val="nil"/>
              <w:bottom w:val="single" w:sz="8" w:space="0" w:color="auto"/>
              <w:right w:val="single" w:sz="8" w:space="0" w:color="auto"/>
            </w:tcBorders>
            <w:shd w:val="clear" w:color="000000" w:fill="FFFFFF"/>
            <w:vAlign w:val="center"/>
          </w:tcPr>
          <w:p w14:paraId="6669584D" w14:textId="4E920201" w:rsidR="003764C0" w:rsidRPr="000C51D8" w:rsidRDefault="003764C0" w:rsidP="003764C0">
            <w:pPr>
              <w:jc w:val="center"/>
              <w:rPr>
                <w:sz w:val="22"/>
                <w:szCs w:val="22"/>
              </w:rPr>
            </w:pPr>
            <w:r>
              <w:rPr>
                <w:sz w:val="22"/>
                <w:szCs w:val="22"/>
              </w:rPr>
              <w:t>-</w:t>
            </w:r>
          </w:p>
        </w:tc>
        <w:tc>
          <w:tcPr>
            <w:tcW w:w="580" w:type="pct"/>
            <w:tcBorders>
              <w:top w:val="nil"/>
              <w:left w:val="nil"/>
              <w:bottom w:val="single" w:sz="8" w:space="0" w:color="auto"/>
              <w:right w:val="single" w:sz="8" w:space="0" w:color="auto"/>
            </w:tcBorders>
            <w:shd w:val="clear" w:color="000000" w:fill="FFFFFF"/>
            <w:vAlign w:val="center"/>
          </w:tcPr>
          <w:p w14:paraId="726D688C" w14:textId="79C6C0C7" w:rsidR="003764C0" w:rsidRPr="000C51D8" w:rsidRDefault="003764C0" w:rsidP="003764C0">
            <w:pPr>
              <w:rPr>
                <w:sz w:val="22"/>
                <w:szCs w:val="22"/>
              </w:rPr>
            </w:pPr>
            <w:r>
              <w:rPr>
                <w:sz w:val="22"/>
                <w:szCs w:val="22"/>
              </w:rPr>
              <w:t>-</w:t>
            </w:r>
          </w:p>
        </w:tc>
      </w:tr>
      <w:tr w:rsidR="003764C0" w:rsidRPr="000C51D8" w14:paraId="2B93C394" w14:textId="532355BB" w:rsidTr="003764C0">
        <w:trPr>
          <w:cantSplit/>
        </w:trPr>
        <w:tc>
          <w:tcPr>
            <w:tcW w:w="226" w:type="pct"/>
            <w:shd w:val="clear" w:color="auto" w:fill="FFFFFF"/>
            <w:vAlign w:val="center"/>
          </w:tcPr>
          <w:p w14:paraId="6D01FB4C" w14:textId="5EC2E067" w:rsidR="003764C0" w:rsidRPr="000C51D8" w:rsidRDefault="003764C0" w:rsidP="003764C0">
            <w:pPr>
              <w:pStyle w:val="ab"/>
              <w:jc w:val="center"/>
              <w:rPr>
                <w:sz w:val="22"/>
                <w:szCs w:val="22"/>
              </w:rPr>
            </w:pPr>
            <w:r w:rsidRPr="000C51D8">
              <w:rPr>
                <w:sz w:val="22"/>
                <w:szCs w:val="22"/>
              </w:rPr>
              <w:t>10</w:t>
            </w:r>
          </w:p>
        </w:tc>
        <w:tc>
          <w:tcPr>
            <w:tcW w:w="1860" w:type="pct"/>
            <w:tcBorders>
              <w:top w:val="nil"/>
              <w:left w:val="nil"/>
              <w:bottom w:val="single" w:sz="8" w:space="0" w:color="auto"/>
              <w:right w:val="single" w:sz="8" w:space="0" w:color="auto"/>
            </w:tcBorders>
            <w:shd w:val="clear" w:color="000000" w:fill="FFFFFF"/>
            <w:vAlign w:val="center"/>
          </w:tcPr>
          <w:p w14:paraId="00128E2C" w14:textId="65C48B90" w:rsidR="003764C0" w:rsidRPr="000C51D8" w:rsidRDefault="003764C0" w:rsidP="003764C0">
            <w:pPr>
              <w:rPr>
                <w:sz w:val="22"/>
                <w:szCs w:val="22"/>
              </w:rPr>
            </w:pPr>
            <w:r w:rsidRPr="000C51D8">
              <w:t>Котельная ГБПОУ НСО «Кочковский межрайонный аграрный лицей»</w:t>
            </w:r>
          </w:p>
        </w:tc>
        <w:tc>
          <w:tcPr>
            <w:tcW w:w="429" w:type="pct"/>
            <w:tcBorders>
              <w:top w:val="nil"/>
              <w:left w:val="nil"/>
              <w:bottom w:val="single" w:sz="8" w:space="0" w:color="auto"/>
              <w:right w:val="single" w:sz="8" w:space="0" w:color="auto"/>
            </w:tcBorders>
            <w:shd w:val="clear" w:color="000000" w:fill="FFFFFF"/>
            <w:vAlign w:val="center"/>
          </w:tcPr>
          <w:p w14:paraId="62E4CF53" w14:textId="2088F2CC" w:rsidR="003764C0" w:rsidRPr="000C51D8" w:rsidRDefault="003764C0" w:rsidP="003764C0">
            <w:pPr>
              <w:jc w:val="center"/>
              <w:rPr>
                <w:sz w:val="22"/>
                <w:szCs w:val="22"/>
              </w:rPr>
            </w:pPr>
            <w:r w:rsidRPr="002E5E8E">
              <w:rPr>
                <w:color w:val="000000"/>
                <w:sz w:val="22"/>
                <w:szCs w:val="22"/>
              </w:rPr>
              <w:t>1,500</w:t>
            </w:r>
          </w:p>
        </w:tc>
        <w:tc>
          <w:tcPr>
            <w:tcW w:w="474" w:type="pct"/>
            <w:tcBorders>
              <w:top w:val="nil"/>
              <w:left w:val="nil"/>
              <w:bottom w:val="single" w:sz="8" w:space="0" w:color="auto"/>
              <w:right w:val="single" w:sz="8" w:space="0" w:color="auto"/>
            </w:tcBorders>
            <w:shd w:val="clear" w:color="000000" w:fill="FFFFFF"/>
            <w:vAlign w:val="center"/>
          </w:tcPr>
          <w:p w14:paraId="7EF29CD5" w14:textId="1CB0837E" w:rsidR="003764C0" w:rsidRPr="000C51D8" w:rsidRDefault="003764C0" w:rsidP="003764C0">
            <w:pPr>
              <w:jc w:val="center"/>
              <w:rPr>
                <w:sz w:val="22"/>
                <w:szCs w:val="22"/>
              </w:rPr>
            </w:pPr>
            <w:r w:rsidRPr="002E5E8E">
              <w:rPr>
                <w:color w:val="000000"/>
                <w:sz w:val="22"/>
                <w:szCs w:val="22"/>
              </w:rPr>
              <w:t>1,500</w:t>
            </w:r>
          </w:p>
        </w:tc>
        <w:tc>
          <w:tcPr>
            <w:tcW w:w="360" w:type="pct"/>
            <w:tcBorders>
              <w:top w:val="nil"/>
              <w:left w:val="nil"/>
              <w:bottom w:val="single" w:sz="8" w:space="0" w:color="auto"/>
              <w:right w:val="single" w:sz="8" w:space="0" w:color="auto"/>
            </w:tcBorders>
            <w:shd w:val="clear" w:color="000000" w:fill="FFFFFF"/>
            <w:vAlign w:val="center"/>
          </w:tcPr>
          <w:p w14:paraId="3C77A49F" w14:textId="39FB64EC" w:rsidR="003764C0" w:rsidRPr="000C51D8" w:rsidRDefault="003764C0" w:rsidP="003764C0">
            <w:pPr>
              <w:jc w:val="center"/>
              <w:rPr>
                <w:sz w:val="22"/>
                <w:szCs w:val="22"/>
              </w:rPr>
            </w:pPr>
            <w:r w:rsidRPr="002E5E8E">
              <w:rPr>
                <w:color w:val="000000"/>
                <w:sz w:val="22"/>
                <w:szCs w:val="22"/>
              </w:rPr>
              <w:t>1,500</w:t>
            </w:r>
          </w:p>
        </w:tc>
        <w:tc>
          <w:tcPr>
            <w:tcW w:w="361" w:type="pct"/>
            <w:tcBorders>
              <w:top w:val="nil"/>
              <w:left w:val="nil"/>
              <w:bottom w:val="single" w:sz="8" w:space="0" w:color="auto"/>
              <w:right w:val="single" w:sz="8" w:space="0" w:color="auto"/>
            </w:tcBorders>
            <w:shd w:val="clear" w:color="000000" w:fill="FFFFFF"/>
            <w:noWrap/>
            <w:vAlign w:val="center"/>
          </w:tcPr>
          <w:p w14:paraId="54F32A5F" w14:textId="5EF518D9" w:rsidR="003764C0" w:rsidRPr="000C51D8" w:rsidRDefault="003764C0" w:rsidP="003764C0">
            <w:pPr>
              <w:jc w:val="center"/>
              <w:rPr>
                <w:sz w:val="22"/>
                <w:szCs w:val="22"/>
              </w:rPr>
            </w:pPr>
            <w:r w:rsidRPr="002E5E8E">
              <w:rPr>
                <w:color w:val="000000"/>
                <w:sz w:val="22"/>
                <w:szCs w:val="22"/>
              </w:rPr>
              <w:t>1,500</w:t>
            </w:r>
          </w:p>
        </w:tc>
        <w:tc>
          <w:tcPr>
            <w:tcW w:w="354" w:type="pct"/>
            <w:tcBorders>
              <w:top w:val="nil"/>
              <w:left w:val="nil"/>
              <w:bottom w:val="single" w:sz="8" w:space="0" w:color="auto"/>
              <w:right w:val="single" w:sz="8" w:space="0" w:color="auto"/>
            </w:tcBorders>
            <w:shd w:val="clear" w:color="000000" w:fill="FFFFFF"/>
            <w:vAlign w:val="center"/>
          </w:tcPr>
          <w:p w14:paraId="0FAD6AB6" w14:textId="2360EC42" w:rsidR="003764C0" w:rsidRPr="000C51D8" w:rsidRDefault="003764C0" w:rsidP="003764C0">
            <w:pPr>
              <w:jc w:val="center"/>
              <w:rPr>
                <w:sz w:val="22"/>
                <w:szCs w:val="22"/>
              </w:rPr>
            </w:pPr>
            <w:r w:rsidRPr="002E5E8E">
              <w:rPr>
                <w:color w:val="000000"/>
                <w:sz w:val="22"/>
                <w:szCs w:val="22"/>
              </w:rPr>
              <w:t>1,500</w:t>
            </w:r>
          </w:p>
        </w:tc>
        <w:tc>
          <w:tcPr>
            <w:tcW w:w="354" w:type="pct"/>
            <w:tcBorders>
              <w:top w:val="nil"/>
              <w:left w:val="nil"/>
              <w:bottom w:val="single" w:sz="8" w:space="0" w:color="auto"/>
              <w:right w:val="single" w:sz="8" w:space="0" w:color="auto"/>
            </w:tcBorders>
            <w:shd w:val="clear" w:color="000000" w:fill="FFFFFF"/>
            <w:vAlign w:val="center"/>
          </w:tcPr>
          <w:p w14:paraId="0AE386B0" w14:textId="37264E66" w:rsidR="003764C0" w:rsidRPr="000C51D8" w:rsidRDefault="003764C0" w:rsidP="003764C0">
            <w:pPr>
              <w:jc w:val="center"/>
              <w:rPr>
                <w:sz w:val="22"/>
                <w:szCs w:val="22"/>
              </w:rPr>
            </w:pPr>
            <w:r w:rsidRPr="002E5E8E">
              <w:rPr>
                <w:color w:val="000000"/>
                <w:sz w:val="22"/>
                <w:szCs w:val="22"/>
              </w:rPr>
              <w:t>1,500</w:t>
            </w:r>
          </w:p>
        </w:tc>
        <w:tc>
          <w:tcPr>
            <w:tcW w:w="580" w:type="pct"/>
            <w:tcBorders>
              <w:top w:val="nil"/>
              <w:left w:val="nil"/>
              <w:bottom w:val="single" w:sz="8" w:space="0" w:color="auto"/>
              <w:right w:val="single" w:sz="8" w:space="0" w:color="auto"/>
            </w:tcBorders>
            <w:shd w:val="clear" w:color="000000" w:fill="FFFFFF"/>
            <w:vAlign w:val="center"/>
          </w:tcPr>
          <w:p w14:paraId="55B2B4C0" w14:textId="663F9054" w:rsidR="003764C0" w:rsidRPr="000C51D8" w:rsidRDefault="003764C0" w:rsidP="003764C0">
            <w:pPr>
              <w:jc w:val="center"/>
              <w:rPr>
                <w:sz w:val="22"/>
                <w:szCs w:val="22"/>
              </w:rPr>
            </w:pPr>
            <w:r w:rsidRPr="002E5E8E">
              <w:rPr>
                <w:color w:val="000000"/>
                <w:sz w:val="22"/>
                <w:szCs w:val="22"/>
              </w:rPr>
              <w:t>1,500</w:t>
            </w:r>
          </w:p>
        </w:tc>
      </w:tr>
      <w:bookmarkEnd w:id="184"/>
    </w:tbl>
    <w:p w14:paraId="3BE3CED0" w14:textId="77777777" w:rsidR="002E5E8E" w:rsidRPr="000C51D8" w:rsidRDefault="002E5E8E" w:rsidP="0006129B"/>
    <w:p w14:paraId="180B87DE" w14:textId="77777777" w:rsidR="00866DD0" w:rsidRPr="000C51D8" w:rsidRDefault="00866DD0" w:rsidP="0006129B">
      <w:pPr>
        <w:pStyle w:val="Affb"/>
      </w:pPr>
      <w:r w:rsidRPr="000C51D8">
        <w:t>Прогноз приростов объемов потребления теплоносителя рассмотрен в Главе 6 Обосновывающих материалов.</w:t>
      </w:r>
    </w:p>
    <w:p w14:paraId="0D6815B6" w14:textId="77777777" w:rsidR="00027782" w:rsidRPr="000C51D8" w:rsidRDefault="00F8193E" w:rsidP="0006129B">
      <w:pPr>
        <w:pStyle w:val="21"/>
        <w:spacing w:line="240" w:lineRule="auto"/>
      </w:pPr>
      <w:bookmarkStart w:id="185" w:name="_Toc144018929"/>
      <w:r w:rsidRPr="000C51D8">
        <w:t>2.5</w:t>
      </w:r>
      <w:r w:rsidR="00027782" w:rsidRPr="000C51D8">
        <w:t xml:space="preserve"> </w:t>
      </w:r>
      <w:r w:rsidRPr="000C51D8">
        <w:t>П</w:t>
      </w:r>
      <w:r w:rsidR="00274C31" w:rsidRPr="000C51D8">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5"/>
    </w:p>
    <w:p w14:paraId="6D159439" w14:textId="4E87A31C" w:rsidR="00E15079" w:rsidRPr="000C51D8" w:rsidRDefault="003B505C" w:rsidP="0006129B">
      <w:pPr>
        <w:pStyle w:val="Affb"/>
      </w:pPr>
      <w:r>
        <w:t>Для отопления индивидуальных домов рекомендуется применение индивидуальных котлов</w:t>
      </w:r>
      <w:r w:rsidR="00E15079" w:rsidRPr="000C51D8">
        <w:t xml:space="preserve">, работающих </w:t>
      </w:r>
      <w:r w:rsidR="00DB0D64" w:rsidRPr="000C51D8">
        <w:t>на твердом топливе</w:t>
      </w:r>
      <w:r w:rsidR="00E15079" w:rsidRPr="000C51D8">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0C51D8">
        <w:t>итальные вложения по их прокладке.</w:t>
      </w:r>
    </w:p>
    <w:p w14:paraId="6FE435E1" w14:textId="77777777" w:rsidR="00E15079" w:rsidRPr="000C51D8" w:rsidRDefault="00E15079" w:rsidP="0006129B">
      <w:pPr>
        <w:pStyle w:val="Affb"/>
        <w:rPr>
          <w:szCs w:val="24"/>
        </w:rPr>
      </w:pPr>
      <w:r w:rsidRPr="000C51D8">
        <w:t xml:space="preserve">Для теплоснабжения </w:t>
      </w:r>
      <w:r w:rsidR="00092887" w:rsidRPr="000C51D8">
        <w:t>зданий (группы зданий)</w:t>
      </w:r>
      <w:r w:rsidRPr="000C51D8">
        <w:t xml:space="preserve"> с небольшим теплопотреблением и промышленных объектов рекомендуется использо</w:t>
      </w:r>
      <w:r w:rsidR="00134975" w:rsidRPr="000C51D8">
        <w:t>вать автономные источники тепла,</w:t>
      </w:r>
      <w:r w:rsidRPr="000C51D8">
        <w:t xml:space="preserve"> отдельностоящие и пристроенные </w:t>
      </w:r>
      <w:r w:rsidR="005B0C8D" w:rsidRPr="000C51D8">
        <w:t>блочно-модульные котельные малой мощности</w:t>
      </w:r>
      <w:r w:rsidRPr="000C51D8">
        <w:t>.</w:t>
      </w:r>
    </w:p>
    <w:p w14:paraId="20F3FD97" w14:textId="77777777" w:rsidR="00027782" w:rsidRPr="000C51D8" w:rsidRDefault="00F8193E" w:rsidP="0006129B">
      <w:pPr>
        <w:pStyle w:val="21"/>
        <w:spacing w:line="240" w:lineRule="auto"/>
      </w:pPr>
      <w:bookmarkStart w:id="186" w:name="_Toc144018930"/>
      <w:r w:rsidRPr="000C51D8">
        <w:lastRenderedPageBreak/>
        <w:t>2.6</w:t>
      </w:r>
      <w:r w:rsidR="00027782" w:rsidRPr="000C51D8">
        <w:t xml:space="preserve"> </w:t>
      </w:r>
      <w:r w:rsidRPr="000C51D8">
        <w:t>П</w:t>
      </w:r>
      <w:r w:rsidR="00274C31" w:rsidRPr="000C51D8">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6"/>
    </w:p>
    <w:p w14:paraId="4B543F47" w14:textId="77777777" w:rsidR="00E15079" w:rsidRPr="000C51D8" w:rsidRDefault="00E15079" w:rsidP="0006129B">
      <w:pPr>
        <w:tabs>
          <w:tab w:val="left" w:pos="0"/>
        </w:tabs>
        <w:ind w:firstLine="709"/>
      </w:pPr>
      <w:bookmarkStart w:id="187" w:name="_Toc33877581"/>
      <w:r w:rsidRPr="000C51D8">
        <w:t>Перспективное развитие промышленности намечается, в основном, за счет развития и реконструкции существующих предприятий.</w:t>
      </w:r>
    </w:p>
    <w:p w14:paraId="7A0C742F" w14:textId="77777777" w:rsidR="008769FC" w:rsidRPr="000C51D8" w:rsidRDefault="00F8193E" w:rsidP="0006129B">
      <w:pPr>
        <w:pStyle w:val="21"/>
        <w:spacing w:line="240" w:lineRule="auto"/>
        <w:rPr>
          <w:rFonts w:eastAsia="Microsoft YaHei"/>
        </w:rPr>
      </w:pPr>
      <w:bookmarkStart w:id="188" w:name="_Toc144018931"/>
      <w:r w:rsidRPr="000C51D8">
        <w:rPr>
          <w:rFonts w:eastAsia="Microsoft YaHei"/>
        </w:rPr>
        <w:t xml:space="preserve">2.7 </w:t>
      </w:r>
      <w:r w:rsidR="008769FC"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187"/>
      <w:bookmarkEnd w:id="188"/>
    </w:p>
    <w:p w14:paraId="3E2EF570" w14:textId="3EEA65A2" w:rsidR="007304AD" w:rsidRPr="000C51D8" w:rsidRDefault="00100839" w:rsidP="00E41D8B">
      <w:pPr>
        <w:ind w:firstLine="567"/>
      </w:pPr>
      <w:bookmarkStart w:id="189" w:name="_Toc464212043"/>
      <w:bookmarkStart w:id="190" w:name="_Toc1665659"/>
      <w:r w:rsidRPr="000C51D8">
        <w:t xml:space="preserve">Глава переработана </w:t>
      </w:r>
      <w:r w:rsidR="00780802" w:rsidRPr="000C51D8">
        <w:t>в соответствии с</w:t>
      </w:r>
      <w:r w:rsidR="00D31737" w:rsidRPr="000C51D8">
        <w:t xml:space="preserve"> действующей редакцией </w:t>
      </w:r>
      <w:r w:rsidR="00C879D3" w:rsidRPr="000C51D8">
        <w:t>Постановления Правительства РФ от 22.02.2012 № 154</w:t>
      </w:r>
      <w:r w:rsidR="00C479E2" w:rsidRPr="000C51D8">
        <w:t xml:space="preserve"> </w:t>
      </w:r>
      <w:r w:rsidR="00D31737" w:rsidRPr="000C51D8">
        <w:t xml:space="preserve">«О требованиях к схемам теплоснабжения, порядку их </w:t>
      </w:r>
      <w:r w:rsidR="008E4EBE" w:rsidRPr="000C51D8">
        <w:t>разработки</w:t>
      </w:r>
      <w:r w:rsidR="00D31737" w:rsidRPr="000C51D8">
        <w:t xml:space="preserve"> и утверждения» </w:t>
      </w:r>
      <w:r w:rsidR="00C6704F" w:rsidRPr="000C51D8">
        <w:t xml:space="preserve">(в редакции </w:t>
      </w:r>
      <w:r w:rsidR="007010E8" w:rsidRPr="000C51D8">
        <w:t>Постановлений Правительства РФ</w:t>
      </w:r>
      <w:r w:rsidR="00D31737"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r w:rsidR="007304AD" w:rsidRPr="000C51D8">
        <w:t>.</w:t>
      </w:r>
    </w:p>
    <w:p w14:paraId="72F28A5D" w14:textId="47FCDD96" w:rsidR="009E23A0" w:rsidRPr="000C51D8" w:rsidRDefault="009E23A0" w:rsidP="009E23A0">
      <w:pPr>
        <w:pStyle w:val="41"/>
      </w:pPr>
      <w:r w:rsidRPr="000C51D8">
        <w:t>2.7.1 Перечень объектов теплопотребления, подключённых к тепловым сетям существующих систем теплоснабжения в период, предшествующий актуализации системы теплоснабжения</w:t>
      </w:r>
    </w:p>
    <w:p w14:paraId="46A5E9BA" w14:textId="10256E33" w:rsidR="009E23A0" w:rsidRPr="000C51D8" w:rsidRDefault="009E23A0" w:rsidP="009E23A0">
      <w:pPr>
        <w:pStyle w:val="afffffff8"/>
      </w:pPr>
      <w:r w:rsidRPr="000C51D8">
        <w:t>Сведения не представлены.</w:t>
      </w:r>
    </w:p>
    <w:p w14:paraId="3643120C" w14:textId="77777777" w:rsidR="009E23A0" w:rsidRPr="000C51D8" w:rsidRDefault="009E23A0" w:rsidP="009E23A0">
      <w:pPr>
        <w:pStyle w:val="afffffff8"/>
      </w:pPr>
    </w:p>
    <w:p w14:paraId="5DB31462" w14:textId="6004F44B" w:rsidR="009E23A0" w:rsidRPr="000C51D8" w:rsidRDefault="009E23A0" w:rsidP="009E23A0">
      <w:pPr>
        <w:pStyle w:val="41"/>
      </w:pPr>
      <w:r w:rsidRPr="000C51D8">
        <w:t>2.7.2 Актуализированный прогноз перспективной застройки относительно указанного в утверждённой системе теплоснабжения прогноза перспективной застройки</w:t>
      </w:r>
    </w:p>
    <w:p w14:paraId="51B207CA" w14:textId="64467472" w:rsidR="009E23A0" w:rsidRPr="000C51D8" w:rsidRDefault="009E23A0" w:rsidP="009E23A0">
      <w:pPr>
        <w:pStyle w:val="afffffff8"/>
      </w:pPr>
      <w:r w:rsidRPr="000C51D8">
        <w:t xml:space="preserve">В настоящее время строительство жилья на территории поселения представлено преимущественно индивидуальной жилой застройкой. </w:t>
      </w:r>
      <w:r w:rsidR="003B505C">
        <w:t>Для отопления индивидуальных домов рекомендуется применение индивидуальных котлов</w:t>
      </w:r>
      <w:r w:rsidRPr="000C51D8">
        <w:t>,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81B7E70" w14:textId="4AB65397" w:rsidR="009E23A0" w:rsidRPr="000C51D8" w:rsidRDefault="009E23A0" w:rsidP="009E23A0">
      <w:pPr>
        <w:pStyle w:val="afffffff8"/>
      </w:pPr>
      <w:r w:rsidRPr="000C51D8">
        <w:t>Прогноз перспективной застройки относительно указанного в утверждённой системе теплоснабжения прогноза перспективной застройки не изменился.</w:t>
      </w:r>
    </w:p>
    <w:p w14:paraId="100C08D3" w14:textId="77777777" w:rsidR="009E23A0" w:rsidRPr="000C51D8" w:rsidRDefault="009E23A0" w:rsidP="009E23A0">
      <w:pPr>
        <w:pStyle w:val="afffffff8"/>
      </w:pPr>
    </w:p>
    <w:p w14:paraId="3A21E485" w14:textId="13369A50" w:rsidR="009E23A0" w:rsidRPr="000C51D8" w:rsidRDefault="009E23A0" w:rsidP="009E23A0">
      <w:pPr>
        <w:pStyle w:val="41"/>
      </w:pPr>
      <w:r w:rsidRPr="000C51D8">
        <w:t>2.7.3 Расчётная тепловая нагрузка на коллекторах источников тепловой энергии</w:t>
      </w:r>
    </w:p>
    <w:p w14:paraId="1A13F2D2" w14:textId="4C0CF94D" w:rsidR="009E23A0" w:rsidRPr="000C51D8" w:rsidRDefault="009E23A0" w:rsidP="009E23A0">
      <w:pPr>
        <w:pStyle w:val="Affb"/>
      </w:pPr>
      <w:r w:rsidRPr="000C51D8">
        <w:t>Существующая и перспективная тепловая нагрузка источников централизованного теплоснабжения приведена в таблице 42.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2D493E82" w14:textId="77777777" w:rsidR="009E23A0" w:rsidRPr="000C51D8" w:rsidRDefault="009E23A0" w:rsidP="009E23A0"/>
    <w:p w14:paraId="0353C0BA" w14:textId="340823B2" w:rsidR="009E23A0" w:rsidRPr="000C51D8" w:rsidRDefault="009E23A0" w:rsidP="009E23A0">
      <w:pPr>
        <w:pStyle w:val="41"/>
      </w:pPr>
      <w:r w:rsidRPr="000C51D8">
        <w:t>2.7.4 Фактические расходы теплоносителя в отопительный и летний периоды</w:t>
      </w:r>
    </w:p>
    <w:p w14:paraId="2F14B3AF" w14:textId="1E13F0B2" w:rsidR="009E23A0" w:rsidRPr="000C51D8" w:rsidRDefault="009E23A0" w:rsidP="009E23A0">
      <w:pPr>
        <w:ind w:firstLine="567"/>
      </w:pPr>
      <w:r w:rsidRPr="000C51D8">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приведен в таблице 4</w:t>
      </w:r>
      <w:r w:rsidR="00B90C8A" w:rsidRPr="000C51D8">
        <w:t>6</w:t>
      </w:r>
      <w:r w:rsidRPr="000C51D8">
        <w:t>.</w:t>
      </w:r>
    </w:p>
    <w:p w14:paraId="26114EF5" w14:textId="77777777" w:rsidR="009E23A0" w:rsidRPr="000C51D8" w:rsidRDefault="009E23A0" w:rsidP="009E23A0"/>
    <w:p w14:paraId="31F72FD3" w14:textId="77777777" w:rsidR="009E23A0" w:rsidRPr="000C51D8" w:rsidRDefault="009E23A0" w:rsidP="00E41D8B">
      <w:pPr>
        <w:ind w:firstLine="567"/>
      </w:pPr>
    </w:p>
    <w:p w14:paraId="4AD236C5" w14:textId="38169A87" w:rsidR="008769FC" w:rsidRPr="000C51D8" w:rsidRDefault="008769FC" w:rsidP="00E41D8B">
      <w:pPr>
        <w:ind w:firstLine="567"/>
        <w:sectPr w:rsidR="008769FC" w:rsidRPr="000C51D8" w:rsidSect="00F83FC4">
          <w:pgSz w:w="11907" w:h="16840" w:code="9"/>
          <w:pgMar w:top="1134" w:right="851" w:bottom="1134" w:left="1134" w:header="340" w:footer="585" w:gutter="0"/>
          <w:cols w:space="708"/>
          <w:docGrid w:linePitch="360"/>
        </w:sectPr>
      </w:pPr>
    </w:p>
    <w:p w14:paraId="4A52AA67" w14:textId="58B6D5B9" w:rsidR="00B4382C" w:rsidRPr="000C51D8" w:rsidRDefault="00B4382C" w:rsidP="00B4382C">
      <w:pPr>
        <w:pStyle w:val="1"/>
      </w:pPr>
      <w:bookmarkStart w:id="191" w:name="_Toc422303794"/>
      <w:bookmarkStart w:id="192" w:name="_Toc121588500"/>
      <w:bookmarkStart w:id="193" w:name="_Toc144018932"/>
      <w:bookmarkStart w:id="194" w:name="_Toc422303795"/>
      <w:bookmarkEnd w:id="189"/>
      <w:bookmarkEnd w:id="190"/>
      <w:r w:rsidRPr="000C51D8">
        <w:lastRenderedPageBreak/>
        <w:t xml:space="preserve">ГЛАВА 3 </w:t>
      </w:r>
      <w:bookmarkEnd w:id="191"/>
      <w:r w:rsidRPr="000C51D8">
        <w:t xml:space="preserve">Электронная модель системы теплоснабжения </w:t>
      </w:r>
      <w:bookmarkEnd w:id="192"/>
      <w:r w:rsidR="00055321">
        <w:t>поселения</w:t>
      </w:r>
      <w:bookmarkEnd w:id="193"/>
    </w:p>
    <w:p w14:paraId="606013A6" w14:textId="77777777" w:rsidR="00B4382C" w:rsidRPr="000C51D8" w:rsidRDefault="00B4382C" w:rsidP="00B4382C">
      <w:pPr>
        <w:ind w:firstLine="567"/>
        <w:rPr>
          <w:lang w:eastAsia="ar-SA"/>
        </w:rPr>
      </w:pPr>
      <w:r w:rsidRPr="000C51D8">
        <w:rPr>
          <w:lang w:eastAsia="ar-SA"/>
        </w:rPr>
        <w:t>Разработка электронной модели системы теплоснабжения выполнена с целью создания инструмента для:</w:t>
      </w:r>
    </w:p>
    <w:p w14:paraId="60DEA62A" w14:textId="1DAB6CEA" w:rsidR="00B4382C" w:rsidRPr="000C51D8" w:rsidRDefault="00B4382C" w:rsidP="00B4382C">
      <w:pPr>
        <w:numPr>
          <w:ilvl w:val="0"/>
          <w:numId w:val="12"/>
        </w:numPr>
        <w:rPr>
          <w:lang w:eastAsia="ar-SA"/>
        </w:rPr>
      </w:pPr>
      <w:r w:rsidRPr="000C51D8">
        <w:rPr>
          <w:lang w:eastAsia="ar-SA"/>
        </w:rPr>
        <w:t xml:space="preserve">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w:t>
      </w:r>
      <w:r w:rsidR="00055321">
        <w:t>поселения</w:t>
      </w:r>
      <w:r w:rsidRPr="000C51D8">
        <w:rPr>
          <w:lang w:eastAsia="ar-SA"/>
        </w:rPr>
        <w:t xml:space="preserve"> с полным топологическим описанием связности объектов;</w:t>
      </w:r>
    </w:p>
    <w:p w14:paraId="58997172" w14:textId="77777777" w:rsidR="00B4382C" w:rsidRPr="000C51D8" w:rsidRDefault="00B4382C" w:rsidP="00B4382C">
      <w:pPr>
        <w:numPr>
          <w:ilvl w:val="0"/>
          <w:numId w:val="12"/>
        </w:numPr>
        <w:rPr>
          <w:lang w:eastAsia="ar-SA"/>
        </w:rPr>
      </w:pPr>
      <w:r w:rsidRPr="000C51D8">
        <w:rPr>
          <w:lang w:eastAsia="ar-SA"/>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14:paraId="11A21A9A" w14:textId="77777777" w:rsidR="00B4382C" w:rsidRPr="000C51D8" w:rsidRDefault="00B4382C" w:rsidP="00B4382C">
      <w:pPr>
        <w:numPr>
          <w:ilvl w:val="0"/>
          <w:numId w:val="12"/>
        </w:numPr>
        <w:rPr>
          <w:lang w:eastAsia="ar-SA"/>
        </w:rPr>
      </w:pPr>
      <w:r w:rsidRPr="000C51D8">
        <w:rPr>
          <w:lang w:eastAsia="ar-SA"/>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14:paraId="12E346E9" w14:textId="77777777" w:rsidR="00B4382C" w:rsidRPr="000C51D8" w:rsidRDefault="00B4382C" w:rsidP="00B4382C">
      <w:pPr>
        <w:numPr>
          <w:ilvl w:val="0"/>
          <w:numId w:val="12"/>
        </w:numPr>
        <w:rPr>
          <w:lang w:eastAsia="ar-SA"/>
        </w:rPr>
      </w:pPr>
      <w:r w:rsidRPr="000C51D8">
        <w:rPr>
          <w:lang w:eastAsia="ar-SA"/>
        </w:rPr>
        <w:t>расчета энергетических характеристик тепловых сетей по показателю «потери тепловой энергии» и «потери сетевой воды»;</w:t>
      </w:r>
    </w:p>
    <w:p w14:paraId="34241EA1" w14:textId="77777777" w:rsidR="00B4382C" w:rsidRPr="000C51D8" w:rsidRDefault="00B4382C" w:rsidP="00B4382C">
      <w:pPr>
        <w:numPr>
          <w:ilvl w:val="0"/>
          <w:numId w:val="12"/>
        </w:numPr>
        <w:rPr>
          <w:lang w:eastAsia="ar-SA"/>
        </w:rPr>
      </w:pPr>
      <w:r w:rsidRPr="000C51D8">
        <w:rPr>
          <w:lang w:eastAsia="ar-SA"/>
        </w:rPr>
        <w:t>группового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B7D2FD" w14:textId="77777777" w:rsidR="00B4382C" w:rsidRPr="000C51D8" w:rsidRDefault="00B4382C" w:rsidP="00B4382C">
      <w:pPr>
        <w:numPr>
          <w:ilvl w:val="0"/>
          <w:numId w:val="12"/>
        </w:numPr>
        <w:rPr>
          <w:lang w:eastAsia="ar-SA"/>
        </w:rPr>
      </w:pPr>
      <w:r w:rsidRPr="000C51D8">
        <w:rPr>
          <w:lang w:eastAsia="ar-SA"/>
        </w:rPr>
        <w:t>расчета и сравнения пьезометрических графиков для разработки и анализа сценариев перспективного развития тепловых сетей;</w:t>
      </w:r>
    </w:p>
    <w:p w14:paraId="6F261F34" w14:textId="77777777" w:rsidR="00B4382C" w:rsidRPr="000C51D8" w:rsidRDefault="00B4382C" w:rsidP="00B4382C">
      <w:pPr>
        <w:numPr>
          <w:ilvl w:val="0"/>
          <w:numId w:val="12"/>
        </w:numPr>
        <w:rPr>
          <w:lang w:eastAsia="ar-SA"/>
        </w:rPr>
      </w:pPr>
      <w:r w:rsidRPr="000C51D8">
        <w:rPr>
          <w:lang w:eastAsia="ar-SA"/>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14:paraId="2488124A" w14:textId="77777777" w:rsidR="00B4382C" w:rsidRPr="000C51D8" w:rsidRDefault="00B4382C" w:rsidP="00B4382C">
      <w:pPr>
        <w:numPr>
          <w:ilvl w:val="0"/>
          <w:numId w:val="12"/>
        </w:numPr>
        <w:rPr>
          <w:lang w:eastAsia="ar-SA"/>
        </w:rPr>
      </w:pPr>
      <w:r w:rsidRPr="000C51D8">
        <w:rPr>
          <w:lang w:eastAsia="ar-SA"/>
        </w:rPr>
        <w:t>автоматизированного расчета отключенных от теплоснабжения потребителей при повреждении произвольного (любого) участка тепловой сети;</w:t>
      </w:r>
    </w:p>
    <w:p w14:paraId="1332793A" w14:textId="77777777" w:rsidR="00B4382C" w:rsidRPr="000C51D8" w:rsidRDefault="00B4382C" w:rsidP="00B4382C">
      <w:pPr>
        <w:numPr>
          <w:ilvl w:val="0"/>
          <w:numId w:val="12"/>
        </w:numPr>
        <w:rPr>
          <w:lang w:eastAsia="ar-SA"/>
        </w:rPr>
      </w:pPr>
      <w:r w:rsidRPr="000C51D8">
        <w:rPr>
          <w:lang w:eastAsia="ar-SA"/>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14:paraId="12615F78" w14:textId="77777777" w:rsidR="00B4382C" w:rsidRPr="000C51D8" w:rsidRDefault="00B4382C" w:rsidP="00B4382C">
      <w:pPr>
        <w:ind w:left="1287"/>
        <w:rPr>
          <w:lang w:eastAsia="ar-SA"/>
        </w:rPr>
      </w:pPr>
    </w:p>
    <w:p w14:paraId="3C983751" w14:textId="77777777" w:rsidR="00B4382C" w:rsidRPr="000C51D8" w:rsidRDefault="00B4382C" w:rsidP="00B4382C">
      <w:pPr>
        <w:tabs>
          <w:tab w:val="left" w:pos="0"/>
        </w:tabs>
        <w:ind w:firstLine="709"/>
      </w:pPr>
      <w:r w:rsidRPr="000C51D8">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геологической основе и схемы расположения инженерных коммуникаций, согласно предоставленных данных.</w:t>
      </w:r>
    </w:p>
    <w:p w14:paraId="368EE529" w14:textId="1C2AC324" w:rsidR="00B4382C" w:rsidRPr="000C51D8" w:rsidRDefault="00B4382C" w:rsidP="00B4382C">
      <w:pPr>
        <w:pStyle w:val="21"/>
      </w:pPr>
      <w:bookmarkStart w:id="195" w:name="_Toc99642054"/>
      <w:bookmarkStart w:id="196" w:name="_Toc101777943"/>
      <w:bookmarkStart w:id="197" w:name="_Toc121588501"/>
      <w:bookmarkStart w:id="198" w:name="_Toc144018933"/>
      <w:r w:rsidRPr="000C51D8">
        <w:t xml:space="preserve">3.1 Графическое представление объектов системы теплоснабжения с привязкой к топографической основе </w:t>
      </w:r>
      <w:r w:rsidR="00055321">
        <w:t>поселения</w:t>
      </w:r>
      <w:r w:rsidRPr="000C51D8">
        <w:t xml:space="preserve"> и с полным топологическим описанием связности объектов</w:t>
      </w:r>
      <w:bookmarkEnd w:id="195"/>
      <w:bookmarkEnd w:id="196"/>
      <w:bookmarkEnd w:id="197"/>
      <w:bookmarkEnd w:id="198"/>
    </w:p>
    <w:p w14:paraId="22FA1B5B" w14:textId="77777777" w:rsidR="00B4382C" w:rsidRPr="000C51D8" w:rsidRDefault="00B4382C" w:rsidP="00B4382C">
      <w:pPr>
        <w:tabs>
          <w:tab w:val="left" w:pos="0"/>
        </w:tabs>
        <w:ind w:firstLine="709"/>
      </w:pPr>
      <w:r w:rsidRPr="000C51D8">
        <w:t>Электронная модель схемы теплоснабжения разработана с использованием ГИС «Zulu» и программно-расчетного комплекса «Zulu-thermo». Модель выполнена с учетом привязки к топографической основе и схемы расположения инженерных коммуникаций, согласно предоставленных данных.</w:t>
      </w:r>
    </w:p>
    <w:p w14:paraId="6FF83425" w14:textId="77777777" w:rsidR="00B4382C" w:rsidRPr="000C51D8" w:rsidRDefault="00B4382C" w:rsidP="00B4382C">
      <w:pPr>
        <w:tabs>
          <w:tab w:val="left" w:pos="0"/>
        </w:tabs>
        <w:ind w:firstLine="709"/>
      </w:pPr>
      <w:r w:rsidRPr="000C51D8">
        <w:t xml:space="preserve">Программный комплекс содержит всю функциональность, необходимую для графического представления и описания тепловых потерь на плане местности, включая базу данных паспортизации тепловых сетей и инструментариев для ввода и корректировки данных. В состав программного комплекса включены все необходимые виды тематических раскрасок, графических выделений, справочных и отчетных документов, формируемых на основании информации, содержащейся в базе данных паспортизации. </w:t>
      </w:r>
    </w:p>
    <w:p w14:paraId="1FF5513A" w14:textId="77777777" w:rsidR="00B4382C" w:rsidRPr="000C51D8" w:rsidRDefault="00B4382C" w:rsidP="00B4382C">
      <w:pPr>
        <w:tabs>
          <w:tab w:val="left" w:pos="0"/>
        </w:tabs>
        <w:ind w:firstLine="709"/>
      </w:pPr>
      <w:r w:rsidRPr="000C51D8">
        <w:t xml:space="preserve">В качестве исходных данных для ее разработки использовались: </w:t>
      </w:r>
    </w:p>
    <w:p w14:paraId="2139D332" w14:textId="77777777" w:rsidR="00B4382C" w:rsidRPr="000C51D8" w:rsidRDefault="00B4382C" w:rsidP="00B4382C">
      <w:pPr>
        <w:numPr>
          <w:ilvl w:val="0"/>
          <w:numId w:val="13"/>
        </w:numPr>
        <w:tabs>
          <w:tab w:val="left" w:pos="0"/>
        </w:tabs>
      </w:pPr>
      <w:r w:rsidRPr="000C51D8">
        <w:t xml:space="preserve">проектная и исполнительная документация по источникам тепла, тепловым сетям, ЦТП и ИТП, данные по вводам к потребителям; </w:t>
      </w:r>
    </w:p>
    <w:p w14:paraId="4267F6B0" w14:textId="77777777" w:rsidR="00B4382C" w:rsidRPr="000C51D8" w:rsidRDefault="00B4382C" w:rsidP="00B4382C">
      <w:pPr>
        <w:numPr>
          <w:ilvl w:val="0"/>
          <w:numId w:val="13"/>
        </w:numPr>
        <w:tabs>
          <w:tab w:val="left" w:pos="0"/>
        </w:tabs>
      </w:pPr>
      <w:r w:rsidRPr="000C51D8">
        <w:t xml:space="preserve">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14:paraId="296F8964" w14:textId="77777777" w:rsidR="00B4382C" w:rsidRPr="000C51D8" w:rsidRDefault="00B4382C" w:rsidP="00B4382C">
      <w:pPr>
        <w:numPr>
          <w:ilvl w:val="0"/>
          <w:numId w:val="13"/>
        </w:numPr>
        <w:tabs>
          <w:tab w:val="left" w:pos="0"/>
        </w:tabs>
      </w:pPr>
      <w:r w:rsidRPr="000C51D8">
        <w:lastRenderedPageBreak/>
        <w:t xml:space="preserve">данные по видам прокладки и типам применяемых теплоизоляционных конструкций, сроки эксплуатации тепловых сетей; </w:t>
      </w:r>
    </w:p>
    <w:p w14:paraId="36F697CC" w14:textId="77777777" w:rsidR="00B4382C" w:rsidRPr="000C51D8" w:rsidRDefault="00B4382C" w:rsidP="00B4382C">
      <w:pPr>
        <w:numPr>
          <w:ilvl w:val="0"/>
          <w:numId w:val="13"/>
        </w:numPr>
        <w:tabs>
          <w:tab w:val="left" w:pos="0"/>
        </w:tabs>
      </w:pPr>
      <w:r w:rsidRPr="000C51D8">
        <w:t>материалы по разработке энергетических характеристик систем транспорта тепловой энергии.</w:t>
      </w:r>
    </w:p>
    <w:p w14:paraId="2D2A381D" w14:textId="4265EA47" w:rsidR="00B4382C" w:rsidRPr="000C51D8" w:rsidRDefault="00B4382C" w:rsidP="00B4382C">
      <w:pPr>
        <w:pStyle w:val="21"/>
      </w:pPr>
      <w:bookmarkStart w:id="199" w:name="_Toc99642055"/>
      <w:bookmarkStart w:id="200" w:name="_Toc101777944"/>
      <w:bookmarkStart w:id="201" w:name="_Toc121588502"/>
      <w:bookmarkStart w:id="202" w:name="_Toc144018934"/>
      <w:r w:rsidRPr="000C51D8">
        <w:t>3.2 Паспортизация объектов системы теплоснабжения</w:t>
      </w:r>
      <w:bookmarkEnd w:id="199"/>
      <w:bookmarkEnd w:id="200"/>
      <w:bookmarkEnd w:id="201"/>
      <w:bookmarkEnd w:id="202"/>
    </w:p>
    <w:p w14:paraId="47B7838E" w14:textId="77777777" w:rsidR="00B4382C" w:rsidRPr="000C51D8" w:rsidRDefault="00B4382C" w:rsidP="00B4382C">
      <w:pPr>
        <w:tabs>
          <w:tab w:val="left" w:pos="0"/>
        </w:tabs>
        <w:ind w:firstLine="709"/>
      </w:pPr>
      <w:r w:rsidRPr="000C51D8">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ЦТП,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расчетно-аналитических задач, так и справочные. </w:t>
      </w:r>
    </w:p>
    <w:p w14:paraId="663EC250" w14:textId="52347B2A" w:rsidR="00B4382C" w:rsidRPr="000C51D8" w:rsidRDefault="00B4382C" w:rsidP="00B4382C">
      <w:pPr>
        <w:pStyle w:val="21"/>
      </w:pPr>
      <w:bookmarkStart w:id="203" w:name="_Toc101777945"/>
      <w:bookmarkStart w:id="204" w:name="_Toc121588503"/>
      <w:bookmarkStart w:id="205" w:name="_Toc144018935"/>
      <w:r w:rsidRPr="000C51D8">
        <w:t>3.3 Паспортизация и описание расчетных единиц территориального деления, включая административное</w:t>
      </w:r>
      <w:bookmarkEnd w:id="203"/>
      <w:bookmarkEnd w:id="204"/>
      <w:bookmarkEnd w:id="205"/>
    </w:p>
    <w:p w14:paraId="10B16E34" w14:textId="77777777" w:rsidR="00B4382C" w:rsidRPr="000C51D8" w:rsidRDefault="00B4382C" w:rsidP="00B4382C">
      <w:pPr>
        <w:tabs>
          <w:tab w:val="left" w:pos="0"/>
        </w:tabs>
        <w:ind w:firstLine="709"/>
      </w:pPr>
      <w:r w:rsidRPr="000C51D8">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w:t>
      </w:r>
    </w:p>
    <w:p w14:paraId="01DD6D07" w14:textId="77777777" w:rsidR="00B4382C" w:rsidRPr="000C51D8" w:rsidRDefault="00B4382C" w:rsidP="00B4382C">
      <w:pPr>
        <w:tabs>
          <w:tab w:val="left" w:pos="0"/>
        </w:tabs>
        <w:ind w:firstLine="709"/>
      </w:pPr>
      <w:r w:rsidRPr="000C51D8">
        <w:t>Электронная модель предусматривает паспортизацию и описание расчетных единиц территориального деления, включая административное.</w:t>
      </w:r>
    </w:p>
    <w:p w14:paraId="26AC587F" w14:textId="537F3581" w:rsidR="00B4382C" w:rsidRPr="000C51D8" w:rsidRDefault="00B4382C" w:rsidP="00B4382C">
      <w:pPr>
        <w:pStyle w:val="21"/>
      </w:pPr>
      <w:bookmarkStart w:id="206" w:name="_Toc101777946"/>
      <w:bookmarkStart w:id="207" w:name="_Toc121588504"/>
      <w:bookmarkStart w:id="208" w:name="_Toc144018936"/>
      <w:r w:rsidRPr="000C51D8">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06"/>
      <w:bookmarkEnd w:id="207"/>
      <w:bookmarkEnd w:id="208"/>
    </w:p>
    <w:p w14:paraId="3CCBC765" w14:textId="77777777" w:rsidR="00B4382C" w:rsidRPr="000C51D8" w:rsidRDefault="00B4382C" w:rsidP="00B4382C">
      <w:pPr>
        <w:tabs>
          <w:tab w:val="left" w:pos="0"/>
        </w:tabs>
        <w:ind w:firstLine="709"/>
      </w:pPr>
      <w:r w:rsidRPr="000C51D8">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14:paraId="70AD5491" w14:textId="77777777" w:rsidR="00B4382C" w:rsidRPr="000C51D8" w:rsidRDefault="00B4382C" w:rsidP="00B4382C">
      <w:pPr>
        <w:tabs>
          <w:tab w:val="left" w:pos="0"/>
        </w:tabs>
        <w:ind w:firstLine="709"/>
      </w:pPr>
      <w:r w:rsidRPr="000C51D8">
        <w:t xml:space="preserve">Целью расчета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44922793" w14:textId="77777777" w:rsidR="00B4382C" w:rsidRPr="000C51D8" w:rsidRDefault="00B4382C" w:rsidP="00B4382C">
      <w:pPr>
        <w:tabs>
          <w:tab w:val="left" w:pos="0"/>
        </w:tabs>
        <w:ind w:firstLine="709"/>
      </w:pPr>
      <w:r w:rsidRPr="000C51D8">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используется вода. </w:t>
      </w:r>
    </w:p>
    <w:p w14:paraId="360517A2" w14:textId="77777777" w:rsidR="00B4382C" w:rsidRPr="000C51D8" w:rsidRDefault="00B4382C" w:rsidP="00B4382C">
      <w:pPr>
        <w:tabs>
          <w:tab w:val="left" w:pos="0"/>
        </w:tabs>
        <w:ind w:firstLine="709"/>
      </w:pPr>
      <w:r w:rsidRPr="000C51D8">
        <w:t xml:space="preserve">Гидравлический расчёт тепловых сетей проводится с учётом: </w:t>
      </w:r>
    </w:p>
    <w:p w14:paraId="7C686489" w14:textId="77777777" w:rsidR="00B4382C" w:rsidRPr="000C51D8" w:rsidRDefault="00B4382C" w:rsidP="00B4382C">
      <w:pPr>
        <w:numPr>
          <w:ilvl w:val="0"/>
          <w:numId w:val="14"/>
        </w:numPr>
        <w:tabs>
          <w:tab w:val="left" w:pos="0"/>
        </w:tabs>
      </w:pPr>
      <w:r w:rsidRPr="000C51D8">
        <w:t xml:space="preserve">утечек из тепловой сети и систем теплопотребления; </w:t>
      </w:r>
    </w:p>
    <w:p w14:paraId="4BE5CEEF" w14:textId="77777777" w:rsidR="00B4382C" w:rsidRPr="000C51D8" w:rsidRDefault="00B4382C" w:rsidP="00B4382C">
      <w:pPr>
        <w:numPr>
          <w:ilvl w:val="0"/>
          <w:numId w:val="14"/>
        </w:numPr>
        <w:tabs>
          <w:tab w:val="left" w:pos="0"/>
        </w:tabs>
      </w:pPr>
      <w:r w:rsidRPr="000C51D8">
        <w:t xml:space="preserve">фактически установленного оборудования на абонентских вводах и тепловых сетях. </w:t>
      </w:r>
    </w:p>
    <w:p w14:paraId="4A4087B5" w14:textId="77777777" w:rsidR="00B4382C" w:rsidRPr="000C51D8" w:rsidRDefault="00B4382C" w:rsidP="00B4382C">
      <w:pPr>
        <w:tabs>
          <w:tab w:val="left" w:pos="0"/>
        </w:tabs>
        <w:ind w:firstLine="709"/>
      </w:pPr>
      <w:r w:rsidRPr="000C51D8">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w:t>
      </w:r>
    </w:p>
    <w:p w14:paraId="28A2FF46" w14:textId="77777777" w:rsidR="00B4382C" w:rsidRPr="000C51D8" w:rsidRDefault="00B4382C" w:rsidP="00B4382C">
      <w:pPr>
        <w:tabs>
          <w:tab w:val="left" w:pos="0"/>
        </w:tabs>
        <w:ind w:firstLine="709"/>
      </w:pPr>
      <w:r w:rsidRPr="000C51D8">
        <w:t>Результаты гидравлического расчета приведены в таблице ниже.</w:t>
      </w:r>
    </w:p>
    <w:p w14:paraId="1027F613" w14:textId="77777777" w:rsidR="00B4382C" w:rsidRPr="000C51D8" w:rsidRDefault="00B4382C" w:rsidP="00B4382C">
      <w:pPr>
        <w:pStyle w:val="aff9"/>
        <w:sectPr w:rsidR="00B4382C" w:rsidRPr="000C51D8" w:rsidSect="00E1104F">
          <w:pgSz w:w="11906" w:h="16838"/>
          <w:pgMar w:top="1134" w:right="567" w:bottom="1134" w:left="1134" w:header="708" w:footer="708" w:gutter="0"/>
          <w:cols w:space="708"/>
          <w:docGrid w:linePitch="360"/>
        </w:sectPr>
      </w:pPr>
    </w:p>
    <w:p w14:paraId="681801FA" w14:textId="66A6A99D" w:rsidR="00B4382C" w:rsidRPr="000C51D8" w:rsidRDefault="00B4382C" w:rsidP="00B4382C">
      <w:pPr>
        <w:pStyle w:val="aff9"/>
      </w:pPr>
      <w:r w:rsidRPr="000C51D8">
        <w:lastRenderedPageBreak/>
        <w:t xml:space="preserve">Таблица </w:t>
      </w:r>
      <w:fldSimple w:instr=" SEQ Таблица \* ARABIC ">
        <w:r w:rsidR="00854D71" w:rsidRPr="000C51D8">
          <w:rPr>
            <w:noProof/>
          </w:rPr>
          <w:t>43</w:t>
        </w:r>
      </w:fldSimple>
      <w:r w:rsidRPr="000C51D8">
        <w:t xml:space="preserve"> - Результаты тепло-гидравлического расчета тепловых сетей котельных </w:t>
      </w:r>
      <w:r w:rsidR="00055321">
        <w:t>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094"/>
        <w:gridCol w:w="1910"/>
        <w:gridCol w:w="1733"/>
        <w:gridCol w:w="1978"/>
        <w:gridCol w:w="2108"/>
        <w:gridCol w:w="1715"/>
        <w:gridCol w:w="1718"/>
      </w:tblGrid>
      <w:tr w:rsidR="000C51D8" w:rsidRPr="000C51D8" w14:paraId="0553DBEE" w14:textId="77777777" w:rsidTr="004C0374">
        <w:trPr>
          <w:cantSplit/>
          <w:tblHeader/>
        </w:trPr>
        <w:tc>
          <w:tcPr>
            <w:tcW w:w="179" w:type="pct"/>
            <w:shd w:val="clear" w:color="auto" w:fill="auto"/>
            <w:vAlign w:val="center"/>
            <w:hideMark/>
          </w:tcPr>
          <w:p w14:paraId="7C10D42B" w14:textId="77777777" w:rsidR="00C55D3A" w:rsidRPr="000C51D8" w:rsidRDefault="00C55D3A" w:rsidP="00CA1621">
            <w:pPr>
              <w:jc w:val="center"/>
              <w:rPr>
                <w:b/>
                <w:bCs/>
                <w:sz w:val="20"/>
                <w:szCs w:val="20"/>
              </w:rPr>
            </w:pPr>
            <w:r w:rsidRPr="000C51D8">
              <w:rPr>
                <w:b/>
                <w:bCs/>
                <w:sz w:val="20"/>
                <w:szCs w:val="20"/>
              </w:rPr>
              <w:t>№ п/п</w:t>
            </w:r>
          </w:p>
        </w:tc>
        <w:tc>
          <w:tcPr>
            <w:tcW w:w="1046" w:type="pct"/>
            <w:shd w:val="clear" w:color="auto" w:fill="auto"/>
            <w:vAlign w:val="center"/>
            <w:hideMark/>
          </w:tcPr>
          <w:p w14:paraId="2CA87B98" w14:textId="0667F3FB" w:rsidR="00C55D3A" w:rsidRPr="000C51D8" w:rsidRDefault="00C55D3A" w:rsidP="00CA1621">
            <w:pPr>
              <w:jc w:val="center"/>
              <w:rPr>
                <w:b/>
                <w:bCs/>
                <w:sz w:val="20"/>
                <w:szCs w:val="20"/>
              </w:rPr>
            </w:pPr>
            <w:r w:rsidRPr="000C51D8">
              <w:rPr>
                <w:b/>
                <w:bCs/>
                <w:sz w:val="20"/>
                <w:szCs w:val="20"/>
              </w:rPr>
              <w:t>Наименование источника теплоснабжени</w:t>
            </w:r>
            <w:r w:rsidR="0058769E" w:rsidRPr="000C51D8">
              <w:rPr>
                <w:b/>
                <w:bCs/>
                <w:sz w:val="20"/>
                <w:szCs w:val="20"/>
              </w:rPr>
              <w:t>я</w:t>
            </w:r>
          </w:p>
        </w:tc>
        <w:tc>
          <w:tcPr>
            <w:tcW w:w="646" w:type="pct"/>
            <w:shd w:val="clear" w:color="auto" w:fill="auto"/>
            <w:vAlign w:val="center"/>
          </w:tcPr>
          <w:p w14:paraId="569A475D" w14:textId="14E6ADCE" w:rsidR="00C55D3A" w:rsidRPr="000C51D8" w:rsidRDefault="00C55D3A" w:rsidP="00CA1621">
            <w:pPr>
              <w:jc w:val="center"/>
              <w:rPr>
                <w:b/>
                <w:bCs/>
                <w:sz w:val="20"/>
                <w:szCs w:val="20"/>
              </w:rPr>
            </w:pPr>
            <w:r w:rsidRPr="000C51D8">
              <w:rPr>
                <w:b/>
                <w:bCs/>
                <w:sz w:val="20"/>
                <w:szCs w:val="20"/>
              </w:rPr>
              <w:t xml:space="preserve">Протяженность тепловой сети в двухтрубном исчислении, </w:t>
            </w:r>
            <w:r w:rsidR="00DB0D64" w:rsidRPr="000C51D8">
              <w:rPr>
                <w:b/>
                <w:bCs/>
                <w:sz w:val="20"/>
                <w:szCs w:val="20"/>
              </w:rPr>
              <w:t>к</w:t>
            </w:r>
            <w:r w:rsidRPr="000C51D8">
              <w:rPr>
                <w:b/>
                <w:bCs/>
                <w:sz w:val="20"/>
                <w:szCs w:val="20"/>
              </w:rPr>
              <w:t>м</w:t>
            </w:r>
          </w:p>
        </w:tc>
        <w:tc>
          <w:tcPr>
            <w:tcW w:w="586" w:type="pct"/>
            <w:tcBorders>
              <w:bottom w:val="single" w:sz="4" w:space="0" w:color="auto"/>
            </w:tcBorders>
            <w:shd w:val="clear" w:color="auto" w:fill="auto"/>
            <w:vAlign w:val="center"/>
            <w:hideMark/>
          </w:tcPr>
          <w:p w14:paraId="77B0B01F" w14:textId="5F289B5E" w:rsidR="00C55D3A" w:rsidRPr="000C51D8" w:rsidRDefault="00C55D3A" w:rsidP="00CA1621">
            <w:pPr>
              <w:jc w:val="center"/>
              <w:rPr>
                <w:b/>
                <w:bCs/>
                <w:sz w:val="20"/>
                <w:szCs w:val="20"/>
              </w:rPr>
            </w:pPr>
            <w:r w:rsidRPr="000C51D8">
              <w:rPr>
                <w:b/>
                <w:bCs/>
                <w:sz w:val="20"/>
                <w:szCs w:val="20"/>
              </w:rPr>
              <w:t>Расход теплоносителя, т/ч</w:t>
            </w:r>
          </w:p>
        </w:tc>
        <w:tc>
          <w:tcPr>
            <w:tcW w:w="669" w:type="pct"/>
            <w:shd w:val="clear" w:color="auto" w:fill="auto"/>
            <w:vAlign w:val="center"/>
            <w:hideMark/>
          </w:tcPr>
          <w:p w14:paraId="47852C72" w14:textId="77777777" w:rsidR="00C55D3A" w:rsidRPr="000C51D8" w:rsidRDefault="00C55D3A" w:rsidP="00CA1621">
            <w:pPr>
              <w:jc w:val="center"/>
              <w:rPr>
                <w:b/>
                <w:bCs/>
                <w:sz w:val="20"/>
                <w:szCs w:val="20"/>
              </w:rPr>
            </w:pPr>
            <w:r w:rsidRPr="000C51D8">
              <w:rPr>
                <w:b/>
                <w:bCs/>
                <w:sz w:val="20"/>
                <w:szCs w:val="20"/>
              </w:rPr>
              <w:t>Потери напора в подающем трубопроводе от источника до самого удаленного потребителя, м</w:t>
            </w:r>
          </w:p>
        </w:tc>
        <w:tc>
          <w:tcPr>
            <w:tcW w:w="713" w:type="pct"/>
            <w:shd w:val="clear" w:color="auto" w:fill="auto"/>
            <w:vAlign w:val="center"/>
            <w:hideMark/>
          </w:tcPr>
          <w:p w14:paraId="5B06FD02" w14:textId="77777777" w:rsidR="00C55D3A" w:rsidRPr="000C51D8" w:rsidRDefault="00C55D3A" w:rsidP="00CA1621">
            <w:pPr>
              <w:jc w:val="center"/>
              <w:rPr>
                <w:b/>
                <w:bCs/>
                <w:sz w:val="20"/>
                <w:szCs w:val="20"/>
              </w:rPr>
            </w:pPr>
            <w:r w:rsidRPr="000C51D8">
              <w:rPr>
                <w:b/>
                <w:bCs/>
                <w:sz w:val="20"/>
                <w:szCs w:val="20"/>
              </w:rPr>
              <w:t>Потери напора в обратном трубопроводе от источника до самого удаленного потребителя, м</w:t>
            </w:r>
          </w:p>
        </w:tc>
        <w:tc>
          <w:tcPr>
            <w:tcW w:w="580" w:type="pct"/>
            <w:shd w:val="clear" w:color="auto" w:fill="auto"/>
            <w:vAlign w:val="center"/>
            <w:hideMark/>
          </w:tcPr>
          <w:p w14:paraId="36252FA3" w14:textId="77777777" w:rsidR="00C55D3A" w:rsidRPr="000C51D8" w:rsidRDefault="00C55D3A" w:rsidP="00CA1621">
            <w:pPr>
              <w:jc w:val="center"/>
              <w:rPr>
                <w:b/>
                <w:bCs/>
                <w:sz w:val="20"/>
                <w:szCs w:val="20"/>
              </w:rPr>
            </w:pPr>
            <w:r w:rsidRPr="000C51D8">
              <w:rPr>
                <w:b/>
                <w:bCs/>
                <w:sz w:val="20"/>
                <w:szCs w:val="20"/>
              </w:rPr>
              <w:t>Тепловые потери в подающем трубопроводе, ккал/ч</w:t>
            </w:r>
          </w:p>
        </w:tc>
        <w:tc>
          <w:tcPr>
            <w:tcW w:w="581" w:type="pct"/>
            <w:shd w:val="clear" w:color="auto" w:fill="auto"/>
            <w:vAlign w:val="center"/>
            <w:hideMark/>
          </w:tcPr>
          <w:p w14:paraId="4BA147FF" w14:textId="77777777" w:rsidR="00C55D3A" w:rsidRPr="000C51D8" w:rsidRDefault="00C55D3A" w:rsidP="00CA1621">
            <w:pPr>
              <w:jc w:val="center"/>
              <w:rPr>
                <w:b/>
                <w:bCs/>
                <w:sz w:val="20"/>
                <w:szCs w:val="20"/>
              </w:rPr>
            </w:pPr>
            <w:r w:rsidRPr="000C51D8">
              <w:rPr>
                <w:b/>
                <w:bCs/>
                <w:sz w:val="20"/>
                <w:szCs w:val="20"/>
              </w:rPr>
              <w:t>Тепловые потери в обратном трубопроводе, ккал/ч</w:t>
            </w:r>
          </w:p>
        </w:tc>
      </w:tr>
      <w:tr w:rsidR="000C51D8" w:rsidRPr="000C51D8" w14:paraId="68B1B834" w14:textId="77777777" w:rsidTr="004C0374">
        <w:trPr>
          <w:cantSplit/>
        </w:trPr>
        <w:tc>
          <w:tcPr>
            <w:tcW w:w="179" w:type="pct"/>
            <w:shd w:val="clear" w:color="auto" w:fill="FFFFFF"/>
            <w:vAlign w:val="center"/>
          </w:tcPr>
          <w:p w14:paraId="7D28E836" w14:textId="13D80A62" w:rsidR="004C0374" w:rsidRPr="000C51D8" w:rsidRDefault="004C0374" w:rsidP="004C0374">
            <w:pPr>
              <w:pStyle w:val="ab"/>
              <w:jc w:val="center"/>
              <w:rPr>
                <w:sz w:val="22"/>
                <w:szCs w:val="22"/>
              </w:rPr>
            </w:pPr>
            <w:r w:rsidRPr="000C51D8">
              <w:rPr>
                <w:sz w:val="22"/>
                <w:szCs w:val="22"/>
              </w:rPr>
              <w:t>1</w:t>
            </w:r>
          </w:p>
        </w:tc>
        <w:tc>
          <w:tcPr>
            <w:tcW w:w="1046" w:type="pct"/>
            <w:tcBorders>
              <w:top w:val="nil"/>
              <w:left w:val="nil"/>
              <w:bottom w:val="single" w:sz="8" w:space="0" w:color="auto"/>
              <w:right w:val="single" w:sz="8" w:space="0" w:color="auto"/>
            </w:tcBorders>
            <w:shd w:val="clear" w:color="000000" w:fill="FFFFFF"/>
            <w:vAlign w:val="center"/>
          </w:tcPr>
          <w:p w14:paraId="25616D02" w14:textId="1F5CF334" w:rsidR="004C0374" w:rsidRPr="000C51D8" w:rsidRDefault="004C0374" w:rsidP="004C0374">
            <w:pPr>
              <w:jc w:val="center"/>
              <w:rPr>
                <w:sz w:val="22"/>
                <w:szCs w:val="22"/>
              </w:rPr>
            </w:pPr>
            <w:r w:rsidRPr="000C51D8">
              <w:rPr>
                <w:sz w:val="22"/>
                <w:szCs w:val="22"/>
              </w:rPr>
              <w:t>Котельная «Центральная»</w:t>
            </w:r>
          </w:p>
        </w:tc>
        <w:tc>
          <w:tcPr>
            <w:tcW w:w="646" w:type="pct"/>
            <w:shd w:val="clear" w:color="auto" w:fill="auto"/>
            <w:vAlign w:val="bottom"/>
          </w:tcPr>
          <w:p w14:paraId="259FB647" w14:textId="4BEAD0AE" w:rsidR="004C0374" w:rsidRPr="000C51D8" w:rsidRDefault="004C0374" w:rsidP="004C0374">
            <w:pPr>
              <w:jc w:val="center"/>
              <w:rPr>
                <w:sz w:val="22"/>
                <w:szCs w:val="22"/>
              </w:rPr>
            </w:pPr>
            <w:r w:rsidRPr="000C51D8">
              <w:rPr>
                <w:sz w:val="22"/>
                <w:szCs w:val="22"/>
              </w:rPr>
              <w:t>4,996</w:t>
            </w:r>
          </w:p>
        </w:tc>
        <w:tc>
          <w:tcPr>
            <w:tcW w:w="586" w:type="pct"/>
            <w:tcBorders>
              <w:top w:val="single" w:sz="4" w:space="0" w:color="auto"/>
              <w:left w:val="nil"/>
              <w:bottom w:val="single" w:sz="4" w:space="0" w:color="auto"/>
              <w:right w:val="nil"/>
            </w:tcBorders>
            <w:shd w:val="clear" w:color="auto" w:fill="auto"/>
            <w:vAlign w:val="center"/>
          </w:tcPr>
          <w:p w14:paraId="7B207F61" w14:textId="2AF22326" w:rsidR="004C0374" w:rsidRPr="000C51D8" w:rsidRDefault="004C0374" w:rsidP="004C0374">
            <w:pPr>
              <w:jc w:val="center"/>
              <w:rPr>
                <w:sz w:val="22"/>
                <w:szCs w:val="22"/>
              </w:rPr>
            </w:pPr>
            <w:r w:rsidRPr="000C51D8">
              <w:rPr>
                <w:sz w:val="20"/>
                <w:szCs w:val="20"/>
              </w:rPr>
              <w:t>195,56</w:t>
            </w:r>
          </w:p>
        </w:tc>
        <w:tc>
          <w:tcPr>
            <w:tcW w:w="669" w:type="pct"/>
            <w:shd w:val="clear" w:color="auto" w:fill="auto"/>
            <w:vAlign w:val="center"/>
          </w:tcPr>
          <w:p w14:paraId="7781685C" w14:textId="1CB3FF9F" w:rsidR="004C0374" w:rsidRPr="000C51D8" w:rsidRDefault="00034EED" w:rsidP="004C0374">
            <w:pPr>
              <w:jc w:val="center"/>
              <w:rPr>
                <w:sz w:val="22"/>
                <w:szCs w:val="22"/>
              </w:rPr>
            </w:pPr>
            <w:r w:rsidRPr="000C51D8">
              <w:rPr>
                <w:sz w:val="22"/>
                <w:szCs w:val="22"/>
              </w:rPr>
              <w:t>0,593</w:t>
            </w:r>
          </w:p>
        </w:tc>
        <w:tc>
          <w:tcPr>
            <w:tcW w:w="713" w:type="pct"/>
            <w:shd w:val="clear" w:color="auto" w:fill="auto"/>
            <w:vAlign w:val="center"/>
          </w:tcPr>
          <w:p w14:paraId="3A8D9931" w14:textId="5650592B" w:rsidR="004C0374" w:rsidRPr="000C51D8" w:rsidRDefault="00034EED" w:rsidP="004C0374">
            <w:pPr>
              <w:jc w:val="center"/>
              <w:rPr>
                <w:sz w:val="22"/>
                <w:szCs w:val="22"/>
              </w:rPr>
            </w:pPr>
            <w:r w:rsidRPr="000C51D8">
              <w:rPr>
                <w:sz w:val="22"/>
                <w:szCs w:val="22"/>
              </w:rPr>
              <w:t>0,590</w:t>
            </w:r>
          </w:p>
        </w:tc>
        <w:tc>
          <w:tcPr>
            <w:tcW w:w="580" w:type="pct"/>
            <w:shd w:val="clear" w:color="auto" w:fill="auto"/>
            <w:vAlign w:val="center"/>
          </w:tcPr>
          <w:p w14:paraId="653ACBBC" w14:textId="1DFE8B93" w:rsidR="004C0374" w:rsidRPr="000C51D8" w:rsidRDefault="00034EED" w:rsidP="004C0374">
            <w:pPr>
              <w:jc w:val="center"/>
              <w:rPr>
                <w:sz w:val="22"/>
                <w:szCs w:val="22"/>
              </w:rPr>
            </w:pPr>
            <w:r w:rsidRPr="000C51D8">
              <w:rPr>
                <w:sz w:val="22"/>
                <w:szCs w:val="22"/>
              </w:rPr>
              <w:t>202950,95</w:t>
            </w:r>
          </w:p>
        </w:tc>
        <w:tc>
          <w:tcPr>
            <w:tcW w:w="581" w:type="pct"/>
            <w:shd w:val="clear" w:color="auto" w:fill="auto"/>
            <w:vAlign w:val="center"/>
          </w:tcPr>
          <w:p w14:paraId="1BA6CA75" w14:textId="0ABB95B9" w:rsidR="004C0374" w:rsidRPr="000C51D8" w:rsidRDefault="00034EED" w:rsidP="004C0374">
            <w:pPr>
              <w:jc w:val="center"/>
              <w:rPr>
                <w:sz w:val="22"/>
                <w:szCs w:val="22"/>
              </w:rPr>
            </w:pPr>
            <w:r w:rsidRPr="000C51D8">
              <w:rPr>
                <w:sz w:val="22"/>
                <w:szCs w:val="22"/>
              </w:rPr>
              <w:t>86708,78</w:t>
            </w:r>
          </w:p>
        </w:tc>
      </w:tr>
      <w:tr w:rsidR="000C51D8" w:rsidRPr="000C51D8" w14:paraId="38AE07F0" w14:textId="77777777" w:rsidTr="004C0374">
        <w:trPr>
          <w:cantSplit/>
        </w:trPr>
        <w:tc>
          <w:tcPr>
            <w:tcW w:w="179" w:type="pct"/>
            <w:shd w:val="clear" w:color="auto" w:fill="FFFFFF"/>
            <w:vAlign w:val="center"/>
          </w:tcPr>
          <w:p w14:paraId="04F48A98" w14:textId="107FAA73" w:rsidR="004C0374" w:rsidRPr="000C51D8" w:rsidRDefault="004C0374" w:rsidP="004C0374">
            <w:pPr>
              <w:pStyle w:val="ab"/>
              <w:jc w:val="center"/>
              <w:rPr>
                <w:sz w:val="22"/>
                <w:szCs w:val="22"/>
              </w:rPr>
            </w:pPr>
            <w:r w:rsidRPr="000C51D8">
              <w:rPr>
                <w:sz w:val="22"/>
                <w:szCs w:val="22"/>
              </w:rPr>
              <w:t>2</w:t>
            </w:r>
          </w:p>
        </w:tc>
        <w:tc>
          <w:tcPr>
            <w:tcW w:w="1046" w:type="pct"/>
            <w:tcBorders>
              <w:top w:val="nil"/>
              <w:left w:val="nil"/>
              <w:bottom w:val="single" w:sz="8" w:space="0" w:color="auto"/>
              <w:right w:val="single" w:sz="8" w:space="0" w:color="auto"/>
            </w:tcBorders>
            <w:shd w:val="clear" w:color="000000" w:fill="FFFFFF"/>
            <w:vAlign w:val="center"/>
          </w:tcPr>
          <w:p w14:paraId="3475ABAE" w14:textId="678A5F2B" w:rsidR="004C0374" w:rsidRPr="000C51D8" w:rsidRDefault="004C0374" w:rsidP="004C0374">
            <w:pPr>
              <w:jc w:val="center"/>
              <w:rPr>
                <w:sz w:val="22"/>
                <w:szCs w:val="22"/>
              </w:rPr>
            </w:pPr>
            <w:r w:rsidRPr="000C51D8">
              <w:rPr>
                <w:sz w:val="22"/>
                <w:szCs w:val="22"/>
              </w:rPr>
              <w:t>Котельная «Школа»</w:t>
            </w:r>
          </w:p>
        </w:tc>
        <w:tc>
          <w:tcPr>
            <w:tcW w:w="646" w:type="pct"/>
            <w:shd w:val="clear" w:color="auto" w:fill="auto"/>
            <w:vAlign w:val="bottom"/>
          </w:tcPr>
          <w:p w14:paraId="21481079" w14:textId="4271D50E" w:rsidR="004C0374" w:rsidRPr="000C51D8" w:rsidRDefault="004C0374" w:rsidP="004C0374">
            <w:pPr>
              <w:jc w:val="center"/>
              <w:rPr>
                <w:sz w:val="22"/>
                <w:szCs w:val="22"/>
              </w:rPr>
            </w:pPr>
            <w:r w:rsidRPr="000C51D8">
              <w:rPr>
                <w:sz w:val="22"/>
                <w:szCs w:val="22"/>
              </w:rPr>
              <w:t>0,922</w:t>
            </w:r>
          </w:p>
        </w:tc>
        <w:tc>
          <w:tcPr>
            <w:tcW w:w="586" w:type="pct"/>
            <w:tcBorders>
              <w:top w:val="single" w:sz="4" w:space="0" w:color="auto"/>
              <w:left w:val="nil"/>
              <w:bottom w:val="single" w:sz="4" w:space="0" w:color="auto"/>
              <w:right w:val="nil"/>
            </w:tcBorders>
            <w:shd w:val="clear" w:color="auto" w:fill="auto"/>
            <w:vAlign w:val="center"/>
          </w:tcPr>
          <w:p w14:paraId="64ACB8C3" w14:textId="263B3ADA" w:rsidR="004C0374" w:rsidRPr="000C51D8" w:rsidRDefault="004C0374" w:rsidP="004C0374">
            <w:pPr>
              <w:jc w:val="center"/>
              <w:rPr>
                <w:sz w:val="22"/>
                <w:szCs w:val="22"/>
              </w:rPr>
            </w:pPr>
            <w:r w:rsidRPr="000C51D8">
              <w:rPr>
                <w:sz w:val="20"/>
                <w:szCs w:val="20"/>
              </w:rPr>
              <w:t>45,04</w:t>
            </w:r>
          </w:p>
        </w:tc>
        <w:tc>
          <w:tcPr>
            <w:tcW w:w="669" w:type="pct"/>
            <w:shd w:val="clear" w:color="auto" w:fill="auto"/>
            <w:vAlign w:val="center"/>
          </w:tcPr>
          <w:p w14:paraId="134D1BD2" w14:textId="4475AEBD" w:rsidR="004C0374" w:rsidRPr="000C51D8" w:rsidRDefault="00034EED" w:rsidP="004C0374">
            <w:pPr>
              <w:jc w:val="center"/>
              <w:rPr>
                <w:sz w:val="22"/>
                <w:szCs w:val="22"/>
              </w:rPr>
            </w:pPr>
            <w:r w:rsidRPr="000C51D8">
              <w:rPr>
                <w:sz w:val="22"/>
                <w:szCs w:val="22"/>
              </w:rPr>
              <w:t>0,446</w:t>
            </w:r>
          </w:p>
        </w:tc>
        <w:tc>
          <w:tcPr>
            <w:tcW w:w="713" w:type="pct"/>
            <w:shd w:val="clear" w:color="auto" w:fill="auto"/>
            <w:vAlign w:val="center"/>
          </w:tcPr>
          <w:p w14:paraId="10310316" w14:textId="782ABCD1" w:rsidR="004C0374" w:rsidRPr="000C51D8" w:rsidRDefault="00034EED" w:rsidP="004C0374">
            <w:pPr>
              <w:jc w:val="center"/>
              <w:rPr>
                <w:sz w:val="22"/>
                <w:szCs w:val="22"/>
              </w:rPr>
            </w:pPr>
            <w:r w:rsidRPr="000C51D8">
              <w:rPr>
                <w:sz w:val="22"/>
                <w:szCs w:val="22"/>
              </w:rPr>
              <w:t>0,445</w:t>
            </w:r>
          </w:p>
        </w:tc>
        <w:tc>
          <w:tcPr>
            <w:tcW w:w="580" w:type="pct"/>
            <w:shd w:val="clear" w:color="auto" w:fill="auto"/>
            <w:vAlign w:val="center"/>
          </w:tcPr>
          <w:p w14:paraId="43501485" w14:textId="3EA5766C" w:rsidR="004C0374" w:rsidRPr="000C51D8" w:rsidRDefault="00034EED" w:rsidP="004C0374">
            <w:pPr>
              <w:jc w:val="center"/>
              <w:rPr>
                <w:sz w:val="22"/>
                <w:szCs w:val="22"/>
              </w:rPr>
            </w:pPr>
            <w:r w:rsidRPr="000C51D8">
              <w:rPr>
                <w:sz w:val="22"/>
                <w:szCs w:val="22"/>
              </w:rPr>
              <w:t>40732,49</w:t>
            </w:r>
          </w:p>
        </w:tc>
        <w:tc>
          <w:tcPr>
            <w:tcW w:w="581" w:type="pct"/>
            <w:shd w:val="clear" w:color="auto" w:fill="auto"/>
            <w:vAlign w:val="center"/>
          </w:tcPr>
          <w:p w14:paraId="72300EA0" w14:textId="46FCD27C" w:rsidR="004C0374" w:rsidRPr="000C51D8" w:rsidRDefault="00034EED" w:rsidP="004C0374">
            <w:pPr>
              <w:jc w:val="center"/>
              <w:rPr>
                <w:sz w:val="22"/>
                <w:szCs w:val="22"/>
              </w:rPr>
            </w:pPr>
            <w:r w:rsidRPr="000C51D8">
              <w:rPr>
                <w:sz w:val="22"/>
                <w:szCs w:val="22"/>
              </w:rPr>
              <w:t>17248,29</w:t>
            </w:r>
          </w:p>
        </w:tc>
      </w:tr>
      <w:tr w:rsidR="000C51D8" w:rsidRPr="000C51D8" w14:paraId="7D76EF44" w14:textId="77777777" w:rsidTr="004C0374">
        <w:trPr>
          <w:cantSplit/>
        </w:trPr>
        <w:tc>
          <w:tcPr>
            <w:tcW w:w="179" w:type="pct"/>
            <w:shd w:val="clear" w:color="auto" w:fill="FFFFFF"/>
            <w:vAlign w:val="center"/>
          </w:tcPr>
          <w:p w14:paraId="077346C0" w14:textId="42E1A41F" w:rsidR="004C0374" w:rsidRPr="000C51D8" w:rsidRDefault="004C0374" w:rsidP="004C0374">
            <w:pPr>
              <w:pStyle w:val="ab"/>
              <w:jc w:val="center"/>
              <w:rPr>
                <w:sz w:val="22"/>
                <w:szCs w:val="22"/>
              </w:rPr>
            </w:pPr>
            <w:r w:rsidRPr="000C51D8">
              <w:rPr>
                <w:sz w:val="22"/>
                <w:szCs w:val="22"/>
              </w:rPr>
              <w:t>3</w:t>
            </w:r>
          </w:p>
        </w:tc>
        <w:tc>
          <w:tcPr>
            <w:tcW w:w="1046" w:type="pct"/>
            <w:tcBorders>
              <w:top w:val="nil"/>
              <w:left w:val="nil"/>
              <w:bottom w:val="single" w:sz="8" w:space="0" w:color="auto"/>
              <w:right w:val="single" w:sz="8" w:space="0" w:color="auto"/>
            </w:tcBorders>
            <w:shd w:val="clear" w:color="000000" w:fill="FFFFFF"/>
            <w:vAlign w:val="center"/>
          </w:tcPr>
          <w:p w14:paraId="6C6DEEF1" w14:textId="46DB2BE7" w:rsidR="004C0374" w:rsidRPr="000C51D8" w:rsidRDefault="004C0374" w:rsidP="004C0374">
            <w:pPr>
              <w:jc w:val="center"/>
              <w:rPr>
                <w:sz w:val="22"/>
                <w:szCs w:val="22"/>
              </w:rPr>
            </w:pPr>
            <w:r w:rsidRPr="000C51D8">
              <w:rPr>
                <w:sz w:val="22"/>
                <w:szCs w:val="22"/>
              </w:rPr>
              <w:t>Котельная «ПМК»</w:t>
            </w:r>
          </w:p>
        </w:tc>
        <w:tc>
          <w:tcPr>
            <w:tcW w:w="646" w:type="pct"/>
            <w:shd w:val="clear" w:color="auto" w:fill="auto"/>
            <w:vAlign w:val="bottom"/>
          </w:tcPr>
          <w:p w14:paraId="5074806C" w14:textId="613005BF" w:rsidR="004C0374" w:rsidRPr="000C51D8" w:rsidRDefault="004C0374" w:rsidP="004C0374">
            <w:pPr>
              <w:jc w:val="center"/>
              <w:rPr>
                <w:sz w:val="22"/>
                <w:szCs w:val="22"/>
              </w:rPr>
            </w:pPr>
            <w:r w:rsidRPr="000C51D8">
              <w:rPr>
                <w:sz w:val="22"/>
                <w:szCs w:val="22"/>
              </w:rPr>
              <w:t>0,982</w:t>
            </w:r>
          </w:p>
        </w:tc>
        <w:tc>
          <w:tcPr>
            <w:tcW w:w="586" w:type="pct"/>
            <w:tcBorders>
              <w:top w:val="single" w:sz="4" w:space="0" w:color="auto"/>
              <w:left w:val="nil"/>
              <w:bottom w:val="single" w:sz="4" w:space="0" w:color="auto"/>
              <w:right w:val="nil"/>
            </w:tcBorders>
            <w:shd w:val="clear" w:color="auto" w:fill="auto"/>
            <w:vAlign w:val="center"/>
          </w:tcPr>
          <w:p w14:paraId="206F863A" w14:textId="494D9310" w:rsidR="004C0374" w:rsidRPr="000C51D8" w:rsidRDefault="004C0374" w:rsidP="004C0374">
            <w:pPr>
              <w:jc w:val="center"/>
              <w:rPr>
                <w:sz w:val="22"/>
                <w:szCs w:val="22"/>
              </w:rPr>
            </w:pPr>
            <w:r w:rsidRPr="000C51D8">
              <w:rPr>
                <w:sz w:val="20"/>
                <w:szCs w:val="20"/>
              </w:rPr>
              <w:t>21,80</w:t>
            </w:r>
          </w:p>
        </w:tc>
        <w:tc>
          <w:tcPr>
            <w:tcW w:w="669" w:type="pct"/>
            <w:shd w:val="clear" w:color="auto" w:fill="auto"/>
            <w:vAlign w:val="center"/>
          </w:tcPr>
          <w:p w14:paraId="6B537BF2" w14:textId="4355E498" w:rsidR="004C0374" w:rsidRPr="000C51D8" w:rsidRDefault="00034EED" w:rsidP="004C0374">
            <w:pPr>
              <w:jc w:val="center"/>
              <w:rPr>
                <w:sz w:val="22"/>
                <w:szCs w:val="22"/>
              </w:rPr>
            </w:pPr>
            <w:r w:rsidRPr="000C51D8">
              <w:rPr>
                <w:sz w:val="22"/>
                <w:szCs w:val="22"/>
              </w:rPr>
              <w:t>2,631</w:t>
            </w:r>
          </w:p>
        </w:tc>
        <w:tc>
          <w:tcPr>
            <w:tcW w:w="713" w:type="pct"/>
            <w:shd w:val="clear" w:color="auto" w:fill="auto"/>
            <w:vAlign w:val="center"/>
          </w:tcPr>
          <w:p w14:paraId="7CC6D956" w14:textId="3F19E794" w:rsidR="004C0374" w:rsidRPr="000C51D8" w:rsidRDefault="00034EED" w:rsidP="004C0374">
            <w:pPr>
              <w:jc w:val="center"/>
              <w:rPr>
                <w:sz w:val="22"/>
                <w:szCs w:val="22"/>
              </w:rPr>
            </w:pPr>
            <w:r w:rsidRPr="000C51D8">
              <w:rPr>
                <w:sz w:val="22"/>
                <w:szCs w:val="22"/>
              </w:rPr>
              <w:t>2,581</w:t>
            </w:r>
          </w:p>
        </w:tc>
        <w:tc>
          <w:tcPr>
            <w:tcW w:w="580" w:type="pct"/>
            <w:shd w:val="clear" w:color="auto" w:fill="auto"/>
            <w:vAlign w:val="center"/>
          </w:tcPr>
          <w:p w14:paraId="738CC421" w14:textId="3B26E9BB" w:rsidR="004C0374" w:rsidRPr="000C51D8" w:rsidRDefault="00034EED" w:rsidP="004C0374">
            <w:pPr>
              <w:jc w:val="center"/>
              <w:rPr>
                <w:sz w:val="22"/>
                <w:szCs w:val="22"/>
              </w:rPr>
            </w:pPr>
            <w:r w:rsidRPr="000C51D8">
              <w:rPr>
                <w:sz w:val="22"/>
                <w:szCs w:val="22"/>
              </w:rPr>
              <w:t>47324,41</w:t>
            </w:r>
          </w:p>
        </w:tc>
        <w:tc>
          <w:tcPr>
            <w:tcW w:w="581" w:type="pct"/>
            <w:shd w:val="clear" w:color="auto" w:fill="auto"/>
            <w:vAlign w:val="center"/>
          </w:tcPr>
          <w:p w14:paraId="7A4D2AFC" w14:textId="2E4EE9CD" w:rsidR="004C0374" w:rsidRPr="000C51D8" w:rsidRDefault="00034EED" w:rsidP="004C0374">
            <w:pPr>
              <w:jc w:val="center"/>
              <w:rPr>
                <w:sz w:val="22"/>
                <w:szCs w:val="22"/>
              </w:rPr>
            </w:pPr>
            <w:r w:rsidRPr="000C51D8">
              <w:rPr>
                <w:sz w:val="22"/>
                <w:szCs w:val="22"/>
              </w:rPr>
              <w:t>20197,35</w:t>
            </w:r>
          </w:p>
        </w:tc>
      </w:tr>
      <w:tr w:rsidR="000C51D8" w:rsidRPr="000C51D8" w14:paraId="42F64B04" w14:textId="77777777" w:rsidTr="004C0374">
        <w:trPr>
          <w:cantSplit/>
        </w:trPr>
        <w:tc>
          <w:tcPr>
            <w:tcW w:w="179" w:type="pct"/>
            <w:shd w:val="clear" w:color="auto" w:fill="FFFFFF"/>
            <w:vAlign w:val="center"/>
          </w:tcPr>
          <w:p w14:paraId="56C60F4B" w14:textId="0ED11E44" w:rsidR="004C0374" w:rsidRPr="000C51D8" w:rsidRDefault="004C0374" w:rsidP="004C0374">
            <w:pPr>
              <w:pStyle w:val="ab"/>
              <w:jc w:val="center"/>
              <w:rPr>
                <w:sz w:val="22"/>
                <w:szCs w:val="22"/>
              </w:rPr>
            </w:pPr>
            <w:r w:rsidRPr="000C51D8">
              <w:rPr>
                <w:sz w:val="22"/>
                <w:szCs w:val="22"/>
              </w:rPr>
              <w:t>4</w:t>
            </w:r>
          </w:p>
        </w:tc>
        <w:tc>
          <w:tcPr>
            <w:tcW w:w="1046" w:type="pct"/>
            <w:tcBorders>
              <w:top w:val="nil"/>
              <w:left w:val="nil"/>
              <w:bottom w:val="single" w:sz="8" w:space="0" w:color="auto"/>
              <w:right w:val="single" w:sz="8" w:space="0" w:color="auto"/>
            </w:tcBorders>
            <w:shd w:val="clear" w:color="000000" w:fill="FFFFFF"/>
            <w:vAlign w:val="center"/>
          </w:tcPr>
          <w:p w14:paraId="07459960" w14:textId="21B1C004" w:rsidR="004C0374" w:rsidRPr="000C51D8" w:rsidRDefault="004C0374" w:rsidP="004C0374">
            <w:pPr>
              <w:jc w:val="center"/>
              <w:rPr>
                <w:sz w:val="22"/>
                <w:szCs w:val="22"/>
              </w:rPr>
            </w:pPr>
            <w:r w:rsidRPr="000C51D8">
              <w:rPr>
                <w:sz w:val="22"/>
                <w:szCs w:val="22"/>
              </w:rPr>
              <w:t>Котельная «ЛМС»</w:t>
            </w:r>
          </w:p>
        </w:tc>
        <w:tc>
          <w:tcPr>
            <w:tcW w:w="646" w:type="pct"/>
            <w:shd w:val="clear" w:color="auto" w:fill="auto"/>
          </w:tcPr>
          <w:p w14:paraId="1419A549" w14:textId="3B201F5D" w:rsidR="004C0374" w:rsidRPr="000C51D8" w:rsidRDefault="004C0374" w:rsidP="004C0374">
            <w:pPr>
              <w:jc w:val="center"/>
              <w:rPr>
                <w:sz w:val="22"/>
                <w:szCs w:val="22"/>
              </w:rPr>
            </w:pPr>
            <w:r w:rsidRPr="000C51D8">
              <w:rPr>
                <w:sz w:val="22"/>
                <w:szCs w:val="22"/>
              </w:rPr>
              <w:t>1,594</w:t>
            </w:r>
          </w:p>
        </w:tc>
        <w:tc>
          <w:tcPr>
            <w:tcW w:w="586" w:type="pct"/>
            <w:tcBorders>
              <w:top w:val="single" w:sz="4" w:space="0" w:color="auto"/>
              <w:left w:val="nil"/>
              <w:bottom w:val="single" w:sz="4" w:space="0" w:color="auto"/>
              <w:right w:val="nil"/>
            </w:tcBorders>
            <w:shd w:val="clear" w:color="auto" w:fill="auto"/>
            <w:vAlign w:val="center"/>
          </w:tcPr>
          <w:p w14:paraId="36E697D8" w14:textId="400FACCC" w:rsidR="004C0374" w:rsidRPr="000C51D8" w:rsidRDefault="004C0374" w:rsidP="004C0374">
            <w:pPr>
              <w:jc w:val="center"/>
              <w:rPr>
                <w:sz w:val="22"/>
                <w:szCs w:val="22"/>
              </w:rPr>
            </w:pPr>
            <w:r w:rsidRPr="000C51D8">
              <w:rPr>
                <w:sz w:val="20"/>
                <w:szCs w:val="20"/>
              </w:rPr>
              <w:t>23,36</w:t>
            </w:r>
          </w:p>
        </w:tc>
        <w:tc>
          <w:tcPr>
            <w:tcW w:w="669" w:type="pct"/>
            <w:shd w:val="clear" w:color="auto" w:fill="auto"/>
            <w:vAlign w:val="center"/>
          </w:tcPr>
          <w:p w14:paraId="309483EF" w14:textId="197A3548" w:rsidR="004C0374" w:rsidRPr="000C51D8" w:rsidRDefault="00034EED" w:rsidP="004C0374">
            <w:pPr>
              <w:jc w:val="center"/>
              <w:rPr>
                <w:sz w:val="22"/>
                <w:szCs w:val="22"/>
              </w:rPr>
            </w:pPr>
            <w:r w:rsidRPr="000C51D8">
              <w:rPr>
                <w:sz w:val="22"/>
                <w:szCs w:val="22"/>
              </w:rPr>
              <w:t>0,622</w:t>
            </w:r>
          </w:p>
        </w:tc>
        <w:tc>
          <w:tcPr>
            <w:tcW w:w="713" w:type="pct"/>
            <w:shd w:val="clear" w:color="auto" w:fill="auto"/>
            <w:vAlign w:val="center"/>
          </w:tcPr>
          <w:p w14:paraId="4C964449" w14:textId="74038668" w:rsidR="004C0374" w:rsidRPr="000C51D8" w:rsidRDefault="00034EED" w:rsidP="004C0374">
            <w:pPr>
              <w:jc w:val="center"/>
              <w:rPr>
                <w:sz w:val="22"/>
                <w:szCs w:val="22"/>
              </w:rPr>
            </w:pPr>
            <w:r w:rsidRPr="000C51D8">
              <w:rPr>
                <w:sz w:val="22"/>
                <w:szCs w:val="22"/>
              </w:rPr>
              <w:t>0,619</w:t>
            </w:r>
          </w:p>
        </w:tc>
        <w:tc>
          <w:tcPr>
            <w:tcW w:w="580" w:type="pct"/>
            <w:shd w:val="clear" w:color="auto" w:fill="auto"/>
            <w:vAlign w:val="center"/>
          </w:tcPr>
          <w:p w14:paraId="3BC683E7" w14:textId="089C3F2C" w:rsidR="004C0374" w:rsidRPr="000C51D8" w:rsidRDefault="00034EED" w:rsidP="004C0374">
            <w:pPr>
              <w:jc w:val="center"/>
              <w:rPr>
                <w:sz w:val="22"/>
                <w:szCs w:val="22"/>
              </w:rPr>
            </w:pPr>
            <w:r w:rsidRPr="000C51D8">
              <w:rPr>
                <w:sz w:val="22"/>
                <w:szCs w:val="22"/>
              </w:rPr>
              <w:t>59061,04</w:t>
            </w:r>
          </w:p>
        </w:tc>
        <w:tc>
          <w:tcPr>
            <w:tcW w:w="581" w:type="pct"/>
            <w:shd w:val="clear" w:color="auto" w:fill="auto"/>
            <w:vAlign w:val="center"/>
          </w:tcPr>
          <w:p w14:paraId="49BF1786" w14:textId="649CBD39" w:rsidR="004C0374" w:rsidRPr="000C51D8" w:rsidRDefault="00034EED" w:rsidP="004C0374">
            <w:pPr>
              <w:jc w:val="center"/>
              <w:rPr>
                <w:sz w:val="22"/>
                <w:szCs w:val="22"/>
              </w:rPr>
            </w:pPr>
            <w:r w:rsidRPr="000C51D8">
              <w:rPr>
                <w:sz w:val="22"/>
                <w:szCs w:val="22"/>
              </w:rPr>
              <w:t>25057,18</w:t>
            </w:r>
          </w:p>
        </w:tc>
      </w:tr>
      <w:tr w:rsidR="000C51D8" w:rsidRPr="000C51D8" w14:paraId="307B526F" w14:textId="77777777" w:rsidTr="004C0374">
        <w:trPr>
          <w:cantSplit/>
        </w:trPr>
        <w:tc>
          <w:tcPr>
            <w:tcW w:w="179" w:type="pct"/>
            <w:shd w:val="clear" w:color="auto" w:fill="FFFFFF"/>
            <w:vAlign w:val="center"/>
          </w:tcPr>
          <w:p w14:paraId="7DA8C266" w14:textId="64995973" w:rsidR="004C0374" w:rsidRPr="000C51D8" w:rsidRDefault="004C0374" w:rsidP="004C0374">
            <w:pPr>
              <w:pStyle w:val="ab"/>
              <w:jc w:val="center"/>
              <w:rPr>
                <w:sz w:val="22"/>
                <w:szCs w:val="22"/>
              </w:rPr>
            </w:pPr>
            <w:r w:rsidRPr="000C51D8">
              <w:rPr>
                <w:sz w:val="22"/>
                <w:szCs w:val="22"/>
              </w:rPr>
              <w:t>5</w:t>
            </w:r>
          </w:p>
        </w:tc>
        <w:tc>
          <w:tcPr>
            <w:tcW w:w="1046" w:type="pct"/>
            <w:tcBorders>
              <w:top w:val="nil"/>
              <w:left w:val="nil"/>
              <w:bottom w:val="single" w:sz="8" w:space="0" w:color="auto"/>
              <w:right w:val="single" w:sz="8" w:space="0" w:color="auto"/>
            </w:tcBorders>
            <w:shd w:val="clear" w:color="000000" w:fill="FFFFFF"/>
            <w:vAlign w:val="center"/>
          </w:tcPr>
          <w:p w14:paraId="4E36BD1D" w14:textId="2EC62AD8" w:rsidR="004C0374" w:rsidRPr="000C51D8" w:rsidRDefault="004C0374" w:rsidP="004C0374">
            <w:pPr>
              <w:jc w:val="center"/>
              <w:rPr>
                <w:sz w:val="22"/>
                <w:szCs w:val="22"/>
              </w:rPr>
            </w:pPr>
            <w:r w:rsidRPr="000C51D8">
              <w:rPr>
                <w:sz w:val="22"/>
                <w:szCs w:val="22"/>
              </w:rPr>
              <w:t>Котельная «ЦРБ»</w:t>
            </w:r>
          </w:p>
        </w:tc>
        <w:tc>
          <w:tcPr>
            <w:tcW w:w="646" w:type="pct"/>
            <w:shd w:val="clear" w:color="auto" w:fill="auto"/>
            <w:vAlign w:val="bottom"/>
          </w:tcPr>
          <w:p w14:paraId="2501D754" w14:textId="03667E22" w:rsidR="004C0374" w:rsidRPr="000C51D8" w:rsidRDefault="004C0374" w:rsidP="004C0374">
            <w:pPr>
              <w:jc w:val="center"/>
              <w:rPr>
                <w:sz w:val="22"/>
                <w:szCs w:val="22"/>
              </w:rPr>
            </w:pPr>
            <w:r w:rsidRPr="000C51D8">
              <w:rPr>
                <w:sz w:val="22"/>
                <w:szCs w:val="22"/>
              </w:rPr>
              <w:t>2,382</w:t>
            </w:r>
          </w:p>
        </w:tc>
        <w:tc>
          <w:tcPr>
            <w:tcW w:w="586" w:type="pct"/>
            <w:tcBorders>
              <w:top w:val="single" w:sz="4" w:space="0" w:color="auto"/>
              <w:left w:val="nil"/>
              <w:bottom w:val="single" w:sz="4" w:space="0" w:color="auto"/>
              <w:right w:val="nil"/>
            </w:tcBorders>
            <w:shd w:val="clear" w:color="auto" w:fill="auto"/>
            <w:vAlign w:val="center"/>
          </w:tcPr>
          <w:p w14:paraId="52AE8A88" w14:textId="3464DBBC" w:rsidR="004C0374" w:rsidRPr="000C51D8" w:rsidRDefault="004C0374" w:rsidP="004C0374">
            <w:pPr>
              <w:jc w:val="center"/>
              <w:rPr>
                <w:sz w:val="22"/>
                <w:szCs w:val="22"/>
              </w:rPr>
            </w:pPr>
            <w:r w:rsidRPr="000C51D8">
              <w:rPr>
                <w:sz w:val="20"/>
                <w:szCs w:val="20"/>
              </w:rPr>
              <w:t>48,48</w:t>
            </w:r>
          </w:p>
        </w:tc>
        <w:tc>
          <w:tcPr>
            <w:tcW w:w="669" w:type="pct"/>
            <w:shd w:val="clear" w:color="auto" w:fill="auto"/>
            <w:vAlign w:val="center"/>
          </w:tcPr>
          <w:p w14:paraId="20A09987" w14:textId="722D47EC" w:rsidR="004C0374" w:rsidRPr="000C51D8" w:rsidRDefault="00034EED" w:rsidP="004C0374">
            <w:pPr>
              <w:jc w:val="center"/>
              <w:rPr>
                <w:sz w:val="22"/>
                <w:szCs w:val="22"/>
              </w:rPr>
            </w:pPr>
            <w:r w:rsidRPr="000C51D8">
              <w:rPr>
                <w:sz w:val="22"/>
                <w:szCs w:val="22"/>
              </w:rPr>
              <w:t>1,506</w:t>
            </w:r>
          </w:p>
        </w:tc>
        <w:tc>
          <w:tcPr>
            <w:tcW w:w="713" w:type="pct"/>
            <w:shd w:val="clear" w:color="auto" w:fill="auto"/>
            <w:vAlign w:val="center"/>
          </w:tcPr>
          <w:p w14:paraId="4C2E9A26" w14:textId="692EDC62" w:rsidR="004C0374" w:rsidRPr="000C51D8" w:rsidRDefault="00034EED" w:rsidP="004C0374">
            <w:pPr>
              <w:jc w:val="center"/>
              <w:rPr>
                <w:sz w:val="22"/>
                <w:szCs w:val="22"/>
              </w:rPr>
            </w:pPr>
            <w:r w:rsidRPr="000C51D8">
              <w:rPr>
                <w:sz w:val="22"/>
                <w:szCs w:val="22"/>
              </w:rPr>
              <w:t>1,499</w:t>
            </w:r>
          </w:p>
        </w:tc>
        <w:tc>
          <w:tcPr>
            <w:tcW w:w="580" w:type="pct"/>
            <w:shd w:val="clear" w:color="auto" w:fill="auto"/>
            <w:vAlign w:val="center"/>
          </w:tcPr>
          <w:p w14:paraId="32DC6FEF" w14:textId="1A0E2B03" w:rsidR="004C0374" w:rsidRPr="000C51D8" w:rsidRDefault="00034EED" w:rsidP="004C0374">
            <w:pPr>
              <w:jc w:val="center"/>
              <w:rPr>
                <w:sz w:val="22"/>
                <w:szCs w:val="22"/>
              </w:rPr>
            </w:pPr>
            <w:r w:rsidRPr="000C51D8">
              <w:rPr>
                <w:sz w:val="22"/>
                <w:szCs w:val="22"/>
              </w:rPr>
              <w:t>96811,19</w:t>
            </w:r>
          </w:p>
        </w:tc>
        <w:tc>
          <w:tcPr>
            <w:tcW w:w="581" w:type="pct"/>
            <w:shd w:val="clear" w:color="auto" w:fill="auto"/>
            <w:vAlign w:val="center"/>
          </w:tcPr>
          <w:p w14:paraId="4DBEEC48" w14:textId="4941C1FD" w:rsidR="004C0374" w:rsidRPr="000C51D8" w:rsidRDefault="00034EED" w:rsidP="004C0374">
            <w:pPr>
              <w:jc w:val="center"/>
              <w:rPr>
                <w:sz w:val="22"/>
                <w:szCs w:val="22"/>
              </w:rPr>
            </w:pPr>
            <w:r w:rsidRPr="000C51D8">
              <w:rPr>
                <w:sz w:val="22"/>
                <w:szCs w:val="22"/>
              </w:rPr>
              <w:t>45593,7</w:t>
            </w:r>
          </w:p>
        </w:tc>
      </w:tr>
      <w:tr w:rsidR="000C51D8" w:rsidRPr="000C51D8" w14:paraId="781890CC" w14:textId="77777777" w:rsidTr="004C0374">
        <w:trPr>
          <w:cantSplit/>
        </w:trPr>
        <w:tc>
          <w:tcPr>
            <w:tcW w:w="179" w:type="pct"/>
            <w:shd w:val="clear" w:color="auto" w:fill="FFFFFF"/>
            <w:vAlign w:val="center"/>
          </w:tcPr>
          <w:p w14:paraId="68DA71CB" w14:textId="0B8B4F5D" w:rsidR="004C0374" w:rsidRPr="000C51D8" w:rsidRDefault="004C0374" w:rsidP="004C0374">
            <w:pPr>
              <w:pStyle w:val="ab"/>
              <w:jc w:val="center"/>
              <w:rPr>
                <w:sz w:val="22"/>
                <w:szCs w:val="22"/>
              </w:rPr>
            </w:pPr>
            <w:r w:rsidRPr="000C51D8">
              <w:rPr>
                <w:sz w:val="22"/>
                <w:szCs w:val="22"/>
              </w:rPr>
              <w:t>6</w:t>
            </w:r>
          </w:p>
        </w:tc>
        <w:tc>
          <w:tcPr>
            <w:tcW w:w="1046" w:type="pct"/>
            <w:tcBorders>
              <w:top w:val="nil"/>
              <w:left w:val="nil"/>
              <w:bottom w:val="single" w:sz="8" w:space="0" w:color="auto"/>
              <w:right w:val="single" w:sz="8" w:space="0" w:color="auto"/>
            </w:tcBorders>
            <w:shd w:val="clear" w:color="000000" w:fill="FFFFFF"/>
            <w:vAlign w:val="center"/>
          </w:tcPr>
          <w:p w14:paraId="1F4C71AF" w14:textId="6D8F0053" w:rsidR="004C0374" w:rsidRPr="000C51D8" w:rsidRDefault="004C0374" w:rsidP="004C0374">
            <w:pPr>
              <w:jc w:val="center"/>
              <w:rPr>
                <w:sz w:val="22"/>
                <w:szCs w:val="22"/>
              </w:rPr>
            </w:pPr>
            <w:r w:rsidRPr="000C51D8">
              <w:rPr>
                <w:sz w:val="22"/>
                <w:szCs w:val="22"/>
              </w:rPr>
              <w:t>Котельная «Тополек»</w:t>
            </w:r>
          </w:p>
        </w:tc>
        <w:tc>
          <w:tcPr>
            <w:tcW w:w="646" w:type="pct"/>
            <w:shd w:val="clear" w:color="auto" w:fill="auto"/>
            <w:vAlign w:val="bottom"/>
          </w:tcPr>
          <w:p w14:paraId="52B2007E" w14:textId="220C517D" w:rsidR="004C0374" w:rsidRPr="000C51D8" w:rsidRDefault="004C0374" w:rsidP="004C0374">
            <w:pPr>
              <w:jc w:val="center"/>
              <w:rPr>
                <w:sz w:val="22"/>
                <w:szCs w:val="22"/>
              </w:rPr>
            </w:pPr>
            <w:r w:rsidRPr="000C51D8">
              <w:rPr>
                <w:sz w:val="22"/>
                <w:szCs w:val="22"/>
              </w:rPr>
              <w:t>2,089</w:t>
            </w:r>
          </w:p>
        </w:tc>
        <w:tc>
          <w:tcPr>
            <w:tcW w:w="586" w:type="pct"/>
            <w:tcBorders>
              <w:top w:val="single" w:sz="4" w:space="0" w:color="auto"/>
              <w:left w:val="nil"/>
              <w:bottom w:val="single" w:sz="4" w:space="0" w:color="auto"/>
              <w:right w:val="nil"/>
            </w:tcBorders>
            <w:shd w:val="clear" w:color="auto" w:fill="auto"/>
            <w:vAlign w:val="center"/>
          </w:tcPr>
          <w:p w14:paraId="11C9CB47" w14:textId="1C4E9C08" w:rsidR="004C0374" w:rsidRPr="000C51D8" w:rsidRDefault="004C0374" w:rsidP="004C0374">
            <w:pPr>
              <w:jc w:val="center"/>
              <w:rPr>
                <w:sz w:val="22"/>
                <w:szCs w:val="22"/>
              </w:rPr>
            </w:pPr>
            <w:r w:rsidRPr="000C51D8">
              <w:rPr>
                <w:sz w:val="20"/>
                <w:szCs w:val="20"/>
              </w:rPr>
              <w:t>39,44</w:t>
            </w:r>
          </w:p>
        </w:tc>
        <w:tc>
          <w:tcPr>
            <w:tcW w:w="669" w:type="pct"/>
            <w:shd w:val="clear" w:color="auto" w:fill="auto"/>
            <w:vAlign w:val="center"/>
          </w:tcPr>
          <w:p w14:paraId="05880CAF" w14:textId="51F416EC" w:rsidR="004C0374" w:rsidRPr="000C51D8" w:rsidRDefault="00034EED" w:rsidP="004C0374">
            <w:pPr>
              <w:jc w:val="center"/>
              <w:rPr>
                <w:sz w:val="22"/>
                <w:szCs w:val="22"/>
              </w:rPr>
            </w:pPr>
            <w:r w:rsidRPr="000C51D8">
              <w:rPr>
                <w:sz w:val="22"/>
                <w:szCs w:val="22"/>
              </w:rPr>
              <w:t>0,534</w:t>
            </w:r>
          </w:p>
        </w:tc>
        <w:tc>
          <w:tcPr>
            <w:tcW w:w="713" w:type="pct"/>
            <w:shd w:val="clear" w:color="auto" w:fill="auto"/>
            <w:vAlign w:val="center"/>
          </w:tcPr>
          <w:p w14:paraId="4F5B374B" w14:textId="3751BBE3" w:rsidR="004C0374" w:rsidRPr="000C51D8" w:rsidRDefault="00034EED" w:rsidP="004C0374">
            <w:pPr>
              <w:jc w:val="center"/>
              <w:rPr>
                <w:sz w:val="22"/>
                <w:szCs w:val="22"/>
              </w:rPr>
            </w:pPr>
            <w:r w:rsidRPr="000C51D8">
              <w:rPr>
                <w:sz w:val="22"/>
                <w:szCs w:val="22"/>
              </w:rPr>
              <w:t>0,534</w:t>
            </w:r>
          </w:p>
        </w:tc>
        <w:tc>
          <w:tcPr>
            <w:tcW w:w="580" w:type="pct"/>
            <w:shd w:val="clear" w:color="auto" w:fill="auto"/>
            <w:vAlign w:val="center"/>
          </w:tcPr>
          <w:p w14:paraId="7965080B" w14:textId="3E03FB96" w:rsidR="004C0374" w:rsidRPr="000C51D8" w:rsidRDefault="00034EED" w:rsidP="004C0374">
            <w:pPr>
              <w:jc w:val="center"/>
              <w:rPr>
                <w:sz w:val="22"/>
                <w:szCs w:val="22"/>
              </w:rPr>
            </w:pPr>
            <w:r w:rsidRPr="000C51D8">
              <w:rPr>
                <w:sz w:val="22"/>
                <w:szCs w:val="22"/>
              </w:rPr>
              <w:t>67553,46</w:t>
            </w:r>
          </w:p>
        </w:tc>
        <w:tc>
          <w:tcPr>
            <w:tcW w:w="581" w:type="pct"/>
            <w:shd w:val="clear" w:color="auto" w:fill="auto"/>
            <w:vAlign w:val="center"/>
          </w:tcPr>
          <w:p w14:paraId="33F278FF" w14:textId="371CCD24" w:rsidR="004C0374" w:rsidRPr="000C51D8" w:rsidRDefault="00034EED" w:rsidP="004C0374">
            <w:pPr>
              <w:jc w:val="center"/>
              <w:rPr>
                <w:sz w:val="22"/>
                <w:szCs w:val="22"/>
              </w:rPr>
            </w:pPr>
            <w:r w:rsidRPr="000C51D8">
              <w:rPr>
                <w:sz w:val="22"/>
                <w:szCs w:val="22"/>
              </w:rPr>
              <w:t>28827,13</w:t>
            </w:r>
          </w:p>
        </w:tc>
      </w:tr>
      <w:tr w:rsidR="000C51D8" w:rsidRPr="000C51D8" w14:paraId="0BC75D45" w14:textId="77777777" w:rsidTr="004C0374">
        <w:trPr>
          <w:cantSplit/>
        </w:trPr>
        <w:tc>
          <w:tcPr>
            <w:tcW w:w="179" w:type="pct"/>
            <w:shd w:val="clear" w:color="auto" w:fill="FFFFFF"/>
            <w:vAlign w:val="center"/>
          </w:tcPr>
          <w:p w14:paraId="2415F1C8" w14:textId="55648445" w:rsidR="004C0374" w:rsidRPr="000C51D8" w:rsidRDefault="004C0374" w:rsidP="004C0374">
            <w:pPr>
              <w:pStyle w:val="ab"/>
              <w:jc w:val="center"/>
              <w:rPr>
                <w:sz w:val="22"/>
                <w:szCs w:val="22"/>
              </w:rPr>
            </w:pPr>
            <w:r w:rsidRPr="000C51D8">
              <w:rPr>
                <w:sz w:val="22"/>
                <w:szCs w:val="22"/>
              </w:rPr>
              <w:t>7</w:t>
            </w:r>
          </w:p>
        </w:tc>
        <w:tc>
          <w:tcPr>
            <w:tcW w:w="1046" w:type="pct"/>
            <w:tcBorders>
              <w:top w:val="nil"/>
              <w:left w:val="nil"/>
              <w:bottom w:val="single" w:sz="8" w:space="0" w:color="auto"/>
              <w:right w:val="single" w:sz="8" w:space="0" w:color="auto"/>
            </w:tcBorders>
            <w:shd w:val="clear" w:color="000000" w:fill="FFFFFF"/>
            <w:vAlign w:val="center"/>
          </w:tcPr>
          <w:p w14:paraId="78E958E6" w14:textId="6221683D" w:rsidR="004C0374" w:rsidRPr="000C51D8" w:rsidRDefault="004C0374" w:rsidP="004C0374">
            <w:pPr>
              <w:jc w:val="center"/>
              <w:rPr>
                <w:sz w:val="22"/>
                <w:szCs w:val="22"/>
              </w:rPr>
            </w:pPr>
            <w:r w:rsidRPr="000C51D8">
              <w:rPr>
                <w:sz w:val="22"/>
                <w:szCs w:val="22"/>
              </w:rPr>
              <w:t>Котельная «Быткомбината»</w:t>
            </w:r>
          </w:p>
        </w:tc>
        <w:tc>
          <w:tcPr>
            <w:tcW w:w="646" w:type="pct"/>
            <w:shd w:val="clear" w:color="auto" w:fill="auto"/>
            <w:vAlign w:val="bottom"/>
          </w:tcPr>
          <w:p w14:paraId="2B046831" w14:textId="36A8DBBB" w:rsidR="004C0374" w:rsidRPr="000C51D8" w:rsidRDefault="004C0374" w:rsidP="004C0374">
            <w:pPr>
              <w:jc w:val="center"/>
              <w:rPr>
                <w:sz w:val="22"/>
                <w:szCs w:val="22"/>
              </w:rPr>
            </w:pPr>
            <w:r w:rsidRPr="000C51D8">
              <w:rPr>
                <w:sz w:val="22"/>
                <w:szCs w:val="22"/>
              </w:rPr>
              <w:t>1,549</w:t>
            </w:r>
          </w:p>
        </w:tc>
        <w:tc>
          <w:tcPr>
            <w:tcW w:w="586" w:type="pct"/>
            <w:tcBorders>
              <w:top w:val="single" w:sz="4" w:space="0" w:color="auto"/>
              <w:left w:val="nil"/>
              <w:bottom w:val="single" w:sz="4" w:space="0" w:color="auto"/>
              <w:right w:val="nil"/>
            </w:tcBorders>
            <w:shd w:val="clear" w:color="auto" w:fill="auto"/>
            <w:vAlign w:val="center"/>
          </w:tcPr>
          <w:p w14:paraId="631DE45C" w14:textId="0EC4A57E" w:rsidR="004C0374" w:rsidRPr="000C51D8" w:rsidRDefault="004C0374" w:rsidP="004C0374">
            <w:pPr>
              <w:jc w:val="center"/>
              <w:rPr>
                <w:sz w:val="22"/>
                <w:szCs w:val="22"/>
              </w:rPr>
            </w:pPr>
            <w:r w:rsidRPr="000C51D8">
              <w:rPr>
                <w:sz w:val="20"/>
                <w:szCs w:val="20"/>
              </w:rPr>
              <w:t>12,24</w:t>
            </w:r>
          </w:p>
        </w:tc>
        <w:tc>
          <w:tcPr>
            <w:tcW w:w="669" w:type="pct"/>
            <w:shd w:val="clear" w:color="auto" w:fill="auto"/>
            <w:vAlign w:val="center"/>
          </w:tcPr>
          <w:p w14:paraId="68EA29B0" w14:textId="7B11AE18" w:rsidR="004C0374" w:rsidRPr="000C51D8" w:rsidRDefault="00034EED" w:rsidP="004C0374">
            <w:pPr>
              <w:jc w:val="center"/>
              <w:rPr>
                <w:sz w:val="22"/>
                <w:szCs w:val="22"/>
              </w:rPr>
            </w:pPr>
            <w:r w:rsidRPr="000C51D8">
              <w:rPr>
                <w:sz w:val="22"/>
                <w:szCs w:val="22"/>
              </w:rPr>
              <w:t>0,422</w:t>
            </w:r>
          </w:p>
        </w:tc>
        <w:tc>
          <w:tcPr>
            <w:tcW w:w="713" w:type="pct"/>
            <w:shd w:val="clear" w:color="auto" w:fill="auto"/>
            <w:vAlign w:val="center"/>
          </w:tcPr>
          <w:p w14:paraId="7A4E4237" w14:textId="269F2B7E" w:rsidR="004C0374" w:rsidRPr="000C51D8" w:rsidRDefault="00034EED" w:rsidP="004C0374">
            <w:pPr>
              <w:jc w:val="center"/>
              <w:rPr>
                <w:sz w:val="22"/>
                <w:szCs w:val="22"/>
              </w:rPr>
            </w:pPr>
            <w:r w:rsidRPr="000C51D8">
              <w:rPr>
                <w:sz w:val="22"/>
                <w:szCs w:val="22"/>
              </w:rPr>
              <w:t>0,420</w:t>
            </w:r>
          </w:p>
        </w:tc>
        <w:tc>
          <w:tcPr>
            <w:tcW w:w="580" w:type="pct"/>
            <w:shd w:val="clear" w:color="auto" w:fill="auto"/>
            <w:vAlign w:val="center"/>
          </w:tcPr>
          <w:p w14:paraId="274F2CCC" w14:textId="1DF46D45" w:rsidR="004C0374" w:rsidRPr="000C51D8" w:rsidRDefault="00034EED" w:rsidP="004C0374">
            <w:pPr>
              <w:jc w:val="center"/>
              <w:rPr>
                <w:sz w:val="22"/>
                <w:szCs w:val="22"/>
              </w:rPr>
            </w:pPr>
            <w:r w:rsidRPr="000C51D8">
              <w:rPr>
                <w:sz w:val="22"/>
                <w:szCs w:val="22"/>
              </w:rPr>
              <w:t>53858,8</w:t>
            </w:r>
          </w:p>
        </w:tc>
        <w:tc>
          <w:tcPr>
            <w:tcW w:w="581" w:type="pct"/>
            <w:shd w:val="clear" w:color="auto" w:fill="auto"/>
            <w:vAlign w:val="center"/>
          </w:tcPr>
          <w:p w14:paraId="2376487B" w14:textId="0B8F4397" w:rsidR="004C0374" w:rsidRPr="000C51D8" w:rsidRDefault="00034EED" w:rsidP="004C0374">
            <w:pPr>
              <w:jc w:val="center"/>
              <w:rPr>
                <w:sz w:val="22"/>
                <w:szCs w:val="22"/>
              </w:rPr>
            </w:pPr>
            <w:r w:rsidRPr="000C51D8">
              <w:rPr>
                <w:sz w:val="22"/>
                <w:szCs w:val="22"/>
              </w:rPr>
              <w:t>24168,77</w:t>
            </w:r>
          </w:p>
        </w:tc>
      </w:tr>
      <w:tr w:rsidR="000C51D8" w:rsidRPr="000C51D8" w14:paraId="40434938" w14:textId="77777777" w:rsidTr="004C0374">
        <w:trPr>
          <w:cantSplit/>
        </w:trPr>
        <w:tc>
          <w:tcPr>
            <w:tcW w:w="179" w:type="pct"/>
            <w:shd w:val="clear" w:color="auto" w:fill="FFFFFF"/>
            <w:vAlign w:val="center"/>
          </w:tcPr>
          <w:p w14:paraId="7A51D796" w14:textId="558FDB19" w:rsidR="004C0374" w:rsidRPr="000C51D8" w:rsidRDefault="004C0374" w:rsidP="004C0374">
            <w:pPr>
              <w:pStyle w:val="ab"/>
              <w:jc w:val="center"/>
              <w:rPr>
                <w:sz w:val="22"/>
                <w:szCs w:val="22"/>
              </w:rPr>
            </w:pPr>
            <w:r w:rsidRPr="000C51D8">
              <w:rPr>
                <w:sz w:val="22"/>
                <w:szCs w:val="22"/>
              </w:rPr>
              <w:t>8</w:t>
            </w:r>
          </w:p>
        </w:tc>
        <w:tc>
          <w:tcPr>
            <w:tcW w:w="1046" w:type="pct"/>
            <w:tcBorders>
              <w:top w:val="nil"/>
              <w:left w:val="nil"/>
              <w:bottom w:val="single" w:sz="8" w:space="0" w:color="auto"/>
              <w:right w:val="single" w:sz="8" w:space="0" w:color="auto"/>
            </w:tcBorders>
            <w:shd w:val="clear" w:color="000000" w:fill="FFFFFF"/>
            <w:vAlign w:val="center"/>
          </w:tcPr>
          <w:p w14:paraId="30C88630" w14:textId="0049F72C" w:rsidR="004C0374" w:rsidRPr="000C51D8" w:rsidRDefault="004C0374" w:rsidP="004C0374">
            <w:pPr>
              <w:jc w:val="center"/>
              <w:rPr>
                <w:sz w:val="22"/>
                <w:szCs w:val="22"/>
              </w:rPr>
            </w:pPr>
            <w:r w:rsidRPr="000C51D8">
              <w:rPr>
                <w:sz w:val="22"/>
                <w:szCs w:val="22"/>
              </w:rPr>
              <w:t>Котельная «Собственная база»</w:t>
            </w:r>
          </w:p>
        </w:tc>
        <w:tc>
          <w:tcPr>
            <w:tcW w:w="646" w:type="pct"/>
            <w:shd w:val="clear" w:color="auto" w:fill="auto"/>
            <w:vAlign w:val="bottom"/>
          </w:tcPr>
          <w:p w14:paraId="17D09A1C" w14:textId="309BF467" w:rsidR="004C0374" w:rsidRPr="000C51D8" w:rsidRDefault="004C0374" w:rsidP="004C0374">
            <w:pPr>
              <w:jc w:val="center"/>
              <w:rPr>
                <w:sz w:val="22"/>
                <w:szCs w:val="22"/>
              </w:rPr>
            </w:pPr>
            <w:r w:rsidRPr="000C51D8">
              <w:rPr>
                <w:sz w:val="22"/>
                <w:szCs w:val="22"/>
              </w:rPr>
              <w:t>2,713</w:t>
            </w:r>
          </w:p>
        </w:tc>
        <w:tc>
          <w:tcPr>
            <w:tcW w:w="586" w:type="pct"/>
            <w:tcBorders>
              <w:top w:val="single" w:sz="4" w:space="0" w:color="auto"/>
              <w:left w:val="nil"/>
              <w:bottom w:val="single" w:sz="4" w:space="0" w:color="auto"/>
              <w:right w:val="nil"/>
            </w:tcBorders>
            <w:shd w:val="clear" w:color="auto" w:fill="auto"/>
            <w:vAlign w:val="center"/>
          </w:tcPr>
          <w:p w14:paraId="38B4E044" w14:textId="290D8A4C" w:rsidR="004C0374" w:rsidRPr="000C51D8" w:rsidRDefault="004C0374" w:rsidP="004C0374">
            <w:pPr>
              <w:jc w:val="center"/>
              <w:rPr>
                <w:sz w:val="22"/>
                <w:szCs w:val="22"/>
              </w:rPr>
            </w:pPr>
            <w:r w:rsidRPr="000C51D8">
              <w:rPr>
                <w:sz w:val="20"/>
                <w:szCs w:val="20"/>
              </w:rPr>
              <w:t>28,80</w:t>
            </w:r>
          </w:p>
        </w:tc>
        <w:tc>
          <w:tcPr>
            <w:tcW w:w="669" w:type="pct"/>
            <w:shd w:val="clear" w:color="auto" w:fill="auto"/>
            <w:vAlign w:val="center"/>
          </w:tcPr>
          <w:p w14:paraId="0B82FDA4" w14:textId="7F765771" w:rsidR="004C0374" w:rsidRPr="000C51D8" w:rsidRDefault="00034EED" w:rsidP="004C0374">
            <w:pPr>
              <w:jc w:val="center"/>
              <w:rPr>
                <w:sz w:val="22"/>
                <w:szCs w:val="22"/>
              </w:rPr>
            </w:pPr>
            <w:r w:rsidRPr="000C51D8">
              <w:rPr>
                <w:sz w:val="22"/>
                <w:szCs w:val="22"/>
              </w:rPr>
              <w:t>1349</w:t>
            </w:r>
          </w:p>
        </w:tc>
        <w:tc>
          <w:tcPr>
            <w:tcW w:w="713" w:type="pct"/>
            <w:shd w:val="clear" w:color="auto" w:fill="auto"/>
            <w:vAlign w:val="center"/>
          </w:tcPr>
          <w:p w14:paraId="3B492929" w14:textId="6CA6BC6A" w:rsidR="004C0374" w:rsidRPr="000C51D8" w:rsidRDefault="00034EED" w:rsidP="004C0374">
            <w:pPr>
              <w:jc w:val="center"/>
              <w:rPr>
                <w:sz w:val="22"/>
                <w:szCs w:val="22"/>
              </w:rPr>
            </w:pPr>
            <w:r w:rsidRPr="000C51D8">
              <w:rPr>
                <w:sz w:val="22"/>
                <w:szCs w:val="22"/>
              </w:rPr>
              <w:t>1,340</w:t>
            </w:r>
          </w:p>
        </w:tc>
        <w:tc>
          <w:tcPr>
            <w:tcW w:w="580" w:type="pct"/>
            <w:shd w:val="clear" w:color="auto" w:fill="auto"/>
            <w:vAlign w:val="center"/>
          </w:tcPr>
          <w:p w14:paraId="00BCE6A9" w14:textId="7E2D34BE" w:rsidR="004C0374" w:rsidRPr="000C51D8" w:rsidRDefault="00034EED" w:rsidP="004C0374">
            <w:pPr>
              <w:jc w:val="center"/>
              <w:rPr>
                <w:sz w:val="22"/>
                <w:szCs w:val="22"/>
              </w:rPr>
            </w:pPr>
            <w:r w:rsidRPr="000C51D8">
              <w:rPr>
                <w:sz w:val="22"/>
                <w:szCs w:val="22"/>
              </w:rPr>
              <w:t>112815,88</w:t>
            </w:r>
          </w:p>
        </w:tc>
        <w:tc>
          <w:tcPr>
            <w:tcW w:w="581" w:type="pct"/>
            <w:shd w:val="clear" w:color="auto" w:fill="auto"/>
            <w:vAlign w:val="center"/>
          </w:tcPr>
          <w:p w14:paraId="69E98FEC" w14:textId="7E226FB6" w:rsidR="004C0374" w:rsidRPr="000C51D8" w:rsidRDefault="00034EED" w:rsidP="004C0374">
            <w:pPr>
              <w:jc w:val="center"/>
              <w:rPr>
                <w:sz w:val="22"/>
                <w:szCs w:val="22"/>
              </w:rPr>
            </w:pPr>
            <w:r w:rsidRPr="000C51D8">
              <w:rPr>
                <w:sz w:val="22"/>
                <w:szCs w:val="22"/>
              </w:rPr>
              <w:t>47853,47</w:t>
            </w:r>
          </w:p>
        </w:tc>
      </w:tr>
      <w:tr w:rsidR="000C51D8" w:rsidRPr="000C51D8" w14:paraId="4F8FDD85" w14:textId="77777777" w:rsidTr="004C0374">
        <w:trPr>
          <w:cantSplit/>
        </w:trPr>
        <w:tc>
          <w:tcPr>
            <w:tcW w:w="179" w:type="pct"/>
            <w:shd w:val="clear" w:color="auto" w:fill="FFFFFF"/>
            <w:vAlign w:val="center"/>
          </w:tcPr>
          <w:p w14:paraId="705CD1A4" w14:textId="460980CB" w:rsidR="004C0374" w:rsidRPr="000C51D8" w:rsidRDefault="004C0374" w:rsidP="004C0374">
            <w:pPr>
              <w:pStyle w:val="ab"/>
              <w:jc w:val="center"/>
              <w:rPr>
                <w:sz w:val="22"/>
                <w:szCs w:val="22"/>
              </w:rPr>
            </w:pPr>
            <w:r w:rsidRPr="000C51D8">
              <w:rPr>
                <w:sz w:val="22"/>
                <w:szCs w:val="22"/>
              </w:rPr>
              <w:t>9</w:t>
            </w:r>
          </w:p>
        </w:tc>
        <w:tc>
          <w:tcPr>
            <w:tcW w:w="1046" w:type="pct"/>
            <w:tcBorders>
              <w:top w:val="nil"/>
              <w:left w:val="nil"/>
              <w:bottom w:val="single" w:sz="8" w:space="0" w:color="auto"/>
              <w:right w:val="single" w:sz="8" w:space="0" w:color="auto"/>
            </w:tcBorders>
            <w:shd w:val="clear" w:color="000000" w:fill="FFFFFF"/>
            <w:vAlign w:val="center"/>
          </w:tcPr>
          <w:p w14:paraId="33E37ACA" w14:textId="00DB1C43" w:rsidR="004C0374" w:rsidRPr="000C51D8" w:rsidRDefault="004C0374" w:rsidP="004C0374">
            <w:pPr>
              <w:jc w:val="center"/>
              <w:rPr>
                <w:sz w:val="22"/>
                <w:szCs w:val="22"/>
              </w:rPr>
            </w:pPr>
            <w:r w:rsidRPr="000C51D8">
              <w:rPr>
                <w:sz w:val="22"/>
                <w:szCs w:val="22"/>
              </w:rPr>
              <w:t>Котельная «Кочковскремтранс»</w:t>
            </w:r>
          </w:p>
        </w:tc>
        <w:tc>
          <w:tcPr>
            <w:tcW w:w="646" w:type="pct"/>
            <w:shd w:val="clear" w:color="auto" w:fill="auto"/>
            <w:vAlign w:val="bottom"/>
          </w:tcPr>
          <w:p w14:paraId="38EA54C0" w14:textId="70D7F234" w:rsidR="004C0374" w:rsidRPr="000C51D8" w:rsidRDefault="004C0374" w:rsidP="004C0374">
            <w:pPr>
              <w:jc w:val="center"/>
              <w:rPr>
                <w:sz w:val="22"/>
                <w:szCs w:val="22"/>
              </w:rPr>
            </w:pPr>
            <w:r w:rsidRPr="000C51D8">
              <w:rPr>
                <w:sz w:val="22"/>
                <w:szCs w:val="22"/>
              </w:rPr>
              <w:t>2,136</w:t>
            </w:r>
          </w:p>
        </w:tc>
        <w:tc>
          <w:tcPr>
            <w:tcW w:w="586" w:type="pct"/>
            <w:tcBorders>
              <w:top w:val="single" w:sz="4" w:space="0" w:color="auto"/>
              <w:left w:val="nil"/>
              <w:bottom w:val="single" w:sz="4" w:space="0" w:color="auto"/>
              <w:right w:val="nil"/>
            </w:tcBorders>
            <w:shd w:val="clear" w:color="auto" w:fill="auto"/>
            <w:vAlign w:val="center"/>
          </w:tcPr>
          <w:p w14:paraId="10C21A87" w14:textId="077F4FF1" w:rsidR="004C0374" w:rsidRPr="000C51D8" w:rsidRDefault="004C0374" w:rsidP="004C0374">
            <w:pPr>
              <w:jc w:val="center"/>
              <w:rPr>
                <w:sz w:val="22"/>
                <w:szCs w:val="22"/>
              </w:rPr>
            </w:pPr>
            <w:r w:rsidRPr="000C51D8">
              <w:rPr>
                <w:sz w:val="20"/>
                <w:szCs w:val="20"/>
              </w:rPr>
              <w:t>24,88</w:t>
            </w:r>
          </w:p>
        </w:tc>
        <w:tc>
          <w:tcPr>
            <w:tcW w:w="669" w:type="pct"/>
            <w:shd w:val="clear" w:color="auto" w:fill="auto"/>
            <w:vAlign w:val="center"/>
          </w:tcPr>
          <w:p w14:paraId="33E9ECAA" w14:textId="2696FF66" w:rsidR="004C0374" w:rsidRPr="000C51D8" w:rsidRDefault="00034EED" w:rsidP="004C0374">
            <w:pPr>
              <w:jc w:val="center"/>
              <w:rPr>
                <w:sz w:val="22"/>
                <w:szCs w:val="22"/>
              </w:rPr>
            </w:pPr>
            <w:r w:rsidRPr="000C51D8">
              <w:rPr>
                <w:sz w:val="22"/>
                <w:szCs w:val="22"/>
              </w:rPr>
              <w:t>2,692</w:t>
            </w:r>
          </w:p>
        </w:tc>
        <w:tc>
          <w:tcPr>
            <w:tcW w:w="713" w:type="pct"/>
            <w:shd w:val="clear" w:color="auto" w:fill="auto"/>
            <w:vAlign w:val="center"/>
          </w:tcPr>
          <w:p w14:paraId="3028FD04" w14:textId="0889E6E1" w:rsidR="004C0374" w:rsidRPr="000C51D8" w:rsidRDefault="00034EED" w:rsidP="004C0374">
            <w:pPr>
              <w:jc w:val="center"/>
              <w:rPr>
                <w:sz w:val="22"/>
                <w:szCs w:val="22"/>
              </w:rPr>
            </w:pPr>
            <w:r w:rsidRPr="000C51D8">
              <w:rPr>
                <w:sz w:val="22"/>
                <w:szCs w:val="22"/>
              </w:rPr>
              <w:t>2,681</w:t>
            </w:r>
          </w:p>
        </w:tc>
        <w:tc>
          <w:tcPr>
            <w:tcW w:w="580" w:type="pct"/>
            <w:shd w:val="clear" w:color="auto" w:fill="auto"/>
            <w:vAlign w:val="center"/>
          </w:tcPr>
          <w:p w14:paraId="2F7F5DD4" w14:textId="08D911BE" w:rsidR="004C0374" w:rsidRPr="000C51D8" w:rsidRDefault="00034EED" w:rsidP="004C0374">
            <w:pPr>
              <w:jc w:val="center"/>
              <w:rPr>
                <w:sz w:val="22"/>
                <w:szCs w:val="22"/>
              </w:rPr>
            </w:pPr>
            <w:r w:rsidRPr="000C51D8">
              <w:rPr>
                <w:sz w:val="22"/>
                <w:szCs w:val="22"/>
              </w:rPr>
              <w:t>130284,82</w:t>
            </w:r>
          </w:p>
        </w:tc>
        <w:tc>
          <w:tcPr>
            <w:tcW w:w="581" w:type="pct"/>
            <w:shd w:val="clear" w:color="auto" w:fill="auto"/>
            <w:vAlign w:val="center"/>
          </w:tcPr>
          <w:p w14:paraId="443F6844" w14:textId="0EE1B610" w:rsidR="004C0374" w:rsidRPr="000C51D8" w:rsidRDefault="00034EED" w:rsidP="004C0374">
            <w:pPr>
              <w:jc w:val="center"/>
              <w:rPr>
                <w:sz w:val="22"/>
                <w:szCs w:val="22"/>
              </w:rPr>
            </w:pPr>
            <w:r w:rsidRPr="000C51D8">
              <w:rPr>
                <w:sz w:val="22"/>
                <w:szCs w:val="22"/>
              </w:rPr>
              <w:t>118249,67</w:t>
            </w:r>
          </w:p>
        </w:tc>
      </w:tr>
    </w:tbl>
    <w:p w14:paraId="03E183C7" w14:textId="77777777" w:rsidR="004C0374" w:rsidRPr="000C51D8" w:rsidRDefault="004C0374" w:rsidP="004C0374">
      <w:pPr>
        <w:rPr>
          <w:sz w:val="22"/>
          <w:szCs w:val="22"/>
        </w:rPr>
      </w:pPr>
      <w:r w:rsidRPr="000C51D8">
        <w:rPr>
          <w:sz w:val="22"/>
          <w:szCs w:val="22"/>
        </w:rPr>
        <w:t>Примечание – Для котельной ГБПОУ НСО «Кочковский межрайонный аграрный лицей» гидравлический расчет тепловой сети не выполнялся в связи с отсутствием данных по потреблению тепловой энергии отдельных объектов.</w:t>
      </w:r>
    </w:p>
    <w:p w14:paraId="0A2AC61A" w14:textId="77777777" w:rsidR="00DB0D64" w:rsidRPr="000C51D8" w:rsidRDefault="00DB0D64"/>
    <w:p w14:paraId="1C5B90EF" w14:textId="4DAB4C36" w:rsidR="00B4382C" w:rsidRPr="000C51D8" w:rsidRDefault="00B4382C" w:rsidP="00B4382C">
      <w:pPr>
        <w:tabs>
          <w:tab w:val="left" w:pos="0"/>
        </w:tabs>
        <w:ind w:firstLine="567"/>
      </w:pPr>
      <w:r w:rsidRPr="000C51D8">
        <w:t xml:space="preserve">Более подробные результаты теплогидравлических расчетов сетей теплоснабжения приведены в разработанной электронной модели схемы теплоснабжения </w:t>
      </w:r>
      <w:r w:rsidR="00034EED" w:rsidRPr="000C51D8">
        <w:t>поселения</w:t>
      </w:r>
      <w:r w:rsidRPr="000C51D8">
        <w:t>.</w:t>
      </w:r>
    </w:p>
    <w:p w14:paraId="2F12F8DE" w14:textId="77777777" w:rsidR="005E7305" w:rsidRPr="000C51D8" w:rsidRDefault="005E7305" w:rsidP="005E7305">
      <w:pPr>
        <w:pStyle w:val="21"/>
      </w:pPr>
      <w:bookmarkStart w:id="209" w:name="_Toc101777947"/>
      <w:bookmarkStart w:id="210" w:name="_Toc121588505"/>
      <w:bookmarkStart w:id="211" w:name="_Toc144018937"/>
      <w:r w:rsidRPr="000C51D8">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09"/>
      <w:bookmarkEnd w:id="210"/>
      <w:bookmarkEnd w:id="211"/>
    </w:p>
    <w:p w14:paraId="05E223D6" w14:textId="77777777" w:rsidR="005E7305" w:rsidRPr="000C51D8" w:rsidRDefault="005E7305" w:rsidP="005E7305">
      <w:pPr>
        <w:tabs>
          <w:tab w:val="left" w:pos="0"/>
        </w:tabs>
        <w:ind w:firstLine="709"/>
      </w:pPr>
      <w:r w:rsidRPr="000C51D8">
        <w:t xml:space="preserve">Моделирование переключений позволяет отслеживать программой состояние запорно-регулирующей арматуры и насосных агрегатов в базе данных тепловой сети. Любое переключение на схеме тепловой сети влечет за собой выполнение гидравлического расчета и, таким образом, в любой момент пользователь видит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 </w:t>
      </w:r>
    </w:p>
    <w:p w14:paraId="4F856B49" w14:textId="4E1811E8" w:rsidR="005E7305" w:rsidRPr="000C51D8" w:rsidRDefault="005E7305" w:rsidP="005E7305">
      <w:pPr>
        <w:tabs>
          <w:tab w:val="left" w:pos="0"/>
        </w:tabs>
        <w:ind w:firstLine="709"/>
      </w:pPr>
      <w:r w:rsidRPr="000C51D8">
        <w:t xml:space="preserve">В существующей системе теплоснабжения </w:t>
      </w:r>
      <w:r w:rsidR="00934F5A" w:rsidRPr="000C51D8">
        <w:t>поселения</w:t>
      </w:r>
      <w:r w:rsidRPr="000C51D8">
        <w:t xml:space="preserve"> отсутствуют потребители, подключённые к тепловым сетям двух и более источников тепла.</w:t>
      </w:r>
    </w:p>
    <w:p w14:paraId="7DCEF0C5" w14:textId="77777777" w:rsidR="00B4382C" w:rsidRPr="000C51D8" w:rsidRDefault="00B4382C" w:rsidP="00B4382C">
      <w:pPr>
        <w:tabs>
          <w:tab w:val="left" w:pos="0"/>
        </w:tabs>
        <w:ind w:firstLine="709"/>
      </w:pPr>
    </w:p>
    <w:p w14:paraId="06F7A7D6" w14:textId="77777777" w:rsidR="00B4382C" w:rsidRPr="000C51D8" w:rsidRDefault="00B4382C" w:rsidP="00B4382C">
      <w:pPr>
        <w:tabs>
          <w:tab w:val="left" w:pos="0"/>
        </w:tabs>
        <w:ind w:firstLine="709"/>
        <w:sectPr w:rsidR="00B4382C" w:rsidRPr="000C51D8" w:rsidSect="00E1104F">
          <w:pgSz w:w="16838" w:h="11906" w:orient="landscape"/>
          <w:pgMar w:top="567" w:right="1134" w:bottom="1134" w:left="1134" w:header="708" w:footer="708" w:gutter="0"/>
          <w:cols w:space="708"/>
          <w:docGrid w:linePitch="360"/>
        </w:sectPr>
      </w:pPr>
    </w:p>
    <w:p w14:paraId="6AA50969" w14:textId="77777777" w:rsidR="00DB0D64" w:rsidRPr="000C51D8" w:rsidRDefault="00DB0D64" w:rsidP="00DB0D64">
      <w:pPr>
        <w:pStyle w:val="21"/>
      </w:pPr>
      <w:bookmarkStart w:id="212" w:name="_Toc101777948"/>
      <w:bookmarkStart w:id="213" w:name="_Toc121588506"/>
      <w:bookmarkStart w:id="214" w:name="_Toc144018938"/>
      <w:bookmarkStart w:id="215" w:name="_Toc101777949"/>
      <w:bookmarkStart w:id="216" w:name="_Toc121588507"/>
      <w:r w:rsidRPr="000C51D8">
        <w:lastRenderedPageBreak/>
        <w:t>3.6 Расчет балансов тепловой энергии по источникам тепловой энергии и по территориальному признаку</w:t>
      </w:r>
      <w:bookmarkEnd w:id="212"/>
      <w:bookmarkEnd w:id="213"/>
      <w:bookmarkEnd w:id="214"/>
    </w:p>
    <w:p w14:paraId="5866E074" w14:textId="77777777" w:rsidR="00DB0D64" w:rsidRPr="000C51D8" w:rsidRDefault="00DB0D64" w:rsidP="00DB0D64">
      <w:pPr>
        <w:tabs>
          <w:tab w:val="left" w:pos="0"/>
        </w:tabs>
        <w:ind w:firstLine="709"/>
      </w:pPr>
      <w:r w:rsidRPr="000C51D8">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14:paraId="7DBD9DC6" w14:textId="77777777" w:rsidR="00DB0D64" w:rsidRPr="000C51D8" w:rsidRDefault="00DB0D64" w:rsidP="00DB0D64">
      <w:pPr>
        <w:tabs>
          <w:tab w:val="left" w:pos="0"/>
        </w:tabs>
        <w:ind w:firstLine="709"/>
      </w:pPr>
      <w:r w:rsidRPr="000C51D8">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6E5ABAC0" w14:textId="77777777" w:rsidR="00DB0D64" w:rsidRPr="000C51D8" w:rsidRDefault="00DB0D64" w:rsidP="00DB0D64">
      <w:pPr>
        <w:tabs>
          <w:tab w:val="left" w:pos="0"/>
        </w:tabs>
        <w:ind w:firstLine="709"/>
      </w:pPr>
      <w:r w:rsidRPr="000C51D8">
        <w:t xml:space="preserve">Расчёт тепловых сетей можно проводить с учётом: </w:t>
      </w:r>
    </w:p>
    <w:p w14:paraId="29BB417A" w14:textId="77777777" w:rsidR="00DB0D64" w:rsidRPr="000C51D8" w:rsidRDefault="00DB0D64" w:rsidP="00DB0D64">
      <w:pPr>
        <w:numPr>
          <w:ilvl w:val="0"/>
          <w:numId w:val="15"/>
        </w:numPr>
        <w:tabs>
          <w:tab w:val="left" w:pos="0"/>
        </w:tabs>
      </w:pPr>
      <w:r w:rsidRPr="000C51D8">
        <w:t xml:space="preserve">утечек из тепловой сети и систем теплопотребления; </w:t>
      </w:r>
    </w:p>
    <w:p w14:paraId="0FCBA430" w14:textId="77777777" w:rsidR="00DB0D64" w:rsidRPr="000C51D8" w:rsidRDefault="00DB0D64" w:rsidP="00DB0D64">
      <w:pPr>
        <w:numPr>
          <w:ilvl w:val="0"/>
          <w:numId w:val="15"/>
        </w:numPr>
        <w:tabs>
          <w:tab w:val="left" w:pos="0"/>
        </w:tabs>
      </w:pPr>
      <w:r w:rsidRPr="000C51D8">
        <w:t xml:space="preserve">тепловых потерь в трубопроводах тепловой сети; </w:t>
      </w:r>
    </w:p>
    <w:p w14:paraId="12668820" w14:textId="77777777" w:rsidR="00DB0D64" w:rsidRPr="000C51D8" w:rsidRDefault="00DB0D64" w:rsidP="00DB0D64">
      <w:pPr>
        <w:numPr>
          <w:ilvl w:val="0"/>
          <w:numId w:val="15"/>
        </w:numPr>
        <w:tabs>
          <w:tab w:val="left" w:pos="0"/>
        </w:tabs>
      </w:pPr>
      <w:r w:rsidRPr="000C51D8">
        <w:t>фактически установленного оборудования на абонентских вводах и тепловых сетях.</w:t>
      </w:r>
    </w:p>
    <w:p w14:paraId="0281006E" w14:textId="77777777" w:rsidR="00DB0D64" w:rsidRPr="000C51D8" w:rsidRDefault="00DB0D64" w:rsidP="00DB0D64">
      <w:pPr>
        <w:tabs>
          <w:tab w:val="left" w:pos="0"/>
        </w:tabs>
        <w:ind w:firstLine="709"/>
      </w:pPr>
      <w:r w:rsidRPr="000C51D8">
        <w:t xml:space="preserve">Балансы тепловой энергии по источникам теплоснабжения приведены в Главе 4 настоящих обосновывающих материалов. </w:t>
      </w:r>
    </w:p>
    <w:p w14:paraId="05333FF9" w14:textId="77777777" w:rsidR="00B4382C" w:rsidRPr="000C51D8" w:rsidRDefault="00B4382C" w:rsidP="00B4382C">
      <w:pPr>
        <w:pStyle w:val="21"/>
      </w:pPr>
      <w:bookmarkStart w:id="217" w:name="_Toc144018939"/>
      <w:r w:rsidRPr="000C51D8">
        <w:t>3.7 Расчет потерь тепловой энергии через изоляцию и с утечками теплоносителя</w:t>
      </w:r>
      <w:bookmarkEnd w:id="215"/>
      <w:bookmarkEnd w:id="216"/>
      <w:bookmarkEnd w:id="217"/>
    </w:p>
    <w:p w14:paraId="1A29EFA1" w14:textId="77777777" w:rsidR="00B4382C" w:rsidRPr="000C51D8" w:rsidRDefault="00B4382C" w:rsidP="00B4382C">
      <w:pPr>
        <w:tabs>
          <w:tab w:val="left" w:pos="0"/>
        </w:tabs>
        <w:ind w:firstLine="709"/>
      </w:pPr>
      <w:r w:rsidRPr="000C51D8">
        <w:t>Целью расчета является определение фактических тепловых потерь через изоляцию трубопроводов.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5DAA17E" w14:textId="38AAED67" w:rsidR="00B4382C" w:rsidRPr="000C51D8" w:rsidRDefault="00B4382C" w:rsidP="00B4382C">
      <w:pPr>
        <w:ind w:firstLine="709"/>
      </w:pPr>
      <w:r w:rsidRPr="000C51D8">
        <w:t>Результаты расчета потерь тепловой энергии, приведены в таблице 4</w:t>
      </w:r>
      <w:r w:rsidR="00B90C8A" w:rsidRPr="000C51D8">
        <w:t>3</w:t>
      </w:r>
      <w:r w:rsidRPr="000C51D8">
        <w:t>.</w:t>
      </w:r>
    </w:p>
    <w:p w14:paraId="3F724CD8" w14:textId="77777777" w:rsidR="00B4382C" w:rsidRPr="000C51D8" w:rsidRDefault="00B4382C" w:rsidP="00B4382C">
      <w:pPr>
        <w:pStyle w:val="21"/>
      </w:pPr>
      <w:bookmarkStart w:id="218" w:name="_Toc101777950"/>
      <w:bookmarkStart w:id="219" w:name="_Toc121588508"/>
      <w:bookmarkStart w:id="220" w:name="_Toc144018940"/>
      <w:r w:rsidRPr="000C51D8">
        <w:t>3.8 Расчет показателей надежности теплоснабжения.</w:t>
      </w:r>
      <w:bookmarkEnd w:id="218"/>
      <w:bookmarkEnd w:id="219"/>
      <w:bookmarkEnd w:id="220"/>
    </w:p>
    <w:p w14:paraId="1EFACDCB" w14:textId="77777777" w:rsidR="00B4382C" w:rsidRPr="000C51D8" w:rsidRDefault="00B4382C" w:rsidP="00B4382C">
      <w:pPr>
        <w:tabs>
          <w:tab w:val="left" w:pos="0"/>
        </w:tabs>
        <w:ind w:firstLine="709"/>
      </w:pPr>
      <w:r w:rsidRPr="000C51D8">
        <w:t>Оценка надежности системы теплоснабжения приведено в Главе 11 Обосновывающих материалов.</w:t>
      </w:r>
    </w:p>
    <w:p w14:paraId="16B597A0" w14:textId="77777777" w:rsidR="00B4382C" w:rsidRPr="000C51D8" w:rsidRDefault="00B4382C" w:rsidP="00B4382C">
      <w:pPr>
        <w:pStyle w:val="21"/>
      </w:pPr>
      <w:bookmarkStart w:id="221" w:name="_Toc101777951"/>
      <w:bookmarkStart w:id="222" w:name="_Toc121588509"/>
      <w:bookmarkStart w:id="223" w:name="_Toc144018941"/>
      <w:r w:rsidRPr="000C51D8">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21"/>
      <w:bookmarkEnd w:id="222"/>
      <w:bookmarkEnd w:id="223"/>
    </w:p>
    <w:p w14:paraId="4F86956A" w14:textId="77777777" w:rsidR="00B4382C" w:rsidRPr="000C51D8" w:rsidRDefault="00B4382C" w:rsidP="00B4382C">
      <w:pPr>
        <w:tabs>
          <w:tab w:val="left" w:pos="0"/>
        </w:tabs>
        <w:ind w:firstLine="709"/>
      </w:pPr>
      <w:r w:rsidRPr="000C51D8">
        <w:t xml:space="preserve">Разработанная электронная модель позволяет осуществлять групповые изменения характеристик различных теплосетевых объектов: </w:t>
      </w:r>
    </w:p>
    <w:p w14:paraId="791ED780" w14:textId="77777777" w:rsidR="00B4382C" w:rsidRPr="000C51D8" w:rsidRDefault="00B4382C" w:rsidP="00B4382C">
      <w:pPr>
        <w:tabs>
          <w:tab w:val="left" w:pos="0"/>
        </w:tabs>
        <w:ind w:firstLine="709"/>
      </w:pPr>
      <w:r w:rsidRPr="000C51D8">
        <w:t xml:space="preserve">- для потребителей - изменять для группы потребителей расчетные температуры прямой и обратной сетевой воды, схемы их подключения, ограничения тепловых нагрузок, наладочные характеристики, количество теплообменников и т.д. </w:t>
      </w:r>
    </w:p>
    <w:p w14:paraId="2F3E3B18" w14:textId="77777777" w:rsidR="00B4382C" w:rsidRPr="000C51D8" w:rsidRDefault="00B4382C" w:rsidP="00B4382C">
      <w:pPr>
        <w:tabs>
          <w:tab w:val="left" w:pos="0"/>
        </w:tabs>
        <w:ind w:firstLine="709"/>
      </w:pPr>
      <w:r w:rsidRPr="000C51D8">
        <w:t>- для тепловых сетей - изменять тип и год прокладки, вид тепловой изоляции, коэффициент местных потерь и шероховатость и т.д.</w:t>
      </w:r>
    </w:p>
    <w:p w14:paraId="016DC949" w14:textId="77777777" w:rsidR="00B4382C" w:rsidRPr="000C51D8" w:rsidRDefault="00B4382C" w:rsidP="00B4382C">
      <w:pPr>
        <w:pStyle w:val="21"/>
      </w:pPr>
      <w:bookmarkStart w:id="224" w:name="_Toc101777952"/>
      <w:bookmarkStart w:id="225" w:name="_Toc121588510"/>
      <w:bookmarkStart w:id="226" w:name="_Toc144018942"/>
      <w:r w:rsidRPr="000C51D8">
        <w:t>3.10 Сравнительные пьезометрические графики для разработки и анализа сценариев перспективного развития тепловых сетей.</w:t>
      </w:r>
      <w:bookmarkEnd w:id="224"/>
      <w:bookmarkEnd w:id="225"/>
      <w:bookmarkEnd w:id="226"/>
    </w:p>
    <w:p w14:paraId="6BCFA685" w14:textId="77777777" w:rsidR="00B4382C" w:rsidRPr="000C51D8" w:rsidRDefault="00B4382C" w:rsidP="00B4382C">
      <w:pPr>
        <w:tabs>
          <w:tab w:val="left" w:pos="0"/>
        </w:tabs>
        <w:ind w:firstLine="709"/>
      </w:pPr>
      <w:r w:rsidRPr="000C51D8">
        <w:t>Гидравлический расчет тепловых сетей котельных, расположенных на территории муниципального образования, показал, что при существующих теплогидравлических режимах располагаемых перепадов даже у самых удаленных потребителей достаточно для обеспечения их качественного теплоснабжения.</w:t>
      </w:r>
    </w:p>
    <w:p w14:paraId="18343495" w14:textId="77777777" w:rsidR="00B4382C" w:rsidRPr="000C51D8" w:rsidRDefault="00B4382C" w:rsidP="00B4382C">
      <w:pPr>
        <w:ind w:firstLine="567"/>
      </w:pPr>
      <w:r w:rsidRPr="000C51D8">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25D1E550" w14:textId="77777777" w:rsidR="00B4382C" w:rsidRPr="000C51D8" w:rsidRDefault="00B4382C" w:rsidP="00B4382C">
      <w:pPr>
        <w:tabs>
          <w:tab w:val="left" w:pos="0"/>
        </w:tabs>
        <w:ind w:firstLine="709"/>
      </w:pPr>
      <w:r w:rsidRPr="000C51D8">
        <w:lastRenderedPageBreak/>
        <w:t>Разработанная электронная модель позволяет осуществлять сравнение пьезометрических графиков тепловой сети, после внесения необходимых изменений (изменение характеристик трубопроводов, подключение новых потребителей и т.п.) и проведения гидравлического расчета.</w:t>
      </w:r>
    </w:p>
    <w:p w14:paraId="0056F5D9" w14:textId="77777777" w:rsidR="00B4382C" w:rsidRPr="000C51D8" w:rsidRDefault="00B4382C" w:rsidP="00B4382C">
      <w:pPr>
        <w:tabs>
          <w:tab w:val="left" w:pos="0"/>
        </w:tabs>
        <w:ind w:firstLine="709"/>
      </w:pPr>
      <w:r w:rsidRPr="000C51D8">
        <w:t>Пьезометрические графики тепловых сетей приведены на рисунках ниже.</w:t>
      </w:r>
    </w:p>
    <w:p w14:paraId="232239C2" w14:textId="77777777" w:rsidR="00B4382C" w:rsidRPr="000C51D8" w:rsidRDefault="00B4382C" w:rsidP="00B4382C">
      <w:pPr>
        <w:tabs>
          <w:tab w:val="left" w:pos="0"/>
        </w:tabs>
        <w:ind w:firstLine="709"/>
      </w:pPr>
    </w:p>
    <w:p w14:paraId="730E9C98" w14:textId="77777777" w:rsidR="00B4382C" w:rsidRPr="000C51D8" w:rsidRDefault="00B4382C" w:rsidP="00B4382C">
      <w:pPr>
        <w:tabs>
          <w:tab w:val="left" w:pos="0"/>
        </w:tabs>
        <w:ind w:firstLine="709"/>
      </w:pPr>
    </w:p>
    <w:p w14:paraId="129A68A2" w14:textId="77777777" w:rsidR="00B4382C" w:rsidRPr="000C51D8" w:rsidRDefault="00B4382C" w:rsidP="00B4382C">
      <w:pPr>
        <w:tabs>
          <w:tab w:val="left" w:pos="0"/>
        </w:tabs>
        <w:ind w:firstLine="709"/>
        <w:sectPr w:rsidR="00B4382C" w:rsidRPr="000C51D8" w:rsidSect="00E1104F">
          <w:pgSz w:w="11906" w:h="16838"/>
          <w:pgMar w:top="1134" w:right="567" w:bottom="1134" w:left="1134" w:header="708" w:footer="708" w:gutter="0"/>
          <w:cols w:space="708"/>
          <w:docGrid w:linePitch="360"/>
        </w:sectPr>
      </w:pPr>
    </w:p>
    <w:p w14:paraId="48ACDA9B" w14:textId="77777777" w:rsidR="00B4382C" w:rsidRPr="000C51D8" w:rsidRDefault="00B4382C" w:rsidP="00B4382C">
      <w:pPr>
        <w:tabs>
          <w:tab w:val="left" w:pos="0"/>
        </w:tabs>
      </w:pPr>
    </w:p>
    <w:p w14:paraId="2A4B384A" w14:textId="31311679" w:rsidR="00B4382C" w:rsidRPr="000C51D8" w:rsidRDefault="00034EED" w:rsidP="00B4382C">
      <w:pPr>
        <w:tabs>
          <w:tab w:val="left" w:pos="0"/>
        </w:tabs>
        <w:jc w:val="center"/>
      </w:pPr>
      <w:r w:rsidRPr="000C51D8">
        <w:rPr>
          <w:noProof/>
        </w:rPr>
        <w:drawing>
          <wp:inline distT="0" distB="0" distL="0" distR="0" wp14:anchorId="4337F1A1" wp14:editId="4394EFC4">
            <wp:extent cx="9166225" cy="5248275"/>
            <wp:effectExtent l="0" t="0" r="0" b="9525"/>
            <wp:docPr id="1591271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1319" name=""/>
                    <pic:cNvPicPr/>
                  </pic:nvPicPr>
                  <pic:blipFill rotWithShape="1">
                    <a:blip r:embed="rId18"/>
                    <a:srcRect t="12787" b="6222"/>
                    <a:stretch/>
                  </pic:blipFill>
                  <pic:spPr bwMode="auto">
                    <a:xfrm>
                      <a:off x="0" y="0"/>
                      <a:ext cx="9166225" cy="5248275"/>
                    </a:xfrm>
                    <a:prstGeom prst="rect">
                      <a:avLst/>
                    </a:prstGeom>
                    <a:ln>
                      <a:noFill/>
                    </a:ln>
                    <a:extLst>
                      <a:ext uri="{53640926-AAD7-44D8-BBD7-CCE9431645EC}">
                        <a14:shadowObscured xmlns:a14="http://schemas.microsoft.com/office/drawing/2010/main"/>
                      </a:ext>
                    </a:extLst>
                  </pic:spPr>
                </pic:pic>
              </a:graphicData>
            </a:graphic>
          </wp:inline>
        </w:drawing>
      </w:r>
    </w:p>
    <w:p w14:paraId="22BB2967" w14:textId="14CE7827" w:rsidR="00B4382C" w:rsidRPr="000C51D8" w:rsidRDefault="00B4382C" w:rsidP="00916601">
      <w:pPr>
        <w:ind w:firstLine="426"/>
        <w:jc w:val="center"/>
      </w:pPr>
      <w:r w:rsidRPr="000C51D8">
        <w:t xml:space="preserve">Рисунок </w:t>
      </w:r>
      <w:fldSimple w:instr=" SEQ Рисунок \* ARABIC ">
        <w:r w:rsidR="000C51D8">
          <w:rPr>
            <w:noProof/>
          </w:rPr>
          <w:t>12</w:t>
        </w:r>
      </w:fldSimple>
      <w:r w:rsidRPr="000C51D8">
        <w:t xml:space="preserve"> - Пьезометрический график тепловой сети от котельной </w:t>
      </w:r>
      <w:r w:rsidR="00034EED" w:rsidRPr="000C51D8">
        <w:t>«Центральная»</w:t>
      </w:r>
      <w:r w:rsidR="005E7305" w:rsidRPr="000C51D8">
        <w:t xml:space="preserve"> </w:t>
      </w:r>
      <w:r w:rsidRPr="000C51D8">
        <w:t>до определяющего потребителя –</w:t>
      </w:r>
      <w:r w:rsidR="005B6046">
        <w:t xml:space="preserve"> </w:t>
      </w:r>
      <w:r w:rsidR="00034EED"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00034EED" w:rsidRPr="000C51D8">
        <w:t>)</w:t>
      </w:r>
    </w:p>
    <w:p w14:paraId="722C2DA0" w14:textId="72F30D70" w:rsidR="00034EED" w:rsidRPr="000C51D8" w:rsidRDefault="00034EED" w:rsidP="00034EED">
      <w:r w:rsidRPr="000C51D8">
        <w:rPr>
          <w:noProof/>
        </w:rPr>
        <w:lastRenderedPageBreak/>
        <w:drawing>
          <wp:inline distT="0" distB="0" distL="0" distR="0" wp14:anchorId="7157845C" wp14:editId="2D864B1D">
            <wp:extent cx="9166225" cy="5372100"/>
            <wp:effectExtent l="0" t="0" r="0" b="0"/>
            <wp:docPr id="1788752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52448" name=""/>
                    <pic:cNvPicPr/>
                  </pic:nvPicPr>
                  <pic:blipFill rotWithShape="1">
                    <a:blip r:embed="rId19"/>
                    <a:srcRect t="12201" b="4899"/>
                    <a:stretch/>
                  </pic:blipFill>
                  <pic:spPr bwMode="auto">
                    <a:xfrm>
                      <a:off x="0" y="0"/>
                      <a:ext cx="9166225" cy="5372100"/>
                    </a:xfrm>
                    <a:prstGeom prst="rect">
                      <a:avLst/>
                    </a:prstGeom>
                    <a:ln>
                      <a:noFill/>
                    </a:ln>
                    <a:extLst>
                      <a:ext uri="{53640926-AAD7-44D8-BBD7-CCE9431645EC}">
                        <a14:shadowObscured xmlns:a14="http://schemas.microsoft.com/office/drawing/2010/main"/>
                      </a:ext>
                    </a:extLst>
                  </pic:spPr>
                </pic:pic>
              </a:graphicData>
            </a:graphic>
          </wp:inline>
        </w:drawing>
      </w:r>
    </w:p>
    <w:p w14:paraId="7845F4FD" w14:textId="193B58E8" w:rsidR="00034EED" w:rsidRPr="000C51D8" w:rsidRDefault="00034EED" w:rsidP="00916601">
      <w:pPr>
        <w:ind w:firstLine="426"/>
        <w:jc w:val="center"/>
      </w:pPr>
      <w:r w:rsidRPr="000C51D8">
        <w:t xml:space="preserve">Рисунок </w:t>
      </w:r>
      <w:fldSimple w:instr=" SEQ Рисунок \* ARABIC ">
        <w:r w:rsidR="000C51D8">
          <w:rPr>
            <w:noProof/>
          </w:rPr>
          <w:t>13</w:t>
        </w:r>
      </w:fldSimple>
      <w:r w:rsidRPr="000C51D8">
        <w:t xml:space="preserve"> - Пьезометрический график тепловой сети от котельной «Школа»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1F7F78B2" w14:textId="77777777" w:rsidR="00034EED" w:rsidRPr="000C51D8" w:rsidRDefault="00034EED" w:rsidP="00034EED"/>
    <w:p w14:paraId="6A40A3DE" w14:textId="766D45DD" w:rsidR="00034EED" w:rsidRPr="000C51D8" w:rsidRDefault="00034EED" w:rsidP="00034EED">
      <w:r w:rsidRPr="000C51D8">
        <w:rPr>
          <w:noProof/>
        </w:rPr>
        <w:lastRenderedPageBreak/>
        <w:drawing>
          <wp:inline distT="0" distB="0" distL="0" distR="0" wp14:anchorId="591E2E40" wp14:editId="194BA8C1">
            <wp:extent cx="9166225" cy="5670550"/>
            <wp:effectExtent l="0" t="0" r="0" b="6350"/>
            <wp:docPr id="484479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9810" name=""/>
                    <pic:cNvPicPr/>
                  </pic:nvPicPr>
                  <pic:blipFill rotWithShape="1">
                    <a:blip r:embed="rId20"/>
                    <a:srcRect t="12494"/>
                    <a:stretch/>
                  </pic:blipFill>
                  <pic:spPr bwMode="auto">
                    <a:xfrm>
                      <a:off x="0" y="0"/>
                      <a:ext cx="9166225" cy="5670550"/>
                    </a:xfrm>
                    <a:prstGeom prst="rect">
                      <a:avLst/>
                    </a:prstGeom>
                    <a:ln>
                      <a:noFill/>
                    </a:ln>
                    <a:extLst>
                      <a:ext uri="{53640926-AAD7-44D8-BBD7-CCE9431645EC}">
                        <a14:shadowObscured xmlns:a14="http://schemas.microsoft.com/office/drawing/2010/main"/>
                      </a:ext>
                    </a:extLst>
                  </pic:spPr>
                </pic:pic>
              </a:graphicData>
            </a:graphic>
          </wp:inline>
        </w:drawing>
      </w:r>
    </w:p>
    <w:p w14:paraId="13FC70A1" w14:textId="4BA522F8" w:rsidR="00034EED" w:rsidRPr="000C51D8" w:rsidRDefault="00034EED" w:rsidP="00916601">
      <w:pPr>
        <w:ind w:firstLine="426"/>
        <w:jc w:val="center"/>
      </w:pPr>
      <w:r w:rsidRPr="000C51D8">
        <w:t xml:space="preserve">Рисунок </w:t>
      </w:r>
      <w:fldSimple w:instr=" SEQ Рисунок \* ARABIC ">
        <w:r w:rsidR="000C51D8">
          <w:rPr>
            <w:noProof/>
          </w:rPr>
          <w:t>14</w:t>
        </w:r>
      </w:fldSimple>
      <w:r w:rsidRPr="000C51D8">
        <w:t xml:space="preserve"> - Пьезометрический график тепловой сети от котельной «ПМК»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07E3274" w14:textId="1789FD5A" w:rsidR="00034EED" w:rsidRPr="000C51D8" w:rsidRDefault="00034EED" w:rsidP="00034EED">
      <w:r w:rsidRPr="000C51D8">
        <w:rPr>
          <w:noProof/>
        </w:rPr>
        <w:lastRenderedPageBreak/>
        <w:drawing>
          <wp:inline distT="0" distB="0" distL="0" distR="0" wp14:anchorId="23C9234A" wp14:editId="4EB275D9">
            <wp:extent cx="9166225" cy="5641975"/>
            <wp:effectExtent l="0" t="0" r="0" b="0"/>
            <wp:docPr id="1104467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67765" name=""/>
                    <pic:cNvPicPr/>
                  </pic:nvPicPr>
                  <pic:blipFill rotWithShape="1">
                    <a:blip r:embed="rId21"/>
                    <a:srcRect t="12934"/>
                    <a:stretch/>
                  </pic:blipFill>
                  <pic:spPr bwMode="auto">
                    <a:xfrm>
                      <a:off x="0" y="0"/>
                      <a:ext cx="9166225" cy="5641975"/>
                    </a:xfrm>
                    <a:prstGeom prst="rect">
                      <a:avLst/>
                    </a:prstGeom>
                    <a:ln>
                      <a:noFill/>
                    </a:ln>
                    <a:extLst>
                      <a:ext uri="{53640926-AAD7-44D8-BBD7-CCE9431645EC}">
                        <a14:shadowObscured xmlns:a14="http://schemas.microsoft.com/office/drawing/2010/main"/>
                      </a:ext>
                    </a:extLst>
                  </pic:spPr>
                </pic:pic>
              </a:graphicData>
            </a:graphic>
          </wp:inline>
        </w:drawing>
      </w:r>
    </w:p>
    <w:p w14:paraId="0695B3BB" w14:textId="0B761235" w:rsidR="000C51D8" w:rsidRPr="000C51D8" w:rsidRDefault="000C51D8" w:rsidP="00916601">
      <w:pPr>
        <w:ind w:firstLine="426"/>
        <w:jc w:val="center"/>
      </w:pPr>
      <w:r w:rsidRPr="000C51D8">
        <w:t xml:space="preserve">Рисунок </w:t>
      </w:r>
      <w:fldSimple w:instr=" SEQ Рисунок \* ARABIC ">
        <w:r>
          <w:rPr>
            <w:noProof/>
          </w:rPr>
          <w:t>15</w:t>
        </w:r>
      </w:fldSimple>
      <w:r w:rsidRPr="000C51D8">
        <w:t xml:space="preserve"> - Пьезометрический график тепловой сети от котельной «ЛМС»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528D376E" w14:textId="3F699C49" w:rsidR="00034EED" w:rsidRPr="000C51D8" w:rsidRDefault="00034EED" w:rsidP="00034EED">
      <w:r w:rsidRPr="000C51D8">
        <w:rPr>
          <w:noProof/>
        </w:rPr>
        <w:lastRenderedPageBreak/>
        <w:drawing>
          <wp:inline distT="0" distB="0" distL="0" distR="0" wp14:anchorId="519D6772" wp14:editId="0D7F6DC5">
            <wp:extent cx="9166225" cy="5641975"/>
            <wp:effectExtent l="0" t="0" r="0" b="0"/>
            <wp:docPr id="617940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40030" name=""/>
                    <pic:cNvPicPr/>
                  </pic:nvPicPr>
                  <pic:blipFill rotWithShape="1">
                    <a:blip r:embed="rId22"/>
                    <a:srcRect t="12934"/>
                    <a:stretch/>
                  </pic:blipFill>
                  <pic:spPr bwMode="auto">
                    <a:xfrm>
                      <a:off x="0" y="0"/>
                      <a:ext cx="9166225" cy="5641975"/>
                    </a:xfrm>
                    <a:prstGeom prst="rect">
                      <a:avLst/>
                    </a:prstGeom>
                    <a:ln>
                      <a:noFill/>
                    </a:ln>
                    <a:extLst>
                      <a:ext uri="{53640926-AAD7-44D8-BBD7-CCE9431645EC}">
                        <a14:shadowObscured xmlns:a14="http://schemas.microsoft.com/office/drawing/2010/main"/>
                      </a:ext>
                    </a:extLst>
                  </pic:spPr>
                </pic:pic>
              </a:graphicData>
            </a:graphic>
          </wp:inline>
        </w:drawing>
      </w:r>
    </w:p>
    <w:p w14:paraId="2F5FD841" w14:textId="033B0D33" w:rsidR="000C51D8" w:rsidRPr="00916601" w:rsidRDefault="000C51D8" w:rsidP="00916601">
      <w:pPr>
        <w:ind w:firstLine="426"/>
        <w:jc w:val="center"/>
        <w:rPr>
          <w:i/>
        </w:rPr>
      </w:pPr>
      <w:r w:rsidRPr="000C51D8">
        <w:t xml:space="preserve">Рисунок </w:t>
      </w:r>
      <w:fldSimple w:instr=" SEQ Рисунок \* ARABIC ">
        <w:r>
          <w:rPr>
            <w:noProof/>
          </w:rPr>
          <w:t>16</w:t>
        </w:r>
      </w:fldSimple>
      <w:r w:rsidRPr="000C51D8">
        <w:t xml:space="preserve"> - Пьезометрический график тепловой сети от котельной «ЦРБ» до определяющего потребителя –</w:t>
      </w:r>
      <w:r w:rsidR="005B6046">
        <w:t xml:space="preserve"> </w:t>
      </w:r>
      <w:r w:rsidRPr="000C51D8">
        <w:t>жилой дом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7EB9A5DB" w14:textId="75BAE131" w:rsidR="00034EED" w:rsidRPr="000C51D8" w:rsidRDefault="00034EED" w:rsidP="00034EED">
      <w:r w:rsidRPr="000C51D8">
        <w:rPr>
          <w:noProof/>
        </w:rPr>
        <w:lastRenderedPageBreak/>
        <w:drawing>
          <wp:inline distT="0" distB="0" distL="0" distR="0" wp14:anchorId="1D5DFBFB" wp14:editId="7BE72728">
            <wp:extent cx="9166225" cy="5651500"/>
            <wp:effectExtent l="0" t="0" r="0" b="6350"/>
            <wp:docPr id="1635845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45266" name=""/>
                    <pic:cNvPicPr/>
                  </pic:nvPicPr>
                  <pic:blipFill rotWithShape="1">
                    <a:blip r:embed="rId23"/>
                    <a:srcRect t="12787"/>
                    <a:stretch/>
                  </pic:blipFill>
                  <pic:spPr bwMode="auto">
                    <a:xfrm>
                      <a:off x="0" y="0"/>
                      <a:ext cx="9166225" cy="5651500"/>
                    </a:xfrm>
                    <a:prstGeom prst="rect">
                      <a:avLst/>
                    </a:prstGeom>
                    <a:ln>
                      <a:noFill/>
                    </a:ln>
                    <a:extLst>
                      <a:ext uri="{53640926-AAD7-44D8-BBD7-CCE9431645EC}">
                        <a14:shadowObscured xmlns:a14="http://schemas.microsoft.com/office/drawing/2010/main"/>
                      </a:ext>
                    </a:extLst>
                  </pic:spPr>
                </pic:pic>
              </a:graphicData>
            </a:graphic>
          </wp:inline>
        </w:drawing>
      </w:r>
    </w:p>
    <w:p w14:paraId="6CA2D32A" w14:textId="36B56DCB" w:rsidR="000C51D8" w:rsidRPr="004B278D" w:rsidRDefault="000C51D8" w:rsidP="004B278D">
      <w:pPr>
        <w:ind w:firstLine="426"/>
        <w:jc w:val="center"/>
        <w:rPr>
          <w:i/>
        </w:rPr>
      </w:pPr>
      <w:r w:rsidRPr="000C51D8">
        <w:t xml:space="preserve">Рисунок </w:t>
      </w:r>
      <w:fldSimple w:instr=" SEQ Рисунок \* ARABIC ">
        <w:r>
          <w:rPr>
            <w:noProof/>
          </w:rPr>
          <w:t>17</w:t>
        </w:r>
      </w:fldSimple>
      <w:r w:rsidRPr="000C51D8">
        <w:t xml:space="preserve"> - Пьезометрический график тепловой сети от котельной «Тополек» до определяющего потребителя –</w:t>
      </w:r>
      <w:r w:rsidR="005B6046">
        <w:t xml:space="preserve"> </w:t>
      </w:r>
      <w:r w:rsidRPr="000C51D8">
        <w:t>магазин (</w:t>
      </w:r>
      <w:r w:rsidR="004B278D" w:rsidRPr="004B278D">
        <w:rPr>
          <w:i/>
        </w:rPr>
        <w:t xml:space="preserve">Примечание - Информация </w:t>
      </w:r>
      <w:r w:rsidR="004B278D">
        <w:rPr>
          <w:i/>
        </w:rPr>
        <w:t xml:space="preserve">об адресе </w:t>
      </w:r>
      <w:r w:rsidR="004B278D"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EDE176D" w14:textId="0B2BDB0D" w:rsidR="00034EED" w:rsidRPr="000C51D8" w:rsidRDefault="00034EED" w:rsidP="00034EED">
      <w:r w:rsidRPr="000C51D8">
        <w:rPr>
          <w:noProof/>
        </w:rPr>
        <w:lastRenderedPageBreak/>
        <w:drawing>
          <wp:inline distT="0" distB="0" distL="0" distR="0" wp14:anchorId="2C7F37E6" wp14:editId="0A90F4C3">
            <wp:extent cx="9166225" cy="5632450"/>
            <wp:effectExtent l="0" t="0" r="0" b="6350"/>
            <wp:docPr id="1811892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92817" name=""/>
                    <pic:cNvPicPr/>
                  </pic:nvPicPr>
                  <pic:blipFill rotWithShape="1">
                    <a:blip r:embed="rId24"/>
                    <a:srcRect t="13082"/>
                    <a:stretch/>
                  </pic:blipFill>
                  <pic:spPr bwMode="auto">
                    <a:xfrm>
                      <a:off x="0" y="0"/>
                      <a:ext cx="9166225" cy="5632450"/>
                    </a:xfrm>
                    <a:prstGeom prst="rect">
                      <a:avLst/>
                    </a:prstGeom>
                    <a:ln>
                      <a:noFill/>
                    </a:ln>
                    <a:extLst>
                      <a:ext uri="{53640926-AAD7-44D8-BBD7-CCE9431645EC}">
                        <a14:shadowObscured xmlns:a14="http://schemas.microsoft.com/office/drawing/2010/main"/>
                      </a:ext>
                    </a:extLst>
                  </pic:spPr>
                </pic:pic>
              </a:graphicData>
            </a:graphic>
          </wp:inline>
        </w:drawing>
      </w:r>
    </w:p>
    <w:p w14:paraId="074BFF18" w14:textId="228F0E30" w:rsidR="000C51D8" w:rsidRPr="000C51D8" w:rsidRDefault="000C51D8" w:rsidP="00916601">
      <w:pPr>
        <w:ind w:firstLine="426"/>
        <w:jc w:val="center"/>
      </w:pPr>
      <w:r w:rsidRPr="000C51D8">
        <w:t xml:space="preserve">Рисунок </w:t>
      </w:r>
      <w:fldSimple w:instr=" SEQ Рисунок \* ARABIC ">
        <w:r>
          <w:rPr>
            <w:noProof/>
          </w:rPr>
          <w:t>18</w:t>
        </w:r>
      </w:fldSimple>
      <w:r w:rsidRPr="000C51D8">
        <w:t xml:space="preserve"> - Пьезометрический график тепловой сети от котельной «Быткомбинат»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73693414" w14:textId="5882C7CA" w:rsidR="00034EED" w:rsidRPr="000C51D8" w:rsidRDefault="00034EED" w:rsidP="00034EED">
      <w:r w:rsidRPr="000C51D8">
        <w:rPr>
          <w:noProof/>
        </w:rPr>
        <w:lastRenderedPageBreak/>
        <w:drawing>
          <wp:inline distT="0" distB="0" distL="0" distR="0" wp14:anchorId="2C37649B" wp14:editId="6BDAC3A6">
            <wp:extent cx="9166225" cy="5670550"/>
            <wp:effectExtent l="0" t="0" r="0" b="6350"/>
            <wp:docPr id="1193894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94774" name=""/>
                    <pic:cNvPicPr/>
                  </pic:nvPicPr>
                  <pic:blipFill rotWithShape="1">
                    <a:blip r:embed="rId25"/>
                    <a:srcRect t="12494"/>
                    <a:stretch/>
                  </pic:blipFill>
                  <pic:spPr bwMode="auto">
                    <a:xfrm>
                      <a:off x="0" y="0"/>
                      <a:ext cx="9166225" cy="5670550"/>
                    </a:xfrm>
                    <a:prstGeom prst="rect">
                      <a:avLst/>
                    </a:prstGeom>
                    <a:ln>
                      <a:noFill/>
                    </a:ln>
                    <a:extLst>
                      <a:ext uri="{53640926-AAD7-44D8-BBD7-CCE9431645EC}">
                        <a14:shadowObscured xmlns:a14="http://schemas.microsoft.com/office/drawing/2010/main"/>
                      </a:ext>
                    </a:extLst>
                  </pic:spPr>
                </pic:pic>
              </a:graphicData>
            </a:graphic>
          </wp:inline>
        </w:drawing>
      </w:r>
    </w:p>
    <w:p w14:paraId="760A8FF0" w14:textId="6520137D" w:rsidR="000C51D8" w:rsidRPr="00916601" w:rsidRDefault="000C51D8" w:rsidP="00916601">
      <w:pPr>
        <w:ind w:firstLine="426"/>
        <w:jc w:val="center"/>
        <w:rPr>
          <w:i/>
        </w:rPr>
      </w:pPr>
      <w:r w:rsidRPr="000C51D8">
        <w:t xml:space="preserve">Рисунок </w:t>
      </w:r>
      <w:fldSimple w:instr=" SEQ Рисунок \* ARABIC ">
        <w:r>
          <w:rPr>
            <w:noProof/>
          </w:rPr>
          <w:t>19</w:t>
        </w:r>
      </w:fldSimple>
      <w:r w:rsidRPr="000C51D8">
        <w:t xml:space="preserve"> - Пьезометрический график тепловой сети от котельной «Собственная база»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3DF420B9" w14:textId="77777777" w:rsidR="00034EED" w:rsidRPr="000C51D8" w:rsidRDefault="00034EED" w:rsidP="00034EED"/>
    <w:p w14:paraId="3D3358D2" w14:textId="4C4B6FB4" w:rsidR="00034EED" w:rsidRPr="000C51D8" w:rsidRDefault="00034EED" w:rsidP="00034EED">
      <w:r w:rsidRPr="000C51D8">
        <w:rPr>
          <w:noProof/>
        </w:rPr>
        <w:lastRenderedPageBreak/>
        <w:drawing>
          <wp:inline distT="0" distB="0" distL="0" distR="0" wp14:anchorId="05092CFA" wp14:editId="26DF9E9A">
            <wp:extent cx="9166225" cy="5622925"/>
            <wp:effectExtent l="0" t="0" r="0" b="0"/>
            <wp:docPr id="1501364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64311" name=""/>
                    <pic:cNvPicPr/>
                  </pic:nvPicPr>
                  <pic:blipFill rotWithShape="1">
                    <a:blip r:embed="rId26"/>
                    <a:srcRect t="13229"/>
                    <a:stretch/>
                  </pic:blipFill>
                  <pic:spPr bwMode="auto">
                    <a:xfrm>
                      <a:off x="0" y="0"/>
                      <a:ext cx="9166225" cy="5622925"/>
                    </a:xfrm>
                    <a:prstGeom prst="rect">
                      <a:avLst/>
                    </a:prstGeom>
                    <a:ln>
                      <a:noFill/>
                    </a:ln>
                    <a:extLst>
                      <a:ext uri="{53640926-AAD7-44D8-BBD7-CCE9431645EC}">
                        <a14:shadowObscured xmlns:a14="http://schemas.microsoft.com/office/drawing/2010/main"/>
                      </a:ext>
                    </a:extLst>
                  </pic:spPr>
                </pic:pic>
              </a:graphicData>
            </a:graphic>
          </wp:inline>
        </w:drawing>
      </w:r>
    </w:p>
    <w:p w14:paraId="4290AEE4" w14:textId="0F3F428C" w:rsidR="000C51D8" w:rsidRPr="00916601" w:rsidRDefault="000C51D8" w:rsidP="00916601">
      <w:pPr>
        <w:ind w:firstLine="426"/>
        <w:jc w:val="center"/>
        <w:rPr>
          <w:i/>
        </w:rPr>
      </w:pPr>
      <w:r>
        <w:t xml:space="preserve">Рисунок </w:t>
      </w:r>
      <w:fldSimple w:instr=" SEQ Рисунок \* ARABIC ">
        <w:r>
          <w:rPr>
            <w:noProof/>
          </w:rPr>
          <w:t>20</w:t>
        </w:r>
      </w:fldSimple>
      <w:r>
        <w:t xml:space="preserve"> </w:t>
      </w:r>
      <w:r w:rsidRPr="000C51D8">
        <w:t>- Пьезометрический график тепловой сети от котельной «Кочковскремтранс» до определяющего потребителя –</w:t>
      </w:r>
      <w:r w:rsidR="005B6046">
        <w:t xml:space="preserve"> </w:t>
      </w:r>
      <w:r w:rsidRPr="000C51D8">
        <w:t>жилой дом (</w:t>
      </w:r>
      <w:r w:rsidR="00916601" w:rsidRPr="004B278D">
        <w:rPr>
          <w:i/>
        </w:rPr>
        <w:t xml:space="preserve">Примечание - Информация </w:t>
      </w:r>
      <w:r w:rsidR="00916601">
        <w:rPr>
          <w:i/>
        </w:rPr>
        <w:t xml:space="preserve">об адресе </w:t>
      </w:r>
      <w:r w:rsidR="00916601" w:rsidRPr="004B278D">
        <w:rPr>
          <w:i/>
        </w:rPr>
        <w:t>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t>)</w:t>
      </w:r>
    </w:p>
    <w:p w14:paraId="48ADF993" w14:textId="77777777" w:rsidR="000C51D8" w:rsidRPr="000C51D8" w:rsidRDefault="000C51D8" w:rsidP="000C51D8"/>
    <w:p w14:paraId="4D9A9DFB" w14:textId="77777777" w:rsidR="00B4382C" w:rsidRPr="000C51D8" w:rsidRDefault="00B4382C" w:rsidP="00B4382C">
      <w:pPr>
        <w:tabs>
          <w:tab w:val="left" w:pos="0"/>
        </w:tabs>
        <w:ind w:firstLine="567"/>
      </w:pPr>
      <w:r w:rsidRPr="000C51D8">
        <w:lastRenderedPageBreak/>
        <w:t xml:space="preserve">По построенным пьезометрическим графикам видно, что 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 </w:t>
      </w:r>
    </w:p>
    <w:p w14:paraId="3FAB8831" w14:textId="63A4A868" w:rsidR="00B4382C" w:rsidRPr="000C51D8" w:rsidRDefault="00B4382C" w:rsidP="00B4382C">
      <w:pPr>
        <w:tabs>
          <w:tab w:val="left" w:pos="0"/>
        </w:tabs>
        <w:ind w:firstLine="567"/>
      </w:pPr>
      <w:r w:rsidRPr="000C51D8">
        <w:t xml:space="preserve">Более подробные результаты теплогидравлических расчетов сетей теплоснабжения приведены в актуализированной электронной модели схемы теплоснабжения </w:t>
      </w:r>
      <w:r w:rsidR="00055321">
        <w:t>поселения</w:t>
      </w:r>
      <w:r w:rsidRPr="000C51D8">
        <w:t>.</w:t>
      </w:r>
    </w:p>
    <w:p w14:paraId="329489C2" w14:textId="77777777" w:rsidR="00B4382C" w:rsidRPr="000C51D8" w:rsidRDefault="00B4382C" w:rsidP="00B4382C">
      <w:pPr>
        <w:pStyle w:val="21"/>
        <w:spacing w:line="240" w:lineRule="auto"/>
        <w:rPr>
          <w:rFonts w:eastAsia="Microsoft YaHei"/>
        </w:rPr>
      </w:pPr>
      <w:bookmarkStart w:id="227" w:name="_Toc121588511"/>
      <w:bookmarkStart w:id="228" w:name="_Toc144018943"/>
      <w:r w:rsidRPr="000C51D8">
        <w:rPr>
          <w:rFonts w:eastAsia="Microsoft YaHei"/>
        </w:rPr>
        <w:t>3.11 Состав изменений выполненных в доработанной и (или) актуализированной схеме теплоснабжения</w:t>
      </w:r>
      <w:bookmarkEnd w:id="227"/>
      <w:bookmarkEnd w:id="228"/>
    </w:p>
    <w:p w14:paraId="077595AC" w14:textId="7E90D75E" w:rsidR="00B4382C" w:rsidRPr="000C51D8" w:rsidRDefault="00DB0D64" w:rsidP="00B4382C">
      <w:pPr>
        <w:ind w:firstLine="567"/>
      </w:pPr>
      <w:r w:rsidRPr="000C51D8">
        <w:t xml:space="preserve">Глава переработана </w:t>
      </w:r>
      <w:r w:rsidR="00B4382C" w:rsidRPr="000C51D8">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44FB91D2" w14:textId="77777777" w:rsidR="00B4382C" w:rsidRPr="000C51D8" w:rsidRDefault="00B4382C" w:rsidP="00B4382C">
      <w:pPr>
        <w:tabs>
          <w:tab w:val="left" w:pos="0"/>
        </w:tabs>
        <w:ind w:firstLine="709"/>
        <w:sectPr w:rsidR="00B4382C" w:rsidRPr="000C51D8" w:rsidSect="00E1104F">
          <w:pgSz w:w="16838" w:h="11906" w:orient="landscape"/>
          <w:pgMar w:top="567" w:right="1134" w:bottom="1134" w:left="1134" w:header="708" w:footer="708" w:gutter="0"/>
          <w:cols w:space="708"/>
          <w:docGrid w:linePitch="360"/>
        </w:sectPr>
      </w:pPr>
    </w:p>
    <w:p w14:paraId="691CA41C" w14:textId="77777777" w:rsidR="003A5836" w:rsidRPr="000C51D8" w:rsidRDefault="003A5836" w:rsidP="0006129B">
      <w:pPr>
        <w:pStyle w:val="1"/>
      </w:pPr>
      <w:bookmarkStart w:id="229" w:name="_Toc144018944"/>
      <w:r w:rsidRPr="000C51D8">
        <w:lastRenderedPageBreak/>
        <w:t xml:space="preserve">ГЛАВА 4 </w:t>
      </w:r>
      <w:bookmarkEnd w:id="194"/>
      <w:r w:rsidR="00274C31" w:rsidRPr="000C51D8">
        <w:t>Существующие и перспективные балансы тепловой мощности источников тепловой энергии и тепловой нагрузки потребителей</w:t>
      </w:r>
      <w:bookmarkEnd w:id="229"/>
    </w:p>
    <w:p w14:paraId="0AD0BBF6" w14:textId="77777777" w:rsidR="00310B69" w:rsidRPr="000C51D8" w:rsidRDefault="00310B69" w:rsidP="0006129B">
      <w:pPr>
        <w:ind w:firstLine="709"/>
      </w:pPr>
      <w:r w:rsidRPr="000C51D8">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04C79487" w14:textId="77777777" w:rsidR="00AE24A9" w:rsidRPr="000C51D8" w:rsidRDefault="00F8193E" w:rsidP="0006129B">
      <w:pPr>
        <w:pStyle w:val="21"/>
        <w:spacing w:line="240" w:lineRule="auto"/>
      </w:pPr>
      <w:bookmarkStart w:id="230" w:name="_Toc144018945"/>
      <w:r w:rsidRPr="000C51D8">
        <w:t>4.1 Б</w:t>
      </w:r>
      <w:r w:rsidR="008B4EE3" w:rsidRPr="000C51D8">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0"/>
    </w:p>
    <w:p w14:paraId="7799AF72" w14:textId="290453CA" w:rsidR="00515005" w:rsidRPr="000C51D8" w:rsidRDefault="00515005" w:rsidP="0006129B">
      <w:pPr>
        <w:ind w:firstLine="567"/>
      </w:pPr>
      <w:r w:rsidRPr="000C51D8">
        <w:t>Существующие и перспективные балансы тепловой мощности источников тепловой энергии</w:t>
      </w:r>
      <w:r w:rsidR="00851204" w:rsidRPr="000C51D8">
        <w:t xml:space="preserve"> </w:t>
      </w:r>
      <w:r w:rsidRPr="000C51D8">
        <w:t>и тепловой нагрузки потребителей</w:t>
      </w:r>
      <w:r w:rsidR="00851204" w:rsidRPr="000C51D8">
        <w:t xml:space="preserve"> </w:t>
      </w:r>
      <w:r w:rsidRPr="000C51D8">
        <w:t xml:space="preserve">приведены в таблице </w:t>
      </w:r>
      <w:r w:rsidR="00515A17" w:rsidRPr="000C51D8">
        <w:t>4</w:t>
      </w:r>
      <w:r w:rsidR="00B90C8A" w:rsidRPr="000C51D8">
        <w:t>4</w:t>
      </w:r>
      <w:r w:rsidRPr="000C51D8">
        <w:t>.</w:t>
      </w:r>
      <w:r w:rsidR="00851204" w:rsidRPr="000C51D8">
        <w:t xml:space="preserve"> </w:t>
      </w:r>
    </w:p>
    <w:p w14:paraId="5DEC8F4A" w14:textId="77777777" w:rsidR="00213A8B" w:rsidRPr="000C51D8" w:rsidRDefault="00213A8B" w:rsidP="0006129B"/>
    <w:p w14:paraId="5741F2DB" w14:textId="59E267BF" w:rsidR="00515005" w:rsidRPr="000C51D8" w:rsidRDefault="000608B8" w:rsidP="000608B8">
      <w:pPr>
        <w:pStyle w:val="aff9"/>
      </w:pPr>
      <w:r w:rsidRPr="000C51D8">
        <w:t xml:space="preserve">Таблица </w:t>
      </w:r>
      <w:fldSimple w:instr=" SEQ Таблица \* ARABIC ">
        <w:r w:rsidR="00854D71" w:rsidRPr="000C51D8">
          <w:rPr>
            <w:noProof/>
          </w:rPr>
          <w:t>44</w:t>
        </w:r>
      </w:fldSimple>
      <w:r w:rsidRPr="000C51D8">
        <w:t xml:space="preserve"> </w:t>
      </w:r>
      <w:r w:rsidR="00F408F2" w:rsidRPr="000C51D8">
        <w:t>–</w:t>
      </w:r>
      <w:r w:rsidR="00CD1318" w:rsidRPr="000C51D8">
        <w:t xml:space="preserve"> </w:t>
      </w:r>
      <w:r w:rsidR="00515005" w:rsidRPr="000C51D8">
        <w:t>Существующие и перспективные балансы тепловой мощности источников тепловой энергии</w:t>
      </w:r>
      <w:r w:rsidR="00851204" w:rsidRPr="000C51D8">
        <w:t xml:space="preserve"> </w:t>
      </w:r>
      <w:r w:rsidR="00515005" w:rsidRPr="000C51D8">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759"/>
        <w:gridCol w:w="901"/>
        <w:gridCol w:w="1079"/>
        <w:gridCol w:w="1079"/>
        <w:gridCol w:w="1079"/>
        <w:gridCol w:w="1079"/>
        <w:gridCol w:w="1079"/>
        <w:gridCol w:w="1079"/>
        <w:gridCol w:w="1266"/>
      </w:tblGrid>
      <w:tr w:rsidR="000C51D8" w:rsidRPr="00012886" w14:paraId="5946E1D7" w14:textId="0CA4CA65" w:rsidTr="00482621">
        <w:trPr>
          <w:cantSplit/>
          <w:tblHeader/>
        </w:trPr>
        <w:tc>
          <w:tcPr>
            <w:tcW w:w="222" w:type="pct"/>
            <w:shd w:val="clear" w:color="auto" w:fill="auto"/>
            <w:vAlign w:val="center"/>
          </w:tcPr>
          <w:p w14:paraId="30036C6D" w14:textId="77777777" w:rsidR="00DB0D64" w:rsidRPr="00012886" w:rsidRDefault="00DB0D64" w:rsidP="00F20A1F">
            <w:pPr>
              <w:jc w:val="center"/>
              <w:rPr>
                <w:sz w:val="22"/>
                <w:szCs w:val="22"/>
              </w:rPr>
            </w:pPr>
            <w:bookmarkStart w:id="231" w:name="_Hlk141885714"/>
            <w:bookmarkStart w:id="232" w:name="_Hlk141346180"/>
            <w:bookmarkStart w:id="233" w:name="_Hlk129355246"/>
            <w:bookmarkStart w:id="234" w:name="_Hlk128491576"/>
            <w:bookmarkStart w:id="235" w:name="_Hlk137291095"/>
            <w:r w:rsidRPr="00012886">
              <w:rPr>
                <w:sz w:val="22"/>
                <w:szCs w:val="22"/>
              </w:rPr>
              <w:t>№ п/п</w:t>
            </w:r>
          </w:p>
        </w:tc>
        <w:tc>
          <w:tcPr>
            <w:tcW w:w="1911" w:type="pct"/>
            <w:shd w:val="clear" w:color="auto" w:fill="auto"/>
            <w:vAlign w:val="center"/>
            <w:hideMark/>
          </w:tcPr>
          <w:p w14:paraId="0E636BF7" w14:textId="77777777" w:rsidR="00DB0D64" w:rsidRPr="00012886" w:rsidRDefault="00DB0D64" w:rsidP="00F20A1F">
            <w:pPr>
              <w:jc w:val="center"/>
              <w:rPr>
                <w:sz w:val="22"/>
                <w:szCs w:val="22"/>
              </w:rPr>
            </w:pPr>
            <w:r w:rsidRPr="00012886">
              <w:rPr>
                <w:sz w:val="22"/>
                <w:szCs w:val="22"/>
              </w:rPr>
              <w:t>Зона действия котельной</w:t>
            </w:r>
          </w:p>
        </w:tc>
        <w:tc>
          <w:tcPr>
            <w:tcW w:w="299" w:type="pct"/>
            <w:shd w:val="clear" w:color="auto" w:fill="auto"/>
            <w:vAlign w:val="center"/>
            <w:hideMark/>
          </w:tcPr>
          <w:p w14:paraId="17319875" w14:textId="77777777" w:rsidR="00DB0D64" w:rsidRPr="00012886" w:rsidRDefault="00DB0D64" w:rsidP="00F20A1F">
            <w:pPr>
              <w:jc w:val="center"/>
              <w:rPr>
                <w:sz w:val="22"/>
                <w:szCs w:val="22"/>
              </w:rPr>
            </w:pPr>
            <w:r w:rsidRPr="00012886">
              <w:rPr>
                <w:sz w:val="22"/>
                <w:szCs w:val="22"/>
              </w:rPr>
              <w:t>Ед. изм.</w:t>
            </w:r>
          </w:p>
        </w:tc>
        <w:tc>
          <w:tcPr>
            <w:tcW w:w="358" w:type="pct"/>
            <w:shd w:val="clear" w:color="auto" w:fill="auto"/>
            <w:vAlign w:val="center"/>
            <w:hideMark/>
          </w:tcPr>
          <w:p w14:paraId="64B27D0B" w14:textId="649AF1EC" w:rsidR="00DB0D64" w:rsidRPr="00012886" w:rsidRDefault="00DB0D64" w:rsidP="00F20A1F">
            <w:pPr>
              <w:jc w:val="center"/>
              <w:rPr>
                <w:iCs/>
                <w:sz w:val="22"/>
                <w:szCs w:val="22"/>
              </w:rPr>
            </w:pPr>
            <w:r w:rsidRPr="00012886">
              <w:rPr>
                <w:iCs/>
                <w:sz w:val="22"/>
                <w:szCs w:val="22"/>
              </w:rPr>
              <w:t>2022 год</w:t>
            </w:r>
          </w:p>
        </w:tc>
        <w:tc>
          <w:tcPr>
            <w:tcW w:w="358" w:type="pct"/>
            <w:shd w:val="clear" w:color="auto" w:fill="auto"/>
            <w:vAlign w:val="center"/>
            <w:hideMark/>
          </w:tcPr>
          <w:p w14:paraId="2E740635" w14:textId="57CC05E3" w:rsidR="00DB0D64" w:rsidRPr="00012886" w:rsidRDefault="00DB0D64" w:rsidP="00F20A1F">
            <w:pPr>
              <w:jc w:val="center"/>
              <w:rPr>
                <w:iCs/>
                <w:sz w:val="22"/>
                <w:szCs w:val="22"/>
              </w:rPr>
            </w:pPr>
            <w:r w:rsidRPr="00012886">
              <w:rPr>
                <w:iCs/>
                <w:sz w:val="22"/>
                <w:szCs w:val="22"/>
              </w:rPr>
              <w:t>2023 год</w:t>
            </w:r>
          </w:p>
        </w:tc>
        <w:tc>
          <w:tcPr>
            <w:tcW w:w="358" w:type="pct"/>
            <w:shd w:val="clear" w:color="auto" w:fill="auto"/>
            <w:vAlign w:val="center"/>
            <w:hideMark/>
          </w:tcPr>
          <w:p w14:paraId="341EF8B8" w14:textId="3C7AD7E9" w:rsidR="00DB0D64" w:rsidRPr="00012886" w:rsidRDefault="00DB0D64" w:rsidP="00F20A1F">
            <w:pPr>
              <w:jc w:val="center"/>
              <w:rPr>
                <w:iCs/>
                <w:sz w:val="22"/>
                <w:szCs w:val="22"/>
              </w:rPr>
            </w:pPr>
            <w:r w:rsidRPr="00012886">
              <w:rPr>
                <w:iCs/>
                <w:sz w:val="22"/>
                <w:szCs w:val="22"/>
              </w:rPr>
              <w:t>2024 год</w:t>
            </w:r>
          </w:p>
        </w:tc>
        <w:tc>
          <w:tcPr>
            <w:tcW w:w="358" w:type="pct"/>
            <w:shd w:val="clear" w:color="auto" w:fill="auto"/>
            <w:vAlign w:val="center"/>
            <w:hideMark/>
          </w:tcPr>
          <w:p w14:paraId="2338800A" w14:textId="27B415BF" w:rsidR="00DB0D64" w:rsidRPr="00012886" w:rsidRDefault="00DB0D64" w:rsidP="00F20A1F">
            <w:pPr>
              <w:jc w:val="center"/>
              <w:rPr>
                <w:iCs/>
                <w:sz w:val="22"/>
                <w:szCs w:val="22"/>
              </w:rPr>
            </w:pPr>
            <w:r w:rsidRPr="00012886">
              <w:rPr>
                <w:iCs/>
                <w:sz w:val="22"/>
                <w:szCs w:val="22"/>
              </w:rPr>
              <w:t>2025 год</w:t>
            </w:r>
          </w:p>
        </w:tc>
        <w:tc>
          <w:tcPr>
            <w:tcW w:w="358" w:type="pct"/>
            <w:shd w:val="clear" w:color="auto" w:fill="auto"/>
            <w:vAlign w:val="center"/>
            <w:hideMark/>
          </w:tcPr>
          <w:p w14:paraId="4994C744" w14:textId="6BE2562A" w:rsidR="00DB0D64" w:rsidRPr="00012886" w:rsidRDefault="00DB0D64" w:rsidP="00F20A1F">
            <w:pPr>
              <w:jc w:val="center"/>
              <w:rPr>
                <w:iCs/>
                <w:sz w:val="22"/>
                <w:szCs w:val="22"/>
              </w:rPr>
            </w:pPr>
            <w:r w:rsidRPr="00012886">
              <w:rPr>
                <w:iCs/>
                <w:sz w:val="22"/>
                <w:szCs w:val="22"/>
              </w:rPr>
              <w:t>2026 год</w:t>
            </w:r>
          </w:p>
        </w:tc>
        <w:tc>
          <w:tcPr>
            <w:tcW w:w="358" w:type="pct"/>
            <w:shd w:val="clear" w:color="auto" w:fill="auto"/>
            <w:vAlign w:val="center"/>
            <w:hideMark/>
          </w:tcPr>
          <w:p w14:paraId="6BAD480D" w14:textId="41B09CA7" w:rsidR="00DB0D64" w:rsidRPr="00012886" w:rsidRDefault="00DB0D64" w:rsidP="00F20A1F">
            <w:pPr>
              <w:jc w:val="center"/>
              <w:rPr>
                <w:iCs/>
                <w:sz w:val="22"/>
                <w:szCs w:val="22"/>
              </w:rPr>
            </w:pPr>
            <w:r w:rsidRPr="00012886">
              <w:rPr>
                <w:iCs/>
                <w:sz w:val="22"/>
                <w:szCs w:val="22"/>
              </w:rPr>
              <w:t>2027 год</w:t>
            </w:r>
          </w:p>
        </w:tc>
        <w:tc>
          <w:tcPr>
            <w:tcW w:w="420" w:type="pct"/>
            <w:shd w:val="clear" w:color="auto" w:fill="auto"/>
            <w:vAlign w:val="center"/>
            <w:hideMark/>
          </w:tcPr>
          <w:p w14:paraId="71B21E72" w14:textId="7358C904" w:rsidR="00DB0D64" w:rsidRPr="00012886" w:rsidRDefault="00482621" w:rsidP="00F20A1F">
            <w:pPr>
              <w:jc w:val="center"/>
              <w:rPr>
                <w:iCs/>
                <w:sz w:val="22"/>
                <w:szCs w:val="22"/>
              </w:rPr>
            </w:pPr>
            <w:r w:rsidRPr="00012886">
              <w:rPr>
                <w:sz w:val="22"/>
                <w:szCs w:val="22"/>
              </w:rPr>
              <w:t>2028 год</w:t>
            </w:r>
          </w:p>
        </w:tc>
      </w:tr>
      <w:tr w:rsidR="000C51D8" w:rsidRPr="00012886" w14:paraId="4C13CBFA" w14:textId="649AC2B8" w:rsidTr="00482621">
        <w:trPr>
          <w:cantSplit/>
        </w:trPr>
        <w:tc>
          <w:tcPr>
            <w:tcW w:w="222" w:type="pct"/>
            <w:shd w:val="clear" w:color="auto" w:fill="auto"/>
            <w:vAlign w:val="center"/>
          </w:tcPr>
          <w:p w14:paraId="0F52DAA3" w14:textId="77777777" w:rsidR="00482621" w:rsidRPr="00012886" w:rsidRDefault="00482621" w:rsidP="00482621">
            <w:pPr>
              <w:jc w:val="center"/>
              <w:rPr>
                <w:sz w:val="22"/>
                <w:szCs w:val="22"/>
              </w:rPr>
            </w:pPr>
            <w:r w:rsidRPr="00012886">
              <w:rPr>
                <w:sz w:val="22"/>
                <w:szCs w:val="22"/>
              </w:rPr>
              <w:t>1</w:t>
            </w:r>
          </w:p>
        </w:tc>
        <w:tc>
          <w:tcPr>
            <w:tcW w:w="1911" w:type="pct"/>
            <w:shd w:val="clear" w:color="auto" w:fill="auto"/>
            <w:vAlign w:val="center"/>
          </w:tcPr>
          <w:p w14:paraId="789A5768" w14:textId="0CDCC8A5" w:rsidR="00482621" w:rsidRPr="00012886" w:rsidRDefault="00482621" w:rsidP="00482621">
            <w:pPr>
              <w:jc w:val="center"/>
              <w:rPr>
                <w:b/>
                <w:bCs/>
                <w:sz w:val="22"/>
                <w:szCs w:val="22"/>
              </w:rPr>
            </w:pPr>
            <w:r w:rsidRPr="00012886">
              <w:rPr>
                <w:b/>
                <w:bCs/>
                <w:sz w:val="22"/>
                <w:szCs w:val="22"/>
              </w:rPr>
              <w:t>Котельная «Центральная»</w:t>
            </w:r>
          </w:p>
        </w:tc>
        <w:tc>
          <w:tcPr>
            <w:tcW w:w="299" w:type="pct"/>
            <w:shd w:val="clear" w:color="auto" w:fill="auto"/>
            <w:vAlign w:val="center"/>
          </w:tcPr>
          <w:p w14:paraId="541839D3" w14:textId="3AA75D83" w:rsidR="00482621" w:rsidRPr="00012886" w:rsidRDefault="00482621" w:rsidP="00482621">
            <w:pPr>
              <w:jc w:val="center"/>
              <w:rPr>
                <w:b/>
                <w:bCs/>
                <w:sz w:val="22"/>
                <w:szCs w:val="22"/>
              </w:rPr>
            </w:pPr>
          </w:p>
        </w:tc>
        <w:tc>
          <w:tcPr>
            <w:tcW w:w="358" w:type="pct"/>
            <w:shd w:val="clear" w:color="auto" w:fill="auto"/>
            <w:vAlign w:val="bottom"/>
          </w:tcPr>
          <w:p w14:paraId="406F3609" w14:textId="441026A5" w:rsidR="00482621" w:rsidRPr="00012886" w:rsidRDefault="00482621" w:rsidP="00482621">
            <w:pPr>
              <w:jc w:val="right"/>
              <w:rPr>
                <w:sz w:val="22"/>
                <w:szCs w:val="22"/>
              </w:rPr>
            </w:pPr>
          </w:p>
        </w:tc>
        <w:tc>
          <w:tcPr>
            <w:tcW w:w="358" w:type="pct"/>
            <w:shd w:val="clear" w:color="auto" w:fill="auto"/>
            <w:vAlign w:val="center"/>
          </w:tcPr>
          <w:p w14:paraId="0578BDB5" w14:textId="77777777" w:rsidR="00482621" w:rsidRPr="00012886" w:rsidRDefault="00482621" w:rsidP="00482621">
            <w:pPr>
              <w:jc w:val="center"/>
              <w:rPr>
                <w:sz w:val="22"/>
                <w:szCs w:val="22"/>
              </w:rPr>
            </w:pPr>
          </w:p>
        </w:tc>
        <w:tc>
          <w:tcPr>
            <w:tcW w:w="358" w:type="pct"/>
            <w:shd w:val="clear" w:color="auto" w:fill="auto"/>
            <w:vAlign w:val="center"/>
          </w:tcPr>
          <w:p w14:paraId="04127258" w14:textId="77777777" w:rsidR="00482621" w:rsidRPr="00012886" w:rsidRDefault="00482621" w:rsidP="00482621">
            <w:pPr>
              <w:jc w:val="center"/>
              <w:rPr>
                <w:sz w:val="22"/>
                <w:szCs w:val="22"/>
              </w:rPr>
            </w:pPr>
          </w:p>
        </w:tc>
        <w:tc>
          <w:tcPr>
            <w:tcW w:w="358" w:type="pct"/>
            <w:shd w:val="clear" w:color="auto" w:fill="auto"/>
            <w:vAlign w:val="center"/>
          </w:tcPr>
          <w:p w14:paraId="52B9462D" w14:textId="77777777" w:rsidR="00482621" w:rsidRPr="00012886" w:rsidRDefault="00482621" w:rsidP="00482621">
            <w:pPr>
              <w:jc w:val="center"/>
              <w:rPr>
                <w:sz w:val="22"/>
                <w:szCs w:val="22"/>
              </w:rPr>
            </w:pPr>
          </w:p>
        </w:tc>
        <w:tc>
          <w:tcPr>
            <w:tcW w:w="358" w:type="pct"/>
            <w:shd w:val="clear" w:color="auto" w:fill="auto"/>
            <w:vAlign w:val="center"/>
          </w:tcPr>
          <w:p w14:paraId="28C60CA2" w14:textId="77777777" w:rsidR="00482621" w:rsidRPr="00012886" w:rsidRDefault="00482621" w:rsidP="00482621">
            <w:pPr>
              <w:jc w:val="center"/>
              <w:rPr>
                <w:sz w:val="22"/>
                <w:szCs w:val="22"/>
              </w:rPr>
            </w:pPr>
          </w:p>
        </w:tc>
        <w:tc>
          <w:tcPr>
            <w:tcW w:w="358" w:type="pct"/>
            <w:shd w:val="clear" w:color="auto" w:fill="auto"/>
            <w:vAlign w:val="center"/>
          </w:tcPr>
          <w:p w14:paraId="50DF65FD" w14:textId="77777777" w:rsidR="00482621" w:rsidRPr="00012886" w:rsidRDefault="00482621" w:rsidP="00482621">
            <w:pPr>
              <w:jc w:val="center"/>
              <w:rPr>
                <w:sz w:val="22"/>
                <w:szCs w:val="22"/>
              </w:rPr>
            </w:pPr>
          </w:p>
        </w:tc>
        <w:tc>
          <w:tcPr>
            <w:tcW w:w="420" w:type="pct"/>
            <w:shd w:val="clear" w:color="auto" w:fill="auto"/>
            <w:vAlign w:val="center"/>
          </w:tcPr>
          <w:p w14:paraId="25586B29" w14:textId="77777777" w:rsidR="00482621" w:rsidRPr="00012886" w:rsidRDefault="00482621" w:rsidP="00482621">
            <w:pPr>
              <w:jc w:val="center"/>
              <w:rPr>
                <w:sz w:val="22"/>
                <w:szCs w:val="22"/>
              </w:rPr>
            </w:pPr>
          </w:p>
        </w:tc>
      </w:tr>
      <w:tr w:rsidR="003764C0" w:rsidRPr="00012886" w14:paraId="558B8B54" w14:textId="06B0C7F3" w:rsidTr="00CA1621">
        <w:trPr>
          <w:cantSplit/>
        </w:trPr>
        <w:tc>
          <w:tcPr>
            <w:tcW w:w="222" w:type="pct"/>
            <w:shd w:val="clear" w:color="auto" w:fill="auto"/>
            <w:vAlign w:val="center"/>
          </w:tcPr>
          <w:p w14:paraId="2E85059F" w14:textId="77777777" w:rsidR="003764C0" w:rsidRPr="00012886" w:rsidRDefault="003764C0" w:rsidP="003764C0">
            <w:pPr>
              <w:jc w:val="center"/>
              <w:rPr>
                <w:sz w:val="22"/>
                <w:szCs w:val="22"/>
              </w:rPr>
            </w:pPr>
            <w:r w:rsidRPr="00012886">
              <w:rPr>
                <w:sz w:val="22"/>
                <w:szCs w:val="22"/>
              </w:rPr>
              <w:t>1.1</w:t>
            </w:r>
          </w:p>
        </w:tc>
        <w:tc>
          <w:tcPr>
            <w:tcW w:w="1911" w:type="pct"/>
            <w:shd w:val="clear" w:color="auto" w:fill="auto"/>
            <w:vAlign w:val="center"/>
          </w:tcPr>
          <w:p w14:paraId="40356965" w14:textId="25F70BAF" w:rsidR="003764C0" w:rsidRPr="00012886" w:rsidRDefault="003764C0" w:rsidP="003764C0">
            <w:pPr>
              <w:jc w:val="center"/>
              <w:rPr>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5C193037" w14:textId="2B290A56"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5B96BB" w14:textId="559C80B1"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4DB25B39" w14:textId="146506B7"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4E628B00" w14:textId="147C8EAA" w:rsidR="003764C0" w:rsidRPr="00012886" w:rsidRDefault="003764C0" w:rsidP="003764C0">
            <w:pPr>
              <w:jc w:val="center"/>
              <w:rPr>
                <w:sz w:val="22"/>
                <w:szCs w:val="22"/>
              </w:rPr>
            </w:pPr>
            <w:r w:rsidRPr="00012886">
              <w:rPr>
                <w:color w:val="000000"/>
                <w:sz w:val="22"/>
                <w:szCs w:val="22"/>
              </w:rPr>
              <w:t>6,000</w:t>
            </w:r>
            <w:r w:rsidR="00012886">
              <w:rPr>
                <w:color w:val="000000"/>
                <w:sz w:val="22"/>
                <w:szCs w:val="22"/>
              </w:rPr>
              <w:t>*</w:t>
            </w:r>
          </w:p>
        </w:tc>
        <w:tc>
          <w:tcPr>
            <w:tcW w:w="358" w:type="pct"/>
            <w:tcBorders>
              <w:top w:val="nil"/>
              <w:left w:val="nil"/>
              <w:bottom w:val="single" w:sz="8" w:space="0" w:color="auto"/>
              <w:right w:val="single" w:sz="8" w:space="0" w:color="auto"/>
            </w:tcBorders>
            <w:shd w:val="clear" w:color="000000" w:fill="FFFFFF"/>
            <w:vAlign w:val="center"/>
          </w:tcPr>
          <w:p w14:paraId="357B4B0E" w14:textId="044C0622"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55FB1992" w14:textId="114E0FE3"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D10ECCE" w14:textId="5214F835" w:rsidR="003764C0" w:rsidRPr="00012886" w:rsidRDefault="003764C0" w:rsidP="003764C0">
            <w:pPr>
              <w:jc w:val="center"/>
              <w:rPr>
                <w:sz w:val="22"/>
                <w:szCs w:val="22"/>
              </w:rPr>
            </w:pPr>
            <w:r w:rsidRPr="00012886">
              <w:rPr>
                <w:color w:val="000000"/>
                <w:sz w:val="22"/>
                <w:szCs w:val="22"/>
              </w:rPr>
              <w:t>6,000</w:t>
            </w:r>
          </w:p>
        </w:tc>
        <w:tc>
          <w:tcPr>
            <w:tcW w:w="420" w:type="pct"/>
            <w:tcBorders>
              <w:top w:val="nil"/>
              <w:left w:val="nil"/>
              <w:bottom w:val="single" w:sz="8" w:space="0" w:color="auto"/>
              <w:right w:val="single" w:sz="8" w:space="0" w:color="auto"/>
            </w:tcBorders>
            <w:shd w:val="clear" w:color="000000" w:fill="FFFFFF"/>
            <w:vAlign w:val="center"/>
          </w:tcPr>
          <w:p w14:paraId="2D594A7E" w14:textId="7C186F5B" w:rsidR="003764C0" w:rsidRPr="00012886" w:rsidRDefault="003764C0" w:rsidP="003764C0">
            <w:pPr>
              <w:jc w:val="center"/>
              <w:rPr>
                <w:sz w:val="22"/>
                <w:szCs w:val="22"/>
              </w:rPr>
            </w:pPr>
            <w:r w:rsidRPr="00012886">
              <w:rPr>
                <w:color w:val="000000"/>
                <w:sz w:val="22"/>
                <w:szCs w:val="22"/>
              </w:rPr>
              <w:t>6,000</w:t>
            </w:r>
          </w:p>
        </w:tc>
      </w:tr>
      <w:tr w:rsidR="003764C0" w:rsidRPr="00012886" w14:paraId="217CF0A1" w14:textId="468899D2" w:rsidTr="00CA1621">
        <w:trPr>
          <w:cantSplit/>
        </w:trPr>
        <w:tc>
          <w:tcPr>
            <w:tcW w:w="222" w:type="pct"/>
            <w:shd w:val="clear" w:color="auto" w:fill="auto"/>
            <w:vAlign w:val="center"/>
          </w:tcPr>
          <w:p w14:paraId="656D0143" w14:textId="77777777" w:rsidR="003764C0" w:rsidRPr="00012886" w:rsidRDefault="003764C0" w:rsidP="003764C0">
            <w:pPr>
              <w:jc w:val="center"/>
              <w:rPr>
                <w:sz w:val="22"/>
                <w:szCs w:val="22"/>
              </w:rPr>
            </w:pPr>
            <w:r w:rsidRPr="00012886">
              <w:rPr>
                <w:sz w:val="22"/>
                <w:szCs w:val="22"/>
              </w:rPr>
              <w:t>1.2</w:t>
            </w:r>
          </w:p>
        </w:tc>
        <w:tc>
          <w:tcPr>
            <w:tcW w:w="1911" w:type="pct"/>
            <w:shd w:val="clear" w:color="auto" w:fill="auto"/>
            <w:vAlign w:val="center"/>
          </w:tcPr>
          <w:p w14:paraId="21D648D3" w14:textId="185E86D0" w:rsidR="003764C0" w:rsidRPr="00012886" w:rsidRDefault="003764C0" w:rsidP="003764C0">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34B48631" w14:textId="62040CE4"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8CE0D8" w14:textId="2FBC953F"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139A662F" w14:textId="1FC00239" w:rsidR="003764C0" w:rsidRPr="00012886" w:rsidRDefault="003764C0" w:rsidP="003764C0">
            <w:pPr>
              <w:jc w:val="center"/>
              <w:rPr>
                <w:sz w:val="22"/>
                <w:szCs w:val="22"/>
              </w:rPr>
            </w:pPr>
            <w:r w:rsidRPr="00012886">
              <w:rPr>
                <w:color w:val="000000"/>
                <w:sz w:val="22"/>
                <w:szCs w:val="22"/>
              </w:rPr>
              <w:t>5,460</w:t>
            </w:r>
          </w:p>
        </w:tc>
        <w:tc>
          <w:tcPr>
            <w:tcW w:w="358" w:type="pct"/>
            <w:tcBorders>
              <w:top w:val="nil"/>
              <w:left w:val="nil"/>
              <w:bottom w:val="single" w:sz="8" w:space="0" w:color="auto"/>
              <w:right w:val="single" w:sz="8" w:space="0" w:color="auto"/>
            </w:tcBorders>
            <w:shd w:val="clear" w:color="000000" w:fill="FFFFFF"/>
            <w:vAlign w:val="center"/>
          </w:tcPr>
          <w:p w14:paraId="254ED6E4" w14:textId="45C7F9EB"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5C96BD0C" w14:textId="538C4468"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DDF557F" w14:textId="1208C843" w:rsidR="003764C0" w:rsidRPr="00012886" w:rsidRDefault="003764C0" w:rsidP="003764C0">
            <w:pPr>
              <w:jc w:val="center"/>
              <w:rPr>
                <w:sz w:val="22"/>
                <w:szCs w:val="22"/>
              </w:rPr>
            </w:pPr>
            <w:r w:rsidRPr="00012886">
              <w:rPr>
                <w:color w:val="000000"/>
                <w:sz w:val="22"/>
                <w:szCs w:val="22"/>
              </w:rPr>
              <w:t>6,000</w:t>
            </w:r>
          </w:p>
        </w:tc>
        <w:tc>
          <w:tcPr>
            <w:tcW w:w="358" w:type="pct"/>
            <w:tcBorders>
              <w:top w:val="nil"/>
              <w:left w:val="nil"/>
              <w:bottom w:val="single" w:sz="8" w:space="0" w:color="auto"/>
              <w:right w:val="single" w:sz="8" w:space="0" w:color="auto"/>
            </w:tcBorders>
            <w:shd w:val="clear" w:color="000000" w:fill="FFFFFF"/>
            <w:vAlign w:val="center"/>
          </w:tcPr>
          <w:p w14:paraId="1BDF9E57" w14:textId="305D0557" w:rsidR="003764C0" w:rsidRPr="00012886" w:rsidRDefault="003764C0" w:rsidP="003764C0">
            <w:pPr>
              <w:jc w:val="center"/>
              <w:rPr>
                <w:sz w:val="22"/>
                <w:szCs w:val="22"/>
              </w:rPr>
            </w:pPr>
            <w:r w:rsidRPr="00012886">
              <w:rPr>
                <w:color w:val="000000"/>
                <w:sz w:val="22"/>
                <w:szCs w:val="22"/>
              </w:rPr>
              <w:t>6,000</w:t>
            </w:r>
          </w:p>
        </w:tc>
        <w:tc>
          <w:tcPr>
            <w:tcW w:w="420" w:type="pct"/>
            <w:tcBorders>
              <w:top w:val="nil"/>
              <w:left w:val="nil"/>
              <w:bottom w:val="single" w:sz="8" w:space="0" w:color="auto"/>
              <w:right w:val="single" w:sz="8" w:space="0" w:color="auto"/>
            </w:tcBorders>
            <w:shd w:val="clear" w:color="000000" w:fill="FFFFFF"/>
            <w:vAlign w:val="center"/>
          </w:tcPr>
          <w:p w14:paraId="6CCA21BB" w14:textId="27FD789C" w:rsidR="003764C0" w:rsidRPr="00012886" w:rsidRDefault="003764C0" w:rsidP="003764C0">
            <w:pPr>
              <w:jc w:val="center"/>
              <w:rPr>
                <w:sz w:val="22"/>
                <w:szCs w:val="22"/>
              </w:rPr>
            </w:pPr>
            <w:r w:rsidRPr="00012886">
              <w:rPr>
                <w:color w:val="000000"/>
                <w:sz w:val="22"/>
                <w:szCs w:val="22"/>
              </w:rPr>
              <w:t>6,000</w:t>
            </w:r>
          </w:p>
        </w:tc>
      </w:tr>
      <w:tr w:rsidR="003764C0" w:rsidRPr="00012886" w14:paraId="54247B31" w14:textId="6374EE3F" w:rsidTr="00CA1621">
        <w:trPr>
          <w:cantSplit/>
        </w:trPr>
        <w:tc>
          <w:tcPr>
            <w:tcW w:w="222" w:type="pct"/>
            <w:shd w:val="clear" w:color="auto" w:fill="auto"/>
            <w:vAlign w:val="center"/>
          </w:tcPr>
          <w:p w14:paraId="51282754" w14:textId="77777777" w:rsidR="003764C0" w:rsidRPr="00012886" w:rsidRDefault="003764C0" w:rsidP="003764C0">
            <w:pPr>
              <w:jc w:val="center"/>
              <w:rPr>
                <w:sz w:val="22"/>
                <w:szCs w:val="22"/>
              </w:rPr>
            </w:pPr>
            <w:r w:rsidRPr="00012886">
              <w:rPr>
                <w:sz w:val="22"/>
                <w:szCs w:val="22"/>
              </w:rPr>
              <w:t>1.3</w:t>
            </w:r>
          </w:p>
        </w:tc>
        <w:tc>
          <w:tcPr>
            <w:tcW w:w="1911" w:type="pct"/>
            <w:shd w:val="clear" w:color="auto" w:fill="auto"/>
            <w:vAlign w:val="center"/>
          </w:tcPr>
          <w:p w14:paraId="0C79AF5D" w14:textId="41C7C94F" w:rsidR="003764C0" w:rsidRPr="00012886" w:rsidRDefault="003764C0" w:rsidP="003764C0">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3494134" w14:textId="3B07EEF5"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C572722" w14:textId="66614A31"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6850284" w14:textId="60F95BE1"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7BE6083" w14:textId="0A36E9A4"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D896445" w14:textId="680052D7"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AD88D5F" w14:textId="4070071A" w:rsidR="003764C0" w:rsidRPr="00012886" w:rsidRDefault="003764C0" w:rsidP="003764C0">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0B45B56" w14:textId="6FC7C54C" w:rsidR="003764C0" w:rsidRPr="00012886" w:rsidRDefault="003764C0" w:rsidP="003764C0">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220ECAD" w14:textId="4A138331" w:rsidR="003764C0" w:rsidRPr="00012886" w:rsidRDefault="003764C0" w:rsidP="003764C0">
            <w:pPr>
              <w:jc w:val="center"/>
              <w:rPr>
                <w:sz w:val="22"/>
                <w:szCs w:val="22"/>
              </w:rPr>
            </w:pPr>
            <w:r w:rsidRPr="00012886">
              <w:rPr>
                <w:color w:val="000000"/>
                <w:sz w:val="22"/>
                <w:szCs w:val="22"/>
              </w:rPr>
              <w:t>0,000</w:t>
            </w:r>
          </w:p>
        </w:tc>
      </w:tr>
      <w:tr w:rsidR="003764C0" w:rsidRPr="00012886" w14:paraId="4E1D0310" w14:textId="65810787" w:rsidTr="00CA1621">
        <w:trPr>
          <w:cantSplit/>
        </w:trPr>
        <w:tc>
          <w:tcPr>
            <w:tcW w:w="222" w:type="pct"/>
            <w:shd w:val="clear" w:color="auto" w:fill="auto"/>
            <w:vAlign w:val="center"/>
          </w:tcPr>
          <w:p w14:paraId="1696F88B" w14:textId="77777777" w:rsidR="003764C0" w:rsidRPr="00012886" w:rsidRDefault="003764C0" w:rsidP="003764C0">
            <w:pPr>
              <w:jc w:val="center"/>
              <w:rPr>
                <w:sz w:val="22"/>
                <w:szCs w:val="22"/>
              </w:rPr>
            </w:pPr>
            <w:r w:rsidRPr="00012886">
              <w:rPr>
                <w:sz w:val="22"/>
                <w:szCs w:val="22"/>
              </w:rPr>
              <w:t>1.4</w:t>
            </w:r>
          </w:p>
        </w:tc>
        <w:tc>
          <w:tcPr>
            <w:tcW w:w="1911" w:type="pct"/>
            <w:shd w:val="clear" w:color="auto" w:fill="auto"/>
            <w:vAlign w:val="center"/>
          </w:tcPr>
          <w:p w14:paraId="38C9BBFF" w14:textId="0185E01A" w:rsidR="003764C0" w:rsidRPr="00012886" w:rsidRDefault="003764C0" w:rsidP="003764C0">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E3DF4C3" w14:textId="1171EE52"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9E3AF7D" w14:textId="4098D86E"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4ED00F4C" w14:textId="0527B774"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1EE7BBFD" w14:textId="52A238C5"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3B23A989" w14:textId="3092FF7B"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622BB154" w14:textId="0215454D" w:rsidR="003764C0" w:rsidRPr="00012886" w:rsidRDefault="003764C0" w:rsidP="003764C0">
            <w:pPr>
              <w:jc w:val="center"/>
              <w:rPr>
                <w:sz w:val="22"/>
                <w:szCs w:val="22"/>
              </w:rPr>
            </w:pPr>
            <w:r w:rsidRPr="00012886">
              <w:rPr>
                <w:color w:val="000000"/>
                <w:sz w:val="22"/>
                <w:szCs w:val="22"/>
              </w:rPr>
              <w:t>0,059</w:t>
            </w:r>
          </w:p>
        </w:tc>
        <w:tc>
          <w:tcPr>
            <w:tcW w:w="358" w:type="pct"/>
            <w:tcBorders>
              <w:top w:val="nil"/>
              <w:left w:val="nil"/>
              <w:bottom w:val="single" w:sz="8" w:space="0" w:color="auto"/>
              <w:right w:val="single" w:sz="8" w:space="0" w:color="auto"/>
            </w:tcBorders>
            <w:shd w:val="clear" w:color="000000" w:fill="FFFFFF"/>
            <w:vAlign w:val="center"/>
          </w:tcPr>
          <w:p w14:paraId="413EC513" w14:textId="5ADE2323" w:rsidR="003764C0" w:rsidRPr="00012886" w:rsidRDefault="003764C0" w:rsidP="003764C0">
            <w:pPr>
              <w:jc w:val="center"/>
              <w:rPr>
                <w:sz w:val="22"/>
                <w:szCs w:val="22"/>
              </w:rPr>
            </w:pPr>
            <w:r w:rsidRPr="00012886">
              <w:rPr>
                <w:color w:val="000000"/>
                <w:sz w:val="22"/>
                <w:szCs w:val="22"/>
              </w:rPr>
              <w:t>0,059</w:t>
            </w:r>
          </w:p>
        </w:tc>
        <w:tc>
          <w:tcPr>
            <w:tcW w:w="420" w:type="pct"/>
            <w:tcBorders>
              <w:top w:val="nil"/>
              <w:left w:val="nil"/>
              <w:bottom w:val="single" w:sz="8" w:space="0" w:color="auto"/>
              <w:right w:val="single" w:sz="8" w:space="0" w:color="auto"/>
            </w:tcBorders>
            <w:shd w:val="clear" w:color="000000" w:fill="FFFFFF"/>
            <w:vAlign w:val="center"/>
          </w:tcPr>
          <w:p w14:paraId="201B306A" w14:textId="14FAF675" w:rsidR="003764C0" w:rsidRPr="00012886" w:rsidRDefault="003764C0" w:rsidP="003764C0">
            <w:pPr>
              <w:jc w:val="center"/>
              <w:rPr>
                <w:sz w:val="22"/>
                <w:szCs w:val="22"/>
              </w:rPr>
            </w:pPr>
            <w:r w:rsidRPr="00012886">
              <w:rPr>
                <w:color w:val="000000"/>
                <w:sz w:val="22"/>
                <w:szCs w:val="22"/>
              </w:rPr>
              <w:t>0,059</w:t>
            </w:r>
          </w:p>
        </w:tc>
      </w:tr>
      <w:tr w:rsidR="003764C0" w:rsidRPr="00012886" w14:paraId="549BC461" w14:textId="4A8E105E" w:rsidTr="00CA1621">
        <w:trPr>
          <w:cantSplit/>
        </w:trPr>
        <w:tc>
          <w:tcPr>
            <w:tcW w:w="222" w:type="pct"/>
            <w:shd w:val="clear" w:color="auto" w:fill="auto"/>
            <w:vAlign w:val="center"/>
          </w:tcPr>
          <w:p w14:paraId="4A0B4B43" w14:textId="77777777" w:rsidR="003764C0" w:rsidRPr="00012886" w:rsidRDefault="003764C0" w:rsidP="003764C0">
            <w:pPr>
              <w:jc w:val="center"/>
              <w:rPr>
                <w:sz w:val="22"/>
                <w:szCs w:val="22"/>
              </w:rPr>
            </w:pPr>
            <w:r w:rsidRPr="00012886">
              <w:rPr>
                <w:sz w:val="22"/>
                <w:szCs w:val="22"/>
              </w:rPr>
              <w:t>1.5</w:t>
            </w:r>
          </w:p>
        </w:tc>
        <w:tc>
          <w:tcPr>
            <w:tcW w:w="1911" w:type="pct"/>
            <w:shd w:val="clear" w:color="auto" w:fill="auto"/>
            <w:vAlign w:val="center"/>
          </w:tcPr>
          <w:p w14:paraId="2E532A00" w14:textId="407A204A" w:rsidR="003764C0" w:rsidRPr="00012886" w:rsidRDefault="003764C0" w:rsidP="003764C0">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477F019D" w14:textId="294BA2E6"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E6DC60A" w14:textId="3D1D3DE8" w:rsidR="003764C0" w:rsidRPr="00012886" w:rsidRDefault="003764C0" w:rsidP="003764C0">
            <w:pPr>
              <w:jc w:val="center"/>
              <w:rPr>
                <w:sz w:val="22"/>
                <w:szCs w:val="22"/>
              </w:rPr>
            </w:pPr>
            <w:r w:rsidRPr="00012886">
              <w:rPr>
                <w:color w:val="000000"/>
                <w:sz w:val="22"/>
                <w:szCs w:val="22"/>
              </w:rPr>
              <w:t>0,386</w:t>
            </w:r>
          </w:p>
        </w:tc>
        <w:tc>
          <w:tcPr>
            <w:tcW w:w="358" w:type="pct"/>
            <w:tcBorders>
              <w:top w:val="nil"/>
              <w:left w:val="nil"/>
              <w:bottom w:val="single" w:sz="8" w:space="0" w:color="auto"/>
              <w:right w:val="single" w:sz="8" w:space="0" w:color="auto"/>
            </w:tcBorders>
            <w:shd w:val="clear" w:color="000000" w:fill="FFFFFF"/>
            <w:vAlign w:val="center"/>
          </w:tcPr>
          <w:p w14:paraId="04535DF4" w14:textId="2214BED5" w:rsidR="003764C0" w:rsidRPr="00012886" w:rsidRDefault="003764C0" w:rsidP="003764C0">
            <w:pPr>
              <w:jc w:val="center"/>
              <w:rPr>
                <w:sz w:val="22"/>
                <w:szCs w:val="22"/>
              </w:rPr>
            </w:pPr>
            <w:r w:rsidRPr="00012886">
              <w:rPr>
                <w:color w:val="000000"/>
                <w:sz w:val="22"/>
                <w:szCs w:val="22"/>
              </w:rPr>
              <w:t>0,386</w:t>
            </w:r>
          </w:p>
        </w:tc>
        <w:tc>
          <w:tcPr>
            <w:tcW w:w="358" w:type="pct"/>
            <w:tcBorders>
              <w:top w:val="nil"/>
              <w:left w:val="nil"/>
              <w:bottom w:val="single" w:sz="8" w:space="0" w:color="auto"/>
              <w:right w:val="single" w:sz="8" w:space="0" w:color="auto"/>
            </w:tcBorders>
            <w:shd w:val="clear" w:color="000000" w:fill="FFFFFF"/>
            <w:vAlign w:val="center"/>
          </w:tcPr>
          <w:p w14:paraId="0D4817E9" w14:textId="70C1DC12"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21C9F6F3" w14:textId="0CA35689"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5C138FAF" w14:textId="14BDB3FF" w:rsidR="003764C0" w:rsidRPr="00012886" w:rsidRDefault="003764C0" w:rsidP="003764C0">
            <w:pPr>
              <w:jc w:val="center"/>
              <w:rPr>
                <w:sz w:val="22"/>
                <w:szCs w:val="22"/>
              </w:rPr>
            </w:pPr>
            <w:r w:rsidRPr="00012886">
              <w:rPr>
                <w:color w:val="000000"/>
                <w:sz w:val="22"/>
                <w:szCs w:val="22"/>
              </w:rPr>
              <w:t>0,451</w:t>
            </w:r>
          </w:p>
        </w:tc>
        <w:tc>
          <w:tcPr>
            <w:tcW w:w="358" w:type="pct"/>
            <w:tcBorders>
              <w:top w:val="nil"/>
              <w:left w:val="nil"/>
              <w:bottom w:val="single" w:sz="8" w:space="0" w:color="auto"/>
              <w:right w:val="single" w:sz="8" w:space="0" w:color="auto"/>
            </w:tcBorders>
            <w:shd w:val="clear" w:color="000000" w:fill="FFFFFF"/>
            <w:vAlign w:val="center"/>
          </w:tcPr>
          <w:p w14:paraId="757C0A62" w14:textId="70F9D976" w:rsidR="003764C0" w:rsidRPr="00012886" w:rsidRDefault="003764C0" w:rsidP="003764C0">
            <w:pPr>
              <w:jc w:val="center"/>
              <w:rPr>
                <w:sz w:val="22"/>
                <w:szCs w:val="22"/>
              </w:rPr>
            </w:pPr>
            <w:r w:rsidRPr="00012886">
              <w:rPr>
                <w:color w:val="000000"/>
                <w:sz w:val="22"/>
                <w:szCs w:val="22"/>
              </w:rPr>
              <w:t>0,451</w:t>
            </w:r>
          </w:p>
        </w:tc>
        <w:tc>
          <w:tcPr>
            <w:tcW w:w="420" w:type="pct"/>
            <w:tcBorders>
              <w:top w:val="nil"/>
              <w:left w:val="nil"/>
              <w:bottom w:val="single" w:sz="8" w:space="0" w:color="auto"/>
              <w:right w:val="single" w:sz="8" w:space="0" w:color="auto"/>
            </w:tcBorders>
            <w:shd w:val="clear" w:color="000000" w:fill="FFFFFF"/>
            <w:vAlign w:val="center"/>
          </w:tcPr>
          <w:p w14:paraId="32A73B54" w14:textId="0F6DA7E2" w:rsidR="003764C0" w:rsidRPr="00012886" w:rsidRDefault="003764C0" w:rsidP="003764C0">
            <w:pPr>
              <w:jc w:val="center"/>
              <w:rPr>
                <w:sz w:val="22"/>
                <w:szCs w:val="22"/>
              </w:rPr>
            </w:pPr>
            <w:r w:rsidRPr="00012886">
              <w:rPr>
                <w:color w:val="000000"/>
                <w:sz w:val="22"/>
                <w:szCs w:val="22"/>
              </w:rPr>
              <w:t>0,451</w:t>
            </w:r>
          </w:p>
        </w:tc>
      </w:tr>
      <w:tr w:rsidR="003764C0" w:rsidRPr="00012886" w14:paraId="1DAEB83D" w14:textId="16F93339" w:rsidTr="00CA1621">
        <w:trPr>
          <w:cantSplit/>
        </w:trPr>
        <w:tc>
          <w:tcPr>
            <w:tcW w:w="222" w:type="pct"/>
            <w:shd w:val="clear" w:color="auto" w:fill="auto"/>
            <w:vAlign w:val="center"/>
          </w:tcPr>
          <w:p w14:paraId="76C9A649" w14:textId="77777777" w:rsidR="003764C0" w:rsidRPr="00012886" w:rsidRDefault="003764C0" w:rsidP="003764C0">
            <w:pPr>
              <w:jc w:val="center"/>
              <w:rPr>
                <w:sz w:val="22"/>
                <w:szCs w:val="22"/>
              </w:rPr>
            </w:pPr>
            <w:r w:rsidRPr="00012886">
              <w:rPr>
                <w:sz w:val="22"/>
                <w:szCs w:val="22"/>
              </w:rPr>
              <w:t>1.6</w:t>
            </w:r>
          </w:p>
        </w:tc>
        <w:tc>
          <w:tcPr>
            <w:tcW w:w="1911" w:type="pct"/>
            <w:shd w:val="clear" w:color="auto" w:fill="auto"/>
            <w:vAlign w:val="center"/>
          </w:tcPr>
          <w:p w14:paraId="30FD31B0" w14:textId="1AACE21F" w:rsidR="003764C0" w:rsidRPr="00012886" w:rsidRDefault="003764C0" w:rsidP="003764C0">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C67E774" w14:textId="3A6A7CCD"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9274806" w14:textId="0D3EFF3A" w:rsidR="003764C0" w:rsidRPr="00012886" w:rsidRDefault="003764C0" w:rsidP="003764C0">
            <w:pPr>
              <w:jc w:val="center"/>
              <w:rPr>
                <w:sz w:val="22"/>
                <w:szCs w:val="22"/>
              </w:rPr>
            </w:pPr>
            <w:r w:rsidRPr="00012886">
              <w:rPr>
                <w:color w:val="000000"/>
                <w:sz w:val="22"/>
                <w:szCs w:val="22"/>
              </w:rPr>
              <w:t>3,746</w:t>
            </w:r>
          </w:p>
        </w:tc>
        <w:tc>
          <w:tcPr>
            <w:tcW w:w="358" w:type="pct"/>
            <w:tcBorders>
              <w:top w:val="nil"/>
              <w:left w:val="nil"/>
              <w:bottom w:val="single" w:sz="8" w:space="0" w:color="auto"/>
              <w:right w:val="single" w:sz="8" w:space="0" w:color="auto"/>
            </w:tcBorders>
            <w:shd w:val="clear" w:color="000000" w:fill="FFFFFF"/>
            <w:vAlign w:val="center"/>
          </w:tcPr>
          <w:p w14:paraId="3302E3D3" w14:textId="4AEAFB56" w:rsidR="003764C0" w:rsidRPr="00012886" w:rsidRDefault="003764C0" w:rsidP="003764C0">
            <w:pPr>
              <w:jc w:val="center"/>
              <w:rPr>
                <w:sz w:val="22"/>
                <w:szCs w:val="22"/>
              </w:rPr>
            </w:pPr>
            <w:r w:rsidRPr="00012886">
              <w:rPr>
                <w:color w:val="000000"/>
                <w:sz w:val="22"/>
                <w:szCs w:val="22"/>
              </w:rPr>
              <w:t>3,746</w:t>
            </w:r>
          </w:p>
        </w:tc>
        <w:tc>
          <w:tcPr>
            <w:tcW w:w="358" w:type="pct"/>
            <w:tcBorders>
              <w:top w:val="nil"/>
              <w:left w:val="nil"/>
              <w:bottom w:val="single" w:sz="8" w:space="0" w:color="auto"/>
              <w:right w:val="single" w:sz="8" w:space="0" w:color="auto"/>
            </w:tcBorders>
            <w:shd w:val="clear" w:color="000000" w:fill="FFFFFF"/>
            <w:vAlign w:val="center"/>
          </w:tcPr>
          <w:p w14:paraId="10EAE0BC" w14:textId="5B8D0D89" w:rsidR="003764C0" w:rsidRPr="00012886" w:rsidRDefault="003764C0" w:rsidP="003764C0">
            <w:pPr>
              <w:jc w:val="center"/>
              <w:rPr>
                <w:sz w:val="22"/>
                <w:szCs w:val="22"/>
              </w:rPr>
            </w:pPr>
            <w:r w:rsidRPr="00012886">
              <w:rPr>
                <w:color w:val="000000"/>
                <w:sz w:val="22"/>
                <w:szCs w:val="22"/>
              </w:rPr>
              <w:t>4,375</w:t>
            </w:r>
          </w:p>
        </w:tc>
        <w:tc>
          <w:tcPr>
            <w:tcW w:w="358" w:type="pct"/>
            <w:tcBorders>
              <w:top w:val="nil"/>
              <w:left w:val="nil"/>
              <w:bottom w:val="single" w:sz="8" w:space="0" w:color="auto"/>
              <w:right w:val="single" w:sz="8" w:space="0" w:color="auto"/>
            </w:tcBorders>
            <w:shd w:val="clear" w:color="000000" w:fill="FFFFFF"/>
            <w:vAlign w:val="center"/>
          </w:tcPr>
          <w:p w14:paraId="1DBC3FED" w14:textId="2594BB38" w:rsidR="003764C0" w:rsidRPr="00012886" w:rsidRDefault="003764C0" w:rsidP="003764C0">
            <w:pPr>
              <w:jc w:val="center"/>
              <w:rPr>
                <w:sz w:val="22"/>
                <w:szCs w:val="22"/>
              </w:rPr>
            </w:pPr>
            <w:r w:rsidRPr="00012886">
              <w:rPr>
                <w:color w:val="000000"/>
                <w:sz w:val="22"/>
                <w:szCs w:val="22"/>
              </w:rPr>
              <w:t>4,678</w:t>
            </w:r>
          </w:p>
        </w:tc>
        <w:tc>
          <w:tcPr>
            <w:tcW w:w="358" w:type="pct"/>
            <w:tcBorders>
              <w:top w:val="nil"/>
              <w:left w:val="nil"/>
              <w:bottom w:val="single" w:sz="8" w:space="0" w:color="auto"/>
              <w:right w:val="single" w:sz="8" w:space="0" w:color="auto"/>
            </w:tcBorders>
            <w:shd w:val="clear" w:color="000000" w:fill="FFFFFF"/>
            <w:vAlign w:val="center"/>
          </w:tcPr>
          <w:p w14:paraId="59ED2057" w14:textId="6CD84120" w:rsidR="003764C0" w:rsidRPr="00012886" w:rsidRDefault="003764C0" w:rsidP="003764C0">
            <w:pPr>
              <w:jc w:val="center"/>
              <w:rPr>
                <w:sz w:val="22"/>
                <w:szCs w:val="22"/>
              </w:rPr>
            </w:pPr>
            <w:r w:rsidRPr="00012886">
              <w:rPr>
                <w:color w:val="000000"/>
                <w:sz w:val="22"/>
                <w:szCs w:val="22"/>
              </w:rPr>
              <w:t>4,678</w:t>
            </w:r>
          </w:p>
        </w:tc>
        <w:tc>
          <w:tcPr>
            <w:tcW w:w="358" w:type="pct"/>
            <w:tcBorders>
              <w:top w:val="nil"/>
              <w:left w:val="nil"/>
              <w:bottom w:val="single" w:sz="8" w:space="0" w:color="auto"/>
              <w:right w:val="single" w:sz="8" w:space="0" w:color="auto"/>
            </w:tcBorders>
            <w:shd w:val="clear" w:color="000000" w:fill="FFFFFF"/>
            <w:vAlign w:val="center"/>
          </w:tcPr>
          <w:p w14:paraId="78FEA11D" w14:textId="2E5743C0" w:rsidR="003764C0" w:rsidRPr="00012886" w:rsidRDefault="003764C0" w:rsidP="003764C0">
            <w:pPr>
              <w:jc w:val="center"/>
              <w:rPr>
                <w:sz w:val="22"/>
                <w:szCs w:val="22"/>
              </w:rPr>
            </w:pPr>
            <w:r w:rsidRPr="00012886">
              <w:rPr>
                <w:color w:val="000000"/>
                <w:sz w:val="22"/>
                <w:szCs w:val="22"/>
              </w:rPr>
              <w:t>4,678</w:t>
            </w:r>
          </w:p>
        </w:tc>
        <w:tc>
          <w:tcPr>
            <w:tcW w:w="420" w:type="pct"/>
            <w:tcBorders>
              <w:top w:val="nil"/>
              <w:left w:val="nil"/>
              <w:bottom w:val="single" w:sz="8" w:space="0" w:color="auto"/>
              <w:right w:val="single" w:sz="8" w:space="0" w:color="auto"/>
            </w:tcBorders>
            <w:shd w:val="clear" w:color="000000" w:fill="FFFFFF"/>
            <w:vAlign w:val="center"/>
          </w:tcPr>
          <w:p w14:paraId="5B77CADF" w14:textId="7238B7A3" w:rsidR="003764C0" w:rsidRPr="00012886" w:rsidRDefault="003764C0" w:rsidP="003764C0">
            <w:pPr>
              <w:jc w:val="center"/>
              <w:rPr>
                <w:sz w:val="22"/>
                <w:szCs w:val="22"/>
              </w:rPr>
            </w:pPr>
            <w:r w:rsidRPr="00012886">
              <w:rPr>
                <w:color w:val="000000"/>
                <w:sz w:val="22"/>
                <w:szCs w:val="22"/>
              </w:rPr>
              <w:t>4,678</w:t>
            </w:r>
          </w:p>
        </w:tc>
      </w:tr>
      <w:tr w:rsidR="003764C0" w:rsidRPr="00012886" w14:paraId="67FA5809" w14:textId="13C53F4B" w:rsidTr="00CA1621">
        <w:trPr>
          <w:cantSplit/>
        </w:trPr>
        <w:tc>
          <w:tcPr>
            <w:tcW w:w="222" w:type="pct"/>
            <w:shd w:val="clear" w:color="auto" w:fill="auto"/>
            <w:vAlign w:val="center"/>
          </w:tcPr>
          <w:p w14:paraId="52DEACDD" w14:textId="77777777" w:rsidR="003764C0" w:rsidRPr="00012886" w:rsidRDefault="003764C0" w:rsidP="003764C0">
            <w:pPr>
              <w:jc w:val="center"/>
              <w:rPr>
                <w:sz w:val="22"/>
                <w:szCs w:val="22"/>
              </w:rPr>
            </w:pPr>
            <w:r w:rsidRPr="00012886">
              <w:rPr>
                <w:sz w:val="22"/>
                <w:szCs w:val="22"/>
              </w:rPr>
              <w:t>1.7</w:t>
            </w:r>
          </w:p>
        </w:tc>
        <w:tc>
          <w:tcPr>
            <w:tcW w:w="1911" w:type="pct"/>
            <w:shd w:val="clear" w:color="auto" w:fill="auto"/>
            <w:vAlign w:val="center"/>
          </w:tcPr>
          <w:p w14:paraId="439A76AC" w14:textId="7A0CD721" w:rsidR="003764C0" w:rsidRPr="00012886" w:rsidRDefault="003764C0" w:rsidP="003764C0">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17C77CE7" w14:textId="4E6F6F59" w:rsidR="003764C0" w:rsidRPr="00012886" w:rsidRDefault="003764C0" w:rsidP="003764C0">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B0F6A48" w14:textId="1BEDC98D" w:rsidR="003764C0" w:rsidRPr="00012886" w:rsidRDefault="003764C0" w:rsidP="003764C0">
            <w:pPr>
              <w:jc w:val="center"/>
              <w:rPr>
                <w:sz w:val="22"/>
                <w:szCs w:val="22"/>
              </w:rPr>
            </w:pPr>
            <w:r w:rsidRPr="00012886">
              <w:rPr>
                <w:color w:val="000000"/>
                <w:sz w:val="22"/>
                <w:szCs w:val="22"/>
              </w:rPr>
              <w:t>1,270</w:t>
            </w:r>
          </w:p>
        </w:tc>
        <w:tc>
          <w:tcPr>
            <w:tcW w:w="358" w:type="pct"/>
            <w:tcBorders>
              <w:top w:val="nil"/>
              <w:left w:val="nil"/>
              <w:bottom w:val="single" w:sz="8" w:space="0" w:color="auto"/>
              <w:right w:val="single" w:sz="8" w:space="0" w:color="auto"/>
            </w:tcBorders>
            <w:shd w:val="clear" w:color="000000" w:fill="FFFFFF"/>
            <w:vAlign w:val="center"/>
          </w:tcPr>
          <w:p w14:paraId="796D271E" w14:textId="6E4396B9" w:rsidR="003764C0" w:rsidRPr="00012886" w:rsidRDefault="003764C0" w:rsidP="003764C0">
            <w:pPr>
              <w:jc w:val="center"/>
              <w:rPr>
                <w:sz w:val="22"/>
                <w:szCs w:val="22"/>
              </w:rPr>
            </w:pPr>
            <w:r w:rsidRPr="00012886">
              <w:rPr>
                <w:color w:val="000000"/>
                <w:sz w:val="22"/>
                <w:szCs w:val="22"/>
              </w:rPr>
              <w:t>1,270</w:t>
            </w:r>
          </w:p>
        </w:tc>
        <w:tc>
          <w:tcPr>
            <w:tcW w:w="358" w:type="pct"/>
            <w:tcBorders>
              <w:top w:val="nil"/>
              <w:left w:val="nil"/>
              <w:bottom w:val="single" w:sz="8" w:space="0" w:color="auto"/>
              <w:right w:val="single" w:sz="8" w:space="0" w:color="auto"/>
            </w:tcBorders>
            <w:shd w:val="clear" w:color="000000" w:fill="FFFFFF"/>
            <w:vAlign w:val="center"/>
          </w:tcPr>
          <w:p w14:paraId="6B82975E" w14:textId="646688C2" w:rsidR="003764C0" w:rsidRPr="00012886" w:rsidRDefault="003764C0" w:rsidP="003764C0">
            <w:pPr>
              <w:jc w:val="center"/>
              <w:rPr>
                <w:sz w:val="22"/>
                <w:szCs w:val="22"/>
              </w:rPr>
            </w:pPr>
            <w:r w:rsidRPr="00012886">
              <w:rPr>
                <w:color w:val="000000"/>
                <w:sz w:val="22"/>
                <w:szCs w:val="22"/>
              </w:rPr>
              <w:t>1,116</w:t>
            </w:r>
          </w:p>
        </w:tc>
        <w:tc>
          <w:tcPr>
            <w:tcW w:w="358" w:type="pct"/>
            <w:tcBorders>
              <w:top w:val="nil"/>
              <w:left w:val="nil"/>
              <w:bottom w:val="single" w:sz="8" w:space="0" w:color="auto"/>
              <w:right w:val="single" w:sz="8" w:space="0" w:color="auto"/>
            </w:tcBorders>
            <w:shd w:val="clear" w:color="000000" w:fill="FFFFFF"/>
            <w:vAlign w:val="center"/>
          </w:tcPr>
          <w:p w14:paraId="0BF5D987" w14:textId="3443F692" w:rsidR="003764C0" w:rsidRPr="00012886" w:rsidRDefault="003764C0" w:rsidP="003764C0">
            <w:pPr>
              <w:jc w:val="center"/>
              <w:rPr>
                <w:sz w:val="22"/>
                <w:szCs w:val="22"/>
              </w:rPr>
            </w:pPr>
            <w:r w:rsidRPr="00012886">
              <w:rPr>
                <w:color w:val="000000"/>
                <w:sz w:val="22"/>
                <w:szCs w:val="22"/>
              </w:rPr>
              <w:t>0,813</w:t>
            </w:r>
          </w:p>
        </w:tc>
        <w:tc>
          <w:tcPr>
            <w:tcW w:w="358" w:type="pct"/>
            <w:tcBorders>
              <w:top w:val="nil"/>
              <w:left w:val="nil"/>
              <w:bottom w:val="single" w:sz="8" w:space="0" w:color="auto"/>
              <w:right w:val="single" w:sz="8" w:space="0" w:color="auto"/>
            </w:tcBorders>
            <w:shd w:val="clear" w:color="000000" w:fill="FFFFFF"/>
            <w:vAlign w:val="center"/>
          </w:tcPr>
          <w:p w14:paraId="71A6C491" w14:textId="5A65CF52" w:rsidR="003764C0" w:rsidRPr="00012886" w:rsidRDefault="003764C0" w:rsidP="003764C0">
            <w:pPr>
              <w:jc w:val="center"/>
              <w:rPr>
                <w:sz w:val="22"/>
                <w:szCs w:val="22"/>
              </w:rPr>
            </w:pPr>
            <w:r w:rsidRPr="00012886">
              <w:rPr>
                <w:color w:val="000000"/>
                <w:sz w:val="22"/>
                <w:szCs w:val="22"/>
              </w:rPr>
              <w:t>0,813</w:t>
            </w:r>
          </w:p>
        </w:tc>
        <w:tc>
          <w:tcPr>
            <w:tcW w:w="358" w:type="pct"/>
            <w:tcBorders>
              <w:top w:val="nil"/>
              <w:left w:val="nil"/>
              <w:bottom w:val="single" w:sz="8" w:space="0" w:color="auto"/>
              <w:right w:val="single" w:sz="8" w:space="0" w:color="auto"/>
            </w:tcBorders>
            <w:shd w:val="clear" w:color="000000" w:fill="FFFFFF"/>
            <w:vAlign w:val="center"/>
          </w:tcPr>
          <w:p w14:paraId="25CFD52E" w14:textId="43F04803" w:rsidR="003764C0" w:rsidRPr="00012886" w:rsidRDefault="003764C0" w:rsidP="003764C0">
            <w:pPr>
              <w:jc w:val="center"/>
              <w:rPr>
                <w:sz w:val="22"/>
                <w:szCs w:val="22"/>
              </w:rPr>
            </w:pPr>
            <w:r w:rsidRPr="00012886">
              <w:rPr>
                <w:color w:val="000000"/>
                <w:sz w:val="22"/>
                <w:szCs w:val="22"/>
              </w:rPr>
              <w:t>0,813</w:t>
            </w:r>
          </w:p>
        </w:tc>
        <w:tc>
          <w:tcPr>
            <w:tcW w:w="420" w:type="pct"/>
            <w:tcBorders>
              <w:top w:val="nil"/>
              <w:left w:val="nil"/>
              <w:bottom w:val="single" w:sz="8" w:space="0" w:color="auto"/>
              <w:right w:val="single" w:sz="8" w:space="0" w:color="auto"/>
            </w:tcBorders>
            <w:shd w:val="clear" w:color="000000" w:fill="FFFFFF"/>
            <w:vAlign w:val="center"/>
          </w:tcPr>
          <w:p w14:paraId="31320BC5" w14:textId="5E627184" w:rsidR="003764C0" w:rsidRPr="00012886" w:rsidRDefault="003764C0" w:rsidP="003764C0">
            <w:pPr>
              <w:jc w:val="center"/>
              <w:rPr>
                <w:sz w:val="22"/>
                <w:szCs w:val="22"/>
              </w:rPr>
            </w:pPr>
            <w:r w:rsidRPr="00012886">
              <w:rPr>
                <w:color w:val="000000"/>
                <w:sz w:val="22"/>
                <w:szCs w:val="22"/>
              </w:rPr>
              <w:t>0,813</w:t>
            </w:r>
          </w:p>
        </w:tc>
      </w:tr>
      <w:tr w:rsidR="003764C0" w:rsidRPr="00012886" w14:paraId="7DD46085" w14:textId="77777777" w:rsidTr="00482621">
        <w:trPr>
          <w:cantSplit/>
        </w:trPr>
        <w:tc>
          <w:tcPr>
            <w:tcW w:w="222" w:type="pct"/>
            <w:shd w:val="clear" w:color="auto" w:fill="auto"/>
            <w:vAlign w:val="bottom"/>
          </w:tcPr>
          <w:p w14:paraId="44B9C5CC" w14:textId="34D4F60E" w:rsidR="003764C0" w:rsidRPr="00012886" w:rsidRDefault="003764C0" w:rsidP="003764C0">
            <w:pPr>
              <w:jc w:val="center"/>
              <w:rPr>
                <w:sz w:val="22"/>
                <w:szCs w:val="22"/>
              </w:rPr>
            </w:pPr>
            <w:r w:rsidRPr="00012886">
              <w:rPr>
                <w:sz w:val="22"/>
                <w:szCs w:val="22"/>
              </w:rPr>
              <w:t>2</w:t>
            </w:r>
          </w:p>
        </w:tc>
        <w:tc>
          <w:tcPr>
            <w:tcW w:w="1911" w:type="pct"/>
            <w:shd w:val="clear" w:color="auto" w:fill="auto"/>
            <w:vAlign w:val="center"/>
          </w:tcPr>
          <w:p w14:paraId="25E60ABD" w14:textId="6E226A34" w:rsidR="003764C0" w:rsidRPr="00012886" w:rsidRDefault="003764C0" w:rsidP="003764C0">
            <w:pPr>
              <w:jc w:val="center"/>
              <w:rPr>
                <w:sz w:val="22"/>
                <w:szCs w:val="22"/>
              </w:rPr>
            </w:pPr>
            <w:r w:rsidRPr="00012886">
              <w:rPr>
                <w:b/>
                <w:bCs/>
                <w:sz w:val="22"/>
                <w:szCs w:val="22"/>
              </w:rPr>
              <w:t>Котельная «Школа»</w:t>
            </w:r>
          </w:p>
        </w:tc>
        <w:tc>
          <w:tcPr>
            <w:tcW w:w="299" w:type="pct"/>
            <w:shd w:val="clear" w:color="auto" w:fill="auto"/>
            <w:vAlign w:val="center"/>
          </w:tcPr>
          <w:p w14:paraId="0536B028" w14:textId="44FB6723" w:rsidR="003764C0" w:rsidRPr="00012886" w:rsidRDefault="003764C0" w:rsidP="003764C0">
            <w:pPr>
              <w:jc w:val="center"/>
              <w:rPr>
                <w:sz w:val="22"/>
                <w:szCs w:val="22"/>
              </w:rPr>
            </w:pPr>
          </w:p>
        </w:tc>
        <w:tc>
          <w:tcPr>
            <w:tcW w:w="358" w:type="pct"/>
            <w:shd w:val="clear" w:color="auto" w:fill="auto"/>
            <w:vAlign w:val="bottom"/>
          </w:tcPr>
          <w:p w14:paraId="1E10AA8D" w14:textId="41BB2EB3" w:rsidR="003764C0" w:rsidRPr="00012886" w:rsidRDefault="003764C0" w:rsidP="003764C0">
            <w:pPr>
              <w:jc w:val="center"/>
              <w:rPr>
                <w:sz w:val="22"/>
                <w:szCs w:val="22"/>
              </w:rPr>
            </w:pPr>
          </w:p>
        </w:tc>
        <w:tc>
          <w:tcPr>
            <w:tcW w:w="358" w:type="pct"/>
            <w:shd w:val="clear" w:color="auto" w:fill="auto"/>
            <w:vAlign w:val="center"/>
          </w:tcPr>
          <w:p w14:paraId="006BA9A9" w14:textId="77777777" w:rsidR="003764C0" w:rsidRPr="00012886" w:rsidRDefault="003764C0" w:rsidP="003764C0">
            <w:pPr>
              <w:jc w:val="center"/>
              <w:rPr>
                <w:sz w:val="22"/>
                <w:szCs w:val="22"/>
              </w:rPr>
            </w:pPr>
          </w:p>
        </w:tc>
        <w:tc>
          <w:tcPr>
            <w:tcW w:w="358" w:type="pct"/>
            <w:shd w:val="clear" w:color="auto" w:fill="auto"/>
            <w:vAlign w:val="center"/>
          </w:tcPr>
          <w:p w14:paraId="3D5861FB" w14:textId="77777777" w:rsidR="003764C0" w:rsidRPr="00012886" w:rsidRDefault="003764C0" w:rsidP="003764C0">
            <w:pPr>
              <w:jc w:val="center"/>
              <w:rPr>
                <w:sz w:val="22"/>
                <w:szCs w:val="22"/>
              </w:rPr>
            </w:pPr>
          </w:p>
        </w:tc>
        <w:tc>
          <w:tcPr>
            <w:tcW w:w="358" w:type="pct"/>
            <w:shd w:val="clear" w:color="auto" w:fill="auto"/>
            <w:vAlign w:val="center"/>
          </w:tcPr>
          <w:p w14:paraId="02B3ACC3" w14:textId="77777777" w:rsidR="003764C0" w:rsidRPr="00012886" w:rsidRDefault="003764C0" w:rsidP="003764C0">
            <w:pPr>
              <w:jc w:val="center"/>
              <w:rPr>
                <w:sz w:val="22"/>
                <w:szCs w:val="22"/>
              </w:rPr>
            </w:pPr>
          </w:p>
        </w:tc>
        <w:tc>
          <w:tcPr>
            <w:tcW w:w="358" w:type="pct"/>
            <w:shd w:val="clear" w:color="auto" w:fill="auto"/>
            <w:vAlign w:val="center"/>
          </w:tcPr>
          <w:p w14:paraId="41F753DC" w14:textId="77777777" w:rsidR="003764C0" w:rsidRPr="00012886" w:rsidRDefault="003764C0" w:rsidP="003764C0">
            <w:pPr>
              <w:jc w:val="center"/>
              <w:rPr>
                <w:sz w:val="22"/>
                <w:szCs w:val="22"/>
              </w:rPr>
            </w:pPr>
          </w:p>
        </w:tc>
        <w:tc>
          <w:tcPr>
            <w:tcW w:w="358" w:type="pct"/>
            <w:shd w:val="clear" w:color="auto" w:fill="auto"/>
            <w:vAlign w:val="center"/>
          </w:tcPr>
          <w:p w14:paraId="48590068" w14:textId="77777777" w:rsidR="003764C0" w:rsidRPr="00012886" w:rsidRDefault="003764C0" w:rsidP="003764C0">
            <w:pPr>
              <w:jc w:val="center"/>
              <w:rPr>
                <w:sz w:val="22"/>
                <w:szCs w:val="22"/>
              </w:rPr>
            </w:pPr>
          </w:p>
        </w:tc>
        <w:tc>
          <w:tcPr>
            <w:tcW w:w="420" w:type="pct"/>
            <w:shd w:val="clear" w:color="auto" w:fill="auto"/>
            <w:vAlign w:val="center"/>
          </w:tcPr>
          <w:p w14:paraId="19716C53" w14:textId="77777777" w:rsidR="003764C0" w:rsidRPr="00012886" w:rsidRDefault="003764C0" w:rsidP="003764C0">
            <w:pPr>
              <w:jc w:val="center"/>
              <w:rPr>
                <w:sz w:val="22"/>
                <w:szCs w:val="22"/>
              </w:rPr>
            </w:pPr>
          </w:p>
        </w:tc>
      </w:tr>
      <w:tr w:rsidR="00012886" w:rsidRPr="00012886" w14:paraId="41792762" w14:textId="4FBEFE0E" w:rsidTr="00CA1621">
        <w:trPr>
          <w:cantSplit/>
        </w:trPr>
        <w:tc>
          <w:tcPr>
            <w:tcW w:w="222" w:type="pct"/>
            <w:shd w:val="clear" w:color="auto" w:fill="auto"/>
            <w:vAlign w:val="bottom"/>
          </w:tcPr>
          <w:p w14:paraId="7FEBD5D5" w14:textId="5FE8BE54" w:rsidR="00012886" w:rsidRPr="00012886" w:rsidRDefault="00012886" w:rsidP="00012886">
            <w:pPr>
              <w:jc w:val="center"/>
              <w:rPr>
                <w:sz w:val="22"/>
                <w:szCs w:val="22"/>
              </w:rPr>
            </w:pPr>
            <w:r w:rsidRPr="00012886">
              <w:rPr>
                <w:sz w:val="22"/>
                <w:szCs w:val="22"/>
              </w:rPr>
              <w:t>2.1</w:t>
            </w:r>
          </w:p>
        </w:tc>
        <w:tc>
          <w:tcPr>
            <w:tcW w:w="1911" w:type="pct"/>
            <w:shd w:val="clear" w:color="auto" w:fill="auto"/>
            <w:vAlign w:val="center"/>
          </w:tcPr>
          <w:p w14:paraId="157753C7" w14:textId="0335BA6D"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1DD5B576" w14:textId="36F7B629" w:rsidR="00012886" w:rsidRPr="00012886" w:rsidRDefault="00012886" w:rsidP="00012886">
            <w:pPr>
              <w:jc w:val="center"/>
              <w:rPr>
                <w:b/>
                <w:bCs/>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A9F443D" w14:textId="6638A77A"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3B099FDE" w14:textId="47DA7A06"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7B46DAF7" w14:textId="3327AF4B" w:rsidR="00012886" w:rsidRPr="00012886" w:rsidRDefault="00012886" w:rsidP="00012886">
            <w:pPr>
              <w:jc w:val="center"/>
              <w:rPr>
                <w:sz w:val="22"/>
                <w:szCs w:val="22"/>
              </w:rPr>
            </w:pPr>
            <w:r w:rsidRPr="00012886">
              <w:rPr>
                <w:color w:val="000000"/>
                <w:sz w:val="22"/>
                <w:szCs w:val="22"/>
              </w:rPr>
              <w:t>2,600</w:t>
            </w:r>
            <w:r>
              <w:rPr>
                <w:color w:val="000000"/>
                <w:sz w:val="22"/>
                <w:szCs w:val="22"/>
              </w:rPr>
              <w:t>*</w:t>
            </w:r>
          </w:p>
        </w:tc>
        <w:tc>
          <w:tcPr>
            <w:tcW w:w="358" w:type="pct"/>
            <w:tcBorders>
              <w:top w:val="nil"/>
              <w:left w:val="nil"/>
              <w:bottom w:val="single" w:sz="8" w:space="0" w:color="auto"/>
              <w:right w:val="single" w:sz="8" w:space="0" w:color="auto"/>
            </w:tcBorders>
            <w:shd w:val="clear" w:color="000000" w:fill="FFFFFF"/>
            <w:vAlign w:val="center"/>
          </w:tcPr>
          <w:p w14:paraId="684B3555" w14:textId="710B551F"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2849E49B" w14:textId="182E0641"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35D3E946" w14:textId="3B39FCBD" w:rsidR="00012886" w:rsidRPr="00012886" w:rsidRDefault="00012886" w:rsidP="00012886">
            <w:pPr>
              <w:jc w:val="center"/>
              <w:rPr>
                <w:sz w:val="22"/>
                <w:szCs w:val="22"/>
              </w:rPr>
            </w:pPr>
            <w:r w:rsidRPr="00012886">
              <w:rPr>
                <w:color w:val="000000"/>
                <w:sz w:val="22"/>
                <w:szCs w:val="22"/>
              </w:rPr>
              <w:t>2,600</w:t>
            </w:r>
          </w:p>
        </w:tc>
        <w:tc>
          <w:tcPr>
            <w:tcW w:w="420" w:type="pct"/>
            <w:tcBorders>
              <w:top w:val="nil"/>
              <w:left w:val="nil"/>
              <w:bottom w:val="single" w:sz="8" w:space="0" w:color="auto"/>
              <w:right w:val="single" w:sz="8" w:space="0" w:color="auto"/>
            </w:tcBorders>
            <w:shd w:val="clear" w:color="000000" w:fill="FFFFFF"/>
            <w:vAlign w:val="center"/>
          </w:tcPr>
          <w:p w14:paraId="1DA8E98A" w14:textId="6863C15A" w:rsidR="00012886" w:rsidRPr="00012886" w:rsidRDefault="00012886" w:rsidP="00012886">
            <w:pPr>
              <w:jc w:val="center"/>
              <w:rPr>
                <w:sz w:val="22"/>
                <w:szCs w:val="22"/>
              </w:rPr>
            </w:pPr>
            <w:r w:rsidRPr="00012886">
              <w:rPr>
                <w:color w:val="000000"/>
                <w:sz w:val="22"/>
                <w:szCs w:val="22"/>
              </w:rPr>
              <w:t>2,600</w:t>
            </w:r>
          </w:p>
        </w:tc>
      </w:tr>
      <w:tr w:rsidR="00012886" w:rsidRPr="00012886" w14:paraId="1400C540" w14:textId="1ED49C66" w:rsidTr="00CA1621">
        <w:trPr>
          <w:cantSplit/>
        </w:trPr>
        <w:tc>
          <w:tcPr>
            <w:tcW w:w="222" w:type="pct"/>
            <w:shd w:val="clear" w:color="auto" w:fill="auto"/>
            <w:vAlign w:val="bottom"/>
          </w:tcPr>
          <w:p w14:paraId="78498734" w14:textId="7C9BF62C" w:rsidR="00012886" w:rsidRPr="00012886" w:rsidRDefault="00012886" w:rsidP="00012886">
            <w:pPr>
              <w:jc w:val="center"/>
              <w:rPr>
                <w:sz w:val="22"/>
                <w:szCs w:val="22"/>
              </w:rPr>
            </w:pPr>
            <w:r w:rsidRPr="00012886">
              <w:rPr>
                <w:sz w:val="22"/>
                <w:szCs w:val="22"/>
              </w:rPr>
              <w:t>2.2</w:t>
            </w:r>
          </w:p>
        </w:tc>
        <w:tc>
          <w:tcPr>
            <w:tcW w:w="1911" w:type="pct"/>
            <w:shd w:val="clear" w:color="auto" w:fill="auto"/>
            <w:vAlign w:val="center"/>
          </w:tcPr>
          <w:p w14:paraId="37D4D831" w14:textId="078E558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7B76A4D7" w14:textId="633318D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19ED288" w14:textId="0A01C8D1"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14FF59CA" w14:textId="661163A8" w:rsidR="00012886" w:rsidRPr="00012886" w:rsidRDefault="00012886" w:rsidP="00012886">
            <w:pPr>
              <w:jc w:val="center"/>
              <w:rPr>
                <w:sz w:val="22"/>
                <w:szCs w:val="22"/>
              </w:rPr>
            </w:pPr>
            <w:r w:rsidRPr="00012886">
              <w:rPr>
                <w:color w:val="000000"/>
                <w:sz w:val="22"/>
                <w:szCs w:val="22"/>
              </w:rPr>
              <w:t>2,064</w:t>
            </w:r>
          </w:p>
        </w:tc>
        <w:tc>
          <w:tcPr>
            <w:tcW w:w="358" w:type="pct"/>
            <w:tcBorders>
              <w:top w:val="nil"/>
              <w:left w:val="nil"/>
              <w:bottom w:val="single" w:sz="8" w:space="0" w:color="auto"/>
              <w:right w:val="single" w:sz="8" w:space="0" w:color="auto"/>
            </w:tcBorders>
            <w:shd w:val="clear" w:color="000000" w:fill="FFFFFF"/>
            <w:vAlign w:val="center"/>
          </w:tcPr>
          <w:p w14:paraId="23245E92" w14:textId="7ACF97B3"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454CC5C1" w14:textId="3B353526"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2D4B583A" w14:textId="7FCADA5D" w:rsidR="00012886" w:rsidRPr="00012886" w:rsidRDefault="00012886" w:rsidP="00012886">
            <w:pPr>
              <w:jc w:val="center"/>
              <w:rPr>
                <w:sz w:val="22"/>
                <w:szCs w:val="22"/>
              </w:rPr>
            </w:pPr>
            <w:r w:rsidRPr="00012886">
              <w:rPr>
                <w:color w:val="000000"/>
                <w:sz w:val="22"/>
                <w:szCs w:val="22"/>
              </w:rPr>
              <w:t>2,600</w:t>
            </w:r>
          </w:p>
        </w:tc>
        <w:tc>
          <w:tcPr>
            <w:tcW w:w="358" w:type="pct"/>
            <w:tcBorders>
              <w:top w:val="nil"/>
              <w:left w:val="nil"/>
              <w:bottom w:val="single" w:sz="8" w:space="0" w:color="auto"/>
              <w:right w:val="single" w:sz="8" w:space="0" w:color="auto"/>
            </w:tcBorders>
            <w:shd w:val="clear" w:color="000000" w:fill="FFFFFF"/>
            <w:vAlign w:val="center"/>
          </w:tcPr>
          <w:p w14:paraId="3E847E1D" w14:textId="302BCC80" w:rsidR="00012886" w:rsidRPr="00012886" w:rsidRDefault="00012886" w:rsidP="00012886">
            <w:pPr>
              <w:jc w:val="center"/>
              <w:rPr>
                <w:sz w:val="22"/>
                <w:szCs w:val="22"/>
              </w:rPr>
            </w:pPr>
            <w:r w:rsidRPr="00012886">
              <w:rPr>
                <w:color w:val="000000"/>
                <w:sz w:val="22"/>
                <w:szCs w:val="22"/>
              </w:rPr>
              <w:t>2,600</w:t>
            </w:r>
          </w:p>
        </w:tc>
        <w:tc>
          <w:tcPr>
            <w:tcW w:w="420" w:type="pct"/>
            <w:tcBorders>
              <w:top w:val="nil"/>
              <w:left w:val="nil"/>
              <w:bottom w:val="single" w:sz="8" w:space="0" w:color="auto"/>
              <w:right w:val="single" w:sz="8" w:space="0" w:color="auto"/>
            </w:tcBorders>
            <w:shd w:val="clear" w:color="000000" w:fill="FFFFFF"/>
            <w:vAlign w:val="center"/>
          </w:tcPr>
          <w:p w14:paraId="7BE6FE97" w14:textId="124816A7" w:rsidR="00012886" w:rsidRPr="00012886" w:rsidRDefault="00012886" w:rsidP="00012886">
            <w:pPr>
              <w:jc w:val="center"/>
              <w:rPr>
                <w:sz w:val="22"/>
                <w:szCs w:val="22"/>
              </w:rPr>
            </w:pPr>
            <w:r w:rsidRPr="00012886">
              <w:rPr>
                <w:color w:val="000000"/>
                <w:sz w:val="22"/>
                <w:szCs w:val="22"/>
              </w:rPr>
              <w:t>2,600</w:t>
            </w:r>
          </w:p>
        </w:tc>
      </w:tr>
      <w:tr w:rsidR="00012886" w:rsidRPr="00012886" w14:paraId="2A076697" w14:textId="12968D5C" w:rsidTr="00CA1621">
        <w:trPr>
          <w:cantSplit/>
        </w:trPr>
        <w:tc>
          <w:tcPr>
            <w:tcW w:w="222" w:type="pct"/>
            <w:shd w:val="clear" w:color="auto" w:fill="auto"/>
            <w:vAlign w:val="bottom"/>
          </w:tcPr>
          <w:p w14:paraId="0F1F7764" w14:textId="78F77ECD" w:rsidR="00012886" w:rsidRPr="00012886" w:rsidRDefault="00012886" w:rsidP="00012886">
            <w:pPr>
              <w:jc w:val="center"/>
              <w:rPr>
                <w:sz w:val="22"/>
                <w:szCs w:val="22"/>
              </w:rPr>
            </w:pPr>
            <w:r w:rsidRPr="00012886">
              <w:rPr>
                <w:sz w:val="22"/>
                <w:szCs w:val="22"/>
              </w:rPr>
              <w:t>2.3</w:t>
            </w:r>
          </w:p>
        </w:tc>
        <w:tc>
          <w:tcPr>
            <w:tcW w:w="1911" w:type="pct"/>
            <w:shd w:val="clear" w:color="auto" w:fill="auto"/>
            <w:vAlign w:val="center"/>
          </w:tcPr>
          <w:p w14:paraId="453400E9" w14:textId="214EC4EA"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7713C35B" w14:textId="1CCFB6B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C3A7CA8" w14:textId="677317B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ACD29F2" w14:textId="4C8AE31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BCF1EDA" w14:textId="0EDE0DBF"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3DF6770" w14:textId="698A77C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C901026" w14:textId="092390E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DC86130" w14:textId="355C25BF"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3B45511E" w14:textId="29ADEA55" w:rsidR="00012886" w:rsidRPr="00012886" w:rsidRDefault="00012886" w:rsidP="00012886">
            <w:pPr>
              <w:jc w:val="center"/>
              <w:rPr>
                <w:sz w:val="22"/>
                <w:szCs w:val="22"/>
              </w:rPr>
            </w:pPr>
            <w:r w:rsidRPr="00012886">
              <w:rPr>
                <w:color w:val="000000"/>
                <w:sz w:val="22"/>
                <w:szCs w:val="22"/>
              </w:rPr>
              <w:t>0,000</w:t>
            </w:r>
          </w:p>
        </w:tc>
      </w:tr>
      <w:tr w:rsidR="00012886" w:rsidRPr="00012886" w14:paraId="40396615" w14:textId="1770961C" w:rsidTr="00CA1621">
        <w:trPr>
          <w:cantSplit/>
        </w:trPr>
        <w:tc>
          <w:tcPr>
            <w:tcW w:w="222" w:type="pct"/>
            <w:shd w:val="clear" w:color="auto" w:fill="auto"/>
            <w:vAlign w:val="bottom"/>
          </w:tcPr>
          <w:p w14:paraId="0A5D9859" w14:textId="750E0CDE" w:rsidR="00012886" w:rsidRPr="00012886" w:rsidRDefault="00012886" w:rsidP="00012886">
            <w:pPr>
              <w:jc w:val="center"/>
              <w:rPr>
                <w:sz w:val="22"/>
                <w:szCs w:val="22"/>
              </w:rPr>
            </w:pPr>
            <w:r w:rsidRPr="00012886">
              <w:rPr>
                <w:sz w:val="22"/>
                <w:szCs w:val="22"/>
              </w:rPr>
              <w:t>2.4</w:t>
            </w:r>
          </w:p>
        </w:tc>
        <w:tc>
          <w:tcPr>
            <w:tcW w:w="1911" w:type="pct"/>
            <w:shd w:val="clear" w:color="auto" w:fill="auto"/>
            <w:vAlign w:val="center"/>
          </w:tcPr>
          <w:p w14:paraId="43AA3811" w14:textId="43E640D9"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7435C4AE" w14:textId="44D7500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C7459D" w14:textId="35E22626"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70C6825B" w14:textId="510AB623"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0A83D399" w14:textId="741C570E"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7E5955D7" w14:textId="286B6EB5"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443F2153" w14:textId="047F3F4B" w:rsidR="00012886" w:rsidRPr="00012886" w:rsidRDefault="00012886" w:rsidP="00012886">
            <w:pPr>
              <w:jc w:val="center"/>
              <w:rPr>
                <w:sz w:val="22"/>
                <w:szCs w:val="22"/>
              </w:rPr>
            </w:pPr>
            <w:r w:rsidRPr="00012886">
              <w:rPr>
                <w:color w:val="000000"/>
                <w:sz w:val="22"/>
                <w:szCs w:val="22"/>
              </w:rPr>
              <w:t>0,028</w:t>
            </w:r>
          </w:p>
        </w:tc>
        <w:tc>
          <w:tcPr>
            <w:tcW w:w="358" w:type="pct"/>
            <w:tcBorders>
              <w:top w:val="nil"/>
              <w:left w:val="nil"/>
              <w:bottom w:val="single" w:sz="8" w:space="0" w:color="auto"/>
              <w:right w:val="single" w:sz="8" w:space="0" w:color="auto"/>
            </w:tcBorders>
            <w:shd w:val="clear" w:color="000000" w:fill="FFFFFF"/>
            <w:vAlign w:val="center"/>
          </w:tcPr>
          <w:p w14:paraId="44EE4FAF" w14:textId="7B7BAB27" w:rsidR="00012886" w:rsidRPr="00012886" w:rsidRDefault="00012886" w:rsidP="00012886">
            <w:pPr>
              <w:jc w:val="center"/>
              <w:rPr>
                <w:sz w:val="22"/>
                <w:szCs w:val="22"/>
              </w:rPr>
            </w:pPr>
            <w:r w:rsidRPr="00012886">
              <w:rPr>
                <w:color w:val="000000"/>
                <w:sz w:val="22"/>
                <w:szCs w:val="22"/>
              </w:rPr>
              <w:t>0,028</w:t>
            </w:r>
          </w:p>
        </w:tc>
        <w:tc>
          <w:tcPr>
            <w:tcW w:w="420" w:type="pct"/>
            <w:tcBorders>
              <w:top w:val="nil"/>
              <w:left w:val="nil"/>
              <w:bottom w:val="single" w:sz="8" w:space="0" w:color="auto"/>
              <w:right w:val="single" w:sz="8" w:space="0" w:color="auto"/>
            </w:tcBorders>
            <w:shd w:val="clear" w:color="000000" w:fill="FFFFFF"/>
            <w:vAlign w:val="center"/>
          </w:tcPr>
          <w:p w14:paraId="0573C0F3" w14:textId="0FEC30D6" w:rsidR="00012886" w:rsidRPr="00012886" w:rsidRDefault="00012886" w:rsidP="00012886">
            <w:pPr>
              <w:jc w:val="center"/>
              <w:rPr>
                <w:sz w:val="22"/>
                <w:szCs w:val="22"/>
              </w:rPr>
            </w:pPr>
            <w:r w:rsidRPr="00012886">
              <w:rPr>
                <w:color w:val="000000"/>
                <w:sz w:val="22"/>
                <w:szCs w:val="22"/>
              </w:rPr>
              <w:t>0,028</w:t>
            </w:r>
          </w:p>
        </w:tc>
      </w:tr>
      <w:tr w:rsidR="00012886" w:rsidRPr="00012886" w14:paraId="131CDA65" w14:textId="439F8284" w:rsidTr="00CA1621">
        <w:trPr>
          <w:cantSplit/>
        </w:trPr>
        <w:tc>
          <w:tcPr>
            <w:tcW w:w="222" w:type="pct"/>
            <w:shd w:val="clear" w:color="auto" w:fill="auto"/>
            <w:vAlign w:val="bottom"/>
          </w:tcPr>
          <w:p w14:paraId="419558CF" w14:textId="54F30804" w:rsidR="00012886" w:rsidRPr="00012886" w:rsidRDefault="00012886" w:rsidP="00012886">
            <w:pPr>
              <w:jc w:val="center"/>
              <w:rPr>
                <w:sz w:val="22"/>
                <w:szCs w:val="22"/>
              </w:rPr>
            </w:pPr>
            <w:r w:rsidRPr="00012886">
              <w:rPr>
                <w:sz w:val="22"/>
                <w:szCs w:val="22"/>
              </w:rPr>
              <w:lastRenderedPageBreak/>
              <w:t>2.5</w:t>
            </w:r>
          </w:p>
        </w:tc>
        <w:tc>
          <w:tcPr>
            <w:tcW w:w="1911" w:type="pct"/>
            <w:shd w:val="clear" w:color="auto" w:fill="auto"/>
            <w:vAlign w:val="center"/>
          </w:tcPr>
          <w:p w14:paraId="197CE248" w14:textId="360388B8"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70198E7" w14:textId="716E78E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353D153" w14:textId="523ED183" w:rsidR="00012886" w:rsidRPr="00012886" w:rsidRDefault="00012886" w:rsidP="00012886">
            <w:pPr>
              <w:jc w:val="center"/>
              <w:rPr>
                <w:sz w:val="22"/>
                <w:szCs w:val="22"/>
              </w:rPr>
            </w:pPr>
            <w:r w:rsidRPr="00012886">
              <w:rPr>
                <w:color w:val="000000"/>
                <w:sz w:val="22"/>
                <w:szCs w:val="22"/>
              </w:rPr>
              <w:t>0,183</w:t>
            </w:r>
          </w:p>
        </w:tc>
        <w:tc>
          <w:tcPr>
            <w:tcW w:w="358" w:type="pct"/>
            <w:tcBorders>
              <w:top w:val="nil"/>
              <w:left w:val="nil"/>
              <w:bottom w:val="single" w:sz="8" w:space="0" w:color="auto"/>
              <w:right w:val="single" w:sz="8" w:space="0" w:color="auto"/>
            </w:tcBorders>
            <w:shd w:val="clear" w:color="000000" w:fill="FFFFFF"/>
            <w:vAlign w:val="center"/>
          </w:tcPr>
          <w:p w14:paraId="01923D37" w14:textId="2C0A2747" w:rsidR="00012886" w:rsidRPr="00012886" w:rsidRDefault="00012886" w:rsidP="00012886">
            <w:pPr>
              <w:jc w:val="center"/>
              <w:rPr>
                <w:sz w:val="22"/>
                <w:szCs w:val="22"/>
              </w:rPr>
            </w:pPr>
            <w:r w:rsidRPr="00012886">
              <w:rPr>
                <w:color w:val="000000"/>
                <w:sz w:val="22"/>
                <w:szCs w:val="22"/>
              </w:rPr>
              <w:t>0,183</w:t>
            </w:r>
          </w:p>
        </w:tc>
        <w:tc>
          <w:tcPr>
            <w:tcW w:w="358" w:type="pct"/>
            <w:tcBorders>
              <w:top w:val="nil"/>
              <w:left w:val="nil"/>
              <w:bottom w:val="single" w:sz="8" w:space="0" w:color="auto"/>
              <w:right w:val="single" w:sz="8" w:space="0" w:color="auto"/>
            </w:tcBorders>
            <w:shd w:val="clear" w:color="000000" w:fill="FFFFFF"/>
            <w:vAlign w:val="center"/>
          </w:tcPr>
          <w:p w14:paraId="62431536" w14:textId="4FB4D44D" w:rsidR="00012886" w:rsidRPr="00012886" w:rsidRDefault="00012886" w:rsidP="00012886">
            <w:pPr>
              <w:jc w:val="center"/>
              <w:rPr>
                <w:sz w:val="22"/>
                <w:szCs w:val="22"/>
              </w:rPr>
            </w:pPr>
            <w:r w:rsidRPr="00012886">
              <w:rPr>
                <w:color w:val="000000"/>
                <w:sz w:val="22"/>
                <w:szCs w:val="22"/>
              </w:rPr>
              <w:t>0,193</w:t>
            </w:r>
          </w:p>
        </w:tc>
        <w:tc>
          <w:tcPr>
            <w:tcW w:w="358" w:type="pct"/>
            <w:tcBorders>
              <w:top w:val="nil"/>
              <w:left w:val="nil"/>
              <w:bottom w:val="single" w:sz="8" w:space="0" w:color="auto"/>
              <w:right w:val="single" w:sz="8" w:space="0" w:color="auto"/>
            </w:tcBorders>
            <w:shd w:val="clear" w:color="000000" w:fill="FFFFFF"/>
            <w:vAlign w:val="center"/>
          </w:tcPr>
          <w:p w14:paraId="4291953B" w14:textId="51B179D2" w:rsidR="00012886" w:rsidRPr="00012886" w:rsidRDefault="00012886" w:rsidP="00012886">
            <w:pPr>
              <w:jc w:val="center"/>
              <w:rPr>
                <w:sz w:val="22"/>
                <w:szCs w:val="22"/>
              </w:rPr>
            </w:pPr>
            <w:r w:rsidRPr="00012886">
              <w:rPr>
                <w:color w:val="000000"/>
                <w:sz w:val="22"/>
                <w:szCs w:val="22"/>
              </w:rPr>
              <w:t>0,230</w:t>
            </w:r>
          </w:p>
        </w:tc>
        <w:tc>
          <w:tcPr>
            <w:tcW w:w="358" w:type="pct"/>
            <w:tcBorders>
              <w:top w:val="nil"/>
              <w:left w:val="nil"/>
              <w:bottom w:val="single" w:sz="8" w:space="0" w:color="auto"/>
              <w:right w:val="single" w:sz="8" w:space="0" w:color="auto"/>
            </w:tcBorders>
            <w:shd w:val="clear" w:color="000000" w:fill="FFFFFF"/>
            <w:vAlign w:val="center"/>
          </w:tcPr>
          <w:p w14:paraId="6616CADA" w14:textId="03742717" w:rsidR="00012886" w:rsidRPr="00012886" w:rsidRDefault="00012886" w:rsidP="00012886">
            <w:pPr>
              <w:jc w:val="center"/>
              <w:rPr>
                <w:sz w:val="22"/>
                <w:szCs w:val="22"/>
              </w:rPr>
            </w:pPr>
            <w:r w:rsidRPr="00012886">
              <w:rPr>
                <w:color w:val="000000"/>
                <w:sz w:val="22"/>
                <w:szCs w:val="22"/>
              </w:rPr>
              <w:t>0,230</w:t>
            </w:r>
          </w:p>
        </w:tc>
        <w:tc>
          <w:tcPr>
            <w:tcW w:w="358" w:type="pct"/>
            <w:tcBorders>
              <w:top w:val="nil"/>
              <w:left w:val="nil"/>
              <w:bottom w:val="single" w:sz="8" w:space="0" w:color="auto"/>
              <w:right w:val="single" w:sz="8" w:space="0" w:color="auto"/>
            </w:tcBorders>
            <w:shd w:val="clear" w:color="000000" w:fill="FFFFFF"/>
            <w:vAlign w:val="center"/>
          </w:tcPr>
          <w:p w14:paraId="137105E8" w14:textId="6632454A" w:rsidR="00012886" w:rsidRPr="00012886" w:rsidRDefault="00012886" w:rsidP="00012886">
            <w:pPr>
              <w:jc w:val="center"/>
              <w:rPr>
                <w:sz w:val="22"/>
                <w:szCs w:val="22"/>
              </w:rPr>
            </w:pPr>
            <w:r w:rsidRPr="00012886">
              <w:rPr>
                <w:color w:val="000000"/>
                <w:sz w:val="22"/>
                <w:szCs w:val="22"/>
              </w:rPr>
              <w:t>0,230</w:t>
            </w:r>
          </w:p>
        </w:tc>
        <w:tc>
          <w:tcPr>
            <w:tcW w:w="420" w:type="pct"/>
            <w:tcBorders>
              <w:top w:val="nil"/>
              <w:left w:val="nil"/>
              <w:bottom w:val="single" w:sz="8" w:space="0" w:color="auto"/>
              <w:right w:val="single" w:sz="8" w:space="0" w:color="auto"/>
            </w:tcBorders>
            <w:shd w:val="clear" w:color="000000" w:fill="FFFFFF"/>
            <w:vAlign w:val="center"/>
          </w:tcPr>
          <w:p w14:paraId="71FC60A8" w14:textId="590303ED" w:rsidR="00012886" w:rsidRPr="00012886" w:rsidRDefault="00012886" w:rsidP="00012886">
            <w:pPr>
              <w:jc w:val="center"/>
              <w:rPr>
                <w:sz w:val="22"/>
                <w:szCs w:val="22"/>
              </w:rPr>
            </w:pPr>
            <w:r w:rsidRPr="00012886">
              <w:rPr>
                <w:color w:val="000000"/>
                <w:sz w:val="22"/>
                <w:szCs w:val="22"/>
              </w:rPr>
              <w:t>0,230</w:t>
            </w:r>
          </w:p>
        </w:tc>
      </w:tr>
      <w:tr w:rsidR="00012886" w:rsidRPr="00012886" w14:paraId="0F728402" w14:textId="7E2EC66A" w:rsidTr="00CA1621">
        <w:trPr>
          <w:cantSplit/>
        </w:trPr>
        <w:tc>
          <w:tcPr>
            <w:tcW w:w="222" w:type="pct"/>
            <w:shd w:val="clear" w:color="auto" w:fill="auto"/>
            <w:vAlign w:val="bottom"/>
          </w:tcPr>
          <w:p w14:paraId="759633EA" w14:textId="373EED03" w:rsidR="00012886" w:rsidRPr="00012886" w:rsidRDefault="00012886" w:rsidP="00012886">
            <w:pPr>
              <w:jc w:val="center"/>
              <w:rPr>
                <w:sz w:val="22"/>
                <w:szCs w:val="22"/>
              </w:rPr>
            </w:pPr>
            <w:r w:rsidRPr="00012886">
              <w:rPr>
                <w:sz w:val="22"/>
                <w:szCs w:val="22"/>
              </w:rPr>
              <w:t>2.6</w:t>
            </w:r>
          </w:p>
        </w:tc>
        <w:tc>
          <w:tcPr>
            <w:tcW w:w="1911" w:type="pct"/>
            <w:shd w:val="clear" w:color="auto" w:fill="auto"/>
            <w:vAlign w:val="center"/>
          </w:tcPr>
          <w:p w14:paraId="1E528A80" w14:textId="1956379D"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5F9818F4" w14:textId="6E9318D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9023B47" w14:textId="65C58128" w:rsidR="00012886" w:rsidRPr="00012886" w:rsidRDefault="00012886" w:rsidP="00012886">
            <w:pPr>
              <w:jc w:val="center"/>
              <w:rPr>
                <w:sz w:val="22"/>
                <w:szCs w:val="22"/>
              </w:rPr>
            </w:pPr>
            <w:r w:rsidRPr="00012886">
              <w:rPr>
                <w:color w:val="000000"/>
                <w:sz w:val="22"/>
                <w:szCs w:val="22"/>
              </w:rPr>
              <w:t>1,099</w:t>
            </w:r>
          </w:p>
        </w:tc>
        <w:tc>
          <w:tcPr>
            <w:tcW w:w="358" w:type="pct"/>
            <w:tcBorders>
              <w:top w:val="nil"/>
              <w:left w:val="nil"/>
              <w:bottom w:val="single" w:sz="8" w:space="0" w:color="auto"/>
              <w:right w:val="single" w:sz="8" w:space="0" w:color="auto"/>
            </w:tcBorders>
            <w:shd w:val="clear" w:color="000000" w:fill="FFFFFF"/>
            <w:vAlign w:val="center"/>
          </w:tcPr>
          <w:p w14:paraId="15A90F8D" w14:textId="3674F69D" w:rsidR="00012886" w:rsidRPr="00012886" w:rsidRDefault="00012886" w:rsidP="00012886">
            <w:pPr>
              <w:jc w:val="center"/>
              <w:rPr>
                <w:sz w:val="22"/>
                <w:szCs w:val="22"/>
              </w:rPr>
            </w:pPr>
            <w:r w:rsidRPr="00012886">
              <w:rPr>
                <w:color w:val="000000"/>
                <w:sz w:val="22"/>
                <w:szCs w:val="22"/>
              </w:rPr>
              <w:t>1,099</w:t>
            </w:r>
          </w:p>
        </w:tc>
        <w:tc>
          <w:tcPr>
            <w:tcW w:w="358" w:type="pct"/>
            <w:tcBorders>
              <w:top w:val="nil"/>
              <w:left w:val="nil"/>
              <w:bottom w:val="single" w:sz="8" w:space="0" w:color="auto"/>
              <w:right w:val="single" w:sz="8" w:space="0" w:color="auto"/>
            </w:tcBorders>
            <w:shd w:val="clear" w:color="000000" w:fill="FFFFFF"/>
            <w:vAlign w:val="center"/>
          </w:tcPr>
          <w:p w14:paraId="11C65843" w14:textId="03DCE496" w:rsidR="00012886" w:rsidRPr="00012886" w:rsidRDefault="00012886" w:rsidP="00012886">
            <w:pPr>
              <w:jc w:val="center"/>
              <w:rPr>
                <w:sz w:val="22"/>
                <w:szCs w:val="22"/>
              </w:rPr>
            </w:pPr>
            <w:r w:rsidRPr="00012886">
              <w:rPr>
                <w:color w:val="000000"/>
                <w:sz w:val="22"/>
                <w:szCs w:val="22"/>
              </w:rPr>
              <w:t>1,160</w:t>
            </w:r>
          </w:p>
        </w:tc>
        <w:tc>
          <w:tcPr>
            <w:tcW w:w="358" w:type="pct"/>
            <w:tcBorders>
              <w:top w:val="nil"/>
              <w:left w:val="nil"/>
              <w:bottom w:val="single" w:sz="8" w:space="0" w:color="auto"/>
              <w:right w:val="single" w:sz="8" w:space="0" w:color="auto"/>
            </w:tcBorders>
            <w:shd w:val="clear" w:color="000000" w:fill="FFFFFF"/>
            <w:vAlign w:val="center"/>
          </w:tcPr>
          <w:p w14:paraId="0134B31F" w14:textId="69111143" w:rsidR="00012886" w:rsidRPr="00012886" w:rsidRDefault="00012886" w:rsidP="00012886">
            <w:pPr>
              <w:jc w:val="center"/>
              <w:rPr>
                <w:sz w:val="22"/>
                <w:szCs w:val="22"/>
              </w:rPr>
            </w:pPr>
            <w:r w:rsidRPr="00012886">
              <w:rPr>
                <w:color w:val="000000"/>
                <w:sz w:val="22"/>
                <w:szCs w:val="22"/>
              </w:rPr>
              <w:t>2,954</w:t>
            </w:r>
          </w:p>
        </w:tc>
        <w:tc>
          <w:tcPr>
            <w:tcW w:w="358" w:type="pct"/>
            <w:tcBorders>
              <w:top w:val="nil"/>
              <w:left w:val="nil"/>
              <w:bottom w:val="single" w:sz="8" w:space="0" w:color="auto"/>
              <w:right w:val="single" w:sz="8" w:space="0" w:color="auto"/>
            </w:tcBorders>
            <w:shd w:val="clear" w:color="000000" w:fill="FFFFFF"/>
            <w:vAlign w:val="center"/>
          </w:tcPr>
          <w:p w14:paraId="5DC86940" w14:textId="238B3135" w:rsidR="00012886" w:rsidRPr="00012886" w:rsidRDefault="00012886" w:rsidP="00012886">
            <w:pPr>
              <w:jc w:val="center"/>
              <w:rPr>
                <w:sz w:val="22"/>
                <w:szCs w:val="22"/>
              </w:rPr>
            </w:pPr>
            <w:r w:rsidRPr="00012886">
              <w:rPr>
                <w:color w:val="000000"/>
                <w:sz w:val="22"/>
                <w:szCs w:val="22"/>
              </w:rPr>
              <w:t>2,954</w:t>
            </w:r>
          </w:p>
        </w:tc>
        <w:tc>
          <w:tcPr>
            <w:tcW w:w="358" w:type="pct"/>
            <w:tcBorders>
              <w:top w:val="nil"/>
              <w:left w:val="nil"/>
              <w:bottom w:val="single" w:sz="8" w:space="0" w:color="auto"/>
              <w:right w:val="single" w:sz="8" w:space="0" w:color="auto"/>
            </w:tcBorders>
            <w:shd w:val="clear" w:color="000000" w:fill="FFFFFF"/>
            <w:vAlign w:val="center"/>
          </w:tcPr>
          <w:p w14:paraId="6C7AB6E8" w14:textId="3E3D102C" w:rsidR="00012886" w:rsidRPr="00012886" w:rsidRDefault="00012886" w:rsidP="00012886">
            <w:pPr>
              <w:jc w:val="center"/>
              <w:rPr>
                <w:sz w:val="22"/>
                <w:szCs w:val="22"/>
              </w:rPr>
            </w:pPr>
            <w:r w:rsidRPr="00012886">
              <w:rPr>
                <w:color w:val="000000"/>
                <w:sz w:val="22"/>
                <w:szCs w:val="22"/>
              </w:rPr>
              <w:t>2,954</w:t>
            </w:r>
          </w:p>
        </w:tc>
        <w:tc>
          <w:tcPr>
            <w:tcW w:w="420" w:type="pct"/>
            <w:tcBorders>
              <w:top w:val="nil"/>
              <w:left w:val="nil"/>
              <w:bottom w:val="single" w:sz="8" w:space="0" w:color="auto"/>
              <w:right w:val="single" w:sz="8" w:space="0" w:color="auto"/>
            </w:tcBorders>
            <w:shd w:val="clear" w:color="000000" w:fill="FFFFFF"/>
            <w:vAlign w:val="center"/>
          </w:tcPr>
          <w:p w14:paraId="3AC7D4D9" w14:textId="36DB0C4A" w:rsidR="00012886" w:rsidRPr="00012886" w:rsidRDefault="00012886" w:rsidP="00012886">
            <w:pPr>
              <w:jc w:val="center"/>
              <w:rPr>
                <w:sz w:val="22"/>
                <w:szCs w:val="22"/>
              </w:rPr>
            </w:pPr>
            <w:r w:rsidRPr="00012886">
              <w:rPr>
                <w:color w:val="000000"/>
                <w:sz w:val="22"/>
                <w:szCs w:val="22"/>
              </w:rPr>
              <w:t>2,954</w:t>
            </w:r>
          </w:p>
        </w:tc>
      </w:tr>
      <w:tr w:rsidR="00012886" w:rsidRPr="00012886" w14:paraId="20649FB9" w14:textId="6631BDCF" w:rsidTr="00CA1621">
        <w:trPr>
          <w:cantSplit/>
        </w:trPr>
        <w:tc>
          <w:tcPr>
            <w:tcW w:w="222" w:type="pct"/>
            <w:shd w:val="clear" w:color="auto" w:fill="auto"/>
            <w:vAlign w:val="bottom"/>
          </w:tcPr>
          <w:p w14:paraId="65E6A9E0" w14:textId="4F503CB8" w:rsidR="00012886" w:rsidRPr="00012886" w:rsidRDefault="00012886" w:rsidP="00012886">
            <w:pPr>
              <w:jc w:val="center"/>
              <w:rPr>
                <w:sz w:val="22"/>
                <w:szCs w:val="22"/>
              </w:rPr>
            </w:pPr>
            <w:r w:rsidRPr="00012886">
              <w:rPr>
                <w:sz w:val="22"/>
                <w:szCs w:val="22"/>
              </w:rPr>
              <w:t>2.7</w:t>
            </w:r>
          </w:p>
        </w:tc>
        <w:tc>
          <w:tcPr>
            <w:tcW w:w="1911" w:type="pct"/>
            <w:shd w:val="clear" w:color="auto" w:fill="auto"/>
            <w:vAlign w:val="center"/>
          </w:tcPr>
          <w:p w14:paraId="5D0FEC63" w14:textId="2B24206C"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46EC6F07" w14:textId="2D28E40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76C29F2" w14:textId="2894045E" w:rsidR="00012886" w:rsidRPr="00012886" w:rsidRDefault="00012886" w:rsidP="00012886">
            <w:pPr>
              <w:jc w:val="center"/>
              <w:rPr>
                <w:sz w:val="22"/>
                <w:szCs w:val="22"/>
              </w:rPr>
            </w:pPr>
            <w:r w:rsidRPr="00012886">
              <w:rPr>
                <w:color w:val="000000"/>
                <w:sz w:val="22"/>
                <w:szCs w:val="22"/>
              </w:rPr>
              <w:t>0,754</w:t>
            </w:r>
          </w:p>
        </w:tc>
        <w:tc>
          <w:tcPr>
            <w:tcW w:w="358" w:type="pct"/>
            <w:tcBorders>
              <w:top w:val="nil"/>
              <w:left w:val="nil"/>
              <w:bottom w:val="single" w:sz="8" w:space="0" w:color="auto"/>
              <w:right w:val="single" w:sz="8" w:space="0" w:color="auto"/>
            </w:tcBorders>
            <w:shd w:val="clear" w:color="000000" w:fill="FFFFFF"/>
            <w:vAlign w:val="center"/>
          </w:tcPr>
          <w:p w14:paraId="0B9210EB" w14:textId="0EE65D86" w:rsidR="00012886" w:rsidRPr="00012886" w:rsidRDefault="00012886" w:rsidP="00012886">
            <w:pPr>
              <w:jc w:val="center"/>
              <w:rPr>
                <w:sz w:val="22"/>
                <w:szCs w:val="22"/>
              </w:rPr>
            </w:pPr>
            <w:r w:rsidRPr="00012886">
              <w:rPr>
                <w:color w:val="000000"/>
                <w:sz w:val="22"/>
                <w:szCs w:val="22"/>
              </w:rPr>
              <w:t>0,754</w:t>
            </w:r>
          </w:p>
        </w:tc>
        <w:tc>
          <w:tcPr>
            <w:tcW w:w="358" w:type="pct"/>
            <w:tcBorders>
              <w:top w:val="nil"/>
              <w:left w:val="nil"/>
              <w:bottom w:val="single" w:sz="8" w:space="0" w:color="auto"/>
              <w:right w:val="single" w:sz="8" w:space="0" w:color="auto"/>
            </w:tcBorders>
            <w:shd w:val="clear" w:color="000000" w:fill="FFFFFF"/>
            <w:vAlign w:val="center"/>
          </w:tcPr>
          <w:p w14:paraId="7D9FBF57" w14:textId="3F10DE58" w:rsidR="00012886" w:rsidRPr="00012886" w:rsidRDefault="00012886" w:rsidP="00012886">
            <w:pPr>
              <w:jc w:val="center"/>
              <w:rPr>
                <w:sz w:val="22"/>
                <w:szCs w:val="22"/>
              </w:rPr>
            </w:pPr>
            <w:r w:rsidRPr="00012886">
              <w:rPr>
                <w:color w:val="000000"/>
                <w:sz w:val="22"/>
                <w:szCs w:val="22"/>
              </w:rPr>
              <w:t>1,219</w:t>
            </w:r>
          </w:p>
        </w:tc>
        <w:tc>
          <w:tcPr>
            <w:tcW w:w="358" w:type="pct"/>
            <w:tcBorders>
              <w:top w:val="nil"/>
              <w:left w:val="nil"/>
              <w:bottom w:val="single" w:sz="8" w:space="0" w:color="auto"/>
              <w:right w:val="single" w:sz="8" w:space="0" w:color="auto"/>
            </w:tcBorders>
            <w:shd w:val="clear" w:color="000000" w:fill="FFFFFF"/>
            <w:vAlign w:val="center"/>
          </w:tcPr>
          <w:p w14:paraId="747C60BE" w14:textId="6A85F098" w:rsidR="00012886" w:rsidRPr="00012886" w:rsidRDefault="00012886" w:rsidP="00012886">
            <w:pPr>
              <w:jc w:val="center"/>
              <w:rPr>
                <w:sz w:val="22"/>
                <w:szCs w:val="22"/>
              </w:rPr>
            </w:pPr>
            <w:r w:rsidRPr="00012886">
              <w:rPr>
                <w:color w:val="000000"/>
                <w:sz w:val="22"/>
                <w:szCs w:val="22"/>
              </w:rPr>
              <w:t>-0,612</w:t>
            </w:r>
          </w:p>
        </w:tc>
        <w:tc>
          <w:tcPr>
            <w:tcW w:w="358" w:type="pct"/>
            <w:tcBorders>
              <w:top w:val="nil"/>
              <w:left w:val="nil"/>
              <w:bottom w:val="single" w:sz="8" w:space="0" w:color="auto"/>
              <w:right w:val="single" w:sz="8" w:space="0" w:color="auto"/>
            </w:tcBorders>
            <w:shd w:val="clear" w:color="000000" w:fill="FFFFFF"/>
            <w:vAlign w:val="center"/>
          </w:tcPr>
          <w:p w14:paraId="629847D7" w14:textId="598D1819" w:rsidR="00012886" w:rsidRPr="00012886" w:rsidRDefault="00012886" w:rsidP="00012886">
            <w:pPr>
              <w:jc w:val="center"/>
              <w:rPr>
                <w:sz w:val="22"/>
                <w:szCs w:val="22"/>
              </w:rPr>
            </w:pPr>
            <w:r w:rsidRPr="00012886">
              <w:rPr>
                <w:color w:val="000000"/>
                <w:sz w:val="22"/>
                <w:szCs w:val="22"/>
              </w:rPr>
              <w:t>-0,612</w:t>
            </w:r>
          </w:p>
        </w:tc>
        <w:tc>
          <w:tcPr>
            <w:tcW w:w="358" w:type="pct"/>
            <w:tcBorders>
              <w:top w:val="nil"/>
              <w:left w:val="nil"/>
              <w:bottom w:val="single" w:sz="8" w:space="0" w:color="auto"/>
              <w:right w:val="single" w:sz="8" w:space="0" w:color="auto"/>
            </w:tcBorders>
            <w:shd w:val="clear" w:color="000000" w:fill="FFFFFF"/>
            <w:vAlign w:val="center"/>
          </w:tcPr>
          <w:p w14:paraId="0708F5D3" w14:textId="4B9D2482" w:rsidR="00012886" w:rsidRPr="00012886" w:rsidRDefault="00012886" w:rsidP="00012886">
            <w:pPr>
              <w:jc w:val="center"/>
              <w:rPr>
                <w:sz w:val="22"/>
                <w:szCs w:val="22"/>
              </w:rPr>
            </w:pPr>
            <w:r w:rsidRPr="00012886">
              <w:rPr>
                <w:color w:val="000000"/>
                <w:sz w:val="22"/>
                <w:szCs w:val="22"/>
              </w:rPr>
              <w:t>-0,612</w:t>
            </w:r>
          </w:p>
        </w:tc>
        <w:tc>
          <w:tcPr>
            <w:tcW w:w="420" w:type="pct"/>
            <w:tcBorders>
              <w:top w:val="nil"/>
              <w:left w:val="nil"/>
              <w:bottom w:val="single" w:sz="8" w:space="0" w:color="auto"/>
              <w:right w:val="single" w:sz="8" w:space="0" w:color="auto"/>
            </w:tcBorders>
            <w:shd w:val="clear" w:color="000000" w:fill="FFFFFF"/>
            <w:vAlign w:val="center"/>
          </w:tcPr>
          <w:p w14:paraId="7DCB56A5" w14:textId="7E565A62" w:rsidR="00012886" w:rsidRPr="00012886" w:rsidRDefault="00012886" w:rsidP="00012886">
            <w:pPr>
              <w:jc w:val="center"/>
              <w:rPr>
                <w:sz w:val="22"/>
                <w:szCs w:val="22"/>
              </w:rPr>
            </w:pPr>
            <w:r w:rsidRPr="00012886">
              <w:rPr>
                <w:color w:val="000000"/>
                <w:sz w:val="22"/>
                <w:szCs w:val="22"/>
              </w:rPr>
              <w:t>-0,612</w:t>
            </w:r>
          </w:p>
        </w:tc>
      </w:tr>
      <w:tr w:rsidR="00012886" w:rsidRPr="00012886" w14:paraId="3393B24F" w14:textId="77777777" w:rsidTr="00482621">
        <w:trPr>
          <w:cantSplit/>
        </w:trPr>
        <w:tc>
          <w:tcPr>
            <w:tcW w:w="222" w:type="pct"/>
            <w:shd w:val="clear" w:color="auto" w:fill="auto"/>
            <w:vAlign w:val="bottom"/>
          </w:tcPr>
          <w:p w14:paraId="14780699" w14:textId="442C5C90" w:rsidR="00012886" w:rsidRPr="00012886" w:rsidRDefault="00012886" w:rsidP="00012886">
            <w:pPr>
              <w:jc w:val="center"/>
              <w:rPr>
                <w:sz w:val="22"/>
                <w:szCs w:val="22"/>
              </w:rPr>
            </w:pPr>
            <w:r w:rsidRPr="00012886">
              <w:rPr>
                <w:sz w:val="22"/>
                <w:szCs w:val="22"/>
              </w:rPr>
              <w:t>3</w:t>
            </w:r>
          </w:p>
        </w:tc>
        <w:tc>
          <w:tcPr>
            <w:tcW w:w="1911" w:type="pct"/>
            <w:shd w:val="clear" w:color="auto" w:fill="auto"/>
            <w:vAlign w:val="center"/>
          </w:tcPr>
          <w:p w14:paraId="5BA1DF64" w14:textId="132211D8" w:rsidR="00012886" w:rsidRPr="00012886" w:rsidRDefault="00012886" w:rsidP="00012886">
            <w:pPr>
              <w:jc w:val="center"/>
              <w:rPr>
                <w:sz w:val="22"/>
                <w:szCs w:val="22"/>
              </w:rPr>
            </w:pPr>
            <w:r w:rsidRPr="00012886">
              <w:rPr>
                <w:b/>
                <w:bCs/>
                <w:sz w:val="22"/>
                <w:szCs w:val="22"/>
              </w:rPr>
              <w:t>Котельная «ПМК»</w:t>
            </w:r>
          </w:p>
        </w:tc>
        <w:tc>
          <w:tcPr>
            <w:tcW w:w="299" w:type="pct"/>
            <w:shd w:val="clear" w:color="auto" w:fill="auto"/>
            <w:vAlign w:val="bottom"/>
          </w:tcPr>
          <w:p w14:paraId="6C03E7ED" w14:textId="7BB088F2" w:rsidR="00012886" w:rsidRPr="00012886" w:rsidRDefault="00012886" w:rsidP="00012886">
            <w:pPr>
              <w:jc w:val="center"/>
              <w:rPr>
                <w:sz w:val="22"/>
                <w:szCs w:val="22"/>
              </w:rPr>
            </w:pPr>
          </w:p>
        </w:tc>
        <w:tc>
          <w:tcPr>
            <w:tcW w:w="358" w:type="pct"/>
            <w:shd w:val="clear" w:color="auto" w:fill="auto"/>
            <w:vAlign w:val="center"/>
          </w:tcPr>
          <w:p w14:paraId="6CE55ED0" w14:textId="77777777" w:rsidR="00012886" w:rsidRPr="00012886" w:rsidRDefault="00012886" w:rsidP="00012886">
            <w:pPr>
              <w:jc w:val="center"/>
              <w:rPr>
                <w:sz w:val="22"/>
                <w:szCs w:val="22"/>
              </w:rPr>
            </w:pPr>
          </w:p>
        </w:tc>
        <w:tc>
          <w:tcPr>
            <w:tcW w:w="358" w:type="pct"/>
            <w:shd w:val="clear" w:color="auto" w:fill="auto"/>
            <w:vAlign w:val="center"/>
          </w:tcPr>
          <w:p w14:paraId="36734B2C" w14:textId="77777777" w:rsidR="00012886" w:rsidRPr="00012886" w:rsidRDefault="00012886" w:rsidP="00012886">
            <w:pPr>
              <w:jc w:val="center"/>
              <w:rPr>
                <w:sz w:val="22"/>
                <w:szCs w:val="22"/>
              </w:rPr>
            </w:pPr>
          </w:p>
        </w:tc>
        <w:tc>
          <w:tcPr>
            <w:tcW w:w="358" w:type="pct"/>
            <w:shd w:val="clear" w:color="auto" w:fill="auto"/>
            <w:vAlign w:val="center"/>
          </w:tcPr>
          <w:p w14:paraId="0017A956" w14:textId="77777777" w:rsidR="00012886" w:rsidRPr="00012886" w:rsidRDefault="00012886" w:rsidP="00012886">
            <w:pPr>
              <w:jc w:val="center"/>
              <w:rPr>
                <w:sz w:val="22"/>
                <w:szCs w:val="22"/>
              </w:rPr>
            </w:pPr>
          </w:p>
        </w:tc>
        <w:tc>
          <w:tcPr>
            <w:tcW w:w="358" w:type="pct"/>
            <w:shd w:val="clear" w:color="auto" w:fill="auto"/>
            <w:vAlign w:val="center"/>
          </w:tcPr>
          <w:p w14:paraId="26C7ED42" w14:textId="77777777" w:rsidR="00012886" w:rsidRPr="00012886" w:rsidRDefault="00012886" w:rsidP="00012886">
            <w:pPr>
              <w:jc w:val="center"/>
              <w:rPr>
                <w:sz w:val="22"/>
                <w:szCs w:val="22"/>
              </w:rPr>
            </w:pPr>
          </w:p>
        </w:tc>
        <w:tc>
          <w:tcPr>
            <w:tcW w:w="358" w:type="pct"/>
            <w:shd w:val="clear" w:color="auto" w:fill="auto"/>
            <w:vAlign w:val="center"/>
          </w:tcPr>
          <w:p w14:paraId="5EE5CC7A" w14:textId="77777777" w:rsidR="00012886" w:rsidRPr="00012886" w:rsidRDefault="00012886" w:rsidP="00012886">
            <w:pPr>
              <w:jc w:val="center"/>
              <w:rPr>
                <w:sz w:val="22"/>
                <w:szCs w:val="22"/>
              </w:rPr>
            </w:pPr>
          </w:p>
        </w:tc>
        <w:tc>
          <w:tcPr>
            <w:tcW w:w="358" w:type="pct"/>
            <w:shd w:val="clear" w:color="auto" w:fill="auto"/>
            <w:vAlign w:val="center"/>
          </w:tcPr>
          <w:p w14:paraId="30E24115" w14:textId="77777777" w:rsidR="00012886" w:rsidRPr="00012886" w:rsidRDefault="00012886" w:rsidP="00012886">
            <w:pPr>
              <w:jc w:val="center"/>
              <w:rPr>
                <w:sz w:val="22"/>
                <w:szCs w:val="22"/>
              </w:rPr>
            </w:pPr>
          </w:p>
        </w:tc>
        <w:tc>
          <w:tcPr>
            <w:tcW w:w="420" w:type="pct"/>
            <w:shd w:val="clear" w:color="auto" w:fill="auto"/>
            <w:vAlign w:val="center"/>
          </w:tcPr>
          <w:p w14:paraId="72E79785" w14:textId="77777777" w:rsidR="00012886" w:rsidRPr="00012886" w:rsidRDefault="00012886" w:rsidP="00012886">
            <w:pPr>
              <w:jc w:val="center"/>
              <w:rPr>
                <w:sz w:val="22"/>
                <w:szCs w:val="22"/>
              </w:rPr>
            </w:pPr>
          </w:p>
        </w:tc>
      </w:tr>
      <w:tr w:rsidR="00012886" w:rsidRPr="00012886" w14:paraId="11860919" w14:textId="06CCF6CE" w:rsidTr="00CA1621">
        <w:trPr>
          <w:cantSplit/>
        </w:trPr>
        <w:tc>
          <w:tcPr>
            <w:tcW w:w="222" w:type="pct"/>
            <w:shd w:val="clear" w:color="auto" w:fill="auto"/>
            <w:vAlign w:val="bottom"/>
          </w:tcPr>
          <w:p w14:paraId="01185F25" w14:textId="5E17CBB6" w:rsidR="00012886" w:rsidRPr="00012886" w:rsidRDefault="00012886" w:rsidP="00012886">
            <w:pPr>
              <w:jc w:val="center"/>
              <w:rPr>
                <w:sz w:val="22"/>
                <w:szCs w:val="22"/>
              </w:rPr>
            </w:pPr>
            <w:r w:rsidRPr="00012886">
              <w:rPr>
                <w:sz w:val="22"/>
                <w:szCs w:val="22"/>
              </w:rPr>
              <w:t>3.1</w:t>
            </w:r>
          </w:p>
        </w:tc>
        <w:tc>
          <w:tcPr>
            <w:tcW w:w="1911" w:type="pct"/>
            <w:shd w:val="clear" w:color="auto" w:fill="auto"/>
            <w:vAlign w:val="center"/>
          </w:tcPr>
          <w:p w14:paraId="1F06BA34" w14:textId="17DD30ED"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6022135D" w14:textId="7DBA7AC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64DBE27" w14:textId="4700179B"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3F84946B" w14:textId="4DF5F6A9"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5C3E93D4" w14:textId="7C9A2938"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7BA0661" w14:textId="5B5ECDFC"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6939353" w14:textId="2E833AE7"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4687BA0F" w14:textId="3457045D" w:rsidR="00012886" w:rsidRPr="00012886" w:rsidRDefault="00012886" w:rsidP="00012886">
            <w:pPr>
              <w:jc w:val="center"/>
              <w:rPr>
                <w:sz w:val="22"/>
                <w:szCs w:val="22"/>
              </w:rPr>
            </w:pPr>
            <w:r w:rsidRPr="00012886">
              <w:rPr>
                <w:color w:val="000000"/>
                <w:sz w:val="22"/>
                <w:szCs w:val="22"/>
              </w:rPr>
              <w:t>1,600</w:t>
            </w:r>
          </w:p>
        </w:tc>
        <w:tc>
          <w:tcPr>
            <w:tcW w:w="420" w:type="pct"/>
            <w:tcBorders>
              <w:top w:val="nil"/>
              <w:left w:val="nil"/>
              <w:bottom w:val="single" w:sz="8" w:space="0" w:color="auto"/>
              <w:right w:val="single" w:sz="8" w:space="0" w:color="auto"/>
            </w:tcBorders>
            <w:shd w:val="clear" w:color="000000" w:fill="FFFFFF"/>
            <w:vAlign w:val="center"/>
          </w:tcPr>
          <w:p w14:paraId="5FF9A24C" w14:textId="4012F3C3" w:rsidR="00012886" w:rsidRPr="00012886" w:rsidRDefault="00012886" w:rsidP="00012886">
            <w:pPr>
              <w:jc w:val="center"/>
              <w:rPr>
                <w:sz w:val="22"/>
                <w:szCs w:val="22"/>
              </w:rPr>
            </w:pPr>
            <w:r w:rsidRPr="00012886">
              <w:rPr>
                <w:color w:val="000000"/>
                <w:sz w:val="22"/>
                <w:szCs w:val="22"/>
              </w:rPr>
              <w:t>1,600</w:t>
            </w:r>
          </w:p>
        </w:tc>
      </w:tr>
      <w:tr w:rsidR="00012886" w:rsidRPr="00012886" w14:paraId="28F2DF56" w14:textId="23C6AA8B" w:rsidTr="00CA1621">
        <w:trPr>
          <w:cantSplit/>
        </w:trPr>
        <w:tc>
          <w:tcPr>
            <w:tcW w:w="222" w:type="pct"/>
            <w:shd w:val="clear" w:color="auto" w:fill="auto"/>
            <w:vAlign w:val="bottom"/>
          </w:tcPr>
          <w:p w14:paraId="483620E9" w14:textId="086EA51C" w:rsidR="00012886" w:rsidRPr="00012886" w:rsidRDefault="00012886" w:rsidP="00012886">
            <w:pPr>
              <w:jc w:val="center"/>
              <w:rPr>
                <w:sz w:val="22"/>
                <w:szCs w:val="22"/>
              </w:rPr>
            </w:pPr>
            <w:r w:rsidRPr="00012886">
              <w:rPr>
                <w:sz w:val="22"/>
                <w:szCs w:val="22"/>
              </w:rPr>
              <w:t>3.2</w:t>
            </w:r>
          </w:p>
        </w:tc>
        <w:tc>
          <w:tcPr>
            <w:tcW w:w="1911" w:type="pct"/>
            <w:shd w:val="clear" w:color="auto" w:fill="auto"/>
            <w:vAlign w:val="center"/>
          </w:tcPr>
          <w:p w14:paraId="5F9961A2" w14:textId="68FF1816"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A437FA3" w14:textId="036A3BF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A844664" w14:textId="5220F159"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2F8D2A51" w14:textId="72EB9961"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559D43E9" w14:textId="59F202FD"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0D431D5C" w14:textId="516B397E"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62CA127C" w14:textId="4C74FD62" w:rsidR="00012886" w:rsidRPr="00012886" w:rsidRDefault="00012886" w:rsidP="00012886">
            <w:pPr>
              <w:jc w:val="center"/>
              <w:rPr>
                <w:sz w:val="22"/>
                <w:szCs w:val="22"/>
              </w:rPr>
            </w:pPr>
            <w:r w:rsidRPr="00012886">
              <w:rPr>
                <w:color w:val="000000"/>
                <w:sz w:val="22"/>
                <w:szCs w:val="22"/>
              </w:rPr>
              <w:t>1,600</w:t>
            </w:r>
          </w:p>
        </w:tc>
        <w:tc>
          <w:tcPr>
            <w:tcW w:w="358" w:type="pct"/>
            <w:tcBorders>
              <w:top w:val="nil"/>
              <w:left w:val="nil"/>
              <w:bottom w:val="single" w:sz="8" w:space="0" w:color="auto"/>
              <w:right w:val="single" w:sz="8" w:space="0" w:color="auto"/>
            </w:tcBorders>
            <w:shd w:val="clear" w:color="000000" w:fill="FFFFFF"/>
            <w:vAlign w:val="center"/>
          </w:tcPr>
          <w:p w14:paraId="7D34047F" w14:textId="341B0A98" w:rsidR="00012886" w:rsidRPr="00012886" w:rsidRDefault="00012886" w:rsidP="00012886">
            <w:pPr>
              <w:jc w:val="center"/>
              <w:rPr>
                <w:sz w:val="22"/>
                <w:szCs w:val="22"/>
              </w:rPr>
            </w:pPr>
            <w:r w:rsidRPr="00012886">
              <w:rPr>
                <w:color w:val="000000"/>
                <w:sz w:val="22"/>
                <w:szCs w:val="22"/>
              </w:rPr>
              <w:t>1,600</w:t>
            </w:r>
          </w:p>
        </w:tc>
        <w:tc>
          <w:tcPr>
            <w:tcW w:w="420" w:type="pct"/>
            <w:tcBorders>
              <w:top w:val="nil"/>
              <w:left w:val="nil"/>
              <w:bottom w:val="single" w:sz="8" w:space="0" w:color="auto"/>
              <w:right w:val="single" w:sz="8" w:space="0" w:color="auto"/>
            </w:tcBorders>
            <w:shd w:val="clear" w:color="000000" w:fill="FFFFFF"/>
            <w:vAlign w:val="center"/>
          </w:tcPr>
          <w:p w14:paraId="4F9D7A17" w14:textId="15D41003" w:rsidR="00012886" w:rsidRPr="00012886" w:rsidRDefault="00012886" w:rsidP="00012886">
            <w:pPr>
              <w:jc w:val="center"/>
              <w:rPr>
                <w:sz w:val="22"/>
                <w:szCs w:val="22"/>
              </w:rPr>
            </w:pPr>
            <w:r w:rsidRPr="00012886">
              <w:rPr>
                <w:color w:val="000000"/>
                <w:sz w:val="22"/>
                <w:szCs w:val="22"/>
              </w:rPr>
              <w:t>1,600</w:t>
            </w:r>
          </w:p>
        </w:tc>
      </w:tr>
      <w:tr w:rsidR="00012886" w:rsidRPr="00012886" w14:paraId="687A21D9" w14:textId="2ABE0301" w:rsidTr="00CA1621">
        <w:trPr>
          <w:cantSplit/>
        </w:trPr>
        <w:tc>
          <w:tcPr>
            <w:tcW w:w="222" w:type="pct"/>
            <w:shd w:val="clear" w:color="auto" w:fill="auto"/>
            <w:vAlign w:val="bottom"/>
          </w:tcPr>
          <w:p w14:paraId="2EB2EC1D" w14:textId="30716D5B" w:rsidR="00012886" w:rsidRPr="00012886" w:rsidRDefault="00012886" w:rsidP="00012886">
            <w:pPr>
              <w:jc w:val="center"/>
              <w:rPr>
                <w:sz w:val="22"/>
                <w:szCs w:val="22"/>
              </w:rPr>
            </w:pPr>
            <w:r w:rsidRPr="00012886">
              <w:rPr>
                <w:sz w:val="22"/>
                <w:szCs w:val="22"/>
              </w:rPr>
              <w:t>3.3</w:t>
            </w:r>
          </w:p>
        </w:tc>
        <w:tc>
          <w:tcPr>
            <w:tcW w:w="1911" w:type="pct"/>
            <w:shd w:val="clear" w:color="auto" w:fill="auto"/>
            <w:vAlign w:val="center"/>
          </w:tcPr>
          <w:p w14:paraId="2118EA7B" w14:textId="7A89E2E3"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53E83145" w14:textId="131538B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DB713F0" w14:textId="08FA2687"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38498EE" w14:textId="6F371C99"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0EBCBE2" w14:textId="2DC7FA4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0F98CC0" w14:textId="03D1FC19"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0994798" w14:textId="6B740B4F"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35C3B49" w14:textId="6091238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45B0CCF" w14:textId="10DD8D67" w:rsidR="00012886" w:rsidRPr="00012886" w:rsidRDefault="00012886" w:rsidP="00012886">
            <w:pPr>
              <w:jc w:val="center"/>
              <w:rPr>
                <w:sz w:val="22"/>
                <w:szCs w:val="22"/>
              </w:rPr>
            </w:pPr>
            <w:r w:rsidRPr="00012886">
              <w:rPr>
                <w:color w:val="000000"/>
                <w:sz w:val="22"/>
                <w:szCs w:val="22"/>
              </w:rPr>
              <w:t>0,000</w:t>
            </w:r>
          </w:p>
        </w:tc>
      </w:tr>
      <w:tr w:rsidR="00012886" w:rsidRPr="00012886" w14:paraId="01C51674" w14:textId="7EDE373D" w:rsidTr="00CA1621">
        <w:trPr>
          <w:cantSplit/>
        </w:trPr>
        <w:tc>
          <w:tcPr>
            <w:tcW w:w="222" w:type="pct"/>
            <w:shd w:val="clear" w:color="auto" w:fill="auto"/>
            <w:vAlign w:val="bottom"/>
          </w:tcPr>
          <w:p w14:paraId="07E15889" w14:textId="00FB139F" w:rsidR="00012886" w:rsidRPr="00012886" w:rsidRDefault="00012886" w:rsidP="00012886">
            <w:pPr>
              <w:jc w:val="center"/>
              <w:rPr>
                <w:sz w:val="22"/>
                <w:szCs w:val="22"/>
              </w:rPr>
            </w:pPr>
            <w:r w:rsidRPr="00012886">
              <w:rPr>
                <w:sz w:val="22"/>
                <w:szCs w:val="22"/>
              </w:rPr>
              <w:t>3.4</w:t>
            </w:r>
          </w:p>
        </w:tc>
        <w:tc>
          <w:tcPr>
            <w:tcW w:w="1911" w:type="pct"/>
            <w:shd w:val="clear" w:color="auto" w:fill="auto"/>
            <w:vAlign w:val="center"/>
          </w:tcPr>
          <w:p w14:paraId="6B0E2DFF" w14:textId="33ED19CD"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1A07929D" w14:textId="694D78B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F9057FE" w14:textId="23C24EE4"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4F8C85A3" w14:textId="2C3223BD"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5CEF9A4D" w14:textId="671416BA"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6EFF5EE0" w14:textId="32863BA0"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55E7AE96" w14:textId="3905CD55" w:rsidR="00012886" w:rsidRPr="00012886" w:rsidRDefault="00012886" w:rsidP="00012886">
            <w:pPr>
              <w:jc w:val="center"/>
              <w:rPr>
                <w:sz w:val="22"/>
                <w:szCs w:val="22"/>
              </w:rPr>
            </w:pPr>
            <w:r w:rsidRPr="00012886">
              <w:rPr>
                <w:color w:val="000000"/>
                <w:sz w:val="22"/>
                <w:szCs w:val="22"/>
              </w:rPr>
              <w:t>0,010</w:t>
            </w:r>
          </w:p>
        </w:tc>
        <w:tc>
          <w:tcPr>
            <w:tcW w:w="358" w:type="pct"/>
            <w:tcBorders>
              <w:top w:val="nil"/>
              <w:left w:val="nil"/>
              <w:bottom w:val="single" w:sz="8" w:space="0" w:color="auto"/>
              <w:right w:val="single" w:sz="8" w:space="0" w:color="auto"/>
            </w:tcBorders>
            <w:shd w:val="clear" w:color="000000" w:fill="FFFFFF"/>
            <w:vAlign w:val="center"/>
          </w:tcPr>
          <w:p w14:paraId="34218A08" w14:textId="422B85AB" w:rsidR="00012886" w:rsidRPr="00012886" w:rsidRDefault="00012886" w:rsidP="00012886">
            <w:pPr>
              <w:jc w:val="center"/>
              <w:rPr>
                <w:sz w:val="22"/>
                <w:szCs w:val="22"/>
              </w:rPr>
            </w:pPr>
            <w:r w:rsidRPr="00012886">
              <w:rPr>
                <w:color w:val="000000"/>
                <w:sz w:val="22"/>
                <w:szCs w:val="22"/>
              </w:rPr>
              <w:t>0,010</w:t>
            </w:r>
          </w:p>
        </w:tc>
        <w:tc>
          <w:tcPr>
            <w:tcW w:w="420" w:type="pct"/>
            <w:tcBorders>
              <w:top w:val="nil"/>
              <w:left w:val="nil"/>
              <w:bottom w:val="single" w:sz="8" w:space="0" w:color="auto"/>
              <w:right w:val="single" w:sz="8" w:space="0" w:color="auto"/>
            </w:tcBorders>
            <w:shd w:val="clear" w:color="000000" w:fill="FFFFFF"/>
            <w:vAlign w:val="center"/>
          </w:tcPr>
          <w:p w14:paraId="05B93112" w14:textId="7F6F862C" w:rsidR="00012886" w:rsidRPr="00012886" w:rsidRDefault="00012886" w:rsidP="00012886">
            <w:pPr>
              <w:jc w:val="center"/>
              <w:rPr>
                <w:sz w:val="22"/>
                <w:szCs w:val="22"/>
              </w:rPr>
            </w:pPr>
            <w:r w:rsidRPr="00012886">
              <w:rPr>
                <w:color w:val="000000"/>
                <w:sz w:val="22"/>
                <w:szCs w:val="22"/>
              </w:rPr>
              <w:t>0,010</w:t>
            </w:r>
          </w:p>
        </w:tc>
      </w:tr>
      <w:tr w:rsidR="00012886" w:rsidRPr="00012886" w14:paraId="5661A4C6" w14:textId="177EFE9D" w:rsidTr="00CA1621">
        <w:trPr>
          <w:cantSplit/>
        </w:trPr>
        <w:tc>
          <w:tcPr>
            <w:tcW w:w="222" w:type="pct"/>
            <w:shd w:val="clear" w:color="auto" w:fill="auto"/>
            <w:vAlign w:val="bottom"/>
          </w:tcPr>
          <w:p w14:paraId="3ECE0E02" w14:textId="7AFB2587" w:rsidR="00012886" w:rsidRPr="00012886" w:rsidRDefault="00012886" w:rsidP="00012886">
            <w:pPr>
              <w:jc w:val="center"/>
              <w:rPr>
                <w:sz w:val="22"/>
                <w:szCs w:val="22"/>
              </w:rPr>
            </w:pPr>
            <w:r w:rsidRPr="00012886">
              <w:rPr>
                <w:sz w:val="22"/>
                <w:szCs w:val="22"/>
              </w:rPr>
              <w:t>3.5</w:t>
            </w:r>
          </w:p>
        </w:tc>
        <w:tc>
          <w:tcPr>
            <w:tcW w:w="1911" w:type="pct"/>
            <w:shd w:val="clear" w:color="auto" w:fill="auto"/>
            <w:vAlign w:val="center"/>
          </w:tcPr>
          <w:p w14:paraId="01FC2664" w14:textId="6DBC2F81"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41597EA1" w14:textId="6B5040F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15BB817" w14:textId="380CB383"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56B20D6A" w14:textId="37E6C0A6"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07B98B28" w14:textId="1263A2B3"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741C235E" w14:textId="371699CA"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7685C2EF" w14:textId="76044C46" w:rsidR="00012886" w:rsidRPr="00012886" w:rsidRDefault="00012886" w:rsidP="00012886">
            <w:pPr>
              <w:jc w:val="center"/>
              <w:rPr>
                <w:sz w:val="22"/>
                <w:szCs w:val="22"/>
              </w:rPr>
            </w:pPr>
            <w:r w:rsidRPr="00012886">
              <w:rPr>
                <w:color w:val="000000"/>
                <w:sz w:val="22"/>
                <w:szCs w:val="22"/>
              </w:rPr>
              <w:t>0,065</w:t>
            </w:r>
          </w:p>
        </w:tc>
        <w:tc>
          <w:tcPr>
            <w:tcW w:w="358" w:type="pct"/>
            <w:tcBorders>
              <w:top w:val="nil"/>
              <w:left w:val="nil"/>
              <w:bottom w:val="single" w:sz="8" w:space="0" w:color="auto"/>
              <w:right w:val="single" w:sz="8" w:space="0" w:color="auto"/>
            </w:tcBorders>
            <w:shd w:val="clear" w:color="000000" w:fill="FFFFFF"/>
            <w:vAlign w:val="center"/>
          </w:tcPr>
          <w:p w14:paraId="04943959" w14:textId="77FF35DF" w:rsidR="00012886" w:rsidRPr="00012886" w:rsidRDefault="00012886" w:rsidP="00012886">
            <w:pPr>
              <w:jc w:val="center"/>
              <w:rPr>
                <w:sz w:val="22"/>
                <w:szCs w:val="22"/>
              </w:rPr>
            </w:pPr>
            <w:r w:rsidRPr="00012886">
              <w:rPr>
                <w:color w:val="000000"/>
                <w:sz w:val="22"/>
                <w:szCs w:val="22"/>
              </w:rPr>
              <w:t>0,065</w:t>
            </w:r>
          </w:p>
        </w:tc>
        <w:tc>
          <w:tcPr>
            <w:tcW w:w="420" w:type="pct"/>
            <w:tcBorders>
              <w:top w:val="nil"/>
              <w:left w:val="nil"/>
              <w:bottom w:val="single" w:sz="8" w:space="0" w:color="auto"/>
              <w:right w:val="single" w:sz="8" w:space="0" w:color="auto"/>
            </w:tcBorders>
            <w:shd w:val="clear" w:color="000000" w:fill="FFFFFF"/>
            <w:vAlign w:val="center"/>
          </w:tcPr>
          <w:p w14:paraId="4568BBD0" w14:textId="0B97A8D5" w:rsidR="00012886" w:rsidRPr="00012886" w:rsidRDefault="00012886" w:rsidP="00012886">
            <w:pPr>
              <w:jc w:val="center"/>
              <w:rPr>
                <w:sz w:val="22"/>
                <w:szCs w:val="22"/>
              </w:rPr>
            </w:pPr>
            <w:r w:rsidRPr="00012886">
              <w:rPr>
                <w:color w:val="000000"/>
                <w:sz w:val="22"/>
                <w:szCs w:val="22"/>
              </w:rPr>
              <w:t>0,065</w:t>
            </w:r>
          </w:p>
        </w:tc>
      </w:tr>
      <w:tr w:rsidR="00012886" w:rsidRPr="00012886" w14:paraId="591DF6D7" w14:textId="7769283C" w:rsidTr="00CA1621">
        <w:trPr>
          <w:cantSplit/>
        </w:trPr>
        <w:tc>
          <w:tcPr>
            <w:tcW w:w="222" w:type="pct"/>
            <w:shd w:val="clear" w:color="auto" w:fill="auto"/>
            <w:vAlign w:val="bottom"/>
          </w:tcPr>
          <w:p w14:paraId="484FEBD0" w14:textId="6D93878B" w:rsidR="00012886" w:rsidRPr="00012886" w:rsidRDefault="00012886" w:rsidP="00012886">
            <w:pPr>
              <w:jc w:val="center"/>
              <w:rPr>
                <w:sz w:val="22"/>
                <w:szCs w:val="22"/>
              </w:rPr>
            </w:pPr>
            <w:r w:rsidRPr="00012886">
              <w:rPr>
                <w:sz w:val="22"/>
                <w:szCs w:val="22"/>
              </w:rPr>
              <w:t>3.6</w:t>
            </w:r>
          </w:p>
        </w:tc>
        <w:tc>
          <w:tcPr>
            <w:tcW w:w="1911" w:type="pct"/>
            <w:shd w:val="clear" w:color="auto" w:fill="auto"/>
            <w:vAlign w:val="center"/>
          </w:tcPr>
          <w:p w14:paraId="3D165E08" w14:textId="0E214EFE"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1E224016" w14:textId="69288B5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301440A" w14:textId="02429920"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029C0861" w14:textId="1EE17983"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6FA356D" w14:textId="4391C8C1"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7E05551" w14:textId="14076C50"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3435D02E" w14:textId="68D158E2" w:rsidR="00012886" w:rsidRPr="00012886" w:rsidRDefault="00012886" w:rsidP="00012886">
            <w:pPr>
              <w:jc w:val="center"/>
              <w:rPr>
                <w:sz w:val="22"/>
                <w:szCs w:val="22"/>
              </w:rPr>
            </w:pPr>
            <w:r w:rsidRPr="00012886">
              <w:rPr>
                <w:color w:val="000000"/>
                <w:sz w:val="22"/>
                <w:szCs w:val="22"/>
              </w:rPr>
              <w:t>0,465</w:t>
            </w:r>
          </w:p>
        </w:tc>
        <w:tc>
          <w:tcPr>
            <w:tcW w:w="358" w:type="pct"/>
            <w:tcBorders>
              <w:top w:val="nil"/>
              <w:left w:val="nil"/>
              <w:bottom w:val="single" w:sz="8" w:space="0" w:color="auto"/>
              <w:right w:val="single" w:sz="8" w:space="0" w:color="auto"/>
            </w:tcBorders>
            <w:shd w:val="clear" w:color="000000" w:fill="FFFFFF"/>
            <w:vAlign w:val="center"/>
          </w:tcPr>
          <w:p w14:paraId="0F8040B1" w14:textId="7252410A" w:rsidR="00012886" w:rsidRPr="00012886" w:rsidRDefault="00012886" w:rsidP="00012886">
            <w:pPr>
              <w:jc w:val="center"/>
              <w:rPr>
                <w:sz w:val="22"/>
                <w:szCs w:val="22"/>
              </w:rPr>
            </w:pPr>
            <w:r w:rsidRPr="00012886">
              <w:rPr>
                <w:color w:val="000000"/>
                <w:sz w:val="22"/>
                <w:szCs w:val="22"/>
              </w:rPr>
              <w:t>0,465</w:t>
            </w:r>
          </w:p>
        </w:tc>
        <w:tc>
          <w:tcPr>
            <w:tcW w:w="420" w:type="pct"/>
            <w:tcBorders>
              <w:top w:val="nil"/>
              <w:left w:val="nil"/>
              <w:bottom w:val="single" w:sz="8" w:space="0" w:color="auto"/>
              <w:right w:val="single" w:sz="8" w:space="0" w:color="auto"/>
            </w:tcBorders>
            <w:shd w:val="clear" w:color="000000" w:fill="FFFFFF"/>
            <w:vAlign w:val="center"/>
          </w:tcPr>
          <w:p w14:paraId="463E80D2" w14:textId="10FCD994" w:rsidR="00012886" w:rsidRPr="00012886" w:rsidRDefault="00012886" w:rsidP="00012886">
            <w:pPr>
              <w:jc w:val="center"/>
              <w:rPr>
                <w:sz w:val="22"/>
                <w:szCs w:val="22"/>
              </w:rPr>
            </w:pPr>
            <w:r w:rsidRPr="00012886">
              <w:rPr>
                <w:color w:val="000000"/>
                <w:sz w:val="22"/>
                <w:szCs w:val="22"/>
              </w:rPr>
              <w:t>0,465</w:t>
            </w:r>
          </w:p>
        </w:tc>
      </w:tr>
      <w:tr w:rsidR="00012886" w:rsidRPr="00012886" w14:paraId="13FD8527" w14:textId="32E4D1D6" w:rsidTr="00CA1621">
        <w:trPr>
          <w:cantSplit/>
        </w:trPr>
        <w:tc>
          <w:tcPr>
            <w:tcW w:w="222" w:type="pct"/>
            <w:shd w:val="clear" w:color="auto" w:fill="auto"/>
            <w:vAlign w:val="bottom"/>
          </w:tcPr>
          <w:p w14:paraId="49097D2C" w14:textId="7FE9E854" w:rsidR="00012886" w:rsidRPr="00012886" w:rsidRDefault="00012886" w:rsidP="00012886">
            <w:pPr>
              <w:jc w:val="center"/>
              <w:rPr>
                <w:sz w:val="22"/>
                <w:szCs w:val="22"/>
              </w:rPr>
            </w:pPr>
            <w:r w:rsidRPr="00012886">
              <w:rPr>
                <w:sz w:val="22"/>
                <w:szCs w:val="22"/>
              </w:rPr>
              <w:t>3.7</w:t>
            </w:r>
          </w:p>
        </w:tc>
        <w:tc>
          <w:tcPr>
            <w:tcW w:w="1911" w:type="pct"/>
            <w:shd w:val="clear" w:color="auto" w:fill="auto"/>
            <w:vAlign w:val="center"/>
          </w:tcPr>
          <w:p w14:paraId="0C13E46B" w14:textId="4F5467BA"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22E91C5" w14:textId="775FD9C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F9B158B" w14:textId="110AF5DC"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7B9673BF" w14:textId="046E43CB"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55E36923" w14:textId="3E7784FC"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10453C35" w14:textId="42EC6216"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4B238496" w14:textId="0466D573" w:rsidR="00012886" w:rsidRPr="00012886" w:rsidRDefault="00012886" w:rsidP="00012886">
            <w:pPr>
              <w:jc w:val="center"/>
              <w:rPr>
                <w:sz w:val="22"/>
                <w:szCs w:val="22"/>
              </w:rPr>
            </w:pPr>
            <w:r w:rsidRPr="00012886">
              <w:rPr>
                <w:color w:val="000000"/>
                <w:sz w:val="22"/>
                <w:szCs w:val="22"/>
              </w:rPr>
              <w:t>1,060</w:t>
            </w:r>
          </w:p>
        </w:tc>
        <w:tc>
          <w:tcPr>
            <w:tcW w:w="358" w:type="pct"/>
            <w:tcBorders>
              <w:top w:val="nil"/>
              <w:left w:val="nil"/>
              <w:bottom w:val="single" w:sz="8" w:space="0" w:color="auto"/>
              <w:right w:val="single" w:sz="8" w:space="0" w:color="auto"/>
            </w:tcBorders>
            <w:shd w:val="clear" w:color="000000" w:fill="FFFFFF"/>
            <w:vAlign w:val="center"/>
          </w:tcPr>
          <w:p w14:paraId="2CA24556" w14:textId="32771EE3" w:rsidR="00012886" w:rsidRPr="00012886" w:rsidRDefault="00012886" w:rsidP="00012886">
            <w:pPr>
              <w:jc w:val="center"/>
              <w:rPr>
                <w:sz w:val="22"/>
                <w:szCs w:val="22"/>
              </w:rPr>
            </w:pPr>
            <w:r w:rsidRPr="00012886">
              <w:rPr>
                <w:color w:val="000000"/>
                <w:sz w:val="22"/>
                <w:szCs w:val="22"/>
              </w:rPr>
              <w:t>1,060</w:t>
            </w:r>
          </w:p>
        </w:tc>
        <w:tc>
          <w:tcPr>
            <w:tcW w:w="420" w:type="pct"/>
            <w:tcBorders>
              <w:top w:val="nil"/>
              <w:left w:val="nil"/>
              <w:bottom w:val="single" w:sz="8" w:space="0" w:color="auto"/>
              <w:right w:val="single" w:sz="8" w:space="0" w:color="auto"/>
            </w:tcBorders>
            <w:shd w:val="clear" w:color="000000" w:fill="FFFFFF"/>
            <w:vAlign w:val="center"/>
          </w:tcPr>
          <w:p w14:paraId="684ABBB9" w14:textId="5EA96515" w:rsidR="00012886" w:rsidRPr="00012886" w:rsidRDefault="00012886" w:rsidP="00012886">
            <w:pPr>
              <w:jc w:val="center"/>
              <w:rPr>
                <w:sz w:val="22"/>
                <w:szCs w:val="22"/>
              </w:rPr>
            </w:pPr>
            <w:r w:rsidRPr="00012886">
              <w:rPr>
                <w:color w:val="000000"/>
                <w:sz w:val="22"/>
                <w:szCs w:val="22"/>
              </w:rPr>
              <w:t>1,060</w:t>
            </w:r>
          </w:p>
        </w:tc>
      </w:tr>
      <w:tr w:rsidR="00012886" w:rsidRPr="00012886" w14:paraId="3B718146" w14:textId="77777777" w:rsidTr="00482621">
        <w:trPr>
          <w:cantSplit/>
        </w:trPr>
        <w:tc>
          <w:tcPr>
            <w:tcW w:w="222" w:type="pct"/>
            <w:shd w:val="clear" w:color="auto" w:fill="auto"/>
            <w:vAlign w:val="bottom"/>
          </w:tcPr>
          <w:p w14:paraId="2453162A" w14:textId="0C792B0E" w:rsidR="00012886" w:rsidRPr="00012886" w:rsidRDefault="00012886" w:rsidP="00012886">
            <w:pPr>
              <w:jc w:val="center"/>
              <w:rPr>
                <w:sz w:val="22"/>
                <w:szCs w:val="22"/>
              </w:rPr>
            </w:pPr>
            <w:r w:rsidRPr="00012886">
              <w:rPr>
                <w:sz w:val="22"/>
                <w:szCs w:val="22"/>
              </w:rPr>
              <w:t>4</w:t>
            </w:r>
          </w:p>
        </w:tc>
        <w:tc>
          <w:tcPr>
            <w:tcW w:w="1911" w:type="pct"/>
            <w:shd w:val="clear" w:color="auto" w:fill="auto"/>
            <w:vAlign w:val="center"/>
          </w:tcPr>
          <w:p w14:paraId="22860CEC" w14:textId="65762D5D" w:rsidR="00012886" w:rsidRPr="00012886" w:rsidRDefault="00012886" w:rsidP="00012886">
            <w:pPr>
              <w:jc w:val="center"/>
              <w:rPr>
                <w:sz w:val="22"/>
                <w:szCs w:val="22"/>
              </w:rPr>
            </w:pPr>
            <w:r w:rsidRPr="00012886">
              <w:rPr>
                <w:b/>
                <w:bCs/>
                <w:sz w:val="22"/>
                <w:szCs w:val="22"/>
              </w:rPr>
              <w:t>Котельная «ЛМС»</w:t>
            </w:r>
          </w:p>
        </w:tc>
        <w:tc>
          <w:tcPr>
            <w:tcW w:w="299" w:type="pct"/>
            <w:shd w:val="clear" w:color="auto" w:fill="auto"/>
            <w:vAlign w:val="bottom"/>
          </w:tcPr>
          <w:p w14:paraId="0BAA6E0A" w14:textId="2AED0BB7" w:rsidR="00012886" w:rsidRPr="00012886" w:rsidRDefault="00012886" w:rsidP="00012886">
            <w:pPr>
              <w:jc w:val="center"/>
              <w:rPr>
                <w:sz w:val="22"/>
                <w:szCs w:val="22"/>
              </w:rPr>
            </w:pPr>
          </w:p>
        </w:tc>
        <w:tc>
          <w:tcPr>
            <w:tcW w:w="358" w:type="pct"/>
            <w:shd w:val="clear" w:color="auto" w:fill="auto"/>
            <w:vAlign w:val="center"/>
          </w:tcPr>
          <w:p w14:paraId="244C20DE" w14:textId="77777777" w:rsidR="00012886" w:rsidRPr="00012886" w:rsidRDefault="00012886" w:rsidP="00012886">
            <w:pPr>
              <w:jc w:val="center"/>
              <w:rPr>
                <w:sz w:val="22"/>
                <w:szCs w:val="22"/>
              </w:rPr>
            </w:pPr>
          </w:p>
        </w:tc>
        <w:tc>
          <w:tcPr>
            <w:tcW w:w="358" w:type="pct"/>
            <w:shd w:val="clear" w:color="auto" w:fill="auto"/>
            <w:vAlign w:val="center"/>
          </w:tcPr>
          <w:p w14:paraId="1795B713" w14:textId="77777777" w:rsidR="00012886" w:rsidRPr="00012886" w:rsidRDefault="00012886" w:rsidP="00012886">
            <w:pPr>
              <w:jc w:val="center"/>
              <w:rPr>
                <w:sz w:val="22"/>
                <w:szCs w:val="22"/>
              </w:rPr>
            </w:pPr>
          </w:p>
        </w:tc>
        <w:tc>
          <w:tcPr>
            <w:tcW w:w="358" w:type="pct"/>
            <w:shd w:val="clear" w:color="auto" w:fill="auto"/>
            <w:vAlign w:val="center"/>
          </w:tcPr>
          <w:p w14:paraId="659CFFE2" w14:textId="77777777" w:rsidR="00012886" w:rsidRPr="00012886" w:rsidRDefault="00012886" w:rsidP="00012886">
            <w:pPr>
              <w:jc w:val="center"/>
              <w:rPr>
                <w:sz w:val="22"/>
                <w:szCs w:val="22"/>
              </w:rPr>
            </w:pPr>
          </w:p>
        </w:tc>
        <w:tc>
          <w:tcPr>
            <w:tcW w:w="358" w:type="pct"/>
            <w:shd w:val="clear" w:color="auto" w:fill="auto"/>
            <w:vAlign w:val="center"/>
          </w:tcPr>
          <w:p w14:paraId="531172D8" w14:textId="77777777" w:rsidR="00012886" w:rsidRPr="00012886" w:rsidRDefault="00012886" w:rsidP="00012886">
            <w:pPr>
              <w:jc w:val="center"/>
              <w:rPr>
                <w:sz w:val="22"/>
                <w:szCs w:val="22"/>
              </w:rPr>
            </w:pPr>
          </w:p>
        </w:tc>
        <w:tc>
          <w:tcPr>
            <w:tcW w:w="358" w:type="pct"/>
            <w:shd w:val="clear" w:color="auto" w:fill="auto"/>
            <w:vAlign w:val="center"/>
          </w:tcPr>
          <w:p w14:paraId="5F6F97F7" w14:textId="77777777" w:rsidR="00012886" w:rsidRPr="00012886" w:rsidRDefault="00012886" w:rsidP="00012886">
            <w:pPr>
              <w:jc w:val="center"/>
              <w:rPr>
                <w:sz w:val="22"/>
                <w:szCs w:val="22"/>
              </w:rPr>
            </w:pPr>
          </w:p>
        </w:tc>
        <w:tc>
          <w:tcPr>
            <w:tcW w:w="358" w:type="pct"/>
            <w:shd w:val="clear" w:color="auto" w:fill="auto"/>
            <w:vAlign w:val="center"/>
          </w:tcPr>
          <w:p w14:paraId="5725D438" w14:textId="77777777" w:rsidR="00012886" w:rsidRPr="00012886" w:rsidRDefault="00012886" w:rsidP="00012886">
            <w:pPr>
              <w:jc w:val="center"/>
              <w:rPr>
                <w:sz w:val="22"/>
                <w:szCs w:val="22"/>
              </w:rPr>
            </w:pPr>
          </w:p>
        </w:tc>
        <w:tc>
          <w:tcPr>
            <w:tcW w:w="420" w:type="pct"/>
            <w:shd w:val="clear" w:color="auto" w:fill="auto"/>
            <w:vAlign w:val="center"/>
          </w:tcPr>
          <w:p w14:paraId="614B3AFD" w14:textId="77777777" w:rsidR="00012886" w:rsidRPr="00012886" w:rsidRDefault="00012886" w:rsidP="00012886">
            <w:pPr>
              <w:jc w:val="center"/>
              <w:rPr>
                <w:sz w:val="22"/>
                <w:szCs w:val="22"/>
              </w:rPr>
            </w:pPr>
          </w:p>
        </w:tc>
      </w:tr>
      <w:tr w:rsidR="00012886" w:rsidRPr="00012886" w14:paraId="47A4701E" w14:textId="6DA91867" w:rsidTr="00CA1621">
        <w:trPr>
          <w:cantSplit/>
        </w:trPr>
        <w:tc>
          <w:tcPr>
            <w:tcW w:w="222" w:type="pct"/>
            <w:shd w:val="clear" w:color="auto" w:fill="auto"/>
            <w:vAlign w:val="bottom"/>
          </w:tcPr>
          <w:p w14:paraId="2616C708" w14:textId="0A6E0EF6" w:rsidR="00012886" w:rsidRPr="00012886" w:rsidRDefault="00012886" w:rsidP="00012886">
            <w:pPr>
              <w:jc w:val="center"/>
              <w:rPr>
                <w:sz w:val="22"/>
                <w:szCs w:val="22"/>
              </w:rPr>
            </w:pPr>
            <w:r w:rsidRPr="00012886">
              <w:rPr>
                <w:sz w:val="22"/>
                <w:szCs w:val="22"/>
              </w:rPr>
              <w:t>4.1</w:t>
            </w:r>
          </w:p>
        </w:tc>
        <w:tc>
          <w:tcPr>
            <w:tcW w:w="1911" w:type="pct"/>
            <w:shd w:val="clear" w:color="auto" w:fill="auto"/>
            <w:vAlign w:val="center"/>
          </w:tcPr>
          <w:p w14:paraId="52DE326E" w14:textId="73C29601"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31418C77" w14:textId="593B6A2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AB6774A" w14:textId="539A0C31"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050B255B" w14:textId="430C643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17A4D4E0" w14:textId="6267B679"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29874D6C" w14:textId="3265802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46B1FCFA" w14:textId="211A5566"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3542ED5F" w14:textId="7799DFA0" w:rsidR="00012886" w:rsidRPr="00012886" w:rsidRDefault="00012886" w:rsidP="00012886">
            <w:pPr>
              <w:jc w:val="center"/>
              <w:rPr>
                <w:sz w:val="22"/>
                <w:szCs w:val="22"/>
              </w:rPr>
            </w:pPr>
            <w:r w:rsidRPr="00012886">
              <w:rPr>
                <w:color w:val="000000"/>
                <w:sz w:val="22"/>
                <w:szCs w:val="22"/>
              </w:rPr>
              <w:t>1,120</w:t>
            </w:r>
          </w:p>
        </w:tc>
        <w:tc>
          <w:tcPr>
            <w:tcW w:w="420" w:type="pct"/>
            <w:tcBorders>
              <w:top w:val="nil"/>
              <w:left w:val="nil"/>
              <w:bottom w:val="single" w:sz="8" w:space="0" w:color="auto"/>
              <w:right w:val="single" w:sz="8" w:space="0" w:color="auto"/>
            </w:tcBorders>
            <w:shd w:val="clear" w:color="000000" w:fill="FFFFFF"/>
            <w:vAlign w:val="center"/>
          </w:tcPr>
          <w:p w14:paraId="6399143A" w14:textId="5362BBF0" w:rsidR="00012886" w:rsidRPr="00012886" w:rsidRDefault="00012886" w:rsidP="00012886">
            <w:pPr>
              <w:jc w:val="center"/>
              <w:rPr>
                <w:sz w:val="22"/>
                <w:szCs w:val="22"/>
              </w:rPr>
            </w:pPr>
            <w:r w:rsidRPr="00012886">
              <w:rPr>
                <w:color w:val="000000"/>
                <w:sz w:val="22"/>
                <w:szCs w:val="22"/>
              </w:rPr>
              <w:t>1,120</w:t>
            </w:r>
          </w:p>
        </w:tc>
      </w:tr>
      <w:tr w:rsidR="00012886" w:rsidRPr="00012886" w14:paraId="2ACB4FC7" w14:textId="523F2B7D" w:rsidTr="00CA1621">
        <w:trPr>
          <w:cantSplit/>
        </w:trPr>
        <w:tc>
          <w:tcPr>
            <w:tcW w:w="222" w:type="pct"/>
            <w:shd w:val="clear" w:color="auto" w:fill="auto"/>
            <w:vAlign w:val="bottom"/>
          </w:tcPr>
          <w:p w14:paraId="11D705C8" w14:textId="54C03C84" w:rsidR="00012886" w:rsidRPr="00012886" w:rsidRDefault="00012886" w:rsidP="00012886">
            <w:pPr>
              <w:jc w:val="center"/>
              <w:rPr>
                <w:sz w:val="22"/>
                <w:szCs w:val="22"/>
              </w:rPr>
            </w:pPr>
            <w:r w:rsidRPr="00012886">
              <w:rPr>
                <w:sz w:val="22"/>
                <w:szCs w:val="22"/>
              </w:rPr>
              <w:t>4.2</w:t>
            </w:r>
          </w:p>
        </w:tc>
        <w:tc>
          <w:tcPr>
            <w:tcW w:w="1911" w:type="pct"/>
            <w:shd w:val="clear" w:color="auto" w:fill="auto"/>
            <w:vAlign w:val="center"/>
          </w:tcPr>
          <w:p w14:paraId="010575A5" w14:textId="7EED489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497EDFF5" w14:textId="6D17BFB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3628982" w14:textId="1FF2D539"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1641F474" w14:textId="608AC40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7B4BD0C4" w14:textId="6705B8D3"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2694EC1C" w14:textId="7C3B379A"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3A32C038" w14:textId="1AC972CD" w:rsidR="00012886" w:rsidRPr="00012886" w:rsidRDefault="00012886" w:rsidP="00012886">
            <w:pPr>
              <w:jc w:val="center"/>
              <w:rPr>
                <w:sz w:val="22"/>
                <w:szCs w:val="22"/>
              </w:rPr>
            </w:pPr>
            <w:r w:rsidRPr="00012886">
              <w:rPr>
                <w:color w:val="000000"/>
                <w:sz w:val="22"/>
                <w:szCs w:val="22"/>
              </w:rPr>
              <w:t>1,120</w:t>
            </w:r>
          </w:p>
        </w:tc>
        <w:tc>
          <w:tcPr>
            <w:tcW w:w="358" w:type="pct"/>
            <w:tcBorders>
              <w:top w:val="nil"/>
              <w:left w:val="nil"/>
              <w:bottom w:val="single" w:sz="8" w:space="0" w:color="auto"/>
              <w:right w:val="single" w:sz="8" w:space="0" w:color="auto"/>
            </w:tcBorders>
            <w:shd w:val="clear" w:color="000000" w:fill="FFFFFF"/>
            <w:vAlign w:val="center"/>
          </w:tcPr>
          <w:p w14:paraId="4804FA36" w14:textId="3E219AF0" w:rsidR="00012886" w:rsidRPr="00012886" w:rsidRDefault="00012886" w:rsidP="00012886">
            <w:pPr>
              <w:jc w:val="center"/>
              <w:rPr>
                <w:sz w:val="22"/>
                <w:szCs w:val="22"/>
              </w:rPr>
            </w:pPr>
            <w:r w:rsidRPr="00012886">
              <w:rPr>
                <w:color w:val="000000"/>
                <w:sz w:val="22"/>
                <w:szCs w:val="22"/>
              </w:rPr>
              <w:t>1,120</w:t>
            </w:r>
          </w:p>
        </w:tc>
        <w:tc>
          <w:tcPr>
            <w:tcW w:w="420" w:type="pct"/>
            <w:tcBorders>
              <w:top w:val="nil"/>
              <w:left w:val="nil"/>
              <w:bottom w:val="single" w:sz="8" w:space="0" w:color="auto"/>
              <w:right w:val="single" w:sz="8" w:space="0" w:color="auto"/>
            </w:tcBorders>
            <w:shd w:val="clear" w:color="000000" w:fill="FFFFFF"/>
            <w:vAlign w:val="center"/>
          </w:tcPr>
          <w:p w14:paraId="01FFC99B" w14:textId="365FA6AD" w:rsidR="00012886" w:rsidRPr="00012886" w:rsidRDefault="00012886" w:rsidP="00012886">
            <w:pPr>
              <w:jc w:val="center"/>
              <w:rPr>
                <w:sz w:val="22"/>
                <w:szCs w:val="22"/>
              </w:rPr>
            </w:pPr>
            <w:r w:rsidRPr="00012886">
              <w:rPr>
                <w:color w:val="000000"/>
                <w:sz w:val="22"/>
                <w:szCs w:val="22"/>
              </w:rPr>
              <w:t>1,120</w:t>
            </w:r>
          </w:p>
        </w:tc>
      </w:tr>
      <w:tr w:rsidR="00012886" w:rsidRPr="00012886" w14:paraId="5C747BD0" w14:textId="241B7D64" w:rsidTr="00CA1621">
        <w:trPr>
          <w:cantSplit/>
        </w:trPr>
        <w:tc>
          <w:tcPr>
            <w:tcW w:w="222" w:type="pct"/>
            <w:shd w:val="clear" w:color="auto" w:fill="auto"/>
            <w:vAlign w:val="bottom"/>
          </w:tcPr>
          <w:p w14:paraId="5ADE781B" w14:textId="7BBEC40F" w:rsidR="00012886" w:rsidRPr="00012886" w:rsidRDefault="00012886" w:rsidP="00012886">
            <w:pPr>
              <w:jc w:val="center"/>
              <w:rPr>
                <w:sz w:val="22"/>
                <w:szCs w:val="22"/>
              </w:rPr>
            </w:pPr>
            <w:r w:rsidRPr="00012886">
              <w:rPr>
                <w:sz w:val="22"/>
                <w:szCs w:val="22"/>
              </w:rPr>
              <w:t>4.3</w:t>
            </w:r>
          </w:p>
        </w:tc>
        <w:tc>
          <w:tcPr>
            <w:tcW w:w="1911" w:type="pct"/>
            <w:shd w:val="clear" w:color="auto" w:fill="auto"/>
            <w:vAlign w:val="center"/>
          </w:tcPr>
          <w:p w14:paraId="23B294BA" w14:textId="7EC290EF"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15007326" w14:textId="52C3BF3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D4E2889" w14:textId="5F5A375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A75DE4B" w14:textId="6F4B5E1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6DDCAE0" w14:textId="29C0258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5BCAEDF" w14:textId="0537B6B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28D5D07" w14:textId="598D254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436C258" w14:textId="0252394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13CA538F" w14:textId="0F914B34" w:rsidR="00012886" w:rsidRPr="00012886" w:rsidRDefault="00012886" w:rsidP="00012886">
            <w:pPr>
              <w:jc w:val="center"/>
              <w:rPr>
                <w:sz w:val="22"/>
                <w:szCs w:val="22"/>
              </w:rPr>
            </w:pPr>
            <w:r w:rsidRPr="00012886">
              <w:rPr>
                <w:color w:val="000000"/>
                <w:sz w:val="22"/>
                <w:szCs w:val="22"/>
              </w:rPr>
              <w:t>0,000</w:t>
            </w:r>
          </w:p>
        </w:tc>
      </w:tr>
      <w:tr w:rsidR="00012886" w:rsidRPr="00012886" w14:paraId="6719F7BB" w14:textId="086B9B97" w:rsidTr="00CA1621">
        <w:trPr>
          <w:cantSplit/>
        </w:trPr>
        <w:tc>
          <w:tcPr>
            <w:tcW w:w="222" w:type="pct"/>
            <w:shd w:val="clear" w:color="auto" w:fill="auto"/>
            <w:vAlign w:val="bottom"/>
          </w:tcPr>
          <w:p w14:paraId="014EB19E" w14:textId="6A41AB7B" w:rsidR="00012886" w:rsidRPr="00012886" w:rsidRDefault="00012886" w:rsidP="00012886">
            <w:pPr>
              <w:jc w:val="center"/>
              <w:rPr>
                <w:sz w:val="22"/>
                <w:szCs w:val="22"/>
              </w:rPr>
            </w:pPr>
            <w:r w:rsidRPr="00012886">
              <w:rPr>
                <w:sz w:val="22"/>
                <w:szCs w:val="22"/>
              </w:rPr>
              <w:t>4.4</w:t>
            </w:r>
          </w:p>
        </w:tc>
        <w:tc>
          <w:tcPr>
            <w:tcW w:w="1911" w:type="pct"/>
            <w:shd w:val="clear" w:color="auto" w:fill="auto"/>
            <w:vAlign w:val="center"/>
          </w:tcPr>
          <w:p w14:paraId="4300AED9" w14:textId="3EC9F904"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0C409A5F" w14:textId="1DA4805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56EDDCB" w14:textId="6D26E2AA"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293F7FD3" w14:textId="336F2288"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04179BA5" w14:textId="2E4CA5D5"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18BAC230" w14:textId="27735819"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4FB87C96" w14:textId="30132220" w:rsidR="00012886" w:rsidRPr="00012886" w:rsidRDefault="00012886" w:rsidP="00012886">
            <w:pPr>
              <w:jc w:val="center"/>
              <w:rPr>
                <w:sz w:val="22"/>
                <w:szCs w:val="22"/>
              </w:rPr>
            </w:pPr>
            <w:r w:rsidRPr="00012886">
              <w:rPr>
                <w:color w:val="000000"/>
                <w:sz w:val="22"/>
                <w:szCs w:val="22"/>
              </w:rPr>
              <w:t>0,016</w:t>
            </w:r>
          </w:p>
        </w:tc>
        <w:tc>
          <w:tcPr>
            <w:tcW w:w="358" w:type="pct"/>
            <w:tcBorders>
              <w:top w:val="nil"/>
              <w:left w:val="nil"/>
              <w:bottom w:val="single" w:sz="8" w:space="0" w:color="auto"/>
              <w:right w:val="single" w:sz="8" w:space="0" w:color="auto"/>
            </w:tcBorders>
            <w:shd w:val="clear" w:color="000000" w:fill="FFFFFF"/>
            <w:vAlign w:val="center"/>
          </w:tcPr>
          <w:p w14:paraId="73905577" w14:textId="47CCDBF4" w:rsidR="00012886" w:rsidRPr="00012886" w:rsidRDefault="00012886" w:rsidP="00012886">
            <w:pPr>
              <w:jc w:val="center"/>
              <w:rPr>
                <w:sz w:val="22"/>
                <w:szCs w:val="22"/>
              </w:rPr>
            </w:pPr>
            <w:r w:rsidRPr="00012886">
              <w:rPr>
                <w:color w:val="000000"/>
                <w:sz w:val="22"/>
                <w:szCs w:val="22"/>
              </w:rPr>
              <w:t>0,016</w:t>
            </w:r>
          </w:p>
        </w:tc>
        <w:tc>
          <w:tcPr>
            <w:tcW w:w="420" w:type="pct"/>
            <w:tcBorders>
              <w:top w:val="nil"/>
              <w:left w:val="nil"/>
              <w:bottom w:val="single" w:sz="8" w:space="0" w:color="auto"/>
              <w:right w:val="single" w:sz="8" w:space="0" w:color="auto"/>
            </w:tcBorders>
            <w:shd w:val="clear" w:color="000000" w:fill="FFFFFF"/>
            <w:vAlign w:val="center"/>
          </w:tcPr>
          <w:p w14:paraId="032BA14F" w14:textId="51CEF274" w:rsidR="00012886" w:rsidRPr="00012886" w:rsidRDefault="00012886" w:rsidP="00012886">
            <w:pPr>
              <w:jc w:val="center"/>
              <w:rPr>
                <w:sz w:val="22"/>
                <w:szCs w:val="22"/>
              </w:rPr>
            </w:pPr>
            <w:r w:rsidRPr="00012886">
              <w:rPr>
                <w:color w:val="000000"/>
                <w:sz w:val="22"/>
                <w:szCs w:val="22"/>
              </w:rPr>
              <w:t>0,016</w:t>
            </w:r>
          </w:p>
        </w:tc>
      </w:tr>
      <w:tr w:rsidR="00012886" w:rsidRPr="00012886" w14:paraId="20B75FF1" w14:textId="5CE6961E" w:rsidTr="00CA1621">
        <w:trPr>
          <w:cantSplit/>
        </w:trPr>
        <w:tc>
          <w:tcPr>
            <w:tcW w:w="222" w:type="pct"/>
            <w:shd w:val="clear" w:color="auto" w:fill="auto"/>
            <w:vAlign w:val="bottom"/>
          </w:tcPr>
          <w:p w14:paraId="6FFCB319" w14:textId="35E8523B" w:rsidR="00012886" w:rsidRPr="00012886" w:rsidRDefault="00012886" w:rsidP="00012886">
            <w:pPr>
              <w:jc w:val="center"/>
              <w:rPr>
                <w:sz w:val="22"/>
                <w:szCs w:val="22"/>
              </w:rPr>
            </w:pPr>
            <w:r w:rsidRPr="00012886">
              <w:rPr>
                <w:sz w:val="22"/>
                <w:szCs w:val="22"/>
              </w:rPr>
              <w:t>4.5</w:t>
            </w:r>
          </w:p>
        </w:tc>
        <w:tc>
          <w:tcPr>
            <w:tcW w:w="1911" w:type="pct"/>
            <w:shd w:val="clear" w:color="auto" w:fill="auto"/>
            <w:vAlign w:val="center"/>
          </w:tcPr>
          <w:p w14:paraId="4C6FCAB4" w14:textId="0D9A4FA4"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77C048B5" w14:textId="0A00CF6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6B2487C" w14:textId="04FEB562"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209372EC" w14:textId="08F871EE"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53AC9236" w14:textId="70309DCB"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1E721097" w14:textId="09B976EC"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18F324B5" w14:textId="35376E86" w:rsidR="00012886" w:rsidRPr="00012886" w:rsidRDefault="00012886" w:rsidP="00012886">
            <w:pPr>
              <w:jc w:val="center"/>
              <w:rPr>
                <w:sz w:val="22"/>
                <w:szCs w:val="22"/>
              </w:rPr>
            </w:pPr>
            <w:r w:rsidRPr="00012886">
              <w:rPr>
                <w:color w:val="000000"/>
                <w:sz w:val="22"/>
                <w:szCs w:val="22"/>
              </w:rPr>
              <w:t>0,106</w:t>
            </w:r>
          </w:p>
        </w:tc>
        <w:tc>
          <w:tcPr>
            <w:tcW w:w="358" w:type="pct"/>
            <w:tcBorders>
              <w:top w:val="nil"/>
              <w:left w:val="nil"/>
              <w:bottom w:val="single" w:sz="8" w:space="0" w:color="auto"/>
              <w:right w:val="single" w:sz="8" w:space="0" w:color="auto"/>
            </w:tcBorders>
            <w:shd w:val="clear" w:color="000000" w:fill="FFFFFF"/>
            <w:vAlign w:val="center"/>
          </w:tcPr>
          <w:p w14:paraId="42D401E7" w14:textId="20ECEB11" w:rsidR="00012886" w:rsidRPr="00012886" w:rsidRDefault="00012886" w:rsidP="00012886">
            <w:pPr>
              <w:jc w:val="center"/>
              <w:rPr>
                <w:sz w:val="22"/>
                <w:szCs w:val="22"/>
              </w:rPr>
            </w:pPr>
            <w:r w:rsidRPr="00012886">
              <w:rPr>
                <w:color w:val="000000"/>
                <w:sz w:val="22"/>
                <w:szCs w:val="22"/>
              </w:rPr>
              <w:t>0,106</w:t>
            </w:r>
          </w:p>
        </w:tc>
        <w:tc>
          <w:tcPr>
            <w:tcW w:w="420" w:type="pct"/>
            <w:tcBorders>
              <w:top w:val="nil"/>
              <w:left w:val="nil"/>
              <w:bottom w:val="single" w:sz="8" w:space="0" w:color="auto"/>
              <w:right w:val="single" w:sz="8" w:space="0" w:color="auto"/>
            </w:tcBorders>
            <w:shd w:val="clear" w:color="000000" w:fill="FFFFFF"/>
            <w:vAlign w:val="center"/>
          </w:tcPr>
          <w:p w14:paraId="5A59E610" w14:textId="4EDD3830" w:rsidR="00012886" w:rsidRPr="00012886" w:rsidRDefault="00012886" w:rsidP="00012886">
            <w:pPr>
              <w:jc w:val="center"/>
              <w:rPr>
                <w:sz w:val="22"/>
                <w:szCs w:val="22"/>
              </w:rPr>
            </w:pPr>
            <w:r w:rsidRPr="00012886">
              <w:rPr>
                <w:color w:val="000000"/>
                <w:sz w:val="22"/>
                <w:szCs w:val="22"/>
              </w:rPr>
              <w:t>0,106</w:t>
            </w:r>
          </w:p>
        </w:tc>
      </w:tr>
      <w:tr w:rsidR="00012886" w:rsidRPr="00012886" w14:paraId="280BBFF4" w14:textId="36CE7ED6" w:rsidTr="00CA1621">
        <w:trPr>
          <w:cantSplit/>
        </w:trPr>
        <w:tc>
          <w:tcPr>
            <w:tcW w:w="222" w:type="pct"/>
            <w:shd w:val="clear" w:color="auto" w:fill="auto"/>
            <w:vAlign w:val="bottom"/>
          </w:tcPr>
          <w:p w14:paraId="68B05749" w14:textId="65CFBF51" w:rsidR="00012886" w:rsidRPr="00012886" w:rsidRDefault="00012886" w:rsidP="00012886">
            <w:pPr>
              <w:jc w:val="center"/>
              <w:rPr>
                <w:sz w:val="22"/>
                <w:szCs w:val="22"/>
              </w:rPr>
            </w:pPr>
            <w:r w:rsidRPr="00012886">
              <w:rPr>
                <w:sz w:val="22"/>
                <w:szCs w:val="22"/>
              </w:rPr>
              <w:t>4.6</w:t>
            </w:r>
          </w:p>
        </w:tc>
        <w:tc>
          <w:tcPr>
            <w:tcW w:w="1911" w:type="pct"/>
            <w:shd w:val="clear" w:color="auto" w:fill="auto"/>
            <w:vAlign w:val="center"/>
          </w:tcPr>
          <w:p w14:paraId="50116A01" w14:textId="6F5A4B0A"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471C8413" w14:textId="2069E21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C03B355" w14:textId="72C238AD"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250382F8" w14:textId="02A4932A"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12C43BB0" w14:textId="0339D235"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0D328F61" w14:textId="6A02BB80"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67B337CE" w14:textId="7F4851EF" w:rsidR="00012886" w:rsidRPr="00012886" w:rsidRDefault="00012886" w:rsidP="00012886">
            <w:pPr>
              <w:jc w:val="center"/>
              <w:rPr>
                <w:sz w:val="22"/>
                <w:szCs w:val="22"/>
              </w:rPr>
            </w:pPr>
            <w:r w:rsidRPr="00012886">
              <w:rPr>
                <w:color w:val="000000"/>
                <w:sz w:val="22"/>
                <w:szCs w:val="22"/>
              </w:rPr>
              <w:t>0,489</w:t>
            </w:r>
          </w:p>
        </w:tc>
        <w:tc>
          <w:tcPr>
            <w:tcW w:w="358" w:type="pct"/>
            <w:tcBorders>
              <w:top w:val="nil"/>
              <w:left w:val="nil"/>
              <w:bottom w:val="single" w:sz="8" w:space="0" w:color="auto"/>
              <w:right w:val="single" w:sz="8" w:space="0" w:color="auto"/>
            </w:tcBorders>
            <w:shd w:val="clear" w:color="000000" w:fill="FFFFFF"/>
            <w:vAlign w:val="center"/>
          </w:tcPr>
          <w:p w14:paraId="6170C32F" w14:textId="7C42116C" w:rsidR="00012886" w:rsidRPr="00012886" w:rsidRDefault="00012886" w:rsidP="00012886">
            <w:pPr>
              <w:jc w:val="center"/>
              <w:rPr>
                <w:sz w:val="22"/>
                <w:szCs w:val="22"/>
              </w:rPr>
            </w:pPr>
            <w:r w:rsidRPr="00012886">
              <w:rPr>
                <w:color w:val="000000"/>
                <w:sz w:val="22"/>
                <w:szCs w:val="22"/>
              </w:rPr>
              <w:t>0,489</w:t>
            </w:r>
          </w:p>
        </w:tc>
        <w:tc>
          <w:tcPr>
            <w:tcW w:w="420" w:type="pct"/>
            <w:tcBorders>
              <w:top w:val="nil"/>
              <w:left w:val="nil"/>
              <w:bottom w:val="single" w:sz="8" w:space="0" w:color="auto"/>
              <w:right w:val="single" w:sz="8" w:space="0" w:color="auto"/>
            </w:tcBorders>
            <w:shd w:val="clear" w:color="000000" w:fill="FFFFFF"/>
            <w:vAlign w:val="center"/>
          </w:tcPr>
          <w:p w14:paraId="3DFCCAC0" w14:textId="50461930" w:rsidR="00012886" w:rsidRPr="00012886" w:rsidRDefault="00012886" w:rsidP="00012886">
            <w:pPr>
              <w:jc w:val="center"/>
              <w:rPr>
                <w:sz w:val="22"/>
                <w:szCs w:val="22"/>
              </w:rPr>
            </w:pPr>
            <w:r w:rsidRPr="00012886">
              <w:rPr>
                <w:color w:val="000000"/>
                <w:sz w:val="22"/>
                <w:szCs w:val="22"/>
              </w:rPr>
              <w:t>0,489</w:t>
            </w:r>
          </w:p>
        </w:tc>
      </w:tr>
      <w:tr w:rsidR="00012886" w:rsidRPr="00012886" w14:paraId="0269869F" w14:textId="67DADFED" w:rsidTr="00CA1621">
        <w:trPr>
          <w:cantSplit/>
        </w:trPr>
        <w:tc>
          <w:tcPr>
            <w:tcW w:w="222" w:type="pct"/>
            <w:shd w:val="clear" w:color="auto" w:fill="auto"/>
            <w:vAlign w:val="bottom"/>
          </w:tcPr>
          <w:p w14:paraId="6C7C5520" w14:textId="255E353D" w:rsidR="00012886" w:rsidRPr="00012886" w:rsidRDefault="00012886" w:rsidP="00012886">
            <w:pPr>
              <w:jc w:val="center"/>
              <w:rPr>
                <w:sz w:val="22"/>
                <w:szCs w:val="22"/>
              </w:rPr>
            </w:pPr>
            <w:r w:rsidRPr="00012886">
              <w:rPr>
                <w:sz w:val="22"/>
                <w:szCs w:val="22"/>
              </w:rPr>
              <w:t>4.7</w:t>
            </w:r>
          </w:p>
        </w:tc>
        <w:tc>
          <w:tcPr>
            <w:tcW w:w="1911" w:type="pct"/>
            <w:shd w:val="clear" w:color="auto" w:fill="auto"/>
            <w:vAlign w:val="center"/>
          </w:tcPr>
          <w:p w14:paraId="78DAA435" w14:textId="6062C8EB"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6DA818F" w14:textId="7516927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7A931FA" w14:textId="5B26A274"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70EF145E" w14:textId="680162CB"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EED3E1B" w14:textId="335845DB"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0E745147" w14:textId="340A5821"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F5EBE80" w14:textId="3BFEEC23" w:rsidR="00012886" w:rsidRPr="00012886" w:rsidRDefault="00012886" w:rsidP="00012886">
            <w:pPr>
              <w:jc w:val="center"/>
              <w:rPr>
                <w:sz w:val="22"/>
                <w:szCs w:val="22"/>
              </w:rPr>
            </w:pPr>
            <w:r w:rsidRPr="00012886">
              <w:rPr>
                <w:color w:val="000000"/>
                <w:sz w:val="22"/>
                <w:szCs w:val="22"/>
              </w:rPr>
              <w:t>0,508</w:t>
            </w:r>
          </w:p>
        </w:tc>
        <w:tc>
          <w:tcPr>
            <w:tcW w:w="358" w:type="pct"/>
            <w:tcBorders>
              <w:top w:val="nil"/>
              <w:left w:val="nil"/>
              <w:bottom w:val="single" w:sz="8" w:space="0" w:color="auto"/>
              <w:right w:val="single" w:sz="8" w:space="0" w:color="auto"/>
            </w:tcBorders>
            <w:shd w:val="clear" w:color="000000" w:fill="FFFFFF"/>
            <w:vAlign w:val="center"/>
          </w:tcPr>
          <w:p w14:paraId="10BF06B3" w14:textId="01ED712E" w:rsidR="00012886" w:rsidRPr="00012886" w:rsidRDefault="00012886" w:rsidP="00012886">
            <w:pPr>
              <w:jc w:val="center"/>
              <w:rPr>
                <w:sz w:val="22"/>
                <w:szCs w:val="22"/>
              </w:rPr>
            </w:pPr>
            <w:r w:rsidRPr="00012886">
              <w:rPr>
                <w:color w:val="000000"/>
                <w:sz w:val="22"/>
                <w:szCs w:val="22"/>
              </w:rPr>
              <w:t>0,508</w:t>
            </w:r>
          </w:p>
        </w:tc>
        <w:tc>
          <w:tcPr>
            <w:tcW w:w="420" w:type="pct"/>
            <w:tcBorders>
              <w:top w:val="nil"/>
              <w:left w:val="nil"/>
              <w:bottom w:val="single" w:sz="8" w:space="0" w:color="auto"/>
              <w:right w:val="single" w:sz="8" w:space="0" w:color="auto"/>
            </w:tcBorders>
            <w:shd w:val="clear" w:color="000000" w:fill="FFFFFF"/>
            <w:vAlign w:val="center"/>
          </w:tcPr>
          <w:p w14:paraId="0B70BE79" w14:textId="75EB1326" w:rsidR="00012886" w:rsidRPr="00012886" w:rsidRDefault="00012886" w:rsidP="00012886">
            <w:pPr>
              <w:jc w:val="center"/>
              <w:rPr>
                <w:sz w:val="22"/>
                <w:szCs w:val="22"/>
              </w:rPr>
            </w:pPr>
            <w:r w:rsidRPr="00012886">
              <w:rPr>
                <w:color w:val="000000"/>
                <w:sz w:val="22"/>
                <w:szCs w:val="22"/>
              </w:rPr>
              <w:t>0,508</w:t>
            </w:r>
          </w:p>
        </w:tc>
      </w:tr>
      <w:tr w:rsidR="00012886" w:rsidRPr="00012886" w14:paraId="6BF0B6DF" w14:textId="77777777" w:rsidTr="00482621">
        <w:trPr>
          <w:cantSplit/>
        </w:trPr>
        <w:tc>
          <w:tcPr>
            <w:tcW w:w="222" w:type="pct"/>
            <w:shd w:val="clear" w:color="auto" w:fill="auto"/>
            <w:vAlign w:val="bottom"/>
          </w:tcPr>
          <w:p w14:paraId="4C482CDC" w14:textId="0CA47908" w:rsidR="00012886" w:rsidRPr="00012886" w:rsidRDefault="00012886" w:rsidP="00012886">
            <w:pPr>
              <w:jc w:val="center"/>
              <w:rPr>
                <w:sz w:val="22"/>
                <w:szCs w:val="22"/>
              </w:rPr>
            </w:pPr>
            <w:r w:rsidRPr="00012886">
              <w:rPr>
                <w:sz w:val="22"/>
                <w:szCs w:val="22"/>
              </w:rPr>
              <w:t>5</w:t>
            </w:r>
          </w:p>
        </w:tc>
        <w:tc>
          <w:tcPr>
            <w:tcW w:w="1911" w:type="pct"/>
            <w:shd w:val="clear" w:color="auto" w:fill="auto"/>
            <w:vAlign w:val="center"/>
          </w:tcPr>
          <w:p w14:paraId="07EDC2FA" w14:textId="2D561C75" w:rsidR="00012886" w:rsidRPr="00012886" w:rsidRDefault="00012886" w:rsidP="00012886">
            <w:pPr>
              <w:jc w:val="center"/>
              <w:rPr>
                <w:sz w:val="22"/>
                <w:szCs w:val="22"/>
              </w:rPr>
            </w:pPr>
            <w:r w:rsidRPr="00012886">
              <w:rPr>
                <w:b/>
                <w:bCs/>
                <w:sz w:val="22"/>
                <w:szCs w:val="22"/>
              </w:rPr>
              <w:t>Котельная «ЦРБ»</w:t>
            </w:r>
          </w:p>
        </w:tc>
        <w:tc>
          <w:tcPr>
            <w:tcW w:w="299" w:type="pct"/>
            <w:shd w:val="clear" w:color="auto" w:fill="auto"/>
            <w:vAlign w:val="bottom"/>
          </w:tcPr>
          <w:p w14:paraId="475D9622" w14:textId="62E73DFA" w:rsidR="00012886" w:rsidRPr="00012886" w:rsidRDefault="00012886" w:rsidP="00012886">
            <w:pPr>
              <w:jc w:val="center"/>
              <w:rPr>
                <w:sz w:val="22"/>
                <w:szCs w:val="22"/>
              </w:rPr>
            </w:pPr>
          </w:p>
        </w:tc>
        <w:tc>
          <w:tcPr>
            <w:tcW w:w="358" w:type="pct"/>
            <w:shd w:val="clear" w:color="auto" w:fill="auto"/>
            <w:vAlign w:val="center"/>
          </w:tcPr>
          <w:p w14:paraId="6C5581B9" w14:textId="77777777" w:rsidR="00012886" w:rsidRPr="00012886" w:rsidRDefault="00012886" w:rsidP="00012886">
            <w:pPr>
              <w:jc w:val="center"/>
              <w:rPr>
                <w:sz w:val="22"/>
                <w:szCs w:val="22"/>
              </w:rPr>
            </w:pPr>
          </w:p>
        </w:tc>
        <w:tc>
          <w:tcPr>
            <w:tcW w:w="358" w:type="pct"/>
            <w:shd w:val="clear" w:color="auto" w:fill="auto"/>
            <w:vAlign w:val="center"/>
          </w:tcPr>
          <w:p w14:paraId="275E7B36" w14:textId="77777777" w:rsidR="00012886" w:rsidRPr="00012886" w:rsidRDefault="00012886" w:rsidP="00012886">
            <w:pPr>
              <w:jc w:val="center"/>
              <w:rPr>
                <w:sz w:val="22"/>
                <w:szCs w:val="22"/>
              </w:rPr>
            </w:pPr>
          </w:p>
        </w:tc>
        <w:tc>
          <w:tcPr>
            <w:tcW w:w="358" w:type="pct"/>
            <w:shd w:val="clear" w:color="auto" w:fill="auto"/>
            <w:vAlign w:val="center"/>
          </w:tcPr>
          <w:p w14:paraId="6EA99AC2" w14:textId="77777777" w:rsidR="00012886" w:rsidRPr="00012886" w:rsidRDefault="00012886" w:rsidP="00012886">
            <w:pPr>
              <w:jc w:val="center"/>
              <w:rPr>
                <w:sz w:val="22"/>
                <w:szCs w:val="22"/>
              </w:rPr>
            </w:pPr>
          </w:p>
        </w:tc>
        <w:tc>
          <w:tcPr>
            <w:tcW w:w="358" w:type="pct"/>
            <w:shd w:val="clear" w:color="auto" w:fill="auto"/>
            <w:vAlign w:val="center"/>
          </w:tcPr>
          <w:p w14:paraId="7BA30400" w14:textId="77777777" w:rsidR="00012886" w:rsidRPr="00012886" w:rsidRDefault="00012886" w:rsidP="00012886">
            <w:pPr>
              <w:jc w:val="center"/>
              <w:rPr>
                <w:sz w:val="22"/>
                <w:szCs w:val="22"/>
              </w:rPr>
            </w:pPr>
          </w:p>
        </w:tc>
        <w:tc>
          <w:tcPr>
            <w:tcW w:w="358" w:type="pct"/>
            <w:shd w:val="clear" w:color="auto" w:fill="auto"/>
            <w:vAlign w:val="center"/>
          </w:tcPr>
          <w:p w14:paraId="37DD7A33" w14:textId="77777777" w:rsidR="00012886" w:rsidRPr="00012886" w:rsidRDefault="00012886" w:rsidP="00012886">
            <w:pPr>
              <w:jc w:val="center"/>
              <w:rPr>
                <w:sz w:val="22"/>
                <w:szCs w:val="22"/>
              </w:rPr>
            </w:pPr>
          </w:p>
        </w:tc>
        <w:tc>
          <w:tcPr>
            <w:tcW w:w="358" w:type="pct"/>
            <w:shd w:val="clear" w:color="auto" w:fill="auto"/>
            <w:vAlign w:val="center"/>
          </w:tcPr>
          <w:p w14:paraId="46A5B64B" w14:textId="77777777" w:rsidR="00012886" w:rsidRPr="00012886" w:rsidRDefault="00012886" w:rsidP="00012886">
            <w:pPr>
              <w:jc w:val="center"/>
              <w:rPr>
                <w:sz w:val="22"/>
                <w:szCs w:val="22"/>
              </w:rPr>
            </w:pPr>
          </w:p>
        </w:tc>
        <w:tc>
          <w:tcPr>
            <w:tcW w:w="420" w:type="pct"/>
            <w:shd w:val="clear" w:color="auto" w:fill="auto"/>
            <w:vAlign w:val="center"/>
          </w:tcPr>
          <w:p w14:paraId="5E4F24D3" w14:textId="77777777" w:rsidR="00012886" w:rsidRPr="00012886" w:rsidRDefault="00012886" w:rsidP="00012886">
            <w:pPr>
              <w:jc w:val="center"/>
              <w:rPr>
                <w:sz w:val="22"/>
                <w:szCs w:val="22"/>
              </w:rPr>
            </w:pPr>
          </w:p>
        </w:tc>
      </w:tr>
      <w:tr w:rsidR="00012886" w:rsidRPr="00012886" w14:paraId="221EFF17" w14:textId="03430252" w:rsidTr="00CA1621">
        <w:trPr>
          <w:cantSplit/>
        </w:trPr>
        <w:tc>
          <w:tcPr>
            <w:tcW w:w="222" w:type="pct"/>
            <w:shd w:val="clear" w:color="auto" w:fill="auto"/>
            <w:vAlign w:val="bottom"/>
          </w:tcPr>
          <w:p w14:paraId="655C1CD4" w14:textId="1A2CCF5A" w:rsidR="00012886" w:rsidRPr="00012886" w:rsidRDefault="00012886" w:rsidP="00012886">
            <w:pPr>
              <w:jc w:val="center"/>
              <w:rPr>
                <w:sz w:val="22"/>
                <w:szCs w:val="22"/>
              </w:rPr>
            </w:pPr>
            <w:r w:rsidRPr="00012886">
              <w:rPr>
                <w:sz w:val="22"/>
                <w:szCs w:val="22"/>
              </w:rPr>
              <w:t>5.1</w:t>
            </w:r>
          </w:p>
        </w:tc>
        <w:tc>
          <w:tcPr>
            <w:tcW w:w="1911" w:type="pct"/>
            <w:shd w:val="clear" w:color="auto" w:fill="auto"/>
            <w:vAlign w:val="center"/>
          </w:tcPr>
          <w:p w14:paraId="19CAD340" w14:textId="66A663C6"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1516F6C0" w14:textId="19CFB84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D04D594" w14:textId="0649FA2B"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2D826097" w14:textId="5AE29A7F"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7DC041D1" w14:textId="2AB7497E"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3A9DB45" w14:textId="6A2147D0"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364DD915" w14:textId="64F02839"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638DCD7F" w14:textId="0515C5B1" w:rsidR="00012886" w:rsidRPr="00012886" w:rsidRDefault="00012886" w:rsidP="00012886">
            <w:pPr>
              <w:jc w:val="center"/>
              <w:rPr>
                <w:sz w:val="22"/>
                <w:szCs w:val="22"/>
              </w:rPr>
            </w:pPr>
            <w:r w:rsidRPr="00012886">
              <w:rPr>
                <w:color w:val="000000"/>
                <w:sz w:val="22"/>
                <w:szCs w:val="22"/>
              </w:rPr>
              <w:t>2,580</w:t>
            </w:r>
          </w:p>
        </w:tc>
        <w:tc>
          <w:tcPr>
            <w:tcW w:w="420" w:type="pct"/>
            <w:tcBorders>
              <w:top w:val="nil"/>
              <w:left w:val="nil"/>
              <w:bottom w:val="single" w:sz="8" w:space="0" w:color="auto"/>
              <w:right w:val="single" w:sz="8" w:space="0" w:color="auto"/>
            </w:tcBorders>
            <w:shd w:val="clear" w:color="000000" w:fill="FFFFFF"/>
            <w:vAlign w:val="center"/>
          </w:tcPr>
          <w:p w14:paraId="52117D4B" w14:textId="54411ECB" w:rsidR="00012886" w:rsidRPr="00012886" w:rsidRDefault="00012886" w:rsidP="00012886">
            <w:pPr>
              <w:jc w:val="center"/>
              <w:rPr>
                <w:sz w:val="22"/>
                <w:szCs w:val="22"/>
              </w:rPr>
            </w:pPr>
            <w:r w:rsidRPr="00012886">
              <w:rPr>
                <w:color w:val="000000"/>
                <w:sz w:val="22"/>
                <w:szCs w:val="22"/>
              </w:rPr>
              <w:t>2,580</w:t>
            </w:r>
          </w:p>
        </w:tc>
      </w:tr>
      <w:tr w:rsidR="00012886" w:rsidRPr="00012886" w14:paraId="0434639C" w14:textId="314847E9" w:rsidTr="00CA1621">
        <w:trPr>
          <w:cantSplit/>
        </w:trPr>
        <w:tc>
          <w:tcPr>
            <w:tcW w:w="222" w:type="pct"/>
            <w:shd w:val="clear" w:color="auto" w:fill="auto"/>
            <w:vAlign w:val="bottom"/>
          </w:tcPr>
          <w:p w14:paraId="3512FF20" w14:textId="68DE08E6" w:rsidR="00012886" w:rsidRPr="00012886" w:rsidRDefault="00012886" w:rsidP="00012886">
            <w:pPr>
              <w:jc w:val="center"/>
              <w:rPr>
                <w:sz w:val="22"/>
                <w:szCs w:val="22"/>
              </w:rPr>
            </w:pPr>
            <w:r w:rsidRPr="00012886">
              <w:rPr>
                <w:sz w:val="22"/>
                <w:szCs w:val="22"/>
              </w:rPr>
              <w:t>5.2</w:t>
            </w:r>
          </w:p>
        </w:tc>
        <w:tc>
          <w:tcPr>
            <w:tcW w:w="1911" w:type="pct"/>
            <w:shd w:val="clear" w:color="auto" w:fill="auto"/>
            <w:vAlign w:val="center"/>
          </w:tcPr>
          <w:p w14:paraId="34D2307D" w14:textId="3A90E550"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7E9AF848" w14:textId="6FFF5AE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A33F04C" w14:textId="05E6828F"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5965D1D" w14:textId="56DAA533"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047F02A5" w14:textId="7BD06900"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17953701" w14:textId="340CC4F9"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526BEAA4" w14:textId="72170E65" w:rsidR="00012886" w:rsidRPr="00012886" w:rsidRDefault="00012886" w:rsidP="00012886">
            <w:pPr>
              <w:jc w:val="center"/>
              <w:rPr>
                <w:sz w:val="22"/>
                <w:szCs w:val="22"/>
              </w:rPr>
            </w:pPr>
            <w:r w:rsidRPr="00012886">
              <w:rPr>
                <w:color w:val="000000"/>
                <w:sz w:val="22"/>
                <w:szCs w:val="22"/>
              </w:rPr>
              <w:t>2,580</w:t>
            </w:r>
          </w:p>
        </w:tc>
        <w:tc>
          <w:tcPr>
            <w:tcW w:w="358" w:type="pct"/>
            <w:tcBorders>
              <w:top w:val="nil"/>
              <w:left w:val="nil"/>
              <w:bottom w:val="single" w:sz="8" w:space="0" w:color="auto"/>
              <w:right w:val="single" w:sz="8" w:space="0" w:color="auto"/>
            </w:tcBorders>
            <w:shd w:val="clear" w:color="000000" w:fill="FFFFFF"/>
            <w:vAlign w:val="center"/>
          </w:tcPr>
          <w:p w14:paraId="11158826" w14:textId="2945E495" w:rsidR="00012886" w:rsidRPr="00012886" w:rsidRDefault="00012886" w:rsidP="00012886">
            <w:pPr>
              <w:jc w:val="center"/>
              <w:rPr>
                <w:sz w:val="22"/>
                <w:szCs w:val="22"/>
              </w:rPr>
            </w:pPr>
            <w:r w:rsidRPr="00012886">
              <w:rPr>
                <w:color w:val="000000"/>
                <w:sz w:val="22"/>
                <w:szCs w:val="22"/>
              </w:rPr>
              <w:t>2,580</w:t>
            </w:r>
          </w:p>
        </w:tc>
        <w:tc>
          <w:tcPr>
            <w:tcW w:w="420" w:type="pct"/>
            <w:tcBorders>
              <w:top w:val="nil"/>
              <w:left w:val="nil"/>
              <w:bottom w:val="single" w:sz="8" w:space="0" w:color="auto"/>
              <w:right w:val="single" w:sz="8" w:space="0" w:color="auto"/>
            </w:tcBorders>
            <w:shd w:val="clear" w:color="000000" w:fill="FFFFFF"/>
            <w:vAlign w:val="center"/>
          </w:tcPr>
          <w:p w14:paraId="0214C2DF" w14:textId="4B7CA88B" w:rsidR="00012886" w:rsidRPr="00012886" w:rsidRDefault="00012886" w:rsidP="00012886">
            <w:pPr>
              <w:jc w:val="center"/>
              <w:rPr>
                <w:sz w:val="22"/>
                <w:szCs w:val="22"/>
              </w:rPr>
            </w:pPr>
            <w:r w:rsidRPr="00012886">
              <w:rPr>
                <w:color w:val="000000"/>
                <w:sz w:val="22"/>
                <w:szCs w:val="22"/>
              </w:rPr>
              <w:t>2,580</w:t>
            </w:r>
          </w:p>
        </w:tc>
      </w:tr>
      <w:tr w:rsidR="00012886" w:rsidRPr="00012886" w14:paraId="2CC7BDD8" w14:textId="32A95C88" w:rsidTr="00CA1621">
        <w:trPr>
          <w:cantSplit/>
        </w:trPr>
        <w:tc>
          <w:tcPr>
            <w:tcW w:w="222" w:type="pct"/>
            <w:shd w:val="clear" w:color="auto" w:fill="auto"/>
            <w:vAlign w:val="bottom"/>
          </w:tcPr>
          <w:p w14:paraId="16C9C410" w14:textId="05CAC344" w:rsidR="00012886" w:rsidRPr="00012886" w:rsidRDefault="00012886" w:rsidP="00012886">
            <w:pPr>
              <w:jc w:val="center"/>
              <w:rPr>
                <w:sz w:val="22"/>
                <w:szCs w:val="22"/>
              </w:rPr>
            </w:pPr>
            <w:r w:rsidRPr="00012886">
              <w:rPr>
                <w:sz w:val="22"/>
                <w:szCs w:val="22"/>
              </w:rPr>
              <w:t>5.3</w:t>
            </w:r>
          </w:p>
        </w:tc>
        <w:tc>
          <w:tcPr>
            <w:tcW w:w="1911" w:type="pct"/>
            <w:shd w:val="clear" w:color="auto" w:fill="auto"/>
            <w:vAlign w:val="center"/>
          </w:tcPr>
          <w:p w14:paraId="55735CF3" w14:textId="26ED93A3"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45C1A687" w14:textId="22390C03"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11E5120" w14:textId="1B9BCCB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31B086C" w14:textId="4D97050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F1F023B" w14:textId="4537AD3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3A579F6" w14:textId="0B9618C6"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E4494D4" w14:textId="1414C37E"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80E6747" w14:textId="3A116F03"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1B9CD59A" w14:textId="2C4CE909" w:rsidR="00012886" w:rsidRPr="00012886" w:rsidRDefault="00012886" w:rsidP="00012886">
            <w:pPr>
              <w:jc w:val="center"/>
              <w:rPr>
                <w:sz w:val="22"/>
                <w:szCs w:val="22"/>
              </w:rPr>
            </w:pPr>
            <w:r w:rsidRPr="00012886">
              <w:rPr>
                <w:color w:val="000000"/>
                <w:sz w:val="22"/>
                <w:szCs w:val="22"/>
              </w:rPr>
              <w:t>0,000</w:t>
            </w:r>
          </w:p>
        </w:tc>
      </w:tr>
      <w:tr w:rsidR="00012886" w:rsidRPr="00012886" w14:paraId="0F3E2797" w14:textId="6B4C0ECC" w:rsidTr="00CA1621">
        <w:trPr>
          <w:cantSplit/>
        </w:trPr>
        <w:tc>
          <w:tcPr>
            <w:tcW w:w="222" w:type="pct"/>
            <w:shd w:val="clear" w:color="auto" w:fill="auto"/>
            <w:vAlign w:val="bottom"/>
          </w:tcPr>
          <w:p w14:paraId="685DFF4B" w14:textId="5E819090" w:rsidR="00012886" w:rsidRPr="00012886" w:rsidRDefault="00012886" w:rsidP="00012886">
            <w:pPr>
              <w:jc w:val="center"/>
              <w:rPr>
                <w:sz w:val="22"/>
                <w:szCs w:val="22"/>
              </w:rPr>
            </w:pPr>
            <w:r w:rsidRPr="00012886">
              <w:rPr>
                <w:sz w:val="22"/>
                <w:szCs w:val="22"/>
              </w:rPr>
              <w:t>5.4</w:t>
            </w:r>
          </w:p>
        </w:tc>
        <w:tc>
          <w:tcPr>
            <w:tcW w:w="1911" w:type="pct"/>
            <w:shd w:val="clear" w:color="auto" w:fill="auto"/>
            <w:vAlign w:val="center"/>
          </w:tcPr>
          <w:p w14:paraId="7917C8EB" w14:textId="663A1A45"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083D60F" w14:textId="762FC60C"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CB7CC7F" w14:textId="7102C98D"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322D162E" w14:textId="44661EBB"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06B8A7E0" w14:textId="79618E07"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750CE296" w14:textId="31F9C93A"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0A5D86C3" w14:textId="3FD50868" w:rsidR="00012886" w:rsidRPr="00012886" w:rsidRDefault="00012886" w:rsidP="00012886">
            <w:pPr>
              <w:jc w:val="center"/>
              <w:rPr>
                <w:sz w:val="22"/>
                <w:szCs w:val="22"/>
              </w:rPr>
            </w:pPr>
            <w:r w:rsidRPr="00012886">
              <w:rPr>
                <w:color w:val="000000"/>
                <w:sz w:val="22"/>
                <w:szCs w:val="22"/>
              </w:rPr>
              <w:t>0,033</w:t>
            </w:r>
          </w:p>
        </w:tc>
        <w:tc>
          <w:tcPr>
            <w:tcW w:w="358" w:type="pct"/>
            <w:tcBorders>
              <w:top w:val="nil"/>
              <w:left w:val="nil"/>
              <w:bottom w:val="single" w:sz="8" w:space="0" w:color="auto"/>
              <w:right w:val="single" w:sz="8" w:space="0" w:color="auto"/>
            </w:tcBorders>
            <w:shd w:val="clear" w:color="000000" w:fill="FFFFFF"/>
            <w:vAlign w:val="center"/>
          </w:tcPr>
          <w:p w14:paraId="41079A77" w14:textId="09214BD1" w:rsidR="00012886" w:rsidRPr="00012886" w:rsidRDefault="00012886" w:rsidP="00012886">
            <w:pPr>
              <w:jc w:val="center"/>
              <w:rPr>
                <w:sz w:val="22"/>
                <w:szCs w:val="22"/>
              </w:rPr>
            </w:pPr>
            <w:r w:rsidRPr="00012886">
              <w:rPr>
                <w:color w:val="000000"/>
                <w:sz w:val="22"/>
                <w:szCs w:val="22"/>
              </w:rPr>
              <w:t>0,033</w:t>
            </w:r>
          </w:p>
        </w:tc>
        <w:tc>
          <w:tcPr>
            <w:tcW w:w="420" w:type="pct"/>
            <w:tcBorders>
              <w:top w:val="nil"/>
              <w:left w:val="nil"/>
              <w:bottom w:val="single" w:sz="8" w:space="0" w:color="auto"/>
              <w:right w:val="single" w:sz="8" w:space="0" w:color="auto"/>
            </w:tcBorders>
            <w:shd w:val="clear" w:color="000000" w:fill="FFFFFF"/>
            <w:vAlign w:val="center"/>
          </w:tcPr>
          <w:p w14:paraId="5BBDA6D6" w14:textId="39E497DD" w:rsidR="00012886" w:rsidRPr="00012886" w:rsidRDefault="00012886" w:rsidP="00012886">
            <w:pPr>
              <w:jc w:val="center"/>
              <w:rPr>
                <w:sz w:val="22"/>
                <w:szCs w:val="22"/>
              </w:rPr>
            </w:pPr>
            <w:r w:rsidRPr="00012886">
              <w:rPr>
                <w:color w:val="000000"/>
                <w:sz w:val="22"/>
                <w:szCs w:val="22"/>
              </w:rPr>
              <w:t>0,033</w:t>
            </w:r>
          </w:p>
        </w:tc>
      </w:tr>
      <w:tr w:rsidR="00012886" w:rsidRPr="00012886" w14:paraId="75ED88F7" w14:textId="44AA0A38" w:rsidTr="00CA1621">
        <w:trPr>
          <w:cantSplit/>
        </w:trPr>
        <w:tc>
          <w:tcPr>
            <w:tcW w:w="222" w:type="pct"/>
            <w:shd w:val="clear" w:color="auto" w:fill="auto"/>
            <w:vAlign w:val="bottom"/>
          </w:tcPr>
          <w:p w14:paraId="1473600B" w14:textId="34AC70F4" w:rsidR="00012886" w:rsidRPr="00012886" w:rsidRDefault="00012886" w:rsidP="00012886">
            <w:pPr>
              <w:jc w:val="center"/>
              <w:rPr>
                <w:sz w:val="22"/>
                <w:szCs w:val="22"/>
              </w:rPr>
            </w:pPr>
            <w:r w:rsidRPr="00012886">
              <w:rPr>
                <w:sz w:val="22"/>
                <w:szCs w:val="22"/>
              </w:rPr>
              <w:t>5.5</w:t>
            </w:r>
          </w:p>
        </w:tc>
        <w:tc>
          <w:tcPr>
            <w:tcW w:w="1911" w:type="pct"/>
            <w:shd w:val="clear" w:color="auto" w:fill="auto"/>
            <w:vAlign w:val="center"/>
          </w:tcPr>
          <w:p w14:paraId="293835BA" w14:textId="2137A687"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C71EF18" w14:textId="60C6DF2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9EE5358" w14:textId="2CE0D770"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770038E6" w14:textId="7E8DFD36"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5E93B8E7" w14:textId="4AB6A858"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64295EBE" w14:textId="44A8D04D"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22247D49" w14:textId="4DE90C4F" w:rsidR="00012886" w:rsidRPr="00012886" w:rsidRDefault="00012886" w:rsidP="00012886">
            <w:pPr>
              <w:jc w:val="center"/>
              <w:rPr>
                <w:sz w:val="22"/>
                <w:szCs w:val="22"/>
              </w:rPr>
            </w:pPr>
            <w:r w:rsidRPr="00012886">
              <w:rPr>
                <w:color w:val="000000"/>
                <w:sz w:val="22"/>
                <w:szCs w:val="22"/>
              </w:rPr>
              <w:t>0,219</w:t>
            </w:r>
          </w:p>
        </w:tc>
        <w:tc>
          <w:tcPr>
            <w:tcW w:w="358" w:type="pct"/>
            <w:tcBorders>
              <w:top w:val="nil"/>
              <w:left w:val="nil"/>
              <w:bottom w:val="single" w:sz="8" w:space="0" w:color="auto"/>
              <w:right w:val="single" w:sz="8" w:space="0" w:color="auto"/>
            </w:tcBorders>
            <w:shd w:val="clear" w:color="000000" w:fill="FFFFFF"/>
            <w:vAlign w:val="center"/>
          </w:tcPr>
          <w:p w14:paraId="6CE72053" w14:textId="4BB9742D" w:rsidR="00012886" w:rsidRPr="00012886" w:rsidRDefault="00012886" w:rsidP="00012886">
            <w:pPr>
              <w:jc w:val="center"/>
              <w:rPr>
                <w:sz w:val="22"/>
                <w:szCs w:val="22"/>
              </w:rPr>
            </w:pPr>
            <w:r w:rsidRPr="00012886">
              <w:rPr>
                <w:color w:val="000000"/>
                <w:sz w:val="22"/>
                <w:szCs w:val="22"/>
              </w:rPr>
              <w:t>0,219</w:t>
            </w:r>
          </w:p>
        </w:tc>
        <w:tc>
          <w:tcPr>
            <w:tcW w:w="420" w:type="pct"/>
            <w:tcBorders>
              <w:top w:val="nil"/>
              <w:left w:val="nil"/>
              <w:bottom w:val="single" w:sz="8" w:space="0" w:color="auto"/>
              <w:right w:val="single" w:sz="8" w:space="0" w:color="auto"/>
            </w:tcBorders>
            <w:shd w:val="clear" w:color="000000" w:fill="FFFFFF"/>
            <w:vAlign w:val="center"/>
          </w:tcPr>
          <w:p w14:paraId="79D002F0" w14:textId="42FFD1B9" w:rsidR="00012886" w:rsidRPr="00012886" w:rsidRDefault="00012886" w:rsidP="00012886">
            <w:pPr>
              <w:jc w:val="center"/>
              <w:rPr>
                <w:sz w:val="22"/>
                <w:szCs w:val="22"/>
              </w:rPr>
            </w:pPr>
            <w:r w:rsidRPr="00012886">
              <w:rPr>
                <w:color w:val="000000"/>
                <w:sz w:val="22"/>
                <w:szCs w:val="22"/>
              </w:rPr>
              <w:t>0,219</w:t>
            </w:r>
          </w:p>
        </w:tc>
      </w:tr>
      <w:tr w:rsidR="00012886" w:rsidRPr="00012886" w14:paraId="7E8FA863" w14:textId="26CFC064" w:rsidTr="00CA1621">
        <w:trPr>
          <w:cantSplit/>
        </w:trPr>
        <w:tc>
          <w:tcPr>
            <w:tcW w:w="222" w:type="pct"/>
            <w:shd w:val="clear" w:color="auto" w:fill="auto"/>
            <w:vAlign w:val="bottom"/>
          </w:tcPr>
          <w:p w14:paraId="53941716" w14:textId="683BD626" w:rsidR="00012886" w:rsidRPr="00012886" w:rsidRDefault="00012886" w:rsidP="00012886">
            <w:pPr>
              <w:jc w:val="center"/>
              <w:rPr>
                <w:sz w:val="22"/>
                <w:szCs w:val="22"/>
              </w:rPr>
            </w:pPr>
            <w:r w:rsidRPr="00012886">
              <w:rPr>
                <w:sz w:val="22"/>
                <w:szCs w:val="22"/>
              </w:rPr>
              <w:t>5.6</w:t>
            </w:r>
          </w:p>
        </w:tc>
        <w:tc>
          <w:tcPr>
            <w:tcW w:w="1911" w:type="pct"/>
            <w:shd w:val="clear" w:color="auto" w:fill="auto"/>
            <w:vAlign w:val="center"/>
          </w:tcPr>
          <w:p w14:paraId="73469416" w14:textId="33525D9F"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5ABFBD0" w14:textId="662B271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1E84316" w14:textId="65D19D83"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6628BD2" w14:textId="20E51C64"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D9AAF30" w14:textId="2ADF3597" w:rsidR="00012886" w:rsidRPr="00012886" w:rsidRDefault="00012886" w:rsidP="00012886">
            <w:pPr>
              <w:jc w:val="center"/>
              <w:rPr>
                <w:sz w:val="22"/>
                <w:szCs w:val="22"/>
              </w:rPr>
            </w:pPr>
            <w:r w:rsidRPr="00012886">
              <w:rPr>
                <w:color w:val="000000"/>
                <w:sz w:val="22"/>
                <w:szCs w:val="22"/>
              </w:rPr>
              <w:t>1,601</w:t>
            </w:r>
          </w:p>
        </w:tc>
        <w:tc>
          <w:tcPr>
            <w:tcW w:w="358" w:type="pct"/>
            <w:tcBorders>
              <w:top w:val="nil"/>
              <w:left w:val="nil"/>
              <w:bottom w:val="single" w:sz="8" w:space="0" w:color="auto"/>
              <w:right w:val="single" w:sz="8" w:space="0" w:color="auto"/>
            </w:tcBorders>
            <w:shd w:val="clear" w:color="000000" w:fill="FFFFFF"/>
            <w:vAlign w:val="center"/>
          </w:tcPr>
          <w:p w14:paraId="223F8B3F" w14:textId="6CEA9BF8" w:rsidR="00012886" w:rsidRPr="00012886" w:rsidRDefault="00012886" w:rsidP="00012886">
            <w:pPr>
              <w:jc w:val="center"/>
              <w:rPr>
                <w:sz w:val="22"/>
                <w:szCs w:val="22"/>
              </w:rPr>
            </w:pPr>
            <w:r w:rsidRPr="00012886">
              <w:rPr>
                <w:color w:val="000000"/>
                <w:sz w:val="22"/>
                <w:szCs w:val="22"/>
              </w:rPr>
              <w:t>1,606</w:t>
            </w:r>
          </w:p>
        </w:tc>
        <w:tc>
          <w:tcPr>
            <w:tcW w:w="358" w:type="pct"/>
            <w:tcBorders>
              <w:top w:val="nil"/>
              <w:left w:val="nil"/>
              <w:bottom w:val="single" w:sz="8" w:space="0" w:color="auto"/>
              <w:right w:val="single" w:sz="8" w:space="0" w:color="auto"/>
            </w:tcBorders>
            <w:shd w:val="clear" w:color="000000" w:fill="FFFFFF"/>
            <w:vAlign w:val="center"/>
          </w:tcPr>
          <w:p w14:paraId="7ACDBC4F" w14:textId="48E5F053" w:rsidR="00012886" w:rsidRPr="00012886" w:rsidRDefault="00012886" w:rsidP="00012886">
            <w:pPr>
              <w:jc w:val="center"/>
              <w:rPr>
                <w:sz w:val="22"/>
                <w:szCs w:val="22"/>
              </w:rPr>
            </w:pPr>
            <w:r w:rsidRPr="00012886">
              <w:rPr>
                <w:color w:val="000000"/>
                <w:sz w:val="22"/>
                <w:szCs w:val="22"/>
              </w:rPr>
              <w:t>1,606</w:t>
            </w:r>
          </w:p>
        </w:tc>
        <w:tc>
          <w:tcPr>
            <w:tcW w:w="358" w:type="pct"/>
            <w:tcBorders>
              <w:top w:val="nil"/>
              <w:left w:val="nil"/>
              <w:bottom w:val="single" w:sz="8" w:space="0" w:color="auto"/>
              <w:right w:val="single" w:sz="8" w:space="0" w:color="auto"/>
            </w:tcBorders>
            <w:shd w:val="clear" w:color="000000" w:fill="FFFFFF"/>
            <w:vAlign w:val="center"/>
          </w:tcPr>
          <w:p w14:paraId="41BE2D64" w14:textId="41F4E253" w:rsidR="00012886" w:rsidRPr="00012886" w:rsidRDefault="00012886" w:rsidP="00012886">
            <w:pPr>
              <w:jc w:val="center"/>
              <w:rPr>
                <w:sz w:val="22"/>
                <w:szCs w:val="22"/>
              </w:rPr>
            </w:pPr>
            <w:r w:rsidRPr="00012886">
              <w:rPr>
                <w:color w:val="000000"/>
                <w:sz w:val="22"/>
                <w:szCs w:val="22"/>
              </w:rPr>
              <w:t>1,606</w:t>
            </w:r>
          </w:p>
        </w:tc>
        <w:tc>
          <w:tcPr>
            <w:tcW w:w="420" w:type="pct"/>
            <w:tcBorders>
              <w:top w:val="nil"/>
              <w:left w:val="nil"/>
              <w:bottom w:val="single" w:sz="8" w:space="0" w:color="auto"/>
              <w:right w:val="single" w:sz="8" w:space="0" w:color="auto"/>
            </w:tcBorders>
            <w:shd w:val="clear" w:color="000000" w:fill="FFFFFF"/>
            <w:vAlign w:val="center"/>
          </w:tcPr>
          <w:p w14:paraId="37E0378F" w14:textId="68E17BB7" w:rsidR="00012886" w:rsidRPr="00012886" w:rsidRDefault="00012886" w:rsidP="00012886">
            <w:pPr>
              <w:jc w:val="center"/>
              <w:rPr>
                <w:sz w:val="22"/>
                <w:szCs w:val="22"/>
              </w:rPr>
            </w:pPr>
            <w:r w:rsidRPr="00012886">
              <w:rPr>
                <w:color w:val="000000"/>
                <w:sz w:val="22"/>
                <w:szCs w:val="22"/>
              </w:rPr>
              <w:t>1,606</w:t>
            </w:r>
          </w:p>
        </w:tc>
      </w:tr>
      <w:tr w:rsidR="00012886" w:rsidRPr="00012886" w14:paraId="57E60203" w14:textId="7FD654C0" w:rsidTr="00CA1621">
        <w:trPr>
          <w:cantSplit/>
        </w:trPr>
        <w:tc>
          <w:tcPr>
            <w:tcW w:w="222" w:type="pct"/>
            <w:shd w:val="clear" w:color="auto" w:fill="auto"/>
            <w:vAlign w:val="bottom"/>
          </w:tcPr>
          <w:p w14:paraId="11DE4578" w14:textId="2DE805E2" w:rsidR="00012886" w:rsidRPr="00012886" w:rsidRDefault="00012886" w:rsidP="00012886">
            <w:pPr>
              <w:jc w:val="center"/>
              <w:rPr>
                <w:sz w:val="22"/>
                <w:szCs w:val="22"/>
              </w:rPr>
            </w:pPr>
            <w:r w:rsidRPr="00012886">
              <w:rPr>
                <w:sz w:val="22"/>
                <w:szCs w:val="22"/>
              </w:rPr>
              <w:t>5.7</w:t>
            </w:r>
          </w:p>
        </w:tc>
        <w:tc>
          <w:tcPr>
            <w:tcW w:w="1911" w:type="pct"/>
            <w:shd w:val="clear" w:color="auto" w:fill="auto"/>
            <w:vAlign w:val="center"/>
          </w:tcPr>
          <w:p w14:paraId="171BC9BD" w14:textId="3BFCA78F"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20171388" w14:textId="462688D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05500E7" w14:textId="0D0D6D64"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4810761C" w14:textId="0B912003"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3A8FE1FF" w14:textId="37D660DD" w:rsidR="00012886" w:rsidRPr="00012886" w:rsidRDefault="00012886" w:rsidP="00012886">
            <w:pPr>
              <w:jc w:val="center"/>
              <w:rPr>
                <w:sz w:val="22"/>
                <w:szCs w:val="22"/>
              </w:rPr>
            </w:pPr>
            <w:r w:rsidRPr="00012886">
              <w:rPr>
                <w:color w:val="000000"/>
                <w:sz w:val="22"/>
                <w:szCs w:val="22"/>
              </w:rPr>
              <w:t>0,727</w:t>
            </w:r>
          </w:p>
        </w:tc>
        <w:tc>
          <w:tcPr>
            <w:tcW w:w="358" w:type="pct"/>
            <w:tcBorders>
              <w:top w:val="nil"/>
              <w:left w:val="nil"/>
              <w:bottom w:val="single" w:sz="8" w:space="0" w:color="auto"/>
              <w:right w:val="single" w:sz="8" w:space="0" w:color="auto"/>
            </w:tcBorders>
            <w:shd w:val="clear" w:color="000000" w:fill="FFFFFF"/>
            <w:vAlign w:val="center"/>
          </w:tcPr>
          <w:p w14:paraId="3CDDB49A" w14:textId="7FD17B37"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20663DEE" w14:textId="5E98F4A7"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0D629FF7" w14:textId="592CB50E" w:rsidR="00012886" w:rsidRPr="00012886" w:rsidRDefault="00012886" w:rsidP="00012886">
            <w:pPr>
              <w:jc w:val="center"/>
              <w:rPr>
                <w:sz w:val="22"/>
                <w:szCs w:val="22"/>
              </w:rPr>
            </w:pPr>
            <w:r w:rsidRPr="00012886">
              <w:rPr>
                <w:color w:val="000000"/>
                <w:sz w:val="22"/>
                <w:szCs w:val="22"/>
              </w:rPr>
              <w:t>0,722</w:t>
            </w:r>
          </w:p>
        </w:tc>
        <w:tc>
          <w:tcPr>
            <w:tcW w:w="420" w:type="pct"/>
            <w:tcBorders>
              <w:top w:val="nil"/>
              <w:left w:val="nil"/>
              <w:bottom w:val="single" w:sz="8" w:space="0" w:color="auto"/>
              <w:right w:val="single" w:sz="8" w:space="0" w:color="auto"/>
            </w:tcBorders>
            <w:shd w:val="clear" w:color="000000" w:fill="FFFFFF"/>
            <w:vAlign w:val="center"/>
          </w:tcPr>
          <w:p w14:paraId="1B9F8BAB" w14:textId="3B8F96E1" w:rsidR="00012886" w:rsidRPr="00012886" w:rsidRDefault="00012886" w:rsidP="00012886">
            <w:pPr>
              <w:jc w:val="center"/>
              <w:rPr>
                <w:sz w:val="22"/>
                <w:szCs w:val="22"/>
              </w:rPr>
            </w:pPr>
            <w:r w:rsidRPr="00012886">
              <w:rPr>
                <w:color w:val="000000"/>
                <w:sz w:val="22"/>
                <w:szCs w:val="22"/>
              </w:rPr>
              <w:t>0,722</w:t>
            </w:r>
          </w:p>
        </w:tc>
      </w:tr>
      <w:tr w:rsidR="00012886" w:rsidRPr="00012886" w14:paraId="2273150D" w14:textId="77777777" w:rsidTr="00482621">
        <w:trPr>
          <w:cantSplit/>
        </w:trPr>
        <w:tc>
          <w:tcPr>
            <w:tcW w:w="222" w:type="pct"/>
            <w:shd w:val="clear" w:color="auto" w:fill="auto"/>
            <w:vAlign w:val="bottom"/>
          </w:tcPr>
          <w:p w14:paraId="3815889A" w14:textId="33FB48C6" w:rsidR="00012886" w:rsidRPr="00012886" w:rsidRDefault="00012886" w:rsidP="00012886">
            <w:pPr>
              <w:jc w:val="center"/>
              <w:rPr>
                <w:sz w:val="22"/>
                <w:szCs w:val="22"/>
              </w:rPr>
            </w:pPr>
            <w:r w:rsidRPr="00012886">
              <w:rPr>
                <w:sz w:val="22"/>
                <w:szCs w:val="22"/>
              </w:rPr>
              <w:t>6</w:t>
            </w:r>
          </w:p>
        </w:tc>
        <w:tc>
          <w:tcPr>
            <w:tcW w:w="1911" w:type="pct"/>
            <w:shd w:val="clear" w:color="auto" w:fill="auto"/>
            <w:vAlign w:val="center"/>
          </w:tcPr>
          <w:p w14:paraId="2D265B8E" w14:textId="5FFC40D3" w:rsidR="00012886" w:rsidRPr="00012886" w:rsidRDefault="00012886" w:rsidP="00012886">
            <w:pPr>
              <w:jc w:val="center"/>
              <w:rPr>
                <w:sz w:val="22"/>
                <w:szCs w:val="22"/>
              </w:rPr>
            </w:pPr>
            <w:r w:rsidRPr="00012886">
              <w:rPr>
                <w:b/>
                <w:bCs/>
                <w:sz w:val="22"/>
                <w:szCs w:val="22"/>
              </w:rPr>
              <w:t>Котельная «Тополек»</w:t>
            </w:r>
          </w:p>
        </w:tc>
        <w:tc>
          <w:tcPr>
            <w:tcW w:w="299" w:type="pct"/>
            <w:shd w:val="clear" w:color="auto" w:fill="auto"/>
            <w:vAlign w:val="bottom"/>
          </w:tcPr>
          <w:p w14:paraId="339327BC" w14:textId="5C417922" w:rsidR="00012886" w:rsidRPr="00012886" w:rsidRDefault="00012886" w:rsidP="00012886">
            <w:pPr>
              <w:jc w:val="center"/>
              <w:rPr>
                <w:sz w:val="22"/>
                <w:szCs w:val="22"/>
              </w:rPr>
            </w:pPr>
          </w:p>
        </w:tc>
        <w:tc>
          <w:tcPr>
            <w:tcW w:w="358" w:type="pct"/>
            <w:shd w:val="clear" w:color="auto" w:fill="auto"/>
            <w:vAlign w:val="center"/>
          </w:tcPr>
          <w:p w14:paraId="2F682646" w14:textId="77777777" w:rsidR="00012886" w:rsidRPr="00012886" w:rsidRDefault="00012886" w:rsidP="00012886">
            <w:pPr>
              <w:jc w:val="center"/>
              <w:rPr>
                <w:sz w:val="22"/>
                <w:szCs w:val="22"/>
              </w:rPr>
            </w:pPr>
          </w:p>
        </w:tc>
        <w:tc>
          <w:tcPr>
            <w:tcW w:w="358" w:type="pct"/>
            <w:shd w:val="clear" w:color="auto" w:fill="auto"/>
            <w:vAlign w:val="center"/>
          </w:tcPr>
          <w:p w14:paraId="49911024" w14:textId="77777777" w:rsidR="00012886" w:rsidRPr="00012886" w:rsidRDefault="00012886" w:rsidP="00012886">
            <w:pPr>
              <w:jc w:val="center"/>
              <w:rPr>
                <w:sz w:val="22"/>
                <w:szCs w:val="22"/>
              </w:rPr>
            </w:pPr>
          </w:p>
        </w:tc>
        <w:tc>
          <w:tcPr>
            <w:tcW w:w="358" w:type="pct"/>
            <w:shd w:val="clear" w:color="auto" w:fill="auto"/>
            <w:vAlign w:val="center"/>
          </w:tcPr>
          <w:p w14:paraId="5D24FE35" w14:textId="77777777" w:rsidR="00012886" w:rsidRPr="00012886" w:rsidRDefault="00012886" w:rsidP="00012886">
            <w:pPr>
              <w:jc w:val="center"/>
              <w:rPr>
                <w:sz w:val="22"/>
                <w:szCs w:val="22"/>
              </w:rPr>
            </w:pPr>
          </w:p>
        </w:tc>
        <w:tc>
          <w:tcPr>
            <w:tcW w:w="358" w:type="pct"/>
            <w:shd w:val="clear" w:color="auto" w:fill="auto"/>
            <w:vAlign w:val="center"/>
          </w:tcPr>
          <w:p w14:paraId="6F391BE1" w14:textId="77777777" w:rsidR="00012886" w:rsidRPr="00012886" w:rsidRDefault="00012886" w:rsidP="00012886">
            <w:pPr>
              <w:jc w:val="center"/>
              <w:rPr>
                <w:sz w:val="22"/>
                <w:szCs w:val="22"/>
              </w:rPr>
            </w:pPr>
          </w:p>
        </w:tc>
        <w:tc>
          <w:tcPr>
            <w:tcW w:w="358" w:type="pct"/>
            <w:shd w:val="clear" w:color="auto" w:fill="auto"/>
            <w:vAlign w:val="center"/>
          </w:tcPr>
          <w:p w14:paraId="7CEF84C4" w14:textId="77777777" w:rsidR="00012886" w:rsidRPr="00012886" w:rsidRDefault="00012886" w:rsidP="00012886">
            <w:pPr>
              <w:jc w:val="center"/>
              <w:rPr>
                <w:sz w:val="22"/>
                <w:szCs w:val="22"/>
              </w:rPr>
            </w:pPr>
          </w:p>
        </w:tc>
        <w:tc>
          <w:tcPr>
            <w:tcW w:w="358" w:type="pct"/>
            <w:shd w:val="clear" w:color="auto" w:fill="auto"/>
            <w:vAlign w:val="center"/>
          </w:tcPr>
          <w:p w14:paraId="0BC54120" w14:textId="77777777" w:rsidR="00012886" w:rsidRPr="00012886" w:rsidRDefault="00012886" w:rsidP="00012886">
            <w:pPr>
              <w:jc w:val="center"/>
              <w:rPr>
                <w:sz w:val="22"/>
                <w:szCs w:val="22"/>
              </w:rPr>
            </w:pPr>
          </w:p>
        </w:tc>
        <w:tc>
          <w:tcPr>
            <w:tcW w:w="420" w:type="pct"/>
            <w:shd w:val="clear" w:color="auto" w:fill="auto"/>
            <w:vAlign w:val="center"/>
          </w:tcPr>
          <w:p w14:paraId="29602E16" w14:textId="77777777" w:rsidR="00012886" w:rsidRPr="00012886" w:rsidRDefault="00012886" w:rsidP="00012886">
            <w:pPr>
              <w:jc w:val="center"/>
              <w:rPr>
                <w:sz w:val="22"/>
                <w:szCs w:val="22"/>
              </w:rPr>
            </w:pPr>
          </w:p>
        </w:tc>
      </w:tr>
      <w:tr w:rsidR="00012886" w:rsidRPr="00012886" w14:paraId="3EA79753" w14:textId="6CC75283" w:rsidTr="00CA1621">
        <w:trPr>
          <w:cantSplit/>
        </w:trPr>
        <w:tc>
          <w:tcPr>
            <w:tcW w:w="222" w:type="pct"/>
            <w:shd w:val="clear" w:color="auto" w:fill="auto"/>
            <w:vAlign w:val="bottom"/>
          </w:tcPr>
          <w:p w14:paraId="195264E2" w14:textId="3E6530FB" w:rsidR="00012886" w:rsidRPr="00012886" w:rsidRDefault="00012886" w:rsidP="00012886">
            <w:pPr>
              <w:jc w:val="center"/>
              <w:rPr>
                <w:sz w:val="22"/>
                <w:szCs w:val="22"/>
              </w:rPr>
            </w:pPr>
            <w:r w:rsidRPr="00012886">
              <w:rPr>
                <w:sz w:val="22"/>
                <w:szCs w:val="22"/>
              </w:rPr>
              <w:t>6.1</w:t>
            </w:r>
          </w:p>
        </w:tc>
        <w:tc>
          <w:tcPr>
            <w:tcW w:w="1911" w:type="pct"/>
            <w:shd w:val="clear" w:color="auto" w:fill="auto"/>
            <w:vAlign w:val="center"/>
          </w:tcPr>
          <w:p w14:paraId="08F4FC82" w14:textId="36A672E5"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3987C8DD" w14:textId="55C5160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931A49F" w14:textId="60E1C85E"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70853589" w14:textId="6F15A30D"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4163B770" w14:textId="74882A28"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29812878" w14:textId="1D5DED41"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AFA42D5" w14:textId="003F8B55"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4DE2CAE8" w14:textId="0CBD0DBE" w:rsidR="00012886" w:rsidRPr="00012886" w:rsidRDefault="00012886" w:rsidP="00012886">
            <w:pPr>
              <w:jc w:val="center"/>
              <w:rPr>
                <w:sz w:val="22"/>
                <w:szCs w:val="22"/>
              </w:rPr>
            </w:pPr>
            <w:r w:rsidRPr="00012886">
              <w:rPr>
                <w:color w:val="000000"/>
                <w:sz w:val="22"/>
                <w:szCs w:val="22"/>
              </w:rPr>
              <w:t>1,376</w:t>
            </w:r>
          </w:p>
        </w:tc>
        <w:tc>
          <w:tcPr>
            <w:tcW w:w="420" w:type="pct"/>
            <w:tcBorders>
              <w:top w:val="nil"/>
              <w:left w:val="nil"/>
              <w:bottom w:val="single" w:sz="8" w:space="0" w:color="auto"/>
              <w:right w:val="single" w:sz="8" w:space="0" w:color="auto"/>
            </w:tcBorders>
            <w:shd w:val="clear" w:color="000000" w:fill="FFFFFF"/>
            <w:vAlign w:val="center"/>
          </w:tcPr>
          <w:p w14:paraId="108F04D8" w14:textId="5A54E04D" w:rsidR="00012886" w:rsidRPr="00012886" w:rsidRDefault="00012886" w:rsidP="00012886">
            <w:pPr>
              <w:jc w:val="center"/>
              <w:rPr>
                <w:sz w:val="22"/>
                <w:szCs w:val="22"/>
              </w:rPr>
            </w:pPr>
            <w:r w:rsidRPr="00012886">
              <w:rPr>
                <w:color w:val="000000"/>
                <w:sz w:val="22"/>
                <w:szCs w:val="22"/>
              </w:rPr>
              <w:t>1,376</w:t>
            </w:r>
          </w:p>
        </w:tc>
      </w:tr>
      <w:tr w:rsidR="00012886" w:rsidRPr="00012886" w14:paraId="4713C362" w14:textId="16083952" w:rsidTr="00CA1621">
        <w:trPr>
          <w:cantSplit/>
        </w:trPr>
        <w:tc>
          <w:tcPr>
            <w:tcW w:w="222" w:type="pct"/>
            <w:shd w:val="clear" w:color="auto" w:fill="auto"/>
            <w:vAlign w:val="bottom"/>
          </w:tcPr>
          <w:p w14:paraId="10F976D4" w14:textId="5C3B720C" w:rsidR="00012886" w:rsidRPr="00012886" w:rsidRDefault="00012886" w:rsidP="00012886">
            <w:pPr>
              <w:jc w:val="center"/>
              <w:rPr>
                <w:sz w:val="22"/>
                <w:szCs w:val="22"/>
              </w:rPr>
            </w:pPr>
            <w:r w:rsidRPr="00012886">
              <w:rPr>
                <w:sz w:val="22"/>
                <w:szCs w:val="22"/>
              </w:rPr>
              <w:lastRenderedPageBreak/>
              <w:t>6.2</w:t>
            </w:r>
          </w:p>
        </w:tc>
        <w:tc>
          <w:tcPr>
            <w:tcW w:w="1911" w:type="pct"/>
            <w:shd w:val="clear" w:color="auto" w:fill="auto"/>
            <w:vAlign w:val="center"/>
          </w:tcPr>
          <w:p w14:paraId="4D505990" w14:textId="71B60E5C"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E88CC25" w14:textId="0B87A24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10C7153" w14:textId="4AF10F60"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5643460" w14:textId="0171D875"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003A1BB3" w14:textId="45BF78E7"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0455248" w14:textId="304B2CAA"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0E726D1A" w14:textId="667BF6E8" w:rsidR="00012886" w:rsidRPr="00012886" w:rsidRDefault="00012886" w:rsidP="00012886">
            <w:pPr>
              <w:jc w:val="center"/>
              <w:rPr>
                <w:sz w:val="22"/>
                <w:szCs w:val="22"/>
              </w:rPr>
            </w:pPr>
            <w:r w:rsidRPr="00012886">
              <w:rPr>
                <w:color w:val="000000"/>
                <w:sz w:val="22"/>
                <w:szCs w:val="22"/>
              </w:rPr>
              <w:t>1,376</w:t>
            </w:r>
          </w:p>
        </w:tc>
        <w:tc>
          <w:tcPr>
            <w:tcW w:w="358" w:type="pct"/>
            <w:tcBorders>
              <w:top w:val="nil"/>
              <w:left w:val="nil"/>
              <w:bottom w:val="single" w:sz="8" w:space="0" w:color="auto"/>
              <w:right w:val="single" w:sz="8" w:space="0" w:color="auto"/>
            </w:tcBorders>
            <w:shd w:val="clear" w:color="000000" w:fill="FFFFFF"/>
            <w:vAlign w:val="center"/>
          </w:tcPr>
          <w:p w14:paraId="56D0313F" w14:textId="17AF0A4B" w:rsidR="00012886" w:rsidRPr="00012886" w:rsidRDefault="00012886" w:rsidP="00012886">
            <w:pPr>
              <w:jc w:val="center"/>
              <w:rPr>
                <w:sz w:val="22"/>
                <w:szCs w:val="22"/>
              </w:rPr>
            </w:pPr>
            <w:r w:rsidRPr="00012886">
              <w:rPr>
                <w:color w:val="000000"/>
                <w:sz w:val="22"/>
                <w:szCs w:val="22"/>
              </w:rPr>
              <w:t>1,376</w:t>
            </w:r>
          </w:p>
        </w:tc>
        <w:tc>
          <w:tcPr>
            <w:tcW w:w="420" w:type="pct"/>
            <w:tcBorders>
              <w:top w:val="nil"/>
              <w:left w:val="nil"/>
              <w:bottom w:val="single" w:sz="8" w:space="0" w:color="auto"/>
              <w:right w:val="single" w:sz="8" w:space="0" w:color="auto"/>
            </w:tcBorders>
            <w:shd w:val="clear" w:color="000000" w:fill="FFFFFF"/>
            <w:vAlign w:val="center"/>
          </w:tcPr>
          <w:p w14:paraId="0BFE1D93" w14:textId="48EF9904" w:rsidR="00012886" w:rsidRPr="00012886" w:rsidRDefault="00012886" w:rsidP="00012886">
            <w:pPr>
              <w:jc w:val="center"/>
              <w:rPr>
                <w:sz w:val="22"/>
                <w:szCs w:val="22"/>
              </w:rPr>
            </w:pPr>
            <w:r w:rsidRPr="00012886">
              <w:rPr>
                <w:color w:val="000000"/>
                <w:sz w:val="22"/>
                <w:szCs w:val="22"/>
              </w:rPr>
              <w:t>1,376</w:t>
            </w:r>
          </w:p>
        </w:tc>
      </w:tr>
      <w:tr w:rsidR="00012886" w:rsidRPr="00012886" w14:paraId="0177BF95" w14:textId="50A3AB7C" w:rsidTr="00CA1621">
        <w:trPr>
          <w:cantSplit/>
        </w:trPr>
        <w:tc>
          <w:tcPr>
            <w:tcW w:w="222" w:type="pct"/>
            <w:shd w:val="clear" w:color="auto" w:fill="auto"/>
            <w:vAlign w:val="bottom"/>
          </w:tcPr>
          <w:p w14:paraId="2F3F635C" w14:textId="69FD771E" w:rsidR="00012886" w:rsidRPr="00012886" w:rsidRDefault="00012886" w:rsidP="00012886">
            <w:pPr>
              <w:jc w:val="center"/>
              <w:rPr>
                <w:sz w:val="22"/>
                <w:szCs w:val="22"/>
              </w:rPr>
            </w:pPr>
            <w:r w:rsidRPr="00012886">
              <w:rPr>
                <w:sz w:val="22"/>
                <w:szCs w:val="22"/>
              </w:rPr>
              <w:t>6.3</w:t>
            </w:r>
          </w:p>
        </w:tc>
        <w:tc>
          <w:tcPr>
            <w:tcW w:w="1911" w:type="pct"/>
            <w:shd w:val="clear" w:color="auto" w:fill="auto"/>
            <w:vAlign w:val="center"/>
          </w:tcPr>
          <w:p w14:paraId="2DD38090" w14:textId="3EB70791"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25F7DA5F" w14:textId="2D5A35B7"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08141FC" w14:textId="3F939ABA"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69CD215C" w14:textId="4B7B494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D85A4D4" w14:textId="213FB00B"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0B115420" w14:textId="053F41CC"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2D513E3" w14:textId="394A08F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368B126" w14:textId="542EA65B"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260D5CC" w14:textId="44BDF2BA" w:rsidR="00012886" w:rsidRPr="00012886" w:rsidRDefault="00012886" w:rsidP="00012886">
            <w:pPr>
              <w:jc w:val="center"/>
              <w:rPr>
                <w:sz w:val="22"/>
                <w:szCs w:val="22"/>
              </w:rPr>
            </w:pPr>
            <w:r w:rsidRPr="00012886">
              <w:rPr>
                <w:color w:val="000000"/>
                <w:sz w:val="22"/>
                <w:szCs w:val="22"/>
              </w:rPr>
              <w:t>0,000</w:t>
            </w:r>
          </w:p>
        </w:tc>
      </w:tr>
      <w:tr w:rsidR="00012886" w:rsidRPr="00012886" w14:paraId="638EF2CD" w14:textId="40814387" w:rsidTr="00CA1621">
        <w:trPr>
          <w:cantSplit/>
        </w:trPr>
        <w:tc>
          <w:tcPr>
            <w:tcW w:w="222" w:type="pct"/>
            <w:shd w:val="clear" w:color="auto" w:fill="auto"/>
            <w:vAlign w:val="bottom"/>
          </w:tcPr>
          <w:p w14:paraId="114AD800" w14:textId="7E0594A9" w:rsidR="00012886" w:rsidRPr="00012886" w:rsidRDefault="00012886" w:rsidP="00012886">
            <w:pPr>
              <w:jc w:val="center"/>
              <w:rPr>
                <w:sz w:val="22"/>
                <w:szCs w:val="22"/>
              </w:rPr>
            </w:pPr>
            <w:r w:rsidRPr="00012886">
              <w:rPr>
                <w:sz w:val="22"/>
                <w:szCs w:val="22"/>
              </w:rPr>
              <w:t>6.4</w:t>
            </w:r>
          </w:p>
        </w:tc>
        <w:tc>
          <w:tcPr>
            <w:tcW w:w="1911" w:type="pct"/>
            <w:shd w:val="clear" w:color="auto" w:fill="auto"/>
            <w:vAlign w:val="center"/>
          </w:tcPr>
          <w:p w14:paraId="7F4D3BBB" w14:textId="251C4533"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50F97CEE" w14:textId="750E4CB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E3A8404" w14:textId="486CB655"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75E740DA" w14:textId="29318B5D"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43AFDC43" w14:textId="0A809EBD"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4CA1D3ED" w14:textId="23856326"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774BFFEA" w14:textId="6BBA8C98" w:rsidR="00012886" w:rsidRPr="00012886" w:rsidRDefault="00012886" w:rsidP="00012886">
            <w:pPr>
              <w:jc w:val="center"/>
              <w:rPr>
                <w:sz w:val="22"/>
                <w:szCs w:val="22"/>
              </w:rPr>
            </w:pPr>
            <w:r w:rsidRPr="00012886">
              <w:rPr>
                <w:color w:val="000000"/>
                <w:sz w:val="22"/>
                <w:szCs w:val="22"/>
              </w:rPr>
              <w:t>0,027</w:t>
            </w:r>
          </w:p>
        </w:tc>
        <w:tc>
          <w:tcPr>
            <w:tcW w:w="358" w:type="pct"/>
            <w:tcBorders>
              <w:top w:val="nil"/>
              <w:left w:val="nil"/>
              <w:bottom w:val="single" w:sz="8" w:space="0" w:color="auto"/>
              <w:right w:val="single" w:sz="8" w:space="0" w:color="auto"/>
            </w:tcBorders>
            <w:shd w:val="clear" w:color="000000" w:fill="FFFFFF"/>
            <w:vAlign w:val="center"/>
          </w:tcPr>
          <w:p w14:paraId="39A5A586" w14:textId="0843C5F4" w:rsidR="00012886" w:rsidRPr="00012886" w:rsidRDefault="00012886" w:rsidP="00012886">
            <w:pPr>
              <w:jc w:val="center"/>
              <w:rPr>
                <w:sz w:val="22"/>
                <w:szCs w:val="22"/>
              </w:rPr>
            </w:pPr>
            <w:r w:rsidRPr="00012886">
              <w:rPr>
                <w:color w:val="000000"/>
                <w:sz w:val="22"/>
                <w:szCs w:val="22"/>
              </w:rPr>
              <w:t>0,027</w:t>
            </w:r>
          </w:p>
        </w:tc>
        <w:tc>
          <w:tcPr>
            <w:tcW w:w="420" w:type="pct"/>
            <w:tcBorders>
              <w:top w:val="nil"/>
              <w:left w:val="nil"/>
              <w:bottom w:val="single" w:sz="8" w:space="0" w:color="auto"/>
              <w:right w:val="single" w:sz="8" w:space="0" w:color="auto"/>
            </w:tcBorders>
            <w:shd w:val="clear" w:color="000000" w:fill="FFFFFF"/>
            <w:vAlign w:val="center"/>
          </w:tcPr>
          <w:p w14:paraId="22CBE6B7" w14:textId="4B684092" w:rsidR="00012886" w:rsidRPr="00012886" w:rsidRDefault="00012886" w:rsidP="00012886">
            <w:pPr>
              <w:jc w:val="center"/>
              <w:rPr>
                <w:sz w:val="22"/>
                <w:szCs w:val="22"/>
              </w:rPr>
            </w:pPr>
            <w:r w:rsidRPr="00012886">
              <w:rPr>
                <w:color w:val="000000"/>
                <w:sz w:val="22"/>
                <w:szCs w:val="22"/>
              </w:rPr>
              <w:t>0,027</w:t>
            </w:r>
          </w:p>
        </w:tc>
      </w:tr>
      <w:tr w:rsidR="00012886" w:rsidRPr="00012886" w14:paraId="1DDD6EF0" w14:textId="74FE92B7" w:rsidTr="00CA1621">
        <w:trPr>
          <w:cantSplit/>
        </w:trPr>
        <w:tc>
          <w:tcPr>
            <w:tcW w:w="222" w:type="pct"/>
            <w:shd w:val="clear" w:color="auto" w:fill="auto"/>
            <w:vAlign w:val="bottom"/>
          </w:tcPr>
          <w:p w14:paraId="3018228A" w14:textId="52F5ACA7" w:rsidR="00012886" w:rsidRPr="00012886" w:rsidRDefault="00012886" w:rsidP="00012886">
            <w:pPr>
              <w:jc w:val="center"/>
              <w:rPr>
                <w:sz w:val="22"/>
                <w:szCs w:val="22"/>
              </w:rPr>
            </w:pPr>
            <w:r w:rsidRPr="00012886">
              <w:rPr>
                <w:sz w:val="22"/>
                <w:szCs w:val="22"/>
              </w:rPr>
              <w:t>6.5</w:t>
            </w:r>
          </w:p>
        </w:tc>
        <w:tc>
          <w:tcPr>
            <w:tcW w:w="1911" w:type="pct"/>
            <w:shd w:val="clear" w:color="auto" w:fill="auto"/>
            <w:vAlign w:val="center"/>
          </w:tcPr>
          <w:p w14:paraId="28F1DF20" w14:textId="757D214B"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209A40B" w14:textId="4832069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6E71689" w14:textId="0D177DAB"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0A5845C3" w14:textId="0BB9F8A2"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777901F5" w14:textId="00BC8FCA"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784D1614" w14:textId="579A8D2D"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4054E3B1" w14:textId="7227EE18" w:rsidR="00012886" w:rsidRPr="00012886" w:rsidRDefault="00012886" w:rsidP="00012886">
            <w:pPr>
              <w:jc w:val="center"/>
              <w:rPr>
                <w:sz w:val="22"/>
                <w:szCs w:val="22"/>
              </w:rPr>
            </w:pPr>
            <w:r w:rsidRPr="00012886">
              <w:rPr>
                <w:color w:val="000000"/>
                <w:sz w:val="22"/>
                <w:szCs w:val="22"/>
              </w:rPr>
              <w:t>0,177</w:t>
            </w:r>
          </w:p>
        </w:tc>
        <w:tc>
          <w:tcPr>
            <w:tcW w:w="358" w:type="pct"/>
            <w:tcBorders>
              <w:top w:val="nil"/>
              <w:left w:val="nil"/>
              <w:bottom w:val="single" w:sz="8" w:space="0" w:color="auto"/>
              <w:right w:val="single" w:sz="8" w:space="0" w:color="auto"/>
            </w:tcBorders>
            <w:shd w:val="clear" w:color="000000" w:fill="FFFFFF"/>
            <w:vAlign w:val="center"/>
          </w:tcPr>
          <w:p w14:paraId="13AFE2D5" w14:textId="135336DE" w:rsidR="00012886" w:rsidRPr="00012886" w:rsidRDefault="00012886" w:rsidP="00012886">
            <w:pPr>
              <w:jc w:val="center"/>
              <w:rPr>
                <w:sz w:val="22"/>
                <w:szCs w:val="22"/>
              </w:rPr>
            </w:pPr>
            <w:r w:rsidRPr="00012886">
              <w:rPr>
                <w:color w:val="000000"/>
                <w:sz w:val="22"/>
                <w:szCs w:val="22"/>
              </w:rPr>
              <w:t>0,177</w:t>
            </w:r>
          </w:p>
        </w:tc>
        <w:tc>
          <w:tcPr>
            <w:tcW w:w="420" w:type="pct"/>
            <w:tcBorders>
              <w:top w:val="nil"/>
              <w:left w:val="nil"/>
              <w:bottom w:val="single" w:sz="8" w:space="0" w:color="auto"/>
              <w:right w:val="single" w:sz="8" w:space="0" w:color="auto"/>
            </w:tcBorders>
            <w:shd w:val="clear" w:color="000000" w:fill="FFFFFF"/>
            <w:vAlign w:val="center"/>
          </w:tcPr>
          <w:p w14:paraId="5D9DBD93" w14:textId="3599A657" w:rsidR="00012886" w:rsidRPr="00012886" w:rsidRDefault="00012886" w:rsidP="00012886">
            <w:pPr>
              <w:jc w:val="center"/>
              <w:rPr>
                <w:sz w:val="22"/>
                <w:szCs w:val="22"/>
              </w:rPr>
            </w:pPr>
            <w:r w:rsidRPr="00012886">
              <w:rPr>
                <w:color w:val="000000"/>
                <w:sz w:val="22"/>
                <w:szCs w:val="22"/>
              </w:rPr>
              <w:t>0,177</w:t>
            </w:r>
          </w:p>
        </w:tc>
      </w:tr>
      <w:tr w:rsidR="00012886" w:rsidRPr="00012886" w14:paraId="7BFDA6A4" w14:textId="7358191B" w:rsidTr="00CA1621">
        <w:trPr>
          <w:cantSplit/>
        </w:trPr>
        <w:tc>
          <w:tcPr>
            <w:tcW w:w="222" w:type="pct"/>
            <w:shd w:val="clear" w:color="auto" w:fill="auto"/>
            <w:vAlign w:val="bottom"/>
          </w:tcPr>
          <w:p w14:paraId="5659DB5B" w14:textId="4CEEE84C" w:rsidR="00012886" w:rsidRPr="00012886" w:rsidRDefault="00012886" w:rsidP="00012886">
            <w:pPr>
              <w:jc w:val="center"/>
              <w:rPr>
                <w:sz w:val="22"/>
                <w:szCs w:val="22"/>
              </w:rPr>
            </w:pPr>
            <w:r w:rsidRPr="00012886">
              <w:rPr>
                <w:sz w:val="22"/>
                <w:szCs w:val="22"/>
              </w:rPr>
              <w:t>6.6</w:t>
            </w:r>
          </w:p>
        </w:tc>
        <w:tc>
          <w:tcPr>
            <w:tcW w:w="1911" w:type="pct"/>
            <w:shd w:val="clear" w:color="auto" w:fill="auto"/>
            <w:vAlign w:val="center"/>
          </w:tcPr>
          <w:p w14:paraId="50410394" w14:textId="5954764B"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69333694" w14:textId="10E2451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CC1C898" w14:textId="27049B25"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61396095" w14:textId="5689A597"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713B2D96" w14:textId="691B458A"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0650BE32" w14:textId="1511CB21"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629D2A73" w14:textId="34E517FC" w:rsidR="00012886" w:rsidRPr="00012886" w:rsidRDefault="00012886" w:rsidP="00012886">
            <w:pPr>
              <w:jc w:val="center"/>
              <w:rPr>
                <w:sz w:val="22"/>
                <w:szCs w:val="22"/>
              </w:rPr>
            </w:pPr>
            <w:r w:rsidRPr="00012886">
              <w:rPr>
                <w:color w:val="000000"/>
                <w:sz w:val="22"/>
                <w:szCs w:val="22"/>
              </w:rPr>
              <w:t>0,946</w:t>
            </w:r>
          </w:p>
        </w:tc>
        <w:tc>
          <w:tcPr>
            <w:tcW w:w="358" w:type="pct"/>
            <w:tcBorders>
              <w:top w:val="nil"/>
              <w:left w:val="nil"/>
              <w:bottom w:val="single" w:sz="8" w:space="0" w:color="auto"/>
              <w:right w:val="single" w:sz="8" w:space="0" w:color="auto"/>
            </w:tcBorders>
            <w:shd w:val="clear" w:color="000000" w:fill="FFFFFF"/>
            <w:vAlign w:val="center"/>
          </w:tcPr>
          <w:p w14:paraId="42727703" w14:textId="528FC0AC" w:rsidR="00012886" w:rsidRPr="00012886" w:rsidRDefault="00012886" w:rsidP="00012886">
            <w:pPr>
              <w:jc w:val="center"/>
              <w:rPr>
                <w:sz w:val="22"/>
                <w:szCs w:val="22"/>
              </w:rPr>
            </w:pPr>
            <w:r w:rsidRPr="00012886">
              <w:rPr>
                <w:color w:val="000000"/>
                <w:sz w:val="22"/>
                <w:szCs w:val="22"/>
              </w:rPr>
              <w:t>0,946</w:t>
            </w:r>
          </w:p>
        </w:tc>
        <w:tc>
          <w:tcPr>
            <w:tcW w:w="420" w:type="pct"/>
            <w:tcBorders>
              <w:top w:val="nil"/>
              <w:left w:val="nil"/>
              <w:bottom w:val="single" w:sz="8" w:space="0" w:color="auto"/>
              <w:right w:val="single" w:sz="8" w:space="0" w:color="auto"/>
            </w:tcBorders>
            <w:shd w:val="clear" w:color="000000" w:fill="FFFFFF"/>
            <w:vAlign w:val="center"/>
          </w:tcPr>
          <w:p w14:paraId="3C4C83E2" w14:textId="669EEBE9" w:rsidR="00012886" w:rsidRPr="00012886" w:rsidRDefault="00012886" w:rsidP="00012886">
            <w:pPr>
              <w:jc w:val="center"/>
              <w:rPr>
                <w:sz w:val="22"/>
                <w:szCs w:val="22"/>
              </w:rPr>
            </w:pPr>
            <w:r w:rsidRPr="00012886">
              <w:rPr>
                <w:color w:val="000000"/>
                <w:sz w:val="22"/>
                <w:szCs w:val="22"/>
              </w:rPr>
              <w:t>0,946</w:t>
            </w:r>
          </w:p>
        </w:tc>
      </w:tr>
      <w:tr w:rsidR="00012886" w:rsidRPr="00012886" w14:paraId="0B0D9978" w14:textId="4823A5F9" w:rsidTr="00CA1621">
        <w:trPr>
          <w:cantSplit/>
        </w:trPr>
        <w:tc>
          <w:tcPr>
            <w:tcW w:w="222" w:type="pct"/>
            <w:shd w:val="clear" w:color="auto" w:fill="auto"/>
            <w:vAlign w:val="bottom"/>
          </w:tcPr>
          <w:p w14:paraId="1842ECBA" w14:textId="23C54F63" w:rsidR="00012886" w:rsidRPr="00012886" w:rsidRDefault="00012886" w:rsidP="00012886">
            <w:pPr>
              <w:jc w:val="center"/>
              <w:rPr>
                <w:sz w:val="22"/>
                <w:szCs w:val="22"/>
              </w:rPr>
            </w:pPr>
            <w:r w:rsidRPr="00012886">
              <w:rPr>
                <w:sz w:val="22"/>
                <w:szCs w:val="22"/>
              </w:rPr>
              <w:t>6.7</w:t>
            </w:r>
          </w:p>
        </w:tc>
        <w:tc>
          <w:tcPr>
            <w:tcW w:w="1911" w:type="pct"/>
            <w:shd w:val="clear" w:color="auto" w:fill="auto"/>
            <w:vAlign w:val="center"/>
          </w:tcPr>
          <w:p w14:paraId="5A80568A" w14:textId="18DD0626"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0884C41A" w14:textId="5B9BE1B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863D65C" w14:textId="4FF38568"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59237B1C" w14:textId="762C72E1"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4136CC65" w14:textId="124EA1B2"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6E4C15C1" w14:textId="5E4D47D3"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77EB8FDC" w14:textId="25DB82B0" w:rsidR="00012886" w:rsidRPr="00012886" w:rsidRDefault="00012886" w:rsidP="00012886">
            <w:pPr>
              <w:jc w:val="center"/>
              <w:rPr>
                <w:sz w:val="22"/>
                <w:szCs w:val="22"/>
              </w:rPr>
            </w:pPr>
            <w:r w:rsidRPr="00012886">
              <w:rPr>
                <w:color w:val="000000"/>
                <w:sz w:val="22"/>
                <w:szCs w:val="22"/>
              </w:rPr>
              <w:t>0,226</w:t>
            </w:r>
          </w:p>
        </w:tc>
        <w:tc>
          <w:tcPr>
            <w:tcW w:w="358" w:type="pct"/>
            <w:tcBorders>
              <w:top w:val="nil"/>
              <w:left w:val="nil"/>
              <w:bottom w:val="single" w:sz="8" w:space="0" w:color="auto"/>
              <w:right w:val="single" w:sz="8" w:space="0" w:color="auto"/>
            </w:tcBorders>
            <w:shd w:val="clear" w:color="000000" w:fill="FFFFFF"/>
            <w:vAlign w:val="center"/>
          </w:tcPr>
          <w:p w14:paraId="22FAE9C7" w14:textId="0E92C93B" w:rsidR="00012886" w:rsidRPr="00012886" w:rsidRDefault="00012886" w:rsidP="00012886">
            <w:pPr>
              <w:jc w:val="center"/>
              <w:rPr>
                <w:sz w:val="22"/>
                <w:szCs w:val="22"/>
              </w:rPr>
            </w:pPr>
            <w:r w:rsidRPr="00012886">
              <w:rPr>
                <w:color w:val="000000"/>
                <w:sz w:val="22"/>
                <w:szCs w:val="22"/>
              </w:rPr>
              <w:t>0,226</w:t>
            </w:r>
          </w:p>
        </w:tc>
        <w:tc>
          <w:tcPr>
            <w:tcW w:w="420" w:type="pct"/>
            <w:tcBorders>
              <w:top w:val="nil"/>
              <w:left w:val="nil"/>
              <w:bottom w:val="single" w:sz="8" w:space="0" w:color="auto"/>
              <w:right w:val="single" w:sz="8" w:space="0" w:color="auto"/>
            </w:tcBorders>
            <w:shd w:val="clear" w:color="000000" w:fill="FFFFFF"/>
            <w:vAlign w:val="center"/>
          </w:tcPr>
          <w:p w14:paraId="0EE73EB4" w14:textId="6BDBA70A" w:rsidR="00012886" w:rsidRPr="00012886" w:rsidRDefault="00012886" w:rsidP="00012886">
            <w:pPr>
              <w:jc w:val="center"/>
              <w:rPr>
                <w:sz w:val="22"/>
                <w:szCs w:val="22"/>
              </w:rPr>
            </w:pPr>
            <w:r w:rsidRPr="00012886">
              <w:rPr>
                <w:color w:val="000000"/>
                <w:sz w:val="22"/>
                <w:szCs w:val="22"/>
              </w:rPr>
              <w:t>0,226</w:t>
            </w:r>
          </w:p>
        </w:tc>
      </w:tr>
      <w:tr w:rsidR="00012886" w:rsidRPr="00012886" w14:paraId="5DC71CC7" w14:textId="77777777" w:rsidTr="00482621">
        <w:trPr>
          <w:cantSplit/>
        </w:trPr>
        <w:tc>
          <w:tcPr>
            <w:tcW w:w="222" w:type="pct"/>
            <w:shd w:val="clear" w:color="auto" w:fill="auto"/>
            <w:vAlign w:val="bottom"/>
          </w:tcPr>
          <w:p w14:paraId="18BBAD80" w14:textId="3AA7E64B" w:rsidR="00012886" w:rsidRPr="00012886" w:rsidRDefault="00012886" w:rsidP="00012886">
            <w:pPr>
              <w:jc w:val="center"/>
              <w:rPr>
                <w:sz w:val="22"/>
                <w:szCs w:val="22"/>
              </w:rPr>
            </w:pPr>
            <w:r w:rsidRPr="00012886">
              <w:rPr>
                <w:sz w:val="22"/>
                <w:szCs w:val="22"/>
              </w:rPr>
              <w:t>7</w:t>
            </w:r>
          </w:p>
        </w:tc>
        <w:tc>
          <w:tcPr>
            <w:tcW w:w="1911" w:type="pct"/>
            <w:shd w:val="clear" w:color="auto" w:fill="auto"/>
            <w:vAlign w:val="center"/>
          </w:tcPr>
          <w:p w14:paraId="72FBD99E" w14:textId="4B1520BE" w:rsidR="00012886" w:rsidRPr="00012886" w:rsidRDefault="00012886" w:rsidP="00012886">
            <w:pPr>
              <w:jc w:val="center"/>
              <w:rPr>
                <w:sz w:val="22"/>
                <w:szCs w:val="22"/>
              </w:rPr>
            </w:pPr>
            <w:r w:rsidRPr="00012886">
              <w:rPr>
                <w:b/>
                <w:bCs/>
                <w:sz w:val="22"/>
                <w:szCs w:val="22"/>
              </w:rPr>
              <w:t>Котельная «Быткомбината»</w:t>
            </w:r>
          </w:p>
        </w:tc>
        <w:tc>
          <w:tcPr>
            <w:tcW w:w="299" w:type="pct"/>
            <w:shd w:val="clear" w:color="auto" w:fill="auto"/>
            <w:vAlign w:val="bottom"/>
          </w:tcPr>
          <w:p w14:paraId="42D88599" w14:textId="56D0FAF8" w:rsidR="00012886" w:rsidRPr="00012886" w:rsidRDefault="00012886" w:rsidP="00012886">
            <w:pPr>
              <w:jc w:val="center"/>
              <w:rPr>
                <w:sz w:val="22"/>
                <w:szCs w:val="22"/>
              </w:rPr>
            </w:pPr>
          </w:p>
        </w:tc>
        <w:tc>
          <w:tcPr>
            <w:tcW w:w="358" w:type="pct"/>
            <w:shd w:val="clear" w:color="auto" w:fill="auto"/>
            <w:vAlign w:val="center"/>
          </w:tcPr>
          <w:p w14:paraId="078A1A86" w14:textId="77777777" w:rsidR="00012886" w:rsidRPr="00012886" w:rsidRDefault="00012886" w:rsidP="00012886">
            <w:pPr>
              <w:jc w:val="center"/>
              <w:rPr>
                <w:sz w:val="22"/>
                <w:szCs w:val="22"/>
              </w:rPr>
            </w:pPr>
          </w:p>
        </w:tc>
        <w:tc>
          <w:tcPr>
            <w:tcW w:w="358" w:type="pct"/>
            <w:shd w:val="clear" w:color="auto" w:fill="auto"/>
            <w:vAlign w:val="center"/>
          </w:tcPr>
          <w:p w14:paraId="58283549" w14:textId="77777777" w:rsidR="00012886" w:rsidRPr="00012886" w:rsidRDefault="00012886" w:rsidP="00012886">
            <w:pPr>
              <w:jc w:val="center"/>
              <w:rPr>
                <w:sz w:val="22"/>
                <w:szCs w:val="22"/>
              </w:rPr>
            </w:pPr>
          </w:p>
        </w:tc>
        <w:tc>
          <w:tcPr>
            <w:tcW w:w="358" w:type="pct"/>
            <w:shd w:val="clear" w:color="auto" w:fill="auto"/>
            <w:vAlign w:val="center"/>
          </w:tcPr>
          <w:p w14:paraId="19910A9D" w14:textId="77777777" w:rsidR="00012886" w:rsidRPr="00012886" w:rsidRDefault="00012886" w:rsidP="00012886">
            <w:pPr>
              <w:jc w:val="center"/>
              <w:rPr>
                <w:sz w:val="22"/>
                <w:szCs w:val="22"/>
              </w:rPr>
            </w:pPr>
          </w:p>
        </w:tc>
        <w:tc>
          <w:tcPr>
            <w:tcW w:w="358" w:type="pct"/>
            <w:shd w:val="clear" w:color="auto" w:fill="auto"/>
            <w:vAlign w:val="center"/>
          </w:tcPr>
          <w:p w14:paraId="6C50DB62" w14:textId="77777777" w:rsidR="00012886" w:rsidRPr="00012886" w:rsidRDefault="00012886" w:rsidP="00012886">
            <w:pPr>
              <w:jc w:val="center"/>
              <w:rPr>
                <w:sz w:val="22"/>
                <w:szCs w:val="22"/>
              </w:rPr>
            </w:pPr>
          </w:p>
        </w:tc>
        <w:tc>
          <w:tcPr>
            <w:tcW w:w="358" w:type="pct"/>
            <w:shd w:val="clear" w:color="auto" w:fill="auto"/>
            <w:vAlign w:val="center"/>
          </w:tcPr>
          <w:p w14:paraId="74FD4133" w14:textId="77777777" w:rsidR="00012886" w:rsidRPr="00012886" w:rsidRDefault="00012886" w:rsidP="00012886">
            <w:pPr>
              <w:jc w:val="center"/>
              <w:rPr>
                <w:sz w:val="22"/>
                <w:szCs w:val="22"/>
              </w:rPr>
            </w:pPr>
          </w:p>
        </w:tc>
        <w:tc>
          <w:tcPr>
            <w:tcW w:w="358" w:type="pct"/>
            <w:shd w:val="clear" w:color="auto" w:fill="auto"/>
            <w:vAlign w:val="center"/>
          </w:tcPr>
          <w:p w14:paraId="32BB3272" w14:textId="77777777" w:rsidR="00012886" w:rsidRPr="00012886" w:rsidRDefault="00012886" w:rsidP="00012886">
            <w:pPr>
              <w:jc w:val="center"/>
              <w:rPr>
                <w:sz w:val="22"/>
                <w:szCs w:val="22"/>
              </w:rPr>
            </w:pPr>
          </w:p>
        </w:tc>
        <w:tc>
          <w:tcPr>
            <w:tcW w:w="420" w:type="pct"/>
            <w:shd w:val="clear" w:color="auto" w:fill="auto"/>
            <w:vAlign w:val="center"/>
          </w:tcPr>
          <w:p w14:paraId="528B0F10" w14:textId="77777777" w:rsidR="00012886" w:rsidRPr="00012886" w:rsidRDefault="00012886" w:rsidP="00012886">
            <w:pPr>
              <w:jc w:val="center"/>
              <w:rPr>
                <w:sz w:val="22"/>
                <w:szCs w:val="22"/>
              </w:rPr>
            </w:pPr>
          </w:p>
        </w:tc>
      </w:tr>
      <w:tr w:rsidR="00012886" w:rsidRPr="00012886" w14:paraId="280AD276" w14:textId="08D1EB9B" w:rsidTr="00CA1621">
        <w:trPr>
          <w:cantSplit/>
        </w:trPr>
        <w:tc>
          <w:tcPr>
            <w:tcW w:w="222" w:type="pct"/>
            <w:shd w:val="clear" w:color="auto" w:fill="auto"/>
            <w:vAlign w:val="bottom"/>
          </w:tcPr>
          <w:p w14:paraId="454D5CAA" w14:textId="4238C3A5" w:rsidR="00012886" w:rsidRPr="00012886" w:rsidRDefault="00012886" w:rsidP="00012886">
            <w:pPr>
              <w:jc w:val="center"/>
              <w:rPr>
                <w:sz w:val="22"/>
                <w:szCs w:val="22"/>
              </w:rPr>
            </w:pPr>
            <w:r w:rsidRPr="00012886">
              <w:rPr>
                <w:sz w:val="22"/>
                <w:szCs w:val="22"/>
              </w:rPr>
              <w:t>7.1</w:t>
            </w:r>
          </w:p>
        </w:tc>
        <w:tc>
          <w:tcPr>
            <w:tcW w:w="1911" w:type="pct"/>
            <w:shd w:val="clear" w:color="auto" w:fill="auto"/>
            <w:vAlign w:val="center"/>
          </w:tcPr>
          <w:p w14:paraId="43E8CB83" w14:textId="1553E229"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54D42DB1" w14:textId="08E20ADE"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AE9B59E" w14:textId="69C4B16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2E951D5" w14:textId="19945475"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6BF50D5A" w14:textId="396C03B0"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330E1FA5" w14:textId="59D1EBE4"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3FE0D0C9" w14:textId="4A5A31D8"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EB692AD" w14:textId="39BED7BF" w:rsidR="00012886" w:rsidRPr="00012886" w:rsidRDefault="00012886" w:rsidP="00012886">
            <w:pPr>
              <w:jc w:val="center"/>
              <w:rPr>
                <w:sz w:val="22"/>
                <w:szCs w:val="22"/>
              </w:rPr>
            </w:pPr>
            <w:r w:rsidRPr="00012886">
              <w:rPr>
                <w:color w:val="000000"/>
                <w:sz w:val="22"/>
                <w:szCs w:val="22"/>
              </w:rPr>
              <w:t>0,516</w:t>
            </w:r>
          </w:p>
        </w:tc>
        <w:tc>
          <w:tcPr>
            <w:tcW w:w="420" w:type="pct"/>
            <w:tcBorders>
              <w:top w:val="nil"/>
              <w:left w:val="nil"/>
              <w:bottom w:val="single" w:sz="8" w:space="0" w:color="auto"/>
              <w:right w:val="single" w:sz="8" w:space="0" w:color="auto"/>
            </w:tcBorders>
            <w:shd w:val="clear" w:color="000000" w:fill="FFFFFF"/>
            <w:vAlign w:val="center"/>
          </w:tcPr>
          <w:p w14:paraId="2D25C0A7" w14:textId="46048E54" w:rsidR="00012886" w:rsidRPr="00012886" w:rsidRDefault="00012886" w:rsidP="00012886">
            <w:pPr>
              <w:jc w:val="center"/>
              <w:rPr>
                <w:sz w:val="22"/>
                <w:szCs w:val="22"/>
              </w:rPr>
            </w:pPr>
            <w:r w:rsidRPr="00012886">
              <w:rPr>
                <w:color w:val="000000"/>
                <w:sz w:val="22"/>
                <w:szCs w:val="22"/>
              </w:rPr>
              <w:t>0,516</w:t>
            </w:r>
          </w:p>
        </w:tc>
      </w:tr>
      <w:tr w:rsidR="00012886" w:rsidRPr="00012886" w14:paraId="6FB6C4DC" w14:textId="4EF8BFC3" w:rsidTr="00CA1621">
        <w:trPr>
          <w:cantSplit/>
        </w:trPr>
        <w:tc>
          <w:tcPr>
            <w:tcW w:w="222" w:type="pct"/>
            <w:shd w:val="clear" w:color="auto" w:fill="auto"/>
            <w:vAlign w:val="bottom"/>
          </w:tcPr>
          <w:p w14:paraId="78B4CE48" w14:textId="51AB2FF2" w:rsidR="00012886" w:rsidRPr="00012886" w:rsidRDefault="00012886" w:rsidP="00012886">
            <w:pPr>
              <w:jc w:val="center"/>
              <w:rPr>
                <w:sz w:val="22"/>
                <w:szCs w:val="22"/>
              </w:rPr>
            </w:pPr>
            <w:r w:rsidRPr="00012886">
              <w:rPr>
                <w:sz w:val="22"/>
                <w:szCs w:val="22"/>
              </w:rPr>
              <w:t>7.2</w:t>
            </w:r>
          </w:p>
        </w:tc>
        <w:tc>
          <w:tcPr>
            <w:tcW w:w="1911" w:type="pct"/>
            <w:shd w:val="clear" w:color="auto" w:fill="auto"/>
            <w:vAlign w:val="center"/>
          </w:tcPr>
          <w:p w14:paraId="4B5A8D7A" w14:textId="50E5D5E5"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6BF25BC2" w14:textId="18760A0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BB70488" w14:textId="7FD52015"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4735B457" w14:textId="6EA3557F"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72544CC3" w14:textId="14F72B6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2711C8E8" w14:textId="46C7F4D8"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70552DB1" w14:textId="7196563C" w:rsidR="00012886" w:rsidRPr="00012886" w:rsidRDefault="00012886" w:rsidP="00012886">
            <w:pPr>
              <w:jc w:val="center"/>
              <w:rPr>
                <w:sz w:val="22"/>
                <w:szCs w:val="22"/>
              </w:rPr>
            </w:pPr>
            <w:r w:rsidRPr="00012886">
              <w:rPr>
                <w:color w:val="000000"/>
                <w:sz w:val="22"/>
                <w:szCs w:val="22"/>
              </w:rPr>
              <w:t>0,516</w:t>
            </w:r>
          </w:p>
        </w:tc>
        <w:tc>
          <w:tcPr>
            <w:tcW w:w="358" w:type="pct"/>
            <w:tcBorders>
              <w:top w:val="nil"/>
              <w:left w:val="nil"/>
              <w:bottom w:val="single" w:sz="8" w:space="0" w:color="auto"/>
              <w:right w:val="single" w:sz="8" w:space="0" w:color="auto"/>
            </w:tcBorders>
            <w:shd w:val="clear" w:color="000000" w:fill="FFFFFF"/>
            <w:vAlign w:val="center"/>
          </w:tcPr>
          <w:p w14:paraId="0EC6CF19" w14:textId="0C094E2E" w:rsidR="00012886" w:rsidRPr="00012886" w:rsidRDefault="00012886" w:rsidP="00012886">
            <w:pPr>
              <w:jc w:val="center"/>
              <w:rPr>
                <w:sz w:val="22"/>
                <w:szCs w:val="22"/>
              </w:rPr>
            </w:pPr>
            <w:r w:rsidRPr="00012886">
              <w:rPr>
                <w:color w:val="000000"/>
                <w:sz w:val="22"/>
                <w:szCs w:val="22"/>
              </w:rPr>
              <w:t>0,516</w:t>
            </w:r>
          </w:p>
        </w:tc>
        <w:tc>
          <w:tcPr>
            <w:tcW w:w="420" w:type="pct"/>
            <w:tcBorders>
              <w:top w:val="nil"/>
              <w:left w:val="nil"/>
              <w:bottom w:val="single" w:sz="8" w:space="0" w:color="auto"/>
              <w:right w:val="single" w:sz="8" w:space="0" w:color="auto"/>
            </w:tcBorders>
            <w:shd w:val="clear" w:color="000000" w:fill="FFFFFF"/>
            <w:vAlign w:val="center"/>
          </w:tcPr>
          <w:p w14:paraId="7C03A5DB" w14:textId="5BBAEF39" w:rsidR="00012886" w:rsidRPr="00012886" w:rsidRDefault="00012886" w:rsidP="00012886">
            <w:pPr>
              <w:jc w:val="center"/>
              <w:rPr>
                <w:sz w:val="22"/>
                <w:szCs w:val="22"/>
              </w:rPr>
            </w:pPr>
            <w:r w:rsidRPr="00012886">
              <w:rPr>
                <w:color w:val="000000"/>
                <w:sz w:val="22"/>
                <w:szCs w:val="22"/>
              </w:rPr>
              <w:t>0,516</w:t>
            </w:r>
          </w:p>
        </w:tc>
      </w:tr>
      <w:tr w:rsidR="00012886" w:rsidRPr="00012886" w14:paraId="2836430A" w14:textId="3B04639B" w:rsidTr="00CA1621">
        <w:trPr>
          <w:cantSplit/>
        </w:trPr>
        <w:tc>
          <w:tcPr>
            <w:tcW w:w="222" w:type="pct"/>
            <w:shd w:val="clear" w:color="auto" w:fill="auto"/>
            <w:vAlign w:val="bottom"/>
          </w:tcPr>
          <w:p w14:paraId="3FC7FCA8" w14:textId="44B6A7A1" w:rsidR="00012886" w:rsidRPr="00012886" w:rsidRDefault="00012886" w:rsidP="00012886">
            <w:pPr>
              <w:jc w:val="center"/>
              <w:rPr>
                <w:sz w:val="22"/>
                <w:szCs w:val="22"/>
              </w:rPr>
            </w:pPr>
            <w:r w:rsidRPr="00012886">
              <w:rPr>
                <w:sz w:val="22"/>
                <w:szCs w:val="22"/>
              </w:rPr>
              <w:t>7.3</w:t>
            </w:r>
          </w:p>
        </w:tc>
        <w:tc>
          <w:tcPr>
            <w:tcW w:w="1911" w:type="pct"/>
            <w:shd w:val="clear" w:color="auto" w:fill="auto"/>
            <w:vAlign w:val="center"/>
          </w:tcPr>
          <w:p w14:paraId="76349052" w14:textId="282FE18A"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59918B14" w14:textId="326A40C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F9170AE" w14:textId="7A05CFDD"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99CAB10" w14:textId="58DD067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A5B5537" w14:textId="4CB4057E"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CE0CEA3" w14:textId="08258CD2"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7640AC6" w14:textId="1CEFBF0A"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73FE134F" w14:textId="443C5FA5"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7537C58B" w14:textId="131B5D99" w:rsidR="00012886" w:rsidRPr="00012886" w:rsidRDefault="00012886" w:rsidP="00012886">
            <w:pPr>
              <w:jc w:val="center"/>
              <w:rPr>
                <w:sz w:val="22"/>
                <w:szCs w:val="22"/>
              </w:rPr>
            </w:pPr>
            <w:r w:rsidRPr="00012886">
              <w:rPr>
                <w:color w:val="000000"/>
                <w:sz w:val="22"/>
                <w:szCs w:val="22"/>
              </w:rPr>
              <w:t>0,000</w:t>
            </w:r>
          </w:p>
        </w:tc>
      </w:tr>
      <w:tr w:rsidR="00012886" w:rsidRPr="00012886" w14:paraId="32582929" w14:textId="0EC58EAC" w:rsidTr="00CA1621">
        <w:trPr>
          <w:cantSplit/>
        </w:trPr>
        <w:tc>
          <w:tcPr>
            <w:tcW w:w="222" w:type="pct"/>
            <w:shd w:val="clear" w:color="auto" w:fill="auto"/>
            <w:vAlign w:val="bottom"/>
          </w:tcPr>
          <w:p w14:paraId="18E42688" w14:textId="7B2FD678" w:rsidR="00012886" w:rsidRPr="00012886" w:rsidRDefault="00012886" w:rsidP="00012886">
            <w:pPr>
              <w:jc w:val="center"/>
              <w:rPr>
                <w:sz w:val="22"/>
                <w:szCs w:val="22"/>
              </w:rPr>
            </w:pPr>
            <w:r w:rsidRPr="00012886">
              <w:rPr>
                <w:sz w:val="22"/>
                <w:szCs w:val="22"/>
              </w:rPr>
              <w:t>7.4</w:t>
            </w:r>
          </w:p>
        </w:tc>
        <w:tc>
          <w:tcPr>
            <w:tcW w:w="1911" w:type="pct"/>
            <w:shd w:val="clear" w:color="auto" w:fill="auto"/>
            <w:vAlign w:val="center"/>
          </w:tcPr>
          <w:p w14:paraId="03A6E728" w14:textId="5730D719"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34FEA267" w14:textId="56CC5486"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7A91E17" w14:textId="5875EE56"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1DF41593" w14:textId="5CD99D65"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37EC6B3D" w14:textId="4FD4D46E"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03DADDE7" w14:textId="4A017FCA"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7E7F991E" w14:textId="5A4E9397" w:rsidR="00012886" w:rsidRPr="00012886" w:rsidRDefault="00012886" w:rsidP="00012886">
            <w:pPr>
              <w:jc w:val="center"/>
              <w:rPr>
                <w:sz w:val="22"/>
                <w:szCs w:val="22"/>
              </w:rPr>
            </w:pPr>
            <w:r w:rsidRPr="00012886">
              <w:rPr>
                <w:color w:val="000000"/>
                <w:sz w:val="22"/>
                <w:szCs w:val="22"/>
              </w:rPr>
              <w:t>0,011</w:t>
            </w:r>
          </w:p>
        </w:tc>
        <w:tc>
          <w:tcPr>
            <w:tcW w:w="358" w:type="pct"/>
            <w:tcBorders>
              <w:top w:val="nil"/>
              <w:left w:val="nil"/>
              <w:bottom w:val="single" w:sz="8" w:space="0" w:color="auto"/>
              <w:right w:val="single" w:sz="8" w:space="0" w:color="auto"/>
            </w:tcBorders>
            <w:shd w:val="clear" w:color="000000" w:fill="FFFFFF"/>
            <w:vAlign w:val="center"/>
          </w:tcPr>
          <w:p w14:paraId="00220891" w14:textId="52E65542" w:rsidR="00012886" w:rsidRPr="00012886" w:rsidRDefault="00012886" w:rsidP="00012886">
            <w:pPr>
              <w:jc w:val="center"/>
              <w:rPr>
                <w:sz w:val="22"/>
                <w:szCs w:val="22"/>
              </w:rPr>
            </w:pPr>
            <w:r w:rsidRPr="00012886">
              <w:rPr>
                <w:color w:val="000000"/>
                <w:sz w:val="22"/>
                <w:szCs w:val="22"/>
              </w:rPr>
              <w:t>0,011</w:t>
            </w:r>
          </w:p>
        </w:tc>
        <w:tc>
          <w:tcPr>
            <w:tcW w:w="420" w:type="pct"/>
            <w:tcBorders>
              <w:top w:val="nil"/>
              <w:left w:val="nil"/>
              <w:bottom w:val="single" w:sz="8" w:space="0" w:color="auto"/>
              <w:right w:val="single" w:sz="8" w:space="0" w:color="auto"/>
            </w:tcBorders>
            <w:shd w:val="clear" w:color="000000" w:fill="FFFFFF"/>
            <w:vAlign w:val="center"/>
          </w:tcPr>
          <w:p w14:paraId="34AF4F1C" w14:textId="60BD6D9B" w:rsidR="00012886" w:rsidRPr="00012886" w:rsidRDefault="00012886" w:rsidP="00012886">
            <w:pPr>
              <w:jc w:val="center"/>
              <w:rPr>
                <w:sz w:val="22"/>
                <w:szCs w:val="22"/>
              </w:rPr>
            </w:pPr>
            <w:r w:rsidRPr="00012886">
              <w:rPr>
                <w:color w:val="000000"/>
                <w:sz w:val="22"/>
                <w:szCs w:val="22"/>
              </w:rPr>
              <w:t>0,011</w:t>
            </w:r>
          </w:p>
        </w:tc>
      </w:tr>
      <w:tr w:rsidR="00012886" w:rsidRPr="00012886" w14:paraId="603F425D" w14:textId="5FB08C48" w:rsidTr="00CA1621">
        <w:trPr>
          <w:cantSplit/>
        </w:trPr>
        <w:tc>
          <w:tcPr>
            <w:tcW w:w="222" w:type="pct"/>
            <w:shd w:val="clear" w:color="auto" w:fill="auto"/>
            <w:vAlign w:val="bottom"/>
          </w:tcPr>
          <w:p w14:paraId="4E6AF909" w14:textId="75E1E304" w:rsidR="00012886" w:rsidRPr="00012886" w:rsidRDefault="00012886" w:rsidP="00012886">
            <w:pPr>
              <w:jc w:val="center"/>
              <w:rPr>
                <w:sz w:val="22"/>
                <w:szCs w:val="22"/>
              </w:rPr>
            </w:pPr>
            <w:r w:rsidRPr="00012886">
              <w:rPr>
                <w:sz w:val="22"/>
                <w:szCs w:val="22"/>
              </w:rPr>
              <w:t>7.5</w:t>
            </w:r>
          </w:p>
        </w:tc>
        <w:tc>
          <w:tcPr>
            <w:tcW w:w="1911" w:type="pct"/>
            <w:shd w:val="clear" w:color="auto" w:fill="auto"/>
            <w:vAlign w:val="center"/>
          </w:tcPr>
          <w:p w14:paraId="78E0AE53" w14:textId="09482AF6"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5E8CA11C" w14:textId="3E67781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40D8BDB" w14:textId="752DE765"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26BB44D9" w14:textId="5C095E64"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794D0F12" w14:textId="6991A2CD"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1C48285E" w14:textId="3D8445EF"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17415752" w14:textId="22EF8509" w:rsidR="00012886" w:rsidRPr="00012886" w:rsidRDefault="00012886" w:rsidP="00012886">
            <w:pPr>
              <w:jc w:val="center"/>
              <w:rPr>
                <w:sz w:val="22"/>
                <w:szCs w:val="22"/>
              </w:rPr>
            </w:pPr>
            <w:r w:rsidRPr="00012886">
              <w:rPr>
                <w:color w:val="000000"/>
                <w:sz w:val="22"/>
                <w:szCs w:val="22"/>
              </w:rPr>
              <w:t>0,070</w:t>
            </w:r>
          </w:p>
        </w:tc>
        <w:tc>
          <w:tcPr>
            <w:tcW w:w="358" w:type="pct"/>
            <w:tcBorders>
              <w:top w:val="nil"/>
              <w:left w:val="nil"/>
              <w:bottom w:val="single" w:sz="8" w:space="0" w:color="auto"/>
              <w:right w:val="single" w:sz="8" w:space="0" w:color="auto"/>
            </w:tcBorders>
            <w:shd w:val="clear" w:color="000000" w:fill="FFFFFF"/>
            <w:vAlign w:val="center"/>
          </w:tcPr>
          <w:p w14:paraId="40BFAEF8" w14:textId="07E1054C" w:rsidR="00012886" w:rsidRPr="00012886" w:rsidRDefault="00012886" w:rsidP="00012886">
            <w:pPr>
              <w:jc w:val="center"/>
              <w:rPr>
                <w:sz w:val="22"/>
                <w:szCs w:val="22"/>
              </w:rPr>
            </w:pPr>
            <w:r w:rsidRPr="00012886">
              <w:rPr>
                <w:color w:val="000000"/>
                <w:sz w:val="22"/>
                <w:szCs w:val="22"/>
              </w:rPr>
              <w:t>0,070</w:t>
            </w:r>
          </w:p>
        </w:tc>
        <w:tc>
          <w:tcPr>
            <w:tcW w:w="420" w:type="pct"/>
            <w:tcBorders>
              <w:top w:val="nil"/>
              <w:left w:val="nil"/>
              <w:bottom w:val="single" w:sz="8" w:space="0" w:color="auto"/>
              <w:right w:val="single" w:sz="8" w:space="0" w:color="auto"/>
            </w:tcBorders>
            <w:shd w:val="clear" w:color="000000" w:fill="FFFFFF"/>
            <w:vAlign w:val="center"/>
          </w:tcPr>
          <w:p w14:paraId="14A83331" w14:textId="12841B10" w:rsidR="00012886" w:rsidRPr="00012886" w:rsidRDefault="00012886" w:rsidP="00012886">
            <w:pPr>
              <w:jc w:val="center"/>
              <w:rPr>
                <w:sz w:val="22"/>
                <w:szCs w:val="22"/>
              </w:rPr>
            </w:pPr>
            <w:r w:rsidRPr="00012886">
              <w:rPr>
                <w:color w:val="000000"/>
                <w:sz w:val="22"/>
                <w:szCs w:val="22"/>
              </w:rPr>
              <w:t>0,070</w:t>
            </w:r>
          </w:p>
        </w:tc>
      </w:tr>
      <w:tr w:rsidR="00012886" w:rsidRPr="00012886" w14:paraId="33B40E74" w14:textId="5A1302EF" w:rsidTr="00CA1621">
        <w:trPr>
          <w:cantSplit/>
        </w:trPr>
        <w:tc>
          <w:tcPr>
            <w:tcW w:w="222" w:type="pct"/>
            <w:shd w:val="clear" w:color="auto" w:fill="auto"/>
            <w:vAlign w:val="bottom"/>
          </w:tcPr>
          <w:p w14:paraId="3DA6E0FC" w14:textId="1D9B537B" w:rsidR="00012886" w:rsidRPr="00012886" w:rsidRDefault="00012886" w:rsidP="00012886">
            <w:pPr>
              <w:jc w:val="center"/>
              <w:rPr>
                <w:sz w:val="22"/>
                <w:szCs w:val="22"/>
              </w:rPr>
            </w:pPr>
            <w:r w:rsidRPr="00012886">
              <w:rPr>
                <w:sz w:val="22"/>
                <w:szCs w:val="22"/>
              </w:rPr>
              <w:t>7.6</w:t>
            </w:r>
          </w:p>
        </w:tc>
        <w:tc>
          <w:tcPr>
            <w:tcW w:w="1911" w:type="pct"/>
            <w:shd w:val="clear" w:color="auto" w:fill="auto"/>
            <w:vAlign w:val="center"/>
          </w:tcPr>
          <w:p w14:paraId="4611EEDA" w14:textId="2CF0EF97"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3904E9BA" w14:textId="35DC764D"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8757D2" w14:textId="64FAA4A8"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3F40BF33" w14:textId="4D622771"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31F3CBF0" w14:textId="3269C50E"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70E389CE" w14:textId="49DF5C9F"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642A98F2" w14:textId="72E90C34" w:rsidR="00012886" w:rsidRPr="00012886" w:rsidRDefault="00012886" w:rsidP="00012886">
            <w:pPr>
              <w:jc w:val="center"/>
              <w:rPr>
                <w:sz w:val="22"/>
                <w:szCs w:val="22"/>
              </w:rPr>
            </w:pPr>
            <w:r w:rsidRPr="00012886">
              <w:rPr>
                <w:color w:val="000000"/>
                <w:sz w:val="22"/>
                <w:szCs w:val="22"/>
              </w:rPr>
              <w:t>0,305</w:t>
            </w:r>
          </w:p>
        </w:tc>
        <w:tc>
          <w:tcPr>
            <w:tcW w:w="358" w:type="pct"/>
            <w:tcBorders>
              <w:top w:val="nil"/>
              <w:left w:val="nil"/>
              <w:bottom w:val="single" w:sz="8" w:space="0" w:color="auto"/>
              <w:right w:val="single" w:sz="8" w:space="0" w:color="auto"/>
            </w:tcBorders>
            <w:shd w:val="clear" w:color="000000" w:fill="FFFFFF"/>
            <w:vAlign w:val="center"/>
          </w:tcPr>
          <w:p w14:paraId="513A7885" w14:textId="4046701B" w:rsidR="00012886" w:rsidRPr="00012886" w:rsidRDefault="00012886" w:rsidP="00012886">
            <w:pPr>
              <w:jc w:val="center"/>
              <w:rPr>
                <w:sz w:val="22"/>
                <w:szCs w:val="22"/>
              </w:rPr>
            </w:pPr>
            <w:r w:rsidRPr="00012886">
              <w:rPr>
                <w:color w:val="000000"/>
                <w:sz w:val="22"/>
                <w:szCs w:val="22"/>
              </w:rPr>
              <w:t>0,305</w:t>
            </w:r>
          </w:p>
        </w:tc>
        <w:tc>
          <w:tcPr>
            <w:tcW w:w="420" w:type="pct"/>
            <w:tcBorders>
              <w:top w:val="nil"/>
              <w:left w:val="nil"/>
              <w:bottom w:val="single" w:sz="8" w:space="0" w:color="auto"/>
              <w:right w:val="single" w:sz="8" w:space="0" w:color="auto"/>
            </w:tcBorders>
            <w:shd w:val="clear" w:color="000000" w:fill="FFFFFF"/>
            <w:vAlign w:val="center"/>
          </w:tcPr>
          <w:p w14:paraId="4B2E62C7" w14:textId="7BFF7F0F" w:rsidR="00012886" w:rsidRPr="00012886" w:rsidRDefault="00012886" w:rsidP="00012886">
            <w:pPr>
              <w:jc w:val="center"/>
              <w:rPr>
                <w:sz w:val="22"/>
                <w:szCs w:val="22"/>
              </w:rPr>
            </w:pPr>
            <w:r w:rsidRPr="00012886">
              <w:rPr>
                <w:color w:val="000000"/>
                <w:sz w:val="22"/>
                <w:szCs w:val="22"/>
              </w:rPr>
              <w:t>0,305</w:t>
            </w:r>
          </w:p>
        </w:tc>
      </w:tr>
      <w:tr w:rsidR="00012886" w:rsidRPr="00012886" w14:paraId="65D03089" w14:textId="78BEC49E" w:rsidTr="00CA1621">
        <w:trPr>
          <w:cantSplit/>
        </w:trPr>
        <w:tc>
          <w:tcPr>
            <w:tcW w:w="222" w:type="pct"/>
            <w:shd w:val="clear" w:color="auto" w:fill="auto"/>
            <w:vAlign w:val="bottom"/>
          </w:tcPr>
          <w:p w14:paraId="719FCD7A" w14:textId="7EE2D4FA" w:rsidR="00012886" w:rsidRPr="00012886" w:rsidRDefault="00012886" w:rsidP="00012886">
            <w:pPr>
              <w:jc w:val="center"/>
              <w:rPr>
                <w:sz w:val="22"/>
                <w:szCs w:val="22"/>
              </w:rPr>
            </w:pPr>
            <w:r w:rsidRPr="00012886">
              <w:rPr>
                <w:sz w:val="22"/>
                <w:szCs w:val="22"/>
              </w:rPr>
              <w:t>7.7</w:t>
            </w:r>
          </w:p>
        </w:tc>
        <w:tc>
          <w:tcPr>
            <w:tcW w:w="1911" w:type="pct"/>
            <w:shd w:val="clear" w:color="auto" w:fill="auto"/>
            <w:vAlign w:val="center"/>
          </w:tcPr>
          <w:p w14:paraId="1A9ABA8F" w14:textId="7F294549"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3CF3AF87" w14:textId="488E421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BA1B4FE" w14:textId="6D371724"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5A96424" w14:textId="3F261151"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E739A43" w14:textId="079C3F35"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73F1C65E" w14:textId="556AB70A"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1D53EFAC" w14:textId="73367A36" w:rsidR="00012886" w:rsidRPr="00012886" w:rsidRDefault="00012886" w:rsidP="00012886">
            <w:pPr>
              <w:jc w:val="center"/>
              <w:rPr>
                <w:sz w:val="22"/>
                <w:szCs w:val="22"/>
              </w:rPr>
            </w:pPr>
            <w:r w:rsidRPr="00012886">
              <w:rPr>
                <w:color w:val="000000"/>
                <w:sz w:val="22"/>
                <w:szCs w:val="22"/>
              </w:rPr>
              <w:t>0,131</w:t>
            </w:r>
          </w:p>
        </w:tc>
        <w:tc>
          <w:tcPr>
            <w:tcW w:w="358" w:type="pct"/>
            <w:tcBorders>
              <w:top w:val="nil"/>
              <w:left w:val="nil"/>
              <w:bottom w:val="single" w:sz="8" w:space="0" w:color="auto"/>
              <w:right w:val="single" w:sz="8" w:space="0" w:color="auto"/>
            </w:tcBorders>
            <w:shd w:val="clear" w:color="000000" w:fill="FFFFFF"/>
            <w:vAlign w:val="center"/>
          </w:tcPr>
          <w:p w14:paraId="381E6623" w14:textId="47E665B9" w:rsidR="00012886" w:rsidRPr="00012886" w:rsidRDefault="00012886" w:rsidP="00012886">
            <w:pPr>
              <w:jc w:val="center"/>
              <w:rPr>
                <w:sz w:val="22"/>
                <w:szCs w:val="22"/>
              </w:rPr>
            </w:pPr>
            <w:r w:rsidRPr="00012886">
              <w:rPr>
                <w:color w:val="000000"/>
                <w:sz w:val="22"/>
                <w:szCs w:val="22"/>
              </w:rPr>
              <w:t>0,131</w:t>
            </w:r>
          </w:p>
        </w:tc>
        <w:tc>
          <w:tcPr>
            <w:tcW w:w="420" w:type="pct"/>
            <w:tcBorders>
              <w:top w:val="nil"/>
              <w:left w:val="nil"/>
              <w:bottom w:val="single" w:sz="8" w:space="0" w:color="auto"/>
              <w:right w:val="single" w:sz="8" w:space="0" w:color="auto"/>
            </w:tcBorders>
            <w:shd w:val="clear" w:color="000000" w:fill="FFFFFF"/>
            <w:vAlign w:val="center"/>
          </w:tcPr>
          <w:p w14:paraId="01411F97" w14:textId="68955530" w:rsidR="00012886" w:rsidRPr="00012886" w:rsidRDefault="00012886" w:rsidP="00012886">
            <w:pPr>
              <w:jc w:val="center"/>
              <w:rPr>
                <w:sz w:val="22"/>
                <w:szCs w:val="22"/>
              </w:rPr>
            </w:pPr>
            <w:r w:rsidRPr="00012886">
              <w:rPr>
                <w:color w:val="000000"/>
                <w:sz w:val="22"/>
                <w:szCs w:val="22"/>
              </w:rPr>
              <w:t>0,131</w:t>
            </w:r>
          </w:p>
        </w:tc>
      </w:tr>
      <w:tr w:rsidR="00012886" w:rsidRPr="00012886" w14:paraId="5EF9FAA5" w14:textId="77777777" w:rsidTr="00482621">
        <w:trPr>
          <w:cantSplit/>
        </w:trPr>
        <w:tc>
          <w:tcPr>
            <w:tcW w:w="222" w:type="pct"/>
            <w:shd w:val="clear" w:color="auto" w:fill="auto"/>
            <w:vAlign w:val="bottom"/>
          </w:tcPr>
          <w:p w14:paraId="2A86582D" w14:textId="3711645C" w:rsidR="00012886" w:rsidRPr="00012886" w:rsidRDefault="00012886" w:rsidP="00012886">
            <w:pPr>
              <w:jc w:val="center"/>
              <w:rPr>
                <w:sz w:val="22"/>
                <w:szCs w:val="22"/>
              </w:rPr>
            </w:pPr>
            <w:r w:rsidRPr="00012886">
              <w:rPr>
                <w:sz w:val="22"/>
                <w:szCs w:val="22"/>
              </w:rPr>
              <w:t>8</w:t>
            </w:r>
          </w:p>
        </w:tc>
        <w:tc>
          <w:tcPr>
            <w:tcW w:w="1911" w:type="pct"/>
            <w:shd w:val="clear" w:color="auto" w:fill="auto"/>
            <w:vAlign w:val="center"/>
          </w:tcPr>
          <w:p w14:paraId="7EF17236" w14:textId="32864F67" w:rsidR="00012886" w:rsidRPr="00012886" w:rsidRDefault="00012886" w:rsidP="00012886">
            <w:pPr>
              <w:jc w:val="center"/>
              <w:rPr>
                <w:sz w:val="22"/>
                <w:szCs w:val="22"/>
              </w:rPr>
            </w:pPr>
            <w:r w:rsidRPr="00012886">
              <w:rPr>
                <w:b/>
                <w:bCs/>
                <w:sz w:val="22"/>
                <w:szCs w:val="22"/>
              </w:rPr>
              <w:t>Котельная «Собственная база»</w:t>
            </w:r>
          </w:p>
        </w:tc>
        <w:tc>
          <w:tcPr>
            <w:tcW w:w="299" w:type="pct"/>
            <w:shd w:val="clear" w:color="auto" w:fill="auto"/>
            <w:vAlign w:val="bottom"/>
          </w:tcPr>
          <w:p w14:paraId="0FB786D8" w14:textId="2A38F255" w:rsidR="00012886" w:rsidRPr="00012886" w:rsidRDefault="00012886" w:rsidP="00012886">
            <w:pPr>
              <w:jc w:val="center"/>
              <w:rPr>
                <w:sz w:val="22"/>
                <w:szCs w:val="22"/>
              </w:rPr>
            </w:pPr>
          </w:p>
        </w:tc>
        <w:tc>
          <w:tcPr>
            <w:tcW w:w="358" w:type="pct"/>
            <w:shd w:val="clear" w:color="auto" w:fill="auto"/>
            <w:vAlign w:val="center"/>
          </w:tcPr>
          <w:p w14:paraId="0EBCBE73" w14:textId="77777777" w:rsidR="00012886" w:rsidRPr="00012886" w:rsidRDefault="00012886" w:rsidP="00012886">
            <w:pPr>
              <w:jc w:val="center"/>
              <w:rPr>
                <w:sz w:val="22"/>
                <w:szCs w:val="22"/>
              </w:rPr>
            </w:pPr>
          </w:p>
        </w:tc>
        <w:tc>
          <w:tcPr>
            <w:tcW w:w="358" w:type="pct"/>
            <w:shd w:val="clear" w:color="auto" w:fill="auto"/>
            <w:vAlign w:val="center"/>
          </w:tcPr>
          <w:p w14:paraId="79E2FB2B" w14:textId="77777777" w:rsidR="00012886" w:rsidRPr="00012886" w:rsidRDefault="00012886" w:rsidP="00012886">
            <w:pPr>
              <w:jc w:val="center"/>
              <w:rPr>
                <w:sz w:val="22"/>
                <w:szCs w:val="22"/>
              </w:rPr>
            </w:pPr>
          </w:p>
        </w:tc>
        <w:tc>
          <w:tcPr>
            <w:tcW w:w="358" w:type="pct"/>
            <w:shd w:val="clear" w:color="auto" w:fill="auto"/>
            <w:vAlign w:val="center"/>
          </w:tcPr>
          <w:p w14:paraId="13CAA612" w14:textId="77777777" w:rsidR="00012886" w:rsidRPr="00012886" w:rsidRDefault="00012886" w:rsidP="00012886">
            <w:pPr>
              <w:jc w:val="center"/>
              <w:rPr>
                <w:sz w:val="22"/>
                <w:szCs w:val="22"/>
              </w:rPr>
            </w:pPr>
          </w:p>
        </w:tc>
        <w:tc>
          <w:tcPr>
            <w:tcW w:w="358" w:type="pct"/>
            <w:shd w:val="clear" w:color="auto" w:fill="auto"/>
            <w:vAlign w:val="center"/>
          </w:tcPr>
          <w:p w14:paraId="6051C758" w14:textId="77777777" w:rsidR="00012886" w:rsidRPr="00012886" w:rsidRDefault="00012886" w:rsidP="00012886">
            <w:pPr>
              <w:jc w:val="center"/>
              <w:rPr>
                <w:sz w:val="22"/>
                <w:szCs w:val="22"/>
              </w:rPr>
            </w:pPr>
          </w:p>
        </w:tc>
        <w:tc>
          <w:tcPr>
            <w:tcW w:w="358" w:type="pct"/>
            <w:shd w:val="clear" w:color="auto" w:fill="auto"/>
            <w:vAlign w:val="center"/>
          </w:tcPr>
          <w:p w14:paraId="3C596DC2" w14:textId="77777777" w:rsidR="00012886" w:rsidRPr="00012886" w:rsidRDefault="00012886" w:rsidP="00012886">
            <w:pPr>
              <w:jc w:val="center"/>
              <w:rPr>
                <w:sz w:val="22"/>
                <w:szCs w:val="22"/>
              </w:rPr>
            </w:pPr>
          </w:p>
        </w:tc>
        <w:tc>
          <w:tcPr>
            <w:tcW w:w="358" w:type="pct"/>
            <w:shd w:val="clear" w:color="auto" w:fill="auto"/>
            <w:vAlign w:val="center"/>
          </w:tcPr>
          <w:p w14:paraId="4DD48FCE" w14:textId="77777777" w:rsidR="00012886" w:rsidRPr="00012886" w:rsidRDefault="00012886" w:rsidP="00012886">
            <w:pPr>
              <w:jc w:val="center"/>
              <w:rPr>
                <w:sz w:val="22"/>
                <w:szCs w:val="22"/>
              </w:rPr>
            </w:pPr>
          </w:p>
        </w:tc>
        <w:tc>
          <w:tcPr>
            <w:tcW w:w="420" w:type="pct"/>
            <w:shd w:val="clear" w:color="auto" w:fill="auto"/>
            <w:vAlign w:val="center"/>
          </w:tcPr>
          <w:p w14:paraId="6E9DB3FD" w14:textId="77777777" w:rsidR="00012886" w:rsidRPr="00012886" w:rsidRDefault="00012886" w:rsidP="00012886">
            <w:pPr>
              <w:jc w:val="center"/>
              <w:rPr>
                <w:sz w:val="22"/>
                <w:szCs w:val="22"/>
              </w:rPr>
            </w:pPr>
          </w:p>
        </w:tc>
      </w:tr>
      <w:tr w:rsidR="00012886" w:rsidRPr="00012886" w14:paraId="38DD5A57" w14:textId="6A48352D" w:rsidTr="00CA1621">
        <w:trPr>
          <w:cantSplit/>
        </w:trPr>
        <w:tc>
          <w:tcPr>
            <w:tcW w:w="222" w:type="pct"/>
            <w:shd w:val="clear" w:color="auto" w:fill="auto"/>
            <w:vAlign w:val="bottom"/>
          </w:tcPr>
          <w:p w14:paraId="178AAB3D" w14:textId="1EDF82F1" w:rsidR="00012886" w:rsidRPr="00012886" w:rsidRDefault="00012886" w:rsidP="00012886">
            <w:pPr>
              <w:jc w:val="center"/>
              <w:rPr>
                <w:sz w:val="22"/>
                <w:szCs w:val="22"/>
              </w:rPr>
            </w:pPr>
            <w:r w:rsidRPr="00012886">
              <w:rPr>
                <w:sz w:val="22"/>
                <w:szCs w:val="22"/>
              </w:rPr>
              <w:t>8.1</w:t>
            </w:r>
          </w:p>
        </w:tc>
        <w:tc>
          <w:tcPr>
            <w:tcW w:w="1911" w:type="pct"/>
            <w:shd w:val="clear" w:color="auto" w:fill="auto"/>
            <w:vAlign w:val="center"/>
          </w:tcPr>
          <w:p w14:paraId="3DD80AB8" w14:textId="4EA1C5F0"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241FFA3B" w14:textId="60D45D42"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9CF648C" w14:textId="3CA8DA53"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24515B21" w14:textId="21DAA6AD"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6021B5A9" w14:textId="0F4F7580"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84308D6" w14:textId="2B415EDF"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EB6B790" w14:textId="33B5FFE7"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12ACBD2C" w14:textId="3E5A203C" w:rsidR="00012886" w:rsidRPr="00012886" w:rsidRDefault="00012886" w:rsidP="00012886">
            <w:pPr>
              <w:jc w:val="center"/>
              <w:rPr>
                <w:sz w:val="22"/>
                <w:szCs w:val="22"/>
              </w:rPr>
            </w:pPr>
            <w:r w:rsidRPr="00012886">
              <w:rPr>
                <w:color w:val="000000"/>
                <w:sz w:val="22"/>
                <w:szCs w:val="22"/>
              </w:rPr>
              <w:t>1,032</w:t>
            </w:r>
          </w:p>
        </w:tc>
        <w:tc>
          <w:tcPr>
            <w:tcW w:w="420" w:type="pct"/>
            <w:tcBorders>
              <w:top w:val="nil"/>
              <w:left w:val="nil"/>
              <w:bottom w:val="single" w:sz="8" w:space="0" w:color="auto"/>
              <w:right w:val="single" w:sz="8" w:space="0" w:color="auto"/>
            </w:tcBorders>
            <w:shd w:val="clear" w:color="000000" w:fill="FFFFFF"/>
            <w:vAlign w:val="center"/>
          </w:tcPr>
          <w:p w14:paraId="07E1FAC2" w14:textId="107DE194" w:rsidR="00012886" w:rsidRPr="00012886" w:rsidRDefault="00012886" w:rsidP="00012886">
            <w:pPr>
              <w:jc w:val="center"/>
              <w:rPr>
                <w:sz w:val="22"/>
                <w:szCs w:val="22"/>
              </w:rPr>
            </w:pPr>
            <w:r w:rsidRPr="00012886">
              <w:rPr>
                <w:color w:val="000000"/>
                <w:sz w:val="22"/>
                <w:szCs w:val="22"/>
              </w:rPr>
              <w:t>1,032</w:t>
            </w:r>
          </w:p>
        </w:tc>
      </w:tr>
      <w:tr w:rsidR="00012886" w:rsidRPr="00012886" w14:paraId="5596E7DF" w14:textId="287E8F96" w:rsidTr="00CA1621">
        <w:trPr>
          <w:cantSplit/>
        </w:trPr>
        <w:tc>
          <w:tcPr>
            <w:tcW w:w="222" w:type="pct"/>
            <w:shd w:val="clear" w:color="auto" w:fill="auto"/>
            <w:vAlign w:val="bottom"/>
          </w:tcPr>
          <w:p w14:paraId="7F329573" w14:textId="194A43EF" w:rsidR="00012886" w:rsidRPr="00012886" w:rsidRDefault="00012886" w:rsidP="00012886">
            <w:pPr>
              <w:jc w:val="center"/>
              <w:rPr>
                <w:sz w:val="22"/>
                <w:szCs w:val="22"/>
              </w:rPr>
            </w:pPr>
            <w:r w:rsidRPr="00012886">
              <w:rPr>
                <w:sz w:val="22"/>
                <w:szCs w:val="22"/>
              </w:rPr>
              <w:t>8.2</w:t>
            </w:r>
          </w:p>
        </w:tc>
        <w:tc>
          <w:tcPr>
            <w:tcW w:w="1911" w:type="pct"/>
            <w:shd w:val="clear" w:color="auto" w:fill="auto"/>
            <w:vAlign w:val="center"/>
          </w:tcPr>
          <w:p w14:paraId="529C4C0C" w14:textId="406565CE"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511E3828" w14:textId="3A7246F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F5D4188" w14:textId="63E9CFE7"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07A7C092" w14:textId="0AA08D52"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4993636D" w14:textId="3DF74852"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365A23E4" w14:textId="1DD3B0A5"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3B1FACC2" w14:textId="0D3EBE8F" w:rsidR="00012886" w:rsidRPr="00012886" w:rsidRDefault="00012886" w:rsidP="00012886">
            <w:pPr>
              <w:jc w:val="center"/>
              <w:rPr>
                <w:sz w:val="22"/>
                <w:szCs w:val="22"/>
              </w:rPr>
            </w:pPr>
            <w:r w:rsidRPr="00012886">
              <w:rPr>
                <w:color w:val="000000"/>
                <w:sz w:val="22"/>
                <w:szCs w:val="22"/>
              </w:rPr>
              <w:t>1,032</w:t>
            </w:r>
          </w:p>
        </w:tc>
        <w:tc>
          <w:tcPr>
            <w:tcW w:w="358" w:type="pct"/>
            <w:tcBorders>
              <w:top w:val="nil"/>
              <w:left w:val="nil"/>
              <w:bottom w:val="single" w:sz="8" w:space="0" w:color="auto"/>
              <w:right w:val="single" w:sz="8" w:space="0" w:color="auto"/>
            </w:tcBorders>
            <w:shd w:val="clear" w:color="000000" w:fill="FFFFFF"/>
            <w:vAlign w:val="center"/>
          </w:tcPr>
          <w:p w14:paraId="49335A87" w14:textId="037940AF" w:rsidR="00012886" w:rsidRPr="00012886" w:rsidRDefault="00012886" w:rsidP="00012886">
            <w:pPr>
              <w:jc w:val="center"/>
              <w:rPr>
                <w:sz w:val="22"/>
                <w:szCs w:val="22"/>
              </w:rPr>
            </w:pPr>
            <w:r w:rsidRPr="00012886">
              <w:rPr>
                <w:color w:val="000000"/>
                <w:sz w:val="22"/>
                <w:szCs w:val="22"/>
              </w:rPr>
              <w:t>1,032</w:t>
            </w:r>
          </w:p>
        </w:tc>
        <w:tc>
          <w:tcPr>
            <w:tcW w:w="420" w:type="pct"/>
            <w:tcBorders>
              <w:top w:val="nil"/>
              <w:left w:val="nil"/>
              <w:bottom w:val="single" w:sz="8" w:space="0" w:color="auto"/>
              <w:right w:val="single" w:sz="8" w:space="0" w:color="auto"/>
            </w:tcBorders>
            <w:shd w:val="clear" w:color="000000" w:fill="FFFFFF"/>
            <w:vAlign w:val="center"/>
          </w:tcPr>
          <w:p w14:paraId="5224D4E5" w14:textId="4001C44E" w:rsidR="00012886" w:rsidRPr="00012886" w:rsidRDefault="00012886" w:rsidP="00012886">
            <w:pPr>
              <w:jc w:val="center"/>
              <w:rPr>
                <w:sz w:val="22"/>
                <w:szCs w:val="22"/>
              </w:rPr>
            </w:pPr>
            <w:r w:rsidRPr="00012886">
              <w:rPr>
                <w:color w:val="000000"/>
                <w:sz w:val="22"/>
                <w:szCs w:val="22"/>
              </w:rPr>
              <w:t>1,032</w:t>
            </w:r>
          </w:p>
        </w:tc>
      </w:tr>
      <w:tr w:rsidR="00012886" w:rsidRPr="00012886" w14:paraId="2B3920A2" w14:textId="57E50FD7" w:rsidTr="00CA1621">
        <w:trPr>
          <w:cantSplit/>
        </w:trPr>
        <w:tc>
          <w:tcPr>
            <w:tcW w:w="222" w:type="pct"/>
            <w:shd w:val="clear" w:color="auto" w:fill="auto"/>
            <w:vAlign w:val="bottom"/>
          </w:tcPr>
          <w:p w14:paraId="3E58D1F3" w14:textId="49A5B287" w:rsidR="00012886" w:rsidRPr="00012886" w:rsidRDefault="00012886" w:rsidP="00012886">
            <w:pPr>
              <w:jc w:val="center"/>
              <w:rPr>
                <w:sz w:val="22"/>
                <w:szCs w:val="22"/>
              </w:rPr>
            </w:pPr>
            <w:r w:rsidRPr="00012886">
              <w:rPr>
                <w:sz w:val="22"/>
                <w:szCs w:val="22"/>
              </w:rPr>
              <w:t>8.3</w:t>
            </w:r>
          </w:p>
        </w:tc>
        <w:tc>
          <w:tcPr>
            <w:tcW w:w="1911" w:type="pct"/>
            <w:shd w:val="clear" w:color="auto" w:fill="auto"/>
            <w:vAlign w:val="center"/>
          </w:tcPr>
          <w:p w14:paraId="707B23A0" w14:textId="316CA224"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F12B4D9" w14:textId="045D12E5"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BB0CF42" w14:textId="636B0C30"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590BFC6E" w14:textId="7AA6E9E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BDFDF8D" w14:textId="51EAEDA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6900B07" w14:textId="0A844A05"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F03C71D" w14:textId="0EC6C45B"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EFA6685" w14:textId="7100FE06"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273BE4FE" w14:textId="77687409" w:rsidR="00012886" w:rsidRPr="00012886" w:rsidRDefault="00012886" w:rsidP="00012886">
            <w:pPr>
              <w:jc w:val="center"/>
              <w:rPr>
                <w:sz w:val="22"/>
                <w:szCs w:val="22"/>
              </w:rPr>
            </w:pPr>
            <w:r w:rsidRPr="00012886">
              <w:rPr>
                <w:color w:val="000000"/>
                <w:sz w:val="22"/>
                <w:szCs w:val="22"/>
              </w:rPr>
              <w:t>0,000</w:t>
            </w:r>
          </w:p>
        </w:tc>
      </w:tr>
      <w:tr w:rsidR="00012886" w:rsidRPr="00012886" w14:paraId="6866E576" w14:textId="12EB73F2" w:rsidTr="00CA1621">
        <w:trPr>
          <w:cantSplit/>
        </w:trPr>
        <w:tc>
          <w:tcPr>
            <w:tcW w:w="222" w:type="pct"/>
            <w:shd w:val="clear" w:color="auto" w:fill="auto"/>
            <w:vAlign w:val="bottom"/>
          </w:tcPr>
          <w:p w14:paraId="0B2AD237" w14:textId="4E7DD342" w:rsidR="00012886" w:rsidRPr="00012886" w:rsidRDefault="00012886" w:rsidP="00012886">
            <w:pPr>
              <w:jc w:val="center"/>
              <w:rPr>
                <w:sz w:val="22"/>
                <w:szCs w:val="22"/>
              </w:rPr>
            </w:pPr>
            <w:r w:rsidRPr="00012886">
              <w:rPr>
                <w:sz w:val="22"/>
                <w:szCs w:val="22"/>
              </w:rPr>
              <w:t>8.4</w:t>
            </w:r>
          </w:p>
        </w:tc>
        <w:tc>
          <w:tcPr>
            <w:tcW w:w="1911" w:type="pct"/>
            <w:shd w:val="clear" w:color="auto" w:fill="auto"/>
            <w:vAlign w:val="center"/>
          </w:tcPr>
          <w:p w14:paraId="04CF4341" w14:textId="5B405E9B"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1E53BBBA" w14:textId="22EF891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D55A15F" w14:textId="77F3A227"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91C61FA" w14:textId="24726018"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40E76A98" w14:textId="0B6DDAE6"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08F11A98" w14:textId="34493324"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495F6BD" w14:textId="48E2D40A" w:rsidR="00012886" w:rsidRPr="00012886" w:rsidRDefault="00012886" w:rsidP="00012886">
            <w:pPr>
              <w:jc w:val="center"/>
              <w:rPr>
                <w:sz w:val="22"/>
                <w:szCs w:val="22"/>
              </w:rPr>
            </w:pPr>
            <w:r w:rsidRPr="00012886">
              <w:rPr>
                <w:color w:val="000000"/>
                <w:sz w:val="22"/>
                <w:szCs w:val="22"/>
              </w:rPr>
              <w:t>0,025</w:t>
            </w:r>
          </w:p>
        </w:tc>
        <w:tc>
          <w:tcPr>
            <w:tcW w:w="358" w:type="pct"/>
            <w:tcBorders>
              <w:top w:val="nil"/>
              <w:left w:val="nil"/>
              <w:bottom w:val="single" w:sz="8" w:space="0" w:color="auto"/>
              <w:right w:val="single" w:sz="8" w:space="0" w:color="auto"/>
            </w:tcBorders>
            <w:shd w:val="clear" w:color="000000" w:fill="FFFFFF"/>
            <w:vAlign w:val="center"/>
          </w:tcPr>
          <w:p w14:paraId="28276902" w14:textId="6AC0984D" w:rsidR="00012886" w:rsidRPr="00012886" w:rsidRDefault="00012886" w:rsidP="00012886">
            <w:pPr>
              <w:jc w:val="center"/>
              <w:rPr>
                <w:sz w:val="22"/>
                <w:szCs w:val="22"/>
              </w:rPr>
            </w:pPr>
            <w:r w:rsidRPr="00012886">
              <w:rPr>
                <w:color w:val="000000"/>
                <w:sz w:val="22"/>
                <w:szCs w:val="22"/>
              </w:rPr>
              <w:t>0,025</w:t>
            </w:r>
          </w:p>
        </w:tc>
        <w:tc>
          <w:tcPr>
            <w:tcW w:w="420" w:type="pct"/>
            <w:tcBorders>
              <w:top w:val="nil"/>
              <w:left w:val="nil"/>
              <w:bottom w:val="single" w:sz="8" w:space="0" w:color="auto"/>
              <w:right w:val="single" w:sz="8" w:space="0" w:color="auto"/>
            </w:tcBorders>
            <w:shd w:val="clear" w:color="000000" w:fill="FFFFFF"/>
            <w:vAlign w:val="center"/>
          </w:tcPr>
          <w:p w14:paraId="0AF43BFC" w14:textId="00C68B93" w:rsidR="00012886" w:rsidRPr="00012886" w:rsidRDefault="00012886" w:rsidP="00012886">
            <w:pPr>
              <w:jc w:val="center"/>
              <w:rPr>
                <w:sz w:val="22"/>
                <w:szCs w:val="22"/>
              </w:rPr>
            </w:pPr>
            <w:r w:rsidRPr="00012886">
              <w:rPr>
                <w:color w:val="000000"/>
                <w:sz w:val="22"/>
                <w:szCs w:val="22"/>
              </w:rPr>
              <w:t>0,025</w:t>
            </w:r>
          </w:p>
        </w:tc>
      </w:tr>
      <w:tr w:rsidR="00012886" w:rsidRPr="00012886" w14:paraId="3ED47402" w14:textId="5E509417" w:rsidTr="00CA1621">
        <w:trPr>
          <w:cantSplit/>
        </w:trPr>
        <w:tc>
          <w:tcPr>
            <w:tcW w:w="222" w:type="pct"/>
            <w:shd w:val="clear" w:color="auto" w:fill="auto"/>
            <w:vAlign w:val="bottom"/>
          </w:tcPr>
          <w:p w14:paraId="33028294" w14:textId="77734D09" w:rsidR="00012886" w:rsidRPr="00012886" w:rsidRDefault="00012886" w:rsidP="00012886">
            <w:pPr>
              <w:jc w:val="center"/>
              <w:rPr>
                <w:sz w:val="22"/>
                <w:szCs w:val="22"/>
              </w:rPr>
            </w:pPr>
            <w:r w:rsidRPr="00012886">
              <w:rPr>
                <w:sz w:val="22"/>
                <w:szCs w:val="22"/>
              </w:rPr>
              <w:t>8.5</w:t>
            </w:r>
          </w:p>
        </w:tc>
        <w:tc>
          <w:tcPr>
            <w:tcW w:w="1911" w:type="pct"/>
            <w:shd w:val="clear" w:color="auto" w:fill="auto"/>
            <w:vAlign w:val="center"/>
          </w:tcPr>
          <w:p w14:paraId="02583027" w14:textId="14B0C7B4"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0C3BE71E" w14:textId="16C2B23A"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11E1E0C" w14:textId="05882BCB"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2B73B361" w14:textId="53F70E68"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10B552B4" w14:textId="712357DA"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17327B4A" w14:textId="18099DA1"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06B08CB2" w14:textId="0A6540E3" w:rsidR="00012886" w:rsidRPr="00012886" w:rsidRDefault="00012886" w:rsidP="00012886">
            <w:pPr>
              <w:jc w:val="center"/>
              <w:rPr>
                <w:sz w:val="22"/>
                <w:szCs w:val="22"/>
              </w:rPr>
            </w:pPr>
            <w:r w:rsidRPr="00012886">
              <w:rPr>
                <w:color w:val="000000"/>
                <w:sz w:val="22"/>
                <w:szCs w:val="22"/>
              </w:rPr>
              <w:t>0,166</w:t>
            </w:r>
          </w:p>
        </w:tc>
        <w:tc>
          <w:tcPr>
            <w:tcW w:w="358" w:type="pct"/>
            <w:tcBorders>
              <w:top w:val="nil"/>
              <w:left w:val="nil"/>
              <w:bottom w:val="single" w:sz="8" w:space="0" w:color="auto"/>
              <w:right w:val="single" w:sz="8" w:space="0" w:color="auto"/>
            </w:tcBorders>
            <w:shd w:val="clear" w:color="000000" w:fill="FFFFFF"/>
            <w:vAlign w:val="center"/>
          </w:tcPr>
          <w:p w14:paraId="3E122EBA" w14:textId="1748C53D" w:rsidR="00012886" w:rsidRPr="00012886" w:rsidRDefault="00012886" w:rsidP="00012886">
            <w:pPr>
              <w:jc w:val="center"/>
              <w:rPr>
                <w:sz w:val="22"/>
                <w:szCs w:val="22"/>
              </w:rPr>
            </w:pPr>
            <w:r w:rsidRPr="00012886">
              <w:rPr>
                <w:color w:val="000000"/>
                <w:sz w:val="22"/>
                <w:szCs w:val="22"/>
              </w:rPr>
              <w:t>0,166</w:t>
            </w:r>
          </w:p>
        </w:tc>
        <w:tc>
          <w:tcPr>
            <w:tcW w:w="420" w:type="pct"/>
            <w:tcBorders>
              <w:top w:val="nil"/>
              <w:left w:val="nil"/>
              <w:bottom w:val="single" w:sz="8" w:space="0" w:color="auto"/>
              <w:right w:val="single" w:sz="8" w:space="0" w:color="auto"/>
            </w:tcBorders>
            <w:shd w:val="clear" w:color="000000" w:fill="FFFFFF"/>
            <w:vAlign w:val="center"/>
          </w:tcPr>
          <w:p w14:paraId="5A9779E6" w14:textId="2E18F54D" w:rsidR="00012886" w:rsidRPr="00012886" w:rsidRDefault="00012886" w:rsidP="00012886">
            <w:pPr>
              <w:jc w:val="center"/>
              <w:rPr>
                <w:sz w:val="22"/>
                <w:szCs w:val="22"/>
              </w:rPr>
            </w:pPr>
            <w:r w:rsidRPr="00012886">
              <w:rPr>
                <w:color w:val="000000"/>
                <w:sz w:val="22"/>
                <w:szCs w:val="22"/>
              </w:rPr>
              <w:t>0,166</w:t>
            </w:r>
          </w:p>
        </w:tc>
      </w:tr>
      <w:tr w:rsidR="00012886" w:rsidRPr="00012886" w14:paraId="6C36E3BC" w14:textId="5BC83CB8" w:rsidTr="00CA1621">
        <w:trPr>
          <w:cantSplit/>
        </w:trPr>
        <w:tc>
          <w:tcPr>
            <w:tcW w:w="222" w:type="pct"/>
            <w:shd w:val="clear" w:color="auto" w:fill="auto"/>
            <w:vAlign w:val="bottom"/>
          </w:tcPr>
          <w:p w14:paraId="51163B71" w14:textId="10CBA2AE" w:rsidR="00012886" w:rsidRPr="00012886" w:rsidRDefault="00012886" w:rsidP="00012886">
            <w:pPr>
              <w:jc w:val="center"/>
              <w:rPr>
                <w:sz w:val="22"/>
                <w:szCs w:val="22"/>
              </w:rPr>
            </w:pPr>
            <w:r w:rsidRPr="00012886">
              <w:rPr>
                <w:sz w:val="22"/>
                <w:szCs w:val="22"/>
              </w:rPr>
              <w:t>8.6</w:t>
            </w:r>
          </w:p>
        </w:tc>
        <w:tc>
          <w:tcPr>
            <w:tcW w:w="1911" w:type="pct"/>
            <w:shd w:val="clear" w:color="auto" w:fill="auto"/>
            <w:vAlign w:val="center"/>
          </w:tcPr>
          <w:p w14:paraId="5CF348D2" w14:textId="629553CA"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7C3D9A45" w14:textId="773CF811"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2543E2D" w14:textId="77A13A5B"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54E240F4" w14:textId="24391343"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06E2AD1B" w14:textId="135F3715"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1179DD4" w14:textId="579BFC7E"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20EB09F" w14:textId="2379121F" w:rsidR="00012886" w:rsidRPr="00012886" w:rsidRDefault="00012886" w:rsidP="00012886">
            <w:pPr>
              <w:jc w:val="center"/>
              <w:rPr>
                <w:sz w:val="22"/>
                <w:szCs w:val="22"/>
              </w:rPr>
            </w:pPr>
            <w:r w:rsidRPr="00012886">
              <w:rPr>
                <w:color w:val="000000"/>
                <w:sz w:val="22"/>
                <w:szCs w:val="22"/>
              </w:rPr>
              <w:t>0,720</w:t>
            </w:r>
          </w:p>
        </w:tc>
        <w:tc>
          <w:tcPr>
            <w:tcW w:w="358" w:type="pct"/>
            <w:tcBorders>
              <w:top w:val="nil"/>
              <w:left w:val="nil"/>
              <w:bottom w:val="single" w:sz="8" w:space="0" w:color="auto"/>
              <w:right w:val="single" w:sz="8" w:space="0" w:color="auto"/>
            </w:tcBorders>
            <w:shd w:val="clear" w:color="000000" w:fill="FFFFFF"/>
            <w:vAlign w:val="center"/>
          </w:tcPr>
          <w:p w14:paraId="489A9F19" w14:textId="300CE53E" w:rsidR="00012886" w:rsidRPr="00012886" w:rsidRDefault="00012886" w:rsidP="00012886">
            <w:pPr>
              <w:jc w:val="center"/>
              <w:rPr>
                <w:sz w:val="22"/>
                <w:szCs w:val="22"/>
              </w:rPr>
            </w:pPr>
            <w:r w:rsidRPr="00012886">
              <w:rPr>
                <w:color w:val="000000"/>
                <w:sz w:val="22"/>
                <w:szCs w:val="22"/>
              </w:rPr>
              <w:t>0,720</w:t>
            </w:r>
          </w:p>
        </w:tc>
        <w:tc>
          <w:tcPr>
            <w:tcW w:w="420" w:type="pct"/>
            <w:tcBorders>
              <w:top w:val="nil"/>
              <w:left w:val="nil"/>
              <w:bottom w:val="single" w:sz="8" w:space="0" w:color="auto"/>
              <w:right w:val="single" w:sz="8" w:space="0" w:color="auto"/>
            </w:tcBorders>
            <w:shd w:val="clear" w:color="000000" w:fill="FFFFFF"/>
            <w:vAlign w:val="center"/>
          </w:tcPr>
          <w:p w14:paraId="6ED66C07" w14:textId="568918A1" w:rsidR="00012886" w:rsidRPr="00012886" w:rsidRDefault="00012886" w:rsidP="00012886">
            <w:pPr>
              <w:jc w:val="center"/>
              <w:rPr>
                <w:sz w:val="22"/>
                <w:szCs w:val="22"/>
              </w:rPr>
            </w:pPr>
            <w:r w:rsidRPr="00012886">
              <w:rPr>
                <w:color w:val="000000"/>
                <w:sz w:val="22"/>
                <w:szCs w:val="22"/>
              </w:rPr>
              <w:t>0,720</w:t>
            </w:r>
          </w:p>
        </w:tc>
      </w:tr>
      <w:tr w:rsidR="00012886" w:rsidRPr="00012886" w14:paraId="5640377C" w14:textId="19E83930" w:rsidTr="00CA1621">
        <w:trPr>
          <w:cantSplit/>
        </w:trPr>
        <w:tc>
          <w:tcPr>
            <w:tcW w:w="222" w:type="pct"/>
            <w:shd w:val="clear" w:color="auto" w:fill="auto"/>
            <w:vAlign w:val="bottom"/>
          </w:tcPr>
          <w:p w14:paraId="70E02845" w14:textId="789D7187" w:rsidR="00012886" w:rsidRPr="00012886" w:rsidRDefault="00012886" w:rsidP="00012886">
            <w:pPr>
              <w:jc w:val="center"/>
              <w:rPr>
                <w:sz w:val="22"/>
                <w:szCs w:val="22"/>
              </w:rPr>
            </w:pPr>
            <w:r w:rsidRPr="00012886">
              <w:rPr>
                <w:sz w:val="22"/>
                <w:szCs w:val="22"/>
              </w:rPr>
              <w:t>8.7</w:t>
            </w:r>
          </w:p>
        </w:tc>
        <w:tc>
          <w:tcPr>
            <w:tcW w:w="1911" w:type="pct"/>
            <w:shd w:val="clear" w:color="auto" w:fill="auto"/>
            <w:vAlign w:val="center"/>
          </w:tcPr>
          <w:p w14:paraId="6275CBB6" w14:textId="09D0EB33"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5C14EDA4" w14:textId="3D7019E4"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9ED9554" w14:textId="04031D92"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A868ECF" w14:textId="310CC566"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37216621" w14:textId="0B41BD02"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757CC0B" w14:textId="3E4D4910"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1E3B837C" w14:textId="24DEFDDB" w:rsidR="00012886" w:rsidRPr="00012886" w:rsidRDefault="00012886" w:rsidP="00012886">
            <w:pPr>
              <w:jc w:val="center"/>
              <w:rPr>
                <w:sz w:val="22"/>
                <w:szCs w:val="22"/>
              </w:rPr>
            </w:pPr>
            <w:r w:rsidRPr="00012886">
              <w:rPr>
                <w:color w:val="000000"/>
                <w:sz w:val="22"/>
                <w:szCs w:val="22"/>
              </w:rPr>
              <w:t>0,287</w:t>
            </w:r>
          </w:p>
        </w:tc>
        <w:tc>
          <w:tcPr>
            <w:tcW w:w="358" w:type="pct"/>
            <w:tcBorders>
              <w:top w:val="nil"/>
              <w:left w:val="nil"/>
              <w:bottom w:val="single" w:sz="8" w:space="0" w:color="auto"/>
              <w:right w:val="single" w:sz="8" w:space="0" w:color="auto"/>
            </w:tcBorders>
            <w:shd w:val="clear" w:color="000000" w:fill="FFFFFF"/>
            <w:vAlign w:val="center"/>
          </w:tcPr>
          <w:p w14:paraId="6C2FFC71" w14:textId="18B3A193" w:rsidR="00012886" w:rsidRPr="00012886" w:rsidRDefault="00012886" w:rsidP="00012886">
            <w:pPr>
              <w:jc w:val="center"/>
              <w:rPr>
                <w:sz w:val="22"/>
                <w:szCs w:val="22"/>
              </w:rPr>
            </w:pPr>
            <w:r w:rsidRPr="00012886">
              <w:rPr>
                <w:color w:val="000000"/>
                <w:sz w:val="22"/>
                <w:szCs w:val="22"/>
              </w:rPr>
              <w:t>0,287</w:t>
            </w:r>
          </w:p>
        </w:tc>
        <w:tc>
          <w:tcPr>
            <w:tcW w:w="420" w:type="pct"/>
            <w:tcBorders>
              <w:top w:val="nil"/>
              <w:left w:val="nil"/>
              <w:bottom w:val="single" w:sz="8" w:space="0" w:color="auto"/>
              <w:right w:val="single" w:sz="8" w:space="0" w:color="auto"/>
            </w:tcBorders>
            <w:shd w:val="clear" w:color="000000" w:fill="FFFFFF"/>
            <w:vAlign w:val="center"/>
          </w:tcPr>
          <w:p w14:paraId="07F4776F" w14:textId="4253ED22" w:rsidR="00012886" w:rsidRPr="00012886" w:rsidRDefault="00012886" w:rsidP="00012886">
            <w:pPr>
              <w:jc w:val="center"/>
              <w:rPr>
                <w:sz w:val="22"/>
                <w:szCs w:val="22"/>
              </w:rPr>
            </w:pPr>
            <w:r w:rsidRPr="00012886">
              <w:rPr>
                <w:color w:val="000000"/>
                <w:sz w:val="22"/>
                <w:szCs w:val="22"/>
              </w:rPr>
              <w:t>0,287</w:t>
            </w:r>
          </w:p>
        </w:tc>
      </w:tr>
      <w:tr w:rsidR="00012886" w:rsidRPr="00012886" w14:paraId="339BEC9F" w14:textId="77777777" w:rsidTr="00482621">
        <w:trPr>
          <w:cantSplit/>
        </w:trPr>
        <w:tc>
          <w:tcPr>
            <w:tcW w:w="222" w:type="pct"/>
            <w:shd w:val="clear" w:color="auto" w:fill="auto"/>
            <w:vAlign w:val="bottom"/>
          </w:tcPr>
          <w:p w14:paraId="6EA91DEF" w14:textId="7FD14E2C" w:rsidR="00012886" w:rsidRPr="00012886" w:rsidRDefault="00012886" w:rsidP="00012886">
            <w:pPr>
              <w:jc w:val="center"/>
              <w:rPr>
                <w:sz w:val="22"/>
                <w:szCs w:val="22"/>
              </w:rPr>
            </w:pPr>
            <w:r w:rsidRPr="00012886">
              <w:rPr>
                <w:sz w:val="22"/>
                <w:szCs w:val="22"/>
              </w:rPr>
              <w:t>9</w:t>
            </w:r>
          </w:p>
        </w:tc>
        <w:tc>
          <w:tcPr>
            <w:tcW w:w="1911" w:type="pct"/>
            <w:shd w:val="clear" w:color="auto" w:fill="auto"/>
            <w:vAlign w:val="center"/>
          </w:tcPr>
          <w:p w14:paraId="68EE51EF" w14:textId="27DD3027" w:rsidR="00012886" w:rsidRPr="00012886" w:rsidRDefault="00012886" w:rsidP="00012886">
            <w:pPr>
              <w:jc w:val="center"/>
              <w:rPr>
                <w:sz w:val="22"/>
                <w:szCs w:val="22"/>
              </w:rPr>
            </w:pPr>
            <w:r w:rsidRPr="00012886">
              <w:rPr>
                <w:b/>
                <w:bCs/>
                <w:sz w:val="22"/>
                <w:szCs w:val="22"/>
              </w:rPr>
              <w:t>Котельная «Кочковскремтранс»</w:t>
            </w:r>
          </w:p>
        </w:tc>
        <w:tc>
          <w:tcPr>
            <w:tcW w:w="299" w:type="pct"/>
            <w:shd w:val="clear" w:color="auto" w:fill="auto"/>
            <w:vAlign w:val="bottom"/>
          </w:tcPr>
          <w:p w14:paraId="19CA1E42" w14:textId="65B5727B" w:rsidR="00012886" w:rsidRPr="00012886" w:rsidRDefault="00012886" w:rsidP="00012886">
            <w:pPr>
              <w:jc w:val="center"/>
              <w:rPr>
                <w:sz w:val="22"/>
                <w:szCs w:val="22"/>
              </w:rPr>
            </w:pPr>
          </w:p>
        </w:tc>
        <w:tc>
          <w:tcPr>
            <w:tcW w:w="358" w:type="pct"/>
            <w:shd w:val="clear" w:color="auto" w:fill="auto"/>
            <w:vAlign w:val="center"/>
          </w:tcPr>
          <w:p w14:paraId="79F79B0C" w14:textId="77777777" w:rsidR="00012886" w:rsidRPr="00012886" w:rsidRDefault="00012886" w:rsidP="00012886">
            <w:pPr>
              <w:jc w:val="center"/>
              <w:rPr>
                <w:sz w:val="22"/>
                <w:szCs w:val="22"/>
              </w:rPr>
            </w:pPr>
          </w:p>
        </w:tc>
        <w:tc>
          <w:tcPr>
            <w:tcW w:w="358" w:type="pct"/>
            <w:shd w:val="clear" w:color="auto" w:fill="auto"/>
            <w:vAlign w:val="center"/>
          </w:tcPr>
          <w:p w14:paraId="2B0409BB" w14:textId="77777777" w:rsidR="00012886" w:rsidRPr="00012886" w:rsidRDefault="00012886" w:rsidP="00012886">
            <w:pPr>
              <w:jc w:val="center"/>
              <w:rPr>
                <w:sz w:val="22"/>
                <w:szCs w:val="22"/>
              </w:rPr>
            </w:pPr>
          </w:p>
        </w:tc>
        <w:tc>
          <w:tcPr>
            <w:tcW w:w="358" w:type="pct"/>
            <w:shd w:val="clear" w:color="auto" w:fill="auto"/>
            <w:vAlign w:val="center"/>
          </w:tcPr>
          <w:p w14:paraId="54F613D6" w14:textId="77777777" w:rsidR="00012886" w:rsidRPr="00012886" w:rsidRDefault="00012886" w:rsidP="00012886">
            <w:pPr>
              <w:jc w:val="center"/>
              <w:rPr>
                <w:sz w:val="22"/>
                <w:szCs w:val="22"/>
              </w:rPr>
            </w:pPr>
          </w:p>
        </w:tc>
        <w:tc>
          <w:tcPr>
            <w:tcW w:w="358" w:type="pct"/>
            <w:shd w:val="clear" w:color="auto" w:fill="auto"/>
            <w:vAlign w:val="center"/>
          </w:tcPr>
          <w:p w14:paraId="7F63EED3" w14:textId="77777777" w:rsidR="00012886" w:rsidRPr="00012886" w:rsidRDefault="00012886" w:rsidP="00012886">
            <w:pPr>
              <w:jc w:val="center"/>
              <w:rPr>
                <w:sz w:val="22"/>
                <w:szCs w:val="22"/>
              </w:rPr>
            </w:pPr>
          </w:p>
        </w:tc>
        <w:tc>
          <w:tcPr>
            <w:tcW w:w="358" w:type="pct"/>
            <w:shd w:val="clear" w:color="auto" w:fill="auto"/>
            <w:vAlign w:val="center"/>
          </w:tcPr>
          <w:p w14:paraId="37CE1F0C" w14:textId="77777777" w:rsidR="00012886" w:rsidRPr="00012886" w:rsidRDefault="00012886" w:rsidP="00012886">
            <w:pPr>
              <w:jc w:val="center"/>
              <w:rPr>
                <w:sz w:val="22"/>
                <w:szCs w:val="22"/>
              </w:rPr>
            </w:pPr>
          </w:p>
        </w:tc>
        <w:tc>
          <w:tcPr>
            <w:tcW w:w="358" w:type="pct"/>
            <w:shd w:val="clear" w:color="auto" w:fill="auto"/>
            <w:vAlign w:val="center"/>
          </w:tcPr>
          <w:p w14:paraId="7989D5B7" w14:textId="77777777" w:rsidR="00012886" w:rsidRPr="00012886" w:rsidRDefault="00012886" w:rsidP="00012886">
            <w:pPr>
              <w:jc w:val="center"/>
              <w:rPr>
                <w:sz w:val="22"/>
                <w:szCs w:val="22"/>
              </w:rPr>
            </w:pPr>
          </w:p>
        </w:tc>
        <w:tc>
          <w:tcPr>
            <w:tcW w:w="420" w:type="pct"/>
            <w:shd w:val="clear" w:color="auto" w:fill="auto"/>
            <w:vAlign w:val="center"/>
          </w:tcPr>
          <w:p w14:paraId="37D8BCD3" w14:textId="77777777" w:rsidR="00012886" w:rsidRPr="00012886" w:rsidRDefault="00012886" w:rsidP="00012886">
            <w:pPr>
              <w:jc w:val="center"/>
              <w:rPr>
                <w:sz w:val="22"/>
                <w:szCs w:val="22"/>
              </w:rPr>
            </w:pPr>
          </w:p>
        </w:tc>
      </w:tr>
      <w:tr w:rsidR="006F3D22" w:rsidRPr="00012886" w14:paraId="1E612042" w14:textId="1DA9B792" w:rsidTr="00CA1621">
        <w:trPr>
          <w:cantSplit/>
        </w:trPr>
        <w:tc>
          <w:tcPr>
            <w:tcW w:w="222" w:type="pct"/>
            <w:shd w:val="clear" w:color="auto" w:fill="auto"/>
            <w:vAlign w:val="bottom"/>
          </w:tcPr>
          <w:p w14:paraId="4A4967D5" w14:textId="0F1F3A4E" w:rsidR="006F3D22" w:rsidRPr="00012886" w:rsidRDefault="006F3D22" w:rsidP="006F3D22">
            <w:pPr>
              <w:jc w:val="center"/>
              <w:rPr>
                <w:sz w:val="22"/>
                <w:szCs w:val="22"/>
              </w:rPr>
            </w:pPr>
            <w:r w:rsidRPr="00012886">
              <w:rPr>
                <w:sz w:val="22"/>
                <w:szCs w:val="22"/>
              </w:rPr>
              <w:t>9.1</w:t>
            </w:r>
          </w:p>
        </w:tc>
        <w:tc>
          <w:tcPr>
            <w:tcW w:w="1911" w:type="pct"/>
            <w:shd w:val="clear" w:color="auto" w:fill="auto"/>
            <w:vAlign w:val="center"/>
          </w:tcPr>
          <w:p w14:paraId="7D213B61" w14:textId="59578A4B" w:rsidR="006F3D22" w:rsidRPr="00012886" w:rsidRDefault="006F3D22" w:rsidP="006F3D22">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7EEFF2BE" w14:textId="435EEC9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564062A0" w14:textId="79A60C38"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7F147AD9" w14:textId="2BC6FA5F"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4FB9D828" w14:textId="420AB882" w:rsidR="006F3D22" w:rsidRPr="00012886" w:rsidRDefault="006F3D22" w:rsidP="006F3D22">
            <w:pPr>
              <w:jc w:val="center"/>
              <w:rPr>
                <w:sz w:val="22"/>
                <w:szCs w:val="22"/>
              </w:rPr>
            </w:pPr>
            <w:r w:rsidRPr="00012886">
              <w:rPr>
                <w:color w:val="000000"/>
                <w:sz w:val="22"/>
                <w:szCs w:val="22"/>
              </w:rPr>
              <w:t>2,112</w:t>
            </w:r>
          </w:p>
        </w:tc>
        <w:tc>
          <w:tcPr>
            <w:tcW w:w="358" w:type="pct"/>
            <w:shd w:val="clear" w:color="auto" w:fill="auto"/>
            <w:vAlign w:val="center"/>
          </w:tcPr>
          <w:p w14:paraId="27A66427" w14:textId="7B5F917B" w:rsidR="006F3D22" w:rsidRPr="00012886" w:rsidRDefault="006F3D22" w:rsidP="006F3D22">
            <w:pPr>
              <w:jc w:val="center"/>
              <w:rPr>
                <w:sz w:val="22"/>
                <w:szCs w:val="22"/>
              </w:rPr>
            </w:pPr>
            <w:r>
              <w:rPr>
                <w:b/>
                <w:bCs/>
                <w:sz w:val="22"/>
              </w:rPr>
              <w:t>-</w:t>
            </w:r>
          </w:p>
        </w:tc>
        <w:tc>
          <w:tcPr>
            <w:tcW w:w="358" w:type="pct"/>
            <w:shd w:val="clear" w:color="auto" w:fill="auto"/>
            <w:vAlign w:val="center"/>
          </w:tcPr>
          <w:p w14:paraId="355CFC0B" w14:textId="4A19DBEA" w:rsidR="006F3D22" w:rsidRPr="00012886" w:rsidRDefault="006F3D22" w:rsidP="006F3D22">
            <w:pPr>
              <w:jc w:val="center"/>
              <w:rPr>
                <w:sz w:val="22"/>
                <w:szCs w:val="22"/>
              </w:rPr>
            </w:pPr>
            <w:r>
              <w:rPr>
                <w:b/>
                <w:bCs/>
                <w:sz w:val="22"/>
              </w:rPr>
              <w:t>-</w:t>
            </w:r>
          </w:p>
        </w:tc>
        <w:tc>
          <w:tcPr>
            <w:tcW w:w="358" w:type="pct"/>
            <w:shd w:val="clear" w:color="auto" w:fill="auto"/>
            <w:vAlign w:val="center"/>
          </w:tcPr>
          <w:p w14:paraId="4B3DFD99" w14:textId="0597606C" w:rsidR="006F3D22" w:rsidRPr="00012886" w:rsidRDefault="006F3D22" w:rsidP="006F3D22">
            <w:pPr>
              <w:jc w:val="center"/>
              <w:rPr>
                <w:sz w:val="22"/>
                <w:szCs w:val="22"/>
              </w:rPr>
            </w:pPr>
            <w:r>
              <w:rPr>
                <w:b/>
                <w:bCs/>
                <w:sz w:val="22"/>
              </w:rPr>
              <w:t>-</w:t>
            </w:r>
          </w:p>
        </w:tc>
        <w:tc>
          <w:tcPr>
            <w:tcW w:w="420" w:type="pct"/>
            <w:shd w:val="clear" w:color="auto" w:fill="auto"/>
            <w:vAlign w:val="center"/>
          </w:tcPr>
          <w:p w14:paraId="2436BAFD" w14:textId="271A9F57" w:rsidR="006F3D22" w:rsidRPr="00012886" w:rsidRDefault="006F3D22" w:rsidP="006F3D22">
            <w:pPr>
              <w:jc w:val="center"/>
              <w:rPr>
                <w:sz w:val="22"/>
                <w:szCs w:val="22"/>
              </w:rPr>
            </w:pPr>
            <w:r>
              <w:rPr>
                <w:b/>
                <w:bCs/>
                <w:sz w:val="22"/>
              </w:rPr>
              <w:t>-</w:t>
            </w:r>
          </w:p>
        </w:tc>
      </w:tr>
      <w:tr w:rsidR="006F3D22" w:rsidRPr="00012886" w14:paraId="7DD66A7D" w14:textId="1ED21F41" w:rsidTr="00CA1621">
        <w:trPr>
          <w:cantSplit/>
        </w:trPr>
        <w:tc>
          <w:tcPr>
            <w:tcW w:w="222" w:type="pct"/>
            <w:shd w:val="clear" w:color="auto" w:fill="auto"/>
            <w:vAlign w:val="bottom"/>
          </w:tcPr>
          <w:p w14:paraId="01993EE3" w14:textId="25C04B67" w:rsidR="006F3D22" w:rsidRPr="00012886" w:rsidRDefault="006F3D22" w:rsidP="006F3D22">
            <w:pPr>
              <w:jc w:val="center"/>
              <w:rPr>
                <w:sz w:val="22"/>
                <w:szCs w:val="22"/>
              </w:rPr>
            </w:pPr>
            <w:r w:rsidRPr="00012886">
              <w:rPr>
                <w:sz w:val="22"/>
                <w:szCs w:val="22"/>
              </w:rPr>
              <w:t>9.2</w:t>
            </w:r>
          </w:p>
        </w:tc>
        <w:tc>
          <w:tcPr>
            <w:tcW w:w="1911" w:type="pct"/>
            <w:shd w:val="clear" w:color="auto" w:fill="auto"/>
            <w:vAlign w:val="center"/>
          </w:tcPr>
          <w:p w14:paraId="6F0E40DC" w14:textId="4004AB99" w:rsidR="006F3D22" w:rsidRPr="00012886" w:rsidRDefault="006F3D22" w:rsidP="006F3D22">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10DB332F" w14:textId="1250263F"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4474972" w14:textId="50AE5FD4"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7DD97D2B" w14:textId="0F1F2907" w:rsidR="006F3D22" w:rsidRPr="00012886" w:rsidRDefault="006F3D22" w:rsidP="006F3D22">
            <w:pPr>
              <w:jc w:val="center"/>
              <w:rPr>
                <w:sz w:val="22"/>
                <w:szCs w:val="22"/>
              </w:rPr>
            </w:pPr>
            <w:r w:rsidRPr="00012886">
              <w:rPr>
                <w:color w:val="000000"/>
                <w:sz w:val="22"/>
                <w:szCs w:val="22"/>
              </w:rPr>
              <w:t>2,112</w:t>
            </w:r>
          </w:p>
        </w:tc>
        <w:tc>
          <w:tcPr>
            <w:tcW w:w="358" w:type="pct"/>
            <w:tcBorders>
              <w:top w:val="nil"/>
              <w:left w:val="nil"/>
              <w:bottom w:val="single" w:sz="8" w:space="0" w:color="auto"/>
              <w:right w:val="single" w:sz="8" w:space="0" w:color="auto"/>
            </w:tcBorders>
            <w:shd w:val="clear" w:color="000000" w:fill="FFFFFF"/>
            <w:vAlign w:val="center"/>
          </w:tcPr>
          <w:p w14:paraId="1BA3C3E6" w14:textId="72F7AF16" w:rsidR="006F3D22" w:rsidRPr="00012886" w:rsidRDefault="006F3D22" w:rsidP="006F3D22">
            <w:pPr>
              <w:jc w:val="center"/>
              <w:rPr>
                <w:sz w:val="22"/>
                <w:szCs w:val="22"/>
              </w:rPr>
            </w:pPr>
            <w:r w:rsidRPr="00012886">
              <w:rPr>
                <w:color w:val="000000"/>
                <w:sz w:val="22"/>
                <w:szCs w:val="22"/>
              </w:rPr>
              <w:t>2,112</w:t>
            </w:r>
          </w:p>
        </w:tc>
        <w:tc>
          <w:tcPr>
            <w:tcW w:w="358" w:type="pct"/>
            <w:shd w:val="clear" w:color="auto" w:fill="auto"/>
            <w:vAlign w:val="center"/>
          </w:tcPr>
          <w:p w14:paraId="749F09F8" w14:textId="1C5D100D" w:rsidR="006F3D22" w:rsidRPr="00012886" w:rsidRDefault="006F3D22" w:rsidP="006F3D22">
            <w:pPr>
              <w:jc w:val="center"/>
              <w:rPr>
                <w:sz w:val="22"/>
                <w:szCs w:val="22"/>
              </w:rPr>
            </w:pPr>
            <w:r>
              <w:rPr>
                <w:sz w:val="22"/>
              </w:rPr>
              <w:t>-</w:t>
            </w:r>
          </w:p>
        </w:tc>
        <w:tc>
          <w:tcPr>
            <w:tcW w:w="358" w:type="pct"/>
            <w:shd w:val="clear" w:color="auto" w:fill="auto"/>
            <w:vAlign w:val="center"/>
          </w:tcPr>
          <w:p w14:paraId="144E70DF" w14:textId="5D168A54" w:rsidR="006F3D22" w:rsidRPr="00012886" w:rsidRDefault="006F3D22" w:rsidP="006F3D22">
            <w:pPr>
              <w:jc w:val="center"/>
              <w:rPr>
                <w:sz w:val="22"/>
                <w:szCs w:val="22"/>
              </w:rPr>
            </w:pPr>
            <w:r>
              <w:rPr>
                <w:sz w:val="22"/>
              </w:rPr>
              <w:t>-</w:t>
            </w:r>
          </w:p>
        </w:tc>
        <w:tc>
          <w:tcPr>
            <w:tcW w:w="358" w:type="pct"/>
            <w:shd w:val="clear" w:color="auto" w:fill="auto"/>
            <w:vAlign w:val="center"/>
          </w:tcPr>
          <w:p w14:paraId="204CE591" w14:textId="1B5ABE4B" w:rsidR="006F3D22" w:rsidRPr="00012886" w:rsidRDefault="006F3D22" w:rsidP="006F3D22">
            <w:pPr>
              <w:jc w:val="center"/>
              <w:rPr>
                <w:sz w:val="22"/>
                <w:szCs w:val="22"/>
              </w:rPr>
            </w:pPr>
            <w:r>
              <w:rPr>
                <w:sz w:val="22"/>
              </w:rPr>
              <w:t>-</w:t>
            </w:r>
          </w:p>
        </w:tc>
        <w:tc>
          <w:tcPr>
            <w:tcW w:w="420" w:type="pct"/>
            <w:shd w:val="clear" w:color="auto" w:fill="auto"/>
            <w:vAlign w:val="center"/>
          </w:tcPr>
          <w:p w14:paraId="410FBB40" w14:textId="435FA41F" w:rsidR="006F3D22" w:rsidRPr="00012886" w:rsidRDefault="006F3D22" w:rsidP="006F3D22">
            <w:pPr>
              <w:jc w:val="center"/>
              <w:rPr>
                <w:sz w:val="22"/>
                <w:szCs w:val="22"/>
              </w:rPr>
            </w:pPr>
            <w:r>
              <w:rPr>
                <w:sz w:val="22"/>
              </w:rPr>
              <w:t>-</w:t>
            </w:r>
          </w:p>
        </w:tc>
      </w:tr>
      <w:tr w:rsidR="006F3D22" w:rsidRPr="00012886" w14:paraId="72B574F5" w14:textId="39A4570E" w:rsidTr="00CA1621">
        <w:trPr>
          <w:cantSplit/>
        </w:trPr>
        <w:tc>
          <w:tcPr>
            <w:tcW w:w="222" w:type="pct"/>
            <w:shd w:val="clear" w:color="auto" w:fill="auto"/>
            <w:vAlign w:val="bottom"/>
          </w:tcPr>
          <w:p w14:paraId="7BA4D66B" w14:textId="3654E014" w:rsidR="006F3D22" w:rsidRPr="00012886" w:rsidRDefault="006F3D22" w:rsidP="006F3D22">
            <w:pPr>
              <w:jc w:val="center"/>
              <w:rPr>
                <w:sz w:val="22"/>
                <w:szCs w:val="22"/>
              </w:rPr>
            </w:pPr>
            <w:r w:rsidRPr="00012886">
              <w:rPr>
                <w:sz w:val="22"/>
                <w:szCs w:val="22"/>
              </w:rPr>
              <w:t>9.3</w:t>
            </w:r>
          </w:p>
        </w:tc>
        <w:tc>
          <w:tcPr>
            <w:tcW w:w="1911" w:type="pct"/>
            <w:shd w:val="clear" w:color="auto" w:fill="auto"/>
            <w:vAlign w:val="center"/>
          </w:tcPr>
          <w:p w14:paraId="7DC2C20D" w14:textId="61F9B16E" w:rsidR="006F3D22" w:rsidRPr="00012886" w:rsidRDefault="006F3D22" w:rsidP="006F3D22">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339B5E3D" w14:textId="23A5FE9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A7B2B31" w14:textId="0C3B5B31" w:rsidR="006F3D22" w:rsidRPr="00012886" w:rsidRDefault="006F3D22" w:rsidP="006F3D22">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234D942" w14:textId="3D0D047E" w:rsidR="006F3D22" w:rsidRPr="00012886" w:rsidRDefault="006F3D22" w:rsidP="006F3D22">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07F8661" w14:textId="2FD36BA7" w:rsidR="006F3D22" w:rsidRPr="00012886" w:rsidRDefault="006F3D22" w:rsidP="006F3D22">
            <w:pPr>
              <w:jc w:val="center"/>
              <w:rPr>
                <w:sz w:val="22"/>
                <w:szCs w:val="22"/>
              </w:rPr>
            </w:pPr>
            <w:r w:rsidRPr="00012886">
              <w:rPr>
                <w:color w:val="000000"/>
                <w:sz w:val="22"/>
                <w:szCs w:val="22"/>
              </w:rPr>
              <w:t>0,000</w:t>
            </w:r>
          </w:p>
        </w:tc>
        <w:tc>
          <w:tcPr>
            <w:tcW w:w="358" w:type="pct"/>
            <w:shd w:val="clear" w:color="auto" w:fill="auto"/>
            <w:vAlign w:val="center"/>
          </w:tcPr>
          <w:p w14:paraId="07530312" w14:textId="393D79A5" w:rsidR="006F3D22" w:rsidRPr="00012886" w:rsidRDefault="006F3D22" w:rsidP="006F3D22">
            <w:pPr>
              <w:jc w:val="center"/>
              <w:rPr>
                <w:sz w:val="22"/>
                <w:szCs w:val="22"/>
              </w:rPr>
            </w:pPr>
            <w:r>
              <w:rPr>
                <w:b/>
                <w:bCs/>
                <w:sz w:val="22"/>
              </w:rPr>
              <w:t>-</w:t>
            </w:r>
          </w:p>
        </w:tc>
        <w:tc>
          <w:tcPr>
            <w:tcW w:w="358" w:type="pct"/>
            <w:shd w:val="clear" w:color="auto" w:fill="auto"/>
            <w:vAlign w:val="center"/>
          </w:tcPr>
          <w:p w14:paraId="16A97620" w14:textId="44C5AF0D" w:rsidR="006F3D22" w:rsidRPr="00012886" w:rsidRDefault="006F3D22" w:rsidP="006F3D22">
            <w:pPr>
              <w:jc w:val="center"/>
              <w:rPr>
                <w:sz w:val="22"/>
                <w:szCs w:val="22"/>
              </w:rPr>
            </w:pPr>
            <w:r>
              <w:rPr>
                <w:b/>
                <w:bCs/>
                <w:sz w:val="22"/>
              </w:rPr>
              <w:t>-</w:t>
            </w:r>
          </w:p>
        </w:tc>
        <w:tc>
          <w:tcPr>
            <w:tcW w:w="358" w:type="pct"/>
            <w:shd w:val="clear" w:color="auto" w:fill="auto"/>
            <w:vAlign w:val="center"/>
          </w:tcPr>
          <w:p w14:paraId="7E256005" w14:textId="0342F96C" w:rsidR="006F3D22" w:rsidRPr="00012886" w:rsidRDefault="006F3D22" w:rsidP="006F3D22">
            <w:pPr>
              <w:jc w:val="center"/>
              <w:rPr>
                <w:sz w:val="22"/>
                <w:szCs w:val="22"/>
              </w:rPr>
            </w:pPr>
            <w:r>
              <w:rPr>
                <w:b/>
                <w:bCs/>
                <w:sz w:val="22"/>
              </w:rPr>
              <w:t>-</w:t>
            </w:r>
          </w:p>
        </w:tc>
        <w:tc>
          <w:tcPr>
            <w:tcW w:w="420" w:type="pct"/>
            <w:shd w:val="clear" w:color="auto" w:fill="auto"/>
            <w:vAlign w:val="center"/>
          </w:tcPr>
          <w:p w14:paraId="7AE19B12" w14:textId="47281918" w:rsidR="006F3D22" w:rsidRPr="00012886" w:rsidRDefault="006F3D22" w:rsidP="006F3D22">
            <w:pPr>
              <w:jc w:val="center"/>
              <w:rPr>
                <w:sz w:val="22"/>
                <w:szCs w:val="22"/>
              </w:rPr>
            </w:pPr>
            <w:r>
              <w:rPr>
                <w:b/>
                <w:bCs/>
                <w:sz w:val="22"/>
              </w:rPr>
              <w:t>-</w:t>
            </w:r>
          </w:p>
        </w:tc>
      </w:tr>
      <w:tr w:rsidR="006F3D22" w:rsidRPr="00012886" w14:paraId="6F7B6804" w14:textId="38CFAB3D" w:rsidTr="00CA1621">
        <w:trPr>
          <w:cantSplit/>
        </w:trPr>
        <w:tc>
          <w:tcPr>
            <w:tcW w:w="222" w:type="pct"/>
            <w:shd w:val="clear" w:color="auto" w:fill="auto"/>
            <w:vAlign w:val="bottom"/>
          </w:tcPr>
          <w:p w14:paraId="139BC1AF" w14:textId="6C524ABA" w:rsidR="006F3D22" w:rsidRPr="00012886" w:rsidRDefault="006F3D22" w:rsidP="006F3D22">
            <w:pPr>
              <w:jc w:val="center"/>
              <w:rPr>
                <w:sz w:val="22"/>
                <w:szCs w:val="22"/>
              </w:rPr>
            </w:pPr>
            <w:r w:rsidRPr="00012886">
              <w:rPr>
                <w:sz w:val="22"/>
                <w:szCs w:val="22"/>
              </w:rPr>
              <w:t>9.4</w:t>
            </w:r>
          </w:p>
        </w:tc>
        <w:tc>
          <w:tcPr>
            <w:tcW w:w="1911" w:type="pct"/>
            <w:shd w:val="clear" w:color="auto" w:fill="auto"/>
            <w:vAlign w:val="center"/>
          </w:tcPr>
          <w:p w14:paraId="5962209A" w14:textId="7E4898E9" w:rsidR="006F3D22" w:rsidRPr="00012886" w:rsidRDefault="006F3D22" w:rsidP="006F3D22">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24899F78" w14:textId="3C6F5446"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EB78B2B" w14:textId="0C606F96" w:rsidR="006F3D22" w:rsidRPr="00012886" w:rsidRDefault="006F3D22" w:rsidP="006F3D22">
            <w:pPr>
              <w:jc w:val="center"/>
              <w:rPr>
                <w:sz w:val="22"/>
                <w:szCs w:val="22"/>
              </w:rPr>
            </w:pPr>
            <w:r w:rsidRPr="00012886">
              <w:rPr>
                <w:color w:val="000000"/>
                <w:sz w:val="22"/>
                <w:szCs w:val="22"/>
              </w:rPr>
              <w:t>0,006</w:t>
            </w:r>
          </w:p>
        </w:tc>
        <w:tc>
          <w:tcPr>
            <w:tcW w:w="358" w:type="pct"/>
            <w:tcBorders>
              <w:top w:val="nil"/>
              <w:left w:val="nil"/>
              <w:bottom w:val="single" w:sz="8" w:space="0" w:color="auto"/>
              <w:right w:val="single" w:sz="8" w:space="0" w:color="auto"/>
            </w:tcBorders>
            <w:shd w:val="clear" w:color="000000" w:fill="FFFFFF"/>
            <w:vAlign w:val="center"/>
          </w:tcPr>
          <w:p w14:paraId="7262E2E2" w14:textId="6C14C776" w:rsidR="006F3D22" w:rsidRPr="00012886" w:rsidRDefault="006F3D22" w:rsidP="006F3D22">
            <w:pPr>
              <w:jc w:val="center"/>
              <w:rPr>
                <w:sz w:val="22"/>
                <w:szCs w:val="22"/>
              </w:rPr>
            </w:pPr>
            <w:r w:rsidRPr="00012886">
              <w:rPr>
                <w:color w:val="000000"/>
                <w:sz w:val="22"/>
                <w:szCs w:val="22"/>
              </w:rPr>
              <w:t>0,006</w:t>
            </w:r>
          </w:p>
        </w:tc>
        <w:tc>
          <w:tcPr>
            <w:tcW w:w="358" w:type="pct"/>
            <w:tcBorders>
              <w:top w:val="nil"/>
              <w:left w:val="nil"/>
              <w:bottom w:val="single" w:sz="8" w:space="0" w:color="auto"/>
              <w:right w:val="single" w:sz="8" w:space="0" w:color="auto"/>
            </w:tcBorders>
            <w:shd w:val="clear" w:color="000000" w:fill="FFFFFF"/>
            <w:vAlign w:val="center"/>
          </w:tcPr>
          <w:p w14:paraId="56A6F861" w14:textId="2A5FB06E" w:rsidR="006F3D22" w:rsidRPr="00012886" w:rsidRDefault="006F3D22" w:rsidP="006F3D22">
            <w:pPr>
              <w:jc w:val="center"/>
              <w:rPr>
                <w:sz w:val="22"/>
                <w:szCs w:val="22"/>
              </w:rPr>
            </w:pPr>
            <w:r w:rsidRPr="00012886">
              <w:rPr>
                <w:color w:val="000000"/>
                <w:sz w:val="22"/>
                <w:szCs w:val="22"/>
              </w:rPr>
              <w:t>0,006</w:t>
            </w:r>
          </w:p>
        </w:tc>
        <w:tc>
          <w:tcPr>
            <w:tcW w:w="358" w:type="pct"/>
            <w:shd w:val="clear" w:color="auto" w:fill="auto"/>
            <w:vAlign w:val="center"/>
          </w:tcPr>
          <w:p w14:paraId="5E9379E0" w14:textId="06708E41" w:rsidR="006F3D22" w:rsidRPr="00012886" w:rsidRDefault="006F3D22" w:rsidP="006F3D22">
            <w:pPr>
              <w:jc w:val="center"/>
              <w:rPr>
                <w:sz w:val="22"/>
                <w:szCs w:val="22"/>
              </w:rPr>
            </w:pPr>
            <w:r>
              <w:rPr>
                <w:sz w:val="22"/>
              </w:rPr>
              <w:t>-</w:t>
            </w:r>
          </w:p>
        </w:tc>
        <w:tc>
          <w:tcPr>
            <w:tcW w:w="358" w:type="pct"/>
            <w:shd w:val="clear" w:color="auto" w:fill="auto"/>
            <w:vAlign w:val="center"/>
          </w:tcPr>
          <w:p w14:paraId="5AB78201" w14:textId="6ED96D32" w:rsidR="006F3D22" w:rsidRPr="00012886" w:rsidRDefault="006F3D22" w:rsidP="006F3D22">
            <w:pPr>
              <w:jc w:val="center"/>
              <w:rPr>
                <w:sz w:val="22"/>
                <w:szCs w:val="22"/>
              </w:rPr>
            </w:pPr>
            <w:r>
              <w:rPr>
                <w:sz w:val="22"/>
              </w:rPr>
              <w:t>-</w:t>
            </w:r>
          </w:p>
        </w:tc>
        <w:tc>
          <w:tcPr>
            <w:tcW w:w="358" w:type="pct"/>
            <w:shd w:val="clear" w:color="auto" w:fill="auto"/>
            <w:vAlign w:val="center"/>
          </w:tcPr>
          <w:p w14:paraId="4D035553" w14:textId="3B676439" w:rsidR="006F3D22" w:rsidRPr="00012886" w:rsidRDefault="006F3D22" w:rsidP="006F3D22">
            <w:pPr>
              <w:jc w:val="center"/>
              <w:rPr>
                <w:sz w:val="22"/>
                <w:szCs w:val="22"/>
              </w:rPr>
            </w:pPr>
            <w:r>
              <w:rPr>
                <w:sz w:val="22"/>
              </w:rPr>
              <w:t>-</w:t>
            </w:r>
          </w:p>
        </w:tc>
        <w:tc>
          <w:tcPr>
            <w:tcW w:w="420" w:type="pct"/>
            <w:shd w:val="clear" w:color="auto" w:fill="auto"/>
            <w:vAlign w:val="center"/>
          </w:tcPr>
          <w:p w14:paraId="13ED3FC0" w14:textId="685793C5" w:rsidR="006F3D22" w:rsidRPr="00012886" w:rsidRDefault="006F3D22" w:rsidP="006F3D22">
            <w:pPr>
              <w:jc w:val="center"/>
              <w:rPr>
                <w:sz w:val="22"/>
                <w:szCs w:val="22"/>
              </w:rPr>
            </w:pPr>
            <w:r>
              <w:rPr>
                <w:sz w:val="22"/>
              </w:rPr>
              <w:t>-</w:t>
            </w:r>
          </w:p>
        </w:tc>
      </w:tr>
      <w:tr w:rsidR="006F3D22" w:rsidRPr="00012886" w14:paraId="4D3D5002" w14:textId="383E5862" w:rsidTr="00CA1621">
        <w:trPr>
          <w:cantSplit/>
        </w:trPr>
        <w:tc>
          <w:tcPr>
            <w:tcW w:w="222" w:type="pct"/>
            <w:shd w:val="clear" w:color="auto" w:fill="auto"/>
            <w:vAlign w:val="bottom"/>
          </w:tcPr>
          <w:p w14:paraId="69177CE7" w14:textId="4433307F" w:rsidR="006F3D22" w:rsidRPr="00012886" w:rsidRDefault="006F3D22" w:rsidP="006F3D22">
            <w:pPr>
              <w:jc w:val="center"/>
              <w:rPr>
                <w:sz w:val="22"/>
                <w:szCs w:val="22"/>
              </w:rPr>
            </w:pPr>
            <w:r w:rsidRPr="00012886">
              <w:rPr>
                <w:sz w:val="22"/>
                <w:szCs w:val="22"/>
              </w:rPr>
              <w:t>9.5</w:t>
            </w:r>
          </w:p>
        </w:tc>
        <w:tc>
          <w:tcPr>
            <w:tcW w:w="1911" w:type="pct"/>
            <w:shd w:val="clear" w:color="auto" w:fill="auto"/>
            <w:vAlign w:val="center"/>
          </w:tcPr>
          <w:p w14:paraId="451FA515" w14:textId="30B1CA28" w:rsidR="006F3D22" w:rsidRPr="00012886" w:rsidRDefault="006F3D22" w:rsidP="006F3D22">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6A0CE9A6" w14:textId="7160F8CF"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0C6C690A" w14:textId="07213691" w:rsidR="006F3D22" w:rsidRPr="00012886" w:rsidRDefault="006F3D22" w:rsidP="006F3D22">
            <w:pPr>
              <w:jc w:val="center"/>
              <w:rPr>
                <w:sz w:val="22"/>
                <w:szCs w:val="22"/>
              </w:rPr>
            </w:pPr>
            <w:r w:rsidRPr="00012886">
              <w:rPr>
                <w:color w:val="000000"/>
                <w:sz w:val="22"/>
                <w:szCs w:val="22"/>
              </w:rPr>
              <w:t>0,037</w:t>
            </w:r>
          </w:p>
        </w:tc>
        <w:tc>
          <w:tcPr>
            <w:tcW w:w="358" w:type="pct"/>
            <w:tcBorders>
              <w:top w:val="nil"/>
              <w:left w:val="nil"/>
              <w:bottom w:val="single" w:sz="8" w:space="0" w:color="auto"/>
              <w:right w:val="single" w:sz="8" w:space="0" w:color="auto"/>
            </w:tcBorders>
            <w:shd w:val="clear" w:color="000000" w:fill="FFFFFF"/>
            <w:vAlign w:val="center"/>
          </w:tcPr>
          <w:p w14:paraId="36064F0B" w14:textId="797B559D" w:rsidR="006F3D22" w:rsidRPr="00012886" w:rsidRDefault="006F3D22" w:rsidP="006F3D22">
            <w:pPr>
              <w:jc w:val="center"/>
              <w:rPr>
                <w:sz w:val="22"/>
                <w:szCs w:val="22"/>
              </w:rPr>
            </w:pPr>
            <w:r w:rsidRPr="00012886">
              <w:rPr>
                <w:color w:val="000000"/>
                <w:sz w:val="22"/>
                <w:szCs w:val="22"/>
              </w:rPr>
              <w:t>0,037</w:t>
            </w:r>
          </w:p>
        </w:tc>
        <w:tc>
          <w:tcPr>
            <w:tcW w:w="358" w:type="pct"/>
            <w:tcBorders>
              <w:top w:val="nil"/>
              <w:left w:val="nil"/>
              <w:bottom w:val="single" w:sz="8" w:space="0" w:color="auto"/>
              <w:right w:val="single" w:sz="8" w:space="0" w:color="auto"/>
            </w:tcBorders>
            <w:shd w:val="clear" w:color="000000" w:fill="FFFFFF"/>
            <w:vAlign w:val="center"/>
          </w:tcPr>
          <w:p w14:paraId="2B132B7E" w14:textId="3E85B7B3" w:rsidR="006F3D22" w:rsidRPr="00012886" w:rsidRDefault="006F3D22" w:rsidP="006F3D22">
            <w:pPr>
              <w:jc w:val="center"/>
              <w:rPr>
                <w:sz w:val="22"/>
                <w:szCs w:val="22"/>
              </w:rPr>
            </w:pPr>
            <w:r w:rsidRPr="00012886">
              <w:rPr>
                <w:color w:val="000000"/>
                <w:sz w:val="22"/>
                <w:szCs w:val="22"/>
              </w:rPr>
              <w:t>0,037</w:t>
            </w:r>
          </w:p>
        </w:tc>
        <w:tc>
          <w:tcPr>
            <w:tcW w:w="358" w:type="pct"/>
            <w:shd w:val="clear" w:color="auto" w:fill="auto"/>
            <w:vAlign w:val="center"/>
          </w:tcPr>
          <w:p w14:paraId="19785A17" w14:textId="270E08E4" w:rsidR="006F3D22" w:rsidRPr="00012886" w:rsidRDefault="006F3D22" w:rsidP="006F3D22">
            <w:pPr>
              <w:jc w:val="center"/>
              <w:rPr>
                <w:sz w:val="22"/>
                <w:szCs w:val="22"/>
              </w:rPr>
            </w:pPr>
            <w:r>
              <w:rPr>
                <w:b/>
                <w:bCs/>
                <w:sz w:val="22"/>
              </w:rPr>
              <w:t>-</w:t>
            </w:r>
          </w:p>
        </w:tc>
        <w:tc>
          <w:tcPr>
            <w:tcW w:w="358" w:type="pct"/>
            <w:shd w:val="clear" w:color="auto" w:fill="auto"/>
            <w:vAlign w:val="center"/>
          </w:tcPr>
          <w:p w14:paraId="3924EB9D" w14:textId="263F1173" w:rsidR="006F3D22" w:rsidRPr="00012886" w:rsidRDefault="006F3D22" w:rsidP="006F3D22">
            <w:pPr>
              <w:jc w:val="center"/>
              <w:rPr>
                <w:sz w:val="22"/>
                <w:szCs w:val="22"/>
              </w:rPr>
            </w:pPr>
            <w:r>
              <w:rPr>
                <w:b/>
                <w:bCs/>
                <w:sz w:val="22"/>
              </w:rPr>
              <w:t>-</w:t>
            </w:r>
          </w:p>
        </w:tc>
        <w:tc>
          <w:tcPr>
            <w:tcW w:w="358" w:type="pct"/>
            <w:shd w:val="clear" w:color="auto" w:fill="auto"/>
            <w:vAlign w:val="center"/>
          </w:tcPr>
          <w:p w14:paraId="586FB5E8" w14:textId="087CBD33" w:rsidR="006F3D22" w:rsidRPr="00012886" w:rsidRDefault="006F3D22" w:rsidP="006F3D22">
            <w:pPr>
              <w:jc w:val="center"/>
              <w:rPr>
                <w:sz w:val="22"/>
                <w:szCs w:val="22"/>
              </w:rPr>
            </w:pPr>
            <w:r>
              <w:rPr>
                <w:b/>
                <w:bCs/>
                <w:sz w:val="22"/>
              </w:rPr>
              <w:t>-</w:t>
            </w:r>
          </w:p>
        </w:tc>
        <w:tc>
          <w:tcPr>
            <w:tcW w:w="420" w:type="pct"/>
            <w:shd w:val="clear" w:color="auto" w:fill="auto"/>
            <w:vAlign w:val="center"/>
          </w:tcPr>
          <w:p w14:paraId="50A2773F" w14:textId="02CCD58C" w:rsidR="006F3D22" w:rsidRPr="00012886" w:rsidRDefault="006F3D22" w:rsidP="006F3D22">
            <w:pPr>
              <w:jc w:val="center"/>
              <w:rPr>
                <w:sz w:val="22"/>
                <w:szCs w:val="22"/>
              </w:rPr>
            </w:pPr>
            <w:r>
              <w:rPr>
                <w:b/>
                <w:bCs/>
                <w:sz w:val="22"/>
              </w:rPr>
              <w:t>-</w:t>
            </w:r>
          </w:p>
        </w:tc>
      </w:tr>
      <w:tr w:rsidR="006F3D22" w:rsidRPr="00012886" w14:paraId="1F55D617" w14:textId="0FC4F2AC" w:rsidTr="00CA1621">
        <w:trPr>
          <w:cantSplit/>
        </w:trPr>
        <w:tc>
          <w:tcPr>
            <w:tcW w:w="222" w:type="pct"/>
            <w:shd w:val="clear" w:color="auto" w:fill="auto"/>
            <w:vAlign w:val="bottom"/>
          </w:tcPr>
          <w:p w14:paraId="534DDCA4" w14:textId="3B02F810" w:rsidR="006F3D22" w:rsidRPr="00012886" w:rsidRDefault="006F3D22" w:rsidP="006F3D22">
            <w:pPr>
              <w:jc w:val="center"/>
              <w:rPr>
                <w:sz w:val="22"/>
                <w:szCs w:val="22"/>
              </w:rPr>
            </w:pPr>
            <w:r w:rsidRPr="00012886">
              <w:rPr>
                <w:sz w:val="22"/>
                <w:szCs w:val="22"/>
              </w:rPr>
              <w:t>9.6</w:t>
            </w:r>
          </w:p>
        </w:tc>
        <w:tc>
          <w:tcPr>
            <w:tcW w:w="1911" w:type="pct"/>
            <w:shd w:val="clear" w:color="auto" w:fill="auto"/>
            <w:vAlign w:val="center"/>
          </w:tcPr>
          <w:p w14:paraId="6D165418" w14:textId="63B60C3A" w:rsidR="006F3D22" w:rsidRPr="00012886" w:rsidRDefault="006F3D22" w:rsidP="006F3D22">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0CA518BB" w14:textId="4E1E52B5"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34B262B9" w14:textId="344B606B" w:rsidR="006F3D22" w:rsidRPr="00012886" w:rsidRDefault="006F3D22" w:rsidP="006F3D22">
            <w:pPr>
              <w:jc w:val="center"/>
              <w:rPr>
                <w:sz w:val="22"/>
                <w:szCs w:val="22"/>
              </w:rPr>
            </w:pPr>
            <w:r w:rsidRPr="00012886">
              <w:rPr>
                <w:color w:val="000000"/>
                <w:sz w:val="22"/>
                <w:szCs w:val="22"/>
              </w:rPr>
              <w:t>1,794</w:t>
            </w:r>
          </w:p>
        </w:tc>
        <w:tc>
          <w:tcPr>
            <w:tcW w:w="358" w:type="pct"/>
            <w:tcBorders>
              <w:top w:val="nil"/>
              <w:left w:val="nil"/>
              <w:bottom w:val="single" w:sz="8" w:space="0" w:color="auto"/>
              <w:right w:val="single" w:sz="8" w:space="0" w:color="auto"/>
            </w:tcBorders>
            <w:shd w:val="clear" w:color="000000" w:fill="FFFFFF"/>
            <w:vAlign w:val="center"/>
          </w:tcPr>
          <w:p w14:paraId="3A82342A" w14:textId="0EDCA45C" w:rsidR="006F3D22" w:rsidRPr="00012886" w:rsidRDefault="006F3D22" w:rsidP="006F3D22">
            <w:pPr>
              <w:jc w:val="center"/>
              <w:rPr>
                <w:sz w:val="22"/>
                <w:szCs w:val="22"/>
              </w:rPr>
            </w:pPr>
            <w:r w:rsidRPr="00012886">
              <w:rPr>
                <w:color w:val="000000"/>
                <w:sz w:val="22"/>
                <w:szCs w:val="22"/>
              </w:rPr>
              <w:t>1,794</w:t>
            </w:r>
          </w:p>
        </w:tc>
        <w:tc>
          <w:tcPr>
            <w:tcW w:w="358" w:type="pct"/>
            <w:tcBorders>
              <w:top w:val="nil"/>
              <w:left w:val="nil"/>
              <w:bottom w:val="single" w:sz="8" w:space="0" w:color="auto"/>
              <w:right w:val="single" w:sz="8" w:space="0" w:color="auto"/>
            </w:tcBorders>
            <w:shd w:val="clear" w:color="000000" w:fill="FFFFFF"/>
            <w:vAlign w:val="center"/>
          </w:tcPr>
          <w:p w14:paraId="30180ABF" w14:textId="4E78B9DF" w:rsidR="006F3D22" w:rsidRPr="00012886" w:rsidRDefault="006F3D22" w:rsidP="006F3D22">
            <w:pPr>
              <w:jc w:val="center"/>
              <w:rPr>
                <w:sz w:val="22"/>
                <w:szCs w:val="22"/>
              </w:rPr>
            </w:pPr>
            <w:r w:rsidRPr="00012886">
              <w:rPr>
                <w:color w:val="000000"/>
                <w:sz w:val="22"/>
                <w:szCs w:val="22"/>
              </w:rPr>
              <w:t>1,794</w:t>
            </w:r>
          </w:p>
        </w:tc>
        <w:tc>
          <w:tcPr>
            <w:tcW w:w="358" w:type="pct"/>
            <w:shd w:val="clear" w:color="auto" w:fill="auto"/>
            <w:vAlign w:val="center"/>
          </w:tcPr>
          <w:p w14:paraId="256112E9" w14:textId="6077CBEC" w:rsidR="006F3D22" w:rsidRPr="00012886" w:rsidRDefault="006F3D22" w:rsidP="006F3D22">
            <w:pPr>
              <w:jc w:val="center"/>
              <w:rPr>
                <w:sz w:val="22"/>
                <w:szCs w:val="22"/>
              </w:rPr>
            </w:pPr>
            <w:r>
              <w:rPr>
                <w:sz w:val="22"/>
              </w:rPr>
              <w:t>-</w:t>
            </w:r>
          </w:p>
        </w:tc>
        <w:tc>
          <w:tcPr>
            <w:tcW w:w="358" w:type="pct"/>
            <w:shd w:val="clear" w:color="auto" w:fill="auto"/>
            <w:vAlign w:val="center"/>
          </w:tcPr>
          <w:p w14:paraId="181F401A" w14:textId="5C8D2D09" w:rsidR="006F3D22" w:rsidRPr="00012886" w:rsidRDefault="006F3D22" w:rsidP="006F3D22">
            <w:pPr>
              <w:jc w:val="center"/>
              <w:rPr>
                <w:sz w:val="22"/>
                <w:szCs w:val="22"/>
              </w:rPr>
            </w:pPr>
            <w:r>
              <w:rPr>
                <w:sz w:val="22"/>
              </w:rPr>
              <w:t>-</w:t>
            </w:r>
          </w:p>
        </w:tc>
        <w:tc>
          <w:tcPr>
            <w:tcW w:w="358" w:type="pct"/>
            <w:shd w:val="clear" w:color="auto" w:fill="auto"/>
            <w:vAlign w:val="center"/>
          </w:tcPr>
          <w:p w14:paraId="01EAD58E" w14:textId="3472F384" w:rsidR="006F3D22" w:rsidRPr="00012886" w:rsidRDefault="006F3D22" w:rsidP="006F3D22">
            <w:pPr>
              <w:jc w:val="center"/>
              <w:rPr>
                <w:sz w:val="22"/>
                <w:szCs w:val="22"/>
              </w:rPr>
            </w:pPr>
            <w:r>
              <w:rPr>
                <w:sz w:val="22"/>
              </w:rPr>
              <w:t>-</w:t>
            </w:r>
          </w:p>
        </w:tc>
        <w:tc>
          <w:tcPr>
            <w:tcW w:w="420" w:type="pct"/>
            <w:shd w:val="clear" w:color="auto" w:fill="auto"/>
            <w:vAlign w:val="center"/>
          </w:tcPr>
          <w:p w14:paraId="290F4D3A" w14:textId="0728FB55" w:rsidR="006F3D22" w:rsidRPr="00012886" w:rsidRDefault="006F3D22" w:rsidP="006F3D22">
            <w:pPr>
              <w:jc w:val="center"/>
              <w:rPr>
                <w:sz w:val="22"/>
                <w:szCs w:val="22"/>
              </w:rPr>
            </w:pPr>
            <w:r>
              <w:rPr>
                <w:sz w:val="22"/>
              </w:rPr>
              <w:t>-</w:t>
            </w:r>
          </w:p>
        </w:tc>
      </w:tr>
      <w:tr w:rsidR="006F3D22" w:rsidRPr="00012886" w14:paraId="33F78CA6" w14:textId="5911173E" w:rsidTr="00CA1621">
        <w:trPr>
          <w:cantSplit/>
        </w:trPr>
        <w:tc>
          <w:tcPr>
            <w:tcW w:w="222" w:type="pct"/>
            <w:shd w:val="clear" w:color="auto" w:fill="auto"/>
            <w:vAlign w:val="bottom"/>
          </w:tcPr>
          <w:p w14:paraId="798AA805" w14:textId="3ADB7879" w:rsidR="006F3D22" w:rsidRPr="00012886" w:rsidRDefault="006F3D22" w:rsidP="006F3D22">
            <w:pPr>
              <w:jc w:val="center"/>
              <w:rPr>
                <w:sz w:val="22"/>
                <w:szCs w:val="22"/>
              </w:rPr>
            </w:pPr>
            <w:r w:rsidRPr="00012886">
              <w:rPr>
                <w:sz w:val="22"/>
                <w:szCs w:val="22"/>
              </w:rPr>
              <w:lastRenderedPageBreak/>
              <w:t>9.7</w:t>
            </w:r>
          </w:p>
        </w:tc>
        <w:tc>
          <w:tcPr>
            <w:tcW w:w="1911" w:type="pct"/>
            <w:shd w:val="clear" w:color="auto" w:fill="auto"/>
            <w:vAlign w:val="center"/>
          </w:tcPr>
          <w:p w14:paraId="575CC685" w14:textId="18E20D36" w:rsidR="006F3D22" w:rsidRPr="00012886" w:rsidRDefault="006F3D22" w:rsidP="006F3D22">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1D38BC27" w14:textId="28FA9133" w:rsidR="006F3D22" w:rsidRPr="00012886" w:rsidRDefault="006F3D22" w:rsidP="006F3D22">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496E3DC" w14:textId="2077AF15" w:rsidR="006F3D22" w:rsidRPr="00012886" w:rsidRDefault="006F3D22" w:rsidP="006F3D22">
            <w:pPr>
              <w:jc w:val="center"/>
              <w:rPr>
                <w:sz w:val="22"/>
                <w:szCs w:val="22"/>
              </w:rPr>
            </w:pPr>
            <w:r w:rsidRPr="00012886">
              <w:rPr>
                <w:color w:val="000000"/>
                <w:sz w:val="22"/>
                <w:szCs w:val="22"/>
              </w:rPr>
              <w:t>0,276</w:t>
            </w:r>
          </w:p>
        </w:tc>
        <w:tc>
          <w:tcPr>
            <w:tcW w:w="358" w:type="pct"/>
            <w:tcBorders>
              <w:top w:val="nil"/>
              <w:left w:val="nil"/>
              <w:bottom w:val="single" w:sz="8" w:space="0" w:color="auto"/>
              <w:right w:val="single" w:sz="8" w:space="0" w:color="auto"/>
            </w:tcBorders>
            <w:shd w:val="clear" w:color="000000" w:fill="FFFFFF"/>
            <w:vAlign w:val="center"/>
          </w:tcPr>
          <w:p w14:paraId="4BB03188" w14:textId="35BB3367" w:rsidR="006F3D22" w:rsidRPr="00012886" w:rsidRDefault="006F3D22" w:rsidP="006F3D22">
            <w:pPr>
              <w:jc w:val="center"/>
              <w:rPr>
                <w:sz w:val="22"/>
                <w:szCs w:val="22"/>
              </w:rPr>
            </w:pPr>
            <w:r w:rsidRPr="00012886">
              <w:rPr>
                <w:color w:val="000000"/>
                <w:sz w:val="22"/>
                <w:szCs w:val="22"/>
              </w:rPr>
              <w:t>0,276</w:t>
            </w:r>
          </w:p>
        </w:tc>
        <w:tc>
          <w:tcPr>
            <w:tcW w:w="358" w:type="pct"/>
            <w:tcBorders>
              <w:top w:val="nil"/>
              <w:left w:val="nil"/>
              <w:bottom w:val="single" w:sz="8" w:space="0" w:color="auto"/>
              <w:right w:val="single" w:sz="8" w:space="0" w:color="auto"/>
            </w:tcBorders>
            <w:shd w:val="clear" w:color="000000" w:fill="FFFFFF"/>
            <w:vAlign w:val="center"/>
          </w:tcPr>
          <w:p w14:paraId="41691A9A" w14:textId="187C29A9" w:rsidR="006F3D22" w:rsidRPr="00012886" w:rsidRDefault="006F3D22" w:rsidP="006F3D22">
            <w:pPr>
              <w:jc w:val="center"/>
              <w:rPr>
                <w:sz w:val="22"/>
                <w:szCs w:val="22"/>
              </w:rPr>
            </w:pPr>
            <w:r w:rsidRPr="00012886">
              <w:rPr>
                <w:color w:val="000000"/>
                <w:sz w:val="22"/>
                <w:szCs w:val="22"/>
              </w:rPr>
              <w:t>0,276</w:t>
            </w:r>
          </w:p>
        </w:tc>
        <w:tc>
          <w:tcPr>
            <w:tcW w:w="358" w:type="pct"/>
            <w:shd w:val="clear" w:color="auto" w:fill="auto"/>
            <w:vAlign w:val="center"/>
          </w:tcPr>
          <w:p w14:paraId="782E6ADF" w14:textId="6ED7064E" w:rsidR="006F3D22" w:rsidRPr="00012886" w:rsidRDefault="006F3D22" w:rsidP="006F3D22">
            <w:pPr>
              <w:jc w:val="center"/>
              <w:rPr>
                <w:sz w:val="22"/>
                <w:szCs w:val="22"/>
              </w:rPr>
            </w:pPr>
            <w:r>
              <w:rPr>
                <w:b/>
                <w:bCs/>
                <w:sz w:val="22"/>
              </w:rPr>
              <w:t>-</w:t>
            </w:r>
          </w:p>
        </w:tc>
        <w:tc>
          <w:tcPr>
            <w:tcW w:w="358" w:type="pct"/>
            <w:shd w:val="clear" w:color="auto" w:fill="auto"/>
            <w:vAlign w:val="center"/>
          </w:tcPr>
          <w:p w14:paraId="27C6E08E" w14:textId="2F059E51" w:rsidR="006F3D22" w:rsidRPr="00012886" w:rsidRDefault="006F3D22" w:rsidP="006F3D22">
            <w:pPr>
              <w:jc w:val="center"/>
              <w:rPr>
                <w:sz w:val="22"/>
                <w:szCs w:val="22"/>
              </w:rPr>
            </w:pPr>
            <w:r>
              <w:rPr>
                <w:b/>
                <w:bCs/>
                <w:sz w:val="22"/>
              </w:rPr>
              <w:t>-</w:t>
            </w:r>
          </w:p>
        </w:tc>
        <w:tc>
          <w:tcPr>
            <w:tcW w:w="358" w:type="pct"/>
            <w:shd w:val="clear" w:color="auto" w:fill="auto"/>
            <w:vAlign w:val="center"/>
          </w:tcPr>
          <w:p w14:paraId="13A15EA9" w14:textId="38F4EC51" w:rsidR="006F3D22" w:rsidRPr="00012886" w:rsidRDefault="006F3D22" w:rsidP="006F3D22">
            <w:pPr>
              <w:jc w:val="center"/>
              <w:rPr>
                <w:sz w:val="22"/>
                <w:szCs w:val="22"/>
              </w:rPr>
            </w:pPr>
            <w:r>
              <w:rPr>
                <w:b/>
                <w:bCs/>
                <w:sz w:val="22"/>
              </w:rPr>
              <w:t>-</w:t>
            </w:r>
          </w:p>
        </w:tc>
        <w:tc>
          <w:tcPr>
            <w:tcW w:w="420" w:type="pct"/>
            <w:shd w:val="clear" w:color="auto" w:fill="auto"/>
            <w:vAlign w:val="center"/>
          </w:tcPr>
          <w:p w14:paraId="30B94047" w14:textId="4A3EAA72" w:rsidR="006F3D22" w:rsidRPr="00012886" w:rsidRDefault="006F3D22" w:rsidP="006F3D22">
            <w:pPr>
              <w:jc w:val="center"/>
              <w:rPr>
                <w:sz w:val="22"/>
                <w:szCs w:val="22"/>
              </w:rPr>
            </w:pPr>
            <w:r>
              <w:rPr>
                <w:b/>
                <w:bCs/>
                <w:sz w:val="22"/>
              </w:rPr>
              <w:t>-</w:t>
            </w:r>
          </w:p>
        </w:tc>
      </w:tr>
      <w:tr w:rsidR="00012886" w:rsidRPr="00012886" w14:paraId="4E396575" w14:textId="77777777" w:rsidTr="00482621">
        <w:trPr>
          <w:cantSplit/>
        </w:trPr>
        <w:tc>
          <w:tcPr>
            <w:tcW w:w="222" w:type="pct"/>
            <w:shd w:val="clear" w:color="auto" w:fill="auto"/>
            <w:vAlign w:val="bottom"/>
          </w:tcPr>
          <w:p w14:paraId="4D266AEF" w14:textId="0AF618D1" w:rsidR="00012886" w:rsidRPr="00012886" w:rsidRDefault="00012886" w:rsidP="00012886">
            <w:pPr>
              <w:jc w:val="center"/>
              <w:rPr>
                <w:sz w:val="22"/>
                <w:szCs w:val="22"/>
              </w:rPr>
            </w:pPr>
            <w:r w:rsidRPr="00012886">
              <w:rPr>
                <w:sz w:val="22"/>
                <w:szCs w:val="22"/>
              </w:rPr>
              <w:t>10</w:t>
            </w:r>
          </w:p>
        </w:tc>
        <w:tc>
          <w:tcPr>
            <w:tcW w:w="1911" w:type="pct"/>
            <w:shd w:val="clear" w:color="auto" w:fill="auto"/>
            <w:vAlign w:val="center"/>
          </w:tcPr>
          <w:p w14:paraId="55E11F2D" w14:textId="1615847E" w:rsidR="00012886" w:rsidRPr="00012886" w:rsidRDefault="00012886" w:rsidP="00012886">
            <w:pPr>
              <w:jc w:val="center"/>
              <w:rPr>
                <w:sz w:val="22"/>
                <w:szCs w:val="22"/>
              </w:rPr>
            </w:pPr>
            <w:r w:rsidRPr="00012886">
              <w:rPr>
                <w:b/>
                <w:bCs/>
                <w:sz w:val="22"/>
                <w:szCs w:val="22"/>
              </w:rPr>
              <w:t>Котельная ГБПОУ НСО «Кочковский межрайонный аграрный лицей»</w:t>
            </w:r>
          </w:p>
        </w:tc>
        <w:tc>
          <w:tcPr>
            <w:tcW w:w="299" w:type="pct"/>
            <w:shd w:val="clear" w:color="auto" w:fill="auto"/>
            <w:vAlign w:val="bottom"/>
          </w:tcPr>
          <w:p w14:paraId="3875DEB6" w14:textId="7CF5BD16" w:rsidR="00012886" w:rsidRPr="00012886" w:rsidRDefault="00012886" w:rsidP="00012886">
            <w:pPr>
              <w:jc w:val="center"/>
              <w:rPr>
                <w:sz w:val="22"/>
                <w:szCs w:val="22"/>
              </w:rPr>
            </w:pPr>
          </w:p>
        </w:tc>
        <w:tc>
          <w:tcPr>
            <w:tcW w:w="358" w:type="pct"/>
            <w:shd w:val="clear" w:color="auto" w:fill="auto"/>
            <w:vAlign w:val="center"/>
          </w:tcPr>
          <w:p w14:paraId="1CEDAC09" w14:textId="77777777" w:rsidR="00012886" w:rsidRPr="00012886" w:rsidRDefault="00012886" w:rsidP="00012886">
            <w:pPr>
              <w:jc w:val="center"/>
              <w:rPr>
                <w:sz w:val="22"/>
                <w:szCs w:val="22"/>
              </w:rPr>
            </w:pPr>
          </w:p>
        </w:tc>
        <w:tc>
          <w:tcPr>
            <w:tcW w:w="358" w:type="pct"/>
            <w:shd w:val="clear" w:color="auto" w:fill="auto"/>
            <w:vAlign w:val="center"/>
          </w:tcPr>
          <w:p w14:paraId="64ED866C" w14:textId="77777777" w:rsidR="00012886" w:rsidRPr="00012886" w:rsidRDefault="00012886" w:rsidP="00012886">
            <w:pPr>
              <w:jc w:val="center"/>
              <w:rPr>
                <w:sz w:val="22"/>
                <w:szCs w:val="22"/>
              </w:rPr>
            </w:pPr>
          </w:p>
        </w:tc>
        <w:tc>
          <w:tcPr>
            <w:tcW w:w="358" w:type="pct"/>
            <w:shd w:val="clear" w:color="auto" w:fill="auto"/>
            <w:vAlign w:val="center"/>
          </w:tcPr>
          <w:p w14:paraId="074ABD12" w14:textId="77777777" w:rsidR="00012886" w:rsidRPr="00012886" w:rsidRDefault="00012886" w:rsidP="00012886">
            <w:pPr>
              <w:jc w:val="center"/>
              <w:rPr>
                <w:sz w:val="22"/>
                <w:szCs w:val="22"/>
              </w:rPr>
            </w:pPr>
          </w:p>
        </w:tc>
        <w:tc>
          <w:tcPr>
            <w:tcW w:w="358" w:type="pct"/>
            <w:shd w:val="clear" w:color="auto" w:fill="auto"/>
            <w:vAlign w:val="center"/>
          </w:tcPr>
          <w:p w14:paraId="59441B3A" w14:textId="77777777" w:rsidR="00012886" w:rsidRPr="00012886" w:rsidRDefault="00012886" w:rsidP="00012886">
            <w:pPr>
              <w:jc w:val="center"/>
              <w:rPr>
                <w:sz w:val="22"/>
                <w:szCs w:val="22"/>
              </w:rPr>
            </w:pPr>
          </w:p>
        </w:tc>
        <w:tc>
          <w:tcPr>
            <w:tcW w:w="358" w:type="pct"/>
            <w:shd w:val="clear" w:color="auto" w:fill="auto"/>
            <w:vAlign w:val="center"/>
          </w:tcPr>
          <w:p w14:paraId="24D5690C" w14:textId="77777777" w:rsidR="00012886" w:rsidRPr="00012886" w:rsidRDefault="00012886" w:rsidP="00012886">
            <w:pPr>
              <w:jc w:val="center"/>
              <w:rPr>
                <w:sz w:val="22"/>
                <w:szCs w:val="22"/>
              </w:rPr>
            </w:pPr>
          </w:p>
        </w:tc>
        <w:tc>
          <w:tcPr>
            <w:tcW w:w="358" w:type="pct"/>
            <w:shd w:val="clear" w:color="auto" w:fill="auto"/>
            <w:vAlign w:val="center"/>
          </w:tcPr>
          <w:p w14:paraId="2A2BB732" w14:textId="77777777" w:rsidR="00012886" w:rsidRPr="00012886" w:rsidRDefault="00012886" w:rsidP="00012886">
            <w:pPr>
              <w:jc w:val="center"/>
              <w:rPr>
                <w:sz w:val="22"/>
                <w:szCs w:val="22"/>
              </w:rPr>
            </w:pPr>
          </w:p>
        </w:tc>
        <w:tc>
          <w:tcPr>
            <w:tcW w:w="420" w:type="pct"/>
            <w:shd w:val="clear" w:color="auto" w:fill="auto"/>
            <w:vAlign w:val="center"/>
          </w:tcPr>
          <w:p w14:paraId="6A1FB7BA" w14:textId="77777777" w:rsidR="00012886" w:rsidRPr="00012886" w:rsidRDefault="00012886" w:rsidP="00012886">
            <w:pPr>
              <w:jc w:val="center"/>
              <w:rPr>
                <w:sz w:val="22"/>
                <w:szCs w:val="22"/>
              </w:rPr>
            </w:pPr>
          </w:p>
        </w:tc>
      </w:tr>
      <w:tr w:rsidR="00012886" w:rsidRPr="00012886" w14:paraId="6A56F336" w14:textId="5BF7A30F" w:rsidTr="00CA1621">
        <w:trPr>
          <w:cantSplit/>
        </w:trPr>
        <w:tc>
          <w:tcPr>
            <w:tcW w:w="222" w:type="pct"/>
            <w:shd w:val="clear" w:color="auto" w:fill="auto"/>
            <w:vAlign w:val="bottom"/>
          </w:tcPr>
          <w:p w14:paraId="1F8DEA18" w14:textId="24BD5741" w:rsidR="00012886" w:rsidRPr="00012886" w:rsidRDefault="00012886" w:rsidP="00012886">
            <w:pPr>
              <w:jc w:val="center"/>
              <w:rPr>
                <w:sz w:val="22"/>
                <w:szCs w:val="22"/>
              </w:rPr>
            </w:pPr>
            <w:r w:rsidRPr="00012886">
              <w:rPr>
                <w:sz w:val="22"/>
                <w:szCs w:val="22"/>
              </w:rPr>
              <w:t>10.1</w:t>
            </w:r>
          </w:p>
        </w:tc>
        <w:tc>
          <w:tcPr>
            <w:tcW w:w="1911" w:type="pct"/>
            <w:shd w:val="clear" w:color="auto" w:fill="auto"/>
            <w:vAlign w:val="center"/>
          </w:tcPr>
          <w:p w14:paraId="225A643A" w14:textId="65CBC6F1" w:rsidR="00012886" w:rsidRPr="00012886" w:rsidRDefault="00012886" w:rsidP="00012886">
            <w:pPr>
              <w:jc w:val="center"/>
              <w:rPr>
                <w:b/>
                <w:bCs/>
                <w:sz w:val="22"/>
                <w:szCs w:val="22"/>
              </w:rPr>
            </w:pPr>
            <w:r w:rsidRPr="00012886">
              <w:rPr>
                <w:sz w:val="22"/>
                <w:szCs w:val="22"/>
              </w:rPr>
              <w:t>Установленная мощность основного оборудования</w:t>
            </w:r>
          </w:p>
        </w:tc>
        <w:tc>
          <w:tcPr>
            <w:tcW w:w="299" w:type="pct"/>
            <w:shd w:val="clear" w:color="auto" w:fill="auto"/>
            <w:vAlign w:val="center"/>
          </w:tcPr>
          <w:p w14:paraId="00C3BFD1" w14:textId="5BBB7C78"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0A277FC" w14:textId="5B01B678"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3E1EE31" w14:textId="0EFD28F3"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D7BA58B" w14:textId="4C02D31C"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7B8A93DE" w14:textId="29054BC3"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0E57ABB4" w14:textId="4A9112A9"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462DC33" w14:textId="34B6E2C8" w:rsidR="00012886" w:rsidRPr="00012886" w:rsidRDefault="00012886" w:rsidP="00012886">
            <w:pPr>
              <w:jc w:val="center"/>
              <w:rPr>
                <w:sz w:val="22"/>
                <w:szCs w:val="22"/>
              </w:rPr>
            </w:pPr>
            <w:r w:rsidRPr="00012886">
              <w:rPr>
                <w:color w:val="000000"/>
                <w:sz w:val="22"/>
                <w:szCs w:val="22"/>
              </w:rPr>
              <w:t>2,400</w:t>
            </w:r>
          </w:p>
        </w:tc>
        <w:tc>
          <w:tcPr>
            <w:tcW w:w="420" w:type="pct"/>
            <w:tcBorders>
              <w:top w:val="nil"/>
              <w:left w:val="nil"/>
              <w:bottom w:val="single" w:sz="8" w:space="0" w:color="auto"/>
              <w:right w:val="single" w:sz="8" w:space="0" w:color="auto"/>
            </w:tcBorders>
            <w:shd w:val="clear" w:color="000000" w:fill="FFFFFF"/>
            <w:vAlign w:val="center"/>
          </w:tcPr>
          <w:p w14:paraId="6FA67920" w14:textId="5C59C9A7" w:rsidR="00012886" w:rsidRPr="00012886" w:rsidRDefault="00012886" w:rsidP="00012886">
            <w:pPr>
              <w:jc w:val="center"/>
              <w:rPr>
                <w:sz w:val="22"/>
                <w:szCs w:val="22"/>
              </w:rPr>
            </w:pPr>
            <w:r w:rsidRPr="00012886">
              <w:rPr>
                <w:color w:val="000000"/>
                <w:sz w:val="22"/>
                <w:szCs w:val="22"/>
              </w:rPr>
              <w:t>2,400</w:t>
            </w:r>
          </w:p>
        </w:tc>
      </w:tr>
      <w:tr w:rsidR="00012886" w:rsidRPr="00012886" w14:paraId="1497A2BB" w14:textId="3F1CA2E5" w:rsidTr="00CA1621">
        <w:trPr>
          <w:cantSplit/>
        </w:trPr>
        <w:tc>
          <w:tcPr>
            <w:tcW w:w="222" w:type="pct"/>
            <w:shd w:val="clear" w:color="auto" w:fill="auto"/>
            <w:vAlign w:val="bottom"/>
          </w:tcPr>
          <w:p w14:paraId="4270D488" w14:textId="184AAE9C" w:rsidR="00012886" w:rsidRPr="00012886" w:rsidRDefault="00012886" w:rsidP="00012886">
            <w:pPr>
              <w:jc w:val="center"/>
              <w:rPr>
                <w:sz w:val="22"/>
                <w:szCs w:val="22"/>
              </w:rPr>
            </w:pPr>
            <w:r w:rsidRPr="00012886">
              <w:rPr>
                <w:sz w:val="22"/>
                <w:szCs w:val="22"/>
              </w:rPr>
              <w:t>10.2</w:t>
            </w:r>
          </w:p>
        </w:tc>
        <w:tc>
          <w:tcPr>
            <w:tcW w:w="1911" w:type="pct"/>
            <w:shd w:val="clear" w:color="auto" w:fill="auto"/>
            <w:vAlign w:val="center"/>
          </w:tcPr>
          <w:p w14:paraId="7D96380C" w14:textId="307389E4" w:rsidR="00012886" w:rsidRPr="00012886" w:rsidRDefault="00012886" w:rsidP="00012886">
            <w:pPr>
              <w:jc w:val="center"/>
              <w:rPr>
                <w:sz w:val="22"/>
                <w:szCs w:val="22"/>
              </w:rPr>
            </w:pPr>
            <w:r w:rsidRPr="00012886">
              <w:rPr>
                <w:sz w:val="22"/>
                <w:szCs w:val="22"/>
              </w:rPr>
              <w:t>Располагаемая мощность основного оборудования</w:t>
            </w:r>
          </w:p>
        </w:tc>
        <w:tc>
          <w:tcPr>
            <w:tcW w:w="299" w:type="pct"/>
            <w:shd w:val="clear" w:color="auto" w:fill="auto"/>
            <w:vAlign w:val="center"/>
          </w:tcPr>
          <w:p w14:paraId="06F131FA" w14:textId="042171A0"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E1702FB" w14:textId="59658524"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03DA5C1C" w14:textId="04F67B88"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6B0C5AA3" w14:textId="7FF6E3FF"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3FE0F75" w14:textId="33C1D144"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54A3D93D" w14:textId="04EF9E45" w:rsidR="00012886" w:rsidRPr="00012886" w:rsidRDefault="00012886" w:rsidP="00012886">
            <w:pPr>
              <w:jc w:val="center"/>
              <w:rPr>
                <w:sz w:val="22"/>
                <w:szCs w:val="22"/>
              </w:rPr>
            </w:pPr>
            <w:r w:rsidRPr="00012886">
              <w:rPr>
                <w:color w:val="000000"/>
                <w:sz w:val="22"/>
                <w:szCs w:val="22"/>
              </w:rPr>
              <w:t>2,400</w:t>
            </w:r>
          </w:p>
        </w:tc>
        <w:tc>
          <w:tcPr>
            <w:tcW w:w="358" w:type="pct"/>
            <w:tcBorders>
              <w:top w:val="nil"/>
              <w:left w:val="nil"/>
              <w:bottom w:val="single" w:sz="8" w:space="0" w:color="auto"/>
              <w:right w:val="single" w:sz="8" w:space="0" w:color="auto"/>
            </w:tcBorders>
            <w:shd w:val="clear" w:color="000000" w:fill="FFFFFF"/>
            <w:vAlign w:val="center"/>
          </w:tcPr>
          <w:p w14:paraId="2CD1DBEB" w14:textId="08AE2BB2" w:rsidR="00012886" w:rsidRPr="00012886" w:rsidRDefault="00012886" w:rsidP="00012886">
            <w:pPr>
              <w:jc w:val="center"/>
              <w:rPr>
                <w:sz w:val="22"/>
                <w:szCs w:val="22"/>
              </w:rPr>
            </w:pPr>
            <w:r w:rsidRPr="00012886">
              <w:rPr>
                <w:color w:val="000000"/>
                <w:sz w:val="22"/>
                <w:szCs w:val="22"/>
              </w:rPr>
              <w:t>2,400</w:t>
            </w:r>
          </w:p>
        </w:tc>
        <w:tc>
          <w:tcPr>
            <w:tcW w:w="420" w:type="pct"/>
            <w:tcBorders>
              <w:top w:val="nil"/>
              <w:left w:val="nil"/>
              <w:bottom w:val="single" w:sz="8" w:space="0" w:color="auto"/>
              <w:right w:val="single" w:sz="8" w:space="0" w:color="auto"/>
            </w:tcBorders>
            <w:shd w:val="clear" w:color="000000" w:fill="FFFFFF"/>
            <w:vAlign w:val="center"/>
          </w:tcPr>
          <w:p w14:paraId="09EE8949" w14:textId="4DC8469C" w:rsidR="00012886" w:rsidRPr="00012886" w:rsidRDefault="00012886" w:rsidP="00012886">
            <w:pPr>
              <w:jc w:val="center"/>
              <w:rPr>
                <w:sz w:val="22"/>
                <w:szCs w:val="22"/>
              </w:rPr>
            </w:pPr>
            <w:r w:rsidRPr="00012886">
              <w:rPr>
                <w:color w:val="000000"/>
                <w:sz w:val="22"/>
                <w:szCs w:val="22"/>
              </w:rPr>
              <w:t>2,400</w:t>
            </w:r>
          </w:p>
        </w:tc>
      </w:tr>
      <w:tr w:rsidR="00012886" w:rsidRPr="00012886" w14:paraId="264A9ADA" w14:textId="6332E514" w:rsidTr="00CA1621">
        <w:trPr>
          <w:cantSplit/>
        </w:trPr>
        <w:tc>
          <w:tcPr>
            <w:tcW w:w="222" w:type="pct"/>
            <w:shd w:val="clear" w:color="auto" w:fill="auto"/>
            <w:vAlign w:val="bottom"/>
          </w:tcPr>
          <w:p w14:paraId="3F5C7759" w14:textId="17237769" w:rsidR="00012886" w:rsidRPr="00012886" w:rsidRDefault="00012886" w:rsidP="00012886">
            <w:pPr>
              <w:jc w:val="center"/>
              <w:rPr>
                <w:sz w:val="22"/>
                <w:szCs w:val="22"/>
              </w:rPr>
            </w:pPr>
            <w:r w:rsidRPr="00012886">
              <w:rPr>
                <w:sz w:val="22"/>
                <w:szCs w:val="22"/>
              </w:rPr>
              <w:t>10.3</w:t>
            </w:r>
          </w:p>
        </w:tc>
        <w:tc>
          <w:tcPr>
            <w:tcW w:w="1911" w:type="pct"/>
            <w:shd w:val="clear" w:color="auto" w:fill="auto"/>
            <w:vAlign w:val="center"/>
          </w:tcPr>
          <w:p w14:paraId="595B5E95" w14:textId="57F5929C" w:rsidR="00012886" w:rsidRPr="00012886" w:rsidRDefault="00012886" w:rsidP="00012886">
            <w:pPr>
              <w:jc w:val="center"/>
              <w:rPr>
                <w:sz w:val="22"/>
                <w:szCs w:val="22"/>
              </w:rPr>
            </w:pPr>
            <w:r w:rsidRPr="00012886">
              <w:rPr>
                <w:sz w:val="22"/>
                <w:szCs w:val="22"/>
              </w:rPr>
              <w:t>Ограничения тепловой мощности</w:t>
            </w:r>
          </w:p>
        </w:tc>
        <w:tc>
          <w:tcPr>
            <w:tcW w:w="299" w:type="pct"/>
            <w:shd w:val="clear" w:color="auto" w:fill="auto"/>
            <w:vAlign w:val="center"/>
          </w:tcPr>
          <w:p w14:paraId="21485E63" w14:textId="216853CF"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7059B0C9" w14:textId="0056B551"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BE01165" w14:textId="75F3477C"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1E082BA1" w14:textId="54DE5F33"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3A7E9475" w14:textId="2B472CF8"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25122598" w14:textId="41C6D588" w:rsidR="00012886" w:rsidRPr="00012886" w:rsidRDefault="00012886" w:rsidP="00012886">
            <w:pPr>
              <w:jc w:val="center"/>
              <w:rPr>
                <w:sz w:val="22"/>
                <w:szCs w:val="22"/>
              </w:rPr>
            </w:pPr>
            <w:r w:rsidRPr="00012886">
              <w:rPr>
                <w:color w:val="000000"/>
                <w:sz w:val="22"/>
                <w:szCs w:val="22"/>
              </w:rPr>
              <w:t>0,000</w:t>
            </w:r>
          </w:p>
        </w:tc>
        <w:tc>
          <w:tcPr>
            <w:tcW w:w="358" w:type="pct"/>
            <w:tcBorders>
              <w:top w:val="nil"/>
              <w:left w:val="nil"/>
              <w:bottom w:val="single" w:sz="8" w:space="0" w:color="auto"/>
              <w:right w:val="single" w:sz="8" w:space="0" w:color="auto"/>
            </w:tcBorders>
            <w:shd w:val="clear" w:color="000000" w:fill="FFFFFF"/>
            <w:vAlign w:val="center"/>
          </w:tcPr>
          <w:p w14:paraId="443910EF" w14:textId="420F1A20" w:rsidR="00012886" w:rsidRPr="00012886" w:rsidRDefault="00012886" w:rsidP="00012886">
            <w:pPr>
              <w:jc w:val="center"/>
              <w:rPr>
                <w:sz w:val="22"/>
                <w:szCs w:val="22"/>
              </w:rPr>
            </w:pPr>
            <w:r w:rsidRPr="00012886">
              <w:rPr>
                <w:color w:val="000000"/>
                <w:sz w:val="22"/>
                <w:szCs w:val="22"/>
              </w:rPr>
              <w:t>0,000</w:t>
            </w:r>
          </w:p>
        </w:tc>
        <w:tc>
          <w:tcPr>
            <w:tcW w:w="420" w:type="pct"/>
            <w:tcBorders>
              <w:top w:val="nil"/>
              <w:left w:val="nil"/>
              <w:bottom w:val="single" w:sz="8" w:space="0" w:color="auto"/>
              <w:right w:val="single" w:sz="8" w:space="0" w:color="auto"/>
            </w:tcBorders>
            <w:shd w:val="clear" w:color="000000" w:fill="FFFFFF"/>
            <w:vAlign w:val="center"/>
          </w:tcPr>
          <w:p w14:paraId="5C4B7D0F" w14:textId="792A00DD" w:rsidR="00012886" w:rsidRPr="00012886" w:rsidRDefault="00012886" w:rsidP="00012886">
            <w:pPr>
              <w:jc w:val="center"/>
              <w:rPr>
                <w:sz w:val="22"/>
                <w:szCs w:val="22"/>
              </w:rPr>
            </w:pPr>
            <w:r w:rsidRPr="00012886">
              <w:rPr>
                <w:color w:val="000000"/>
                <w:sz w:val="22"/>
                <w:szCs w:val="22"/>
              </w:rPr>
              <w:t>0,000</w:t>
            </w:r>
          </w:p>
        </w:tc>
      </w:tr>
      <w:tr w:rsidR="00012886" w:rsidRPr="00012886" w14:paraId="7EF65DAA" w14:textId="2BF92601" w:rsidTr="00CA1621">
        <w:trPr>
          <w:cantSplit/>
        </w:trPr>
        <w:tc>
          <w:tcPr>
            <w:tcW w:w="222" w:type="pct"/>
            <w:shd w:val="clear" w:color="auto" w:fill="auto"/>
            <w:vAlign w:val="bottom"/>
          </w:tcPr>
          <w:p w14:paraId="2BDC273B" w14:textId="4C744F19" w:rsidR="00012886" w:rsidRPr="00012886" w:rsidRDefault="00012886" w:rsidP="00012886">
            <w:pPr>
              <w:jc w:val="center"/>
              <w:rPr>
                <w:sz w:val="22"/>
                <w:szCs w:val="22"/>
              </w:rPr>
            </w:pPr>
            <w:r w:rsidRPr="00012886">
              <w:rPr>
                <w:sz w:val="22"/>
                <w:szCs w:val="22"/>
              </w:rPr>
              <w:t>10.4</w:t>
            </w:r>
          </w:p>
        </w:tc>
        <w:tc>
          <w:tcPr>
            <w:tcW w:w="1911" w:type="pct"/>
            <w:shd w:val="clear" w:color="auto" w:fill="auto"/>
            <w:vAlign w:val="center"/>
          </w:tcPr>
          <w:p w14:paraId="37D9D18F" w14:textId="5A7E6244" w:rsidR="00012886" w:rsidRPr="00012886" w:rsidRDefault="00012886" w:rsidP="00012886">
            <w:pPr>
              <w:jc w:val="center"/>
              <w:rPr>
                <w:sz w:val="22"/>
                <w:szCs w:val="22"/>
              </w:rPr>
            </w:pPr>
            <w:r w:rsidRPr="00012886">
              <w:rPr>
                <w:sz w:val="22"/>
                <w:szCs w:val="22"/>
              </w:rPr>
              <w:t>Собственные и хозяйственные нужды</w:t>
            </w:r>
          </w:p>
        </w:tc>
        <w:tc>
          <w:tcPr>
            <w:tcW w:w="299" w:type="pct"/>
            <w:shd w:val="clear" w:color="auto" w:fill="auto"/>
            <w:vAlign w:val="center"/>
          </w:tcPr>
          <w:p w14:paraId="3A492D99" w14:textId="57FE7541"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24670779" w14:textId="780C2A9E"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F966BF9" w14:textId="7C299350"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68B90014" w14:textId="01801213"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C44EA31" w14:textId="68B76985"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AD914FF" w14:textId="4E18F7BC" w:rsidR="00012886" w:rsidRPr="00012886" w:rsidRDefault="00012886" w:rsidP="00012886">
            <w:pPr>
              <w:jc w:val="center"/>
              <w:rPr>
                <w:sz w:val="22"/>
                <w:szCs w:val="22"/>
              </w:rPr>
            </w:pPr>
            <w:r w:rsidRPr="00012886">
              <w:rPr>
                <w:color w:val="000000"/>
                <w:sz w:val="22"/>
                <w:szCs w:val="22"/>
              </w:rPr>
              <w:t>0,086</w:t>
            </w:r>
          </w:p>
        </w:tc>
        <w:tc>
          <w:tcPr>
            <w:tcW w:w="358" w:type="pct"/>
            <w:tcBorders>
              <w:top w:val="nil"/>
              <w:left w:val="nil"/>
              <w:bottom w:val="single" w:sz="8" w:space="0" w:color="auto"/>
              <w:right w:val="single" w:sz="8" w:space="0" w:color="auto"/>
            </w:tcBorders>
            <w:shd w:val="clear" w:color="000000" w:fill="FFFFFF"/>
            <w:vAlign w:val="center"/>
          </w:tcPr>
          <w:p w14:paraId="15074126" w14:textId="198FE4DB" w:rsidR="00012886" w:rsidRPr="00012886" w:rsidRDefault="00012886" w:rsidP="00012886">
            <w:pPr>
              <w:jc w:val="center"/>
              <w:rPr>
                <w:sz w:val="22"/>
                <w:szCs w:val="22"/>
              </w:rPr>
            </w:pPr>
            <w:r w:rsidRPr="00012886">
              <w:rPr>
                <w:color w:val="000000"/>
                <w:sz w:val="22"/>
                <w:szCs w:val="22"/>
              </w:rPr>
              <w:t>0,086</w:t>
            </w:r>
          </w:p>
        </w:tc>
        <w:tc>
          <w:tcPr>
            <w:tcW w:w="420" w:type="pct"/>
            <w:tcBorders>
              <w:top w:val="nil"/>
              <w:left w:val="nil"/>
              <w:bottom w:val="single" w:sz="8" w:space="0" w:color="auto"/>
              <w:right w:val="single" w:sz="8" w:space="0" w:color="auto"/>
            </w:tcBorders>
            <w:shd w:val="clear" w:color="000000" w:fill="FFFFFF"/>
            <w:vAlign w:val="center"/>
          </w:tcPr>
          <w:p w14:paraId="525AFF5C" w14:textId="250E06AB" w:rsidR="00012886" w:rsidRPr="00012886" w:rsidRDefault="00012886" w:rsidP="00012886">
            <w:pPr>
              <w:jc w:val="center"/>
              <w:rPr>
                <w:sz w:val="22"/>
                <w:szCs w:val="22"/>
              </w:rPr>
            </w:pPr>
            <w:r w:rsidRPr="00012886">
              <w:rPr>
                <w:color w:val="000000"/>
                <w:sz w:val="22"/>
                <w:szCs w:val="22"/>
              </w:rPr>
              <w:t>0,086</w:t>
            </w:r>
          </w:p>
        </w:tc>
      </w:tr>
      <w:tr w:rsidR="00012886" w:rsidRPr="00012886" w14:paraId="246FC08A" w14:textId="083BD8F7" w:rsidTr="00CA1621">
        <w:trPr>
          <w:cantSplit/>
        </w:trPr>
        <w:tc>
          <w:tcPr>
            <w:tcW w:w="222" w:type="pct"/>
            <w:shd w:val="clear" w:color="auto" w:fill="auto"/>
            <w:vAlign w:val="bottom"/>
          </w:tcPr>
          <w:p w14:paraId="4D31C52C" w14:textId="6E3A2713" w:rsidR="00012886" w:rsidRPr="00012886" w:rsidRDefault="00012886" w:rsidP="00012886">
            <w:pPr>
              <w:jc w:val="center"/>
              <w:rPr>
                <w:sz w:val="22"/>
                <w:szCs w:val="22"/>
              </w:rPr>
            </w:pPr>
            <w:r w:rsidRPr="00012886">
              <w:rPr>
                <w:sz w:val="22"/>
                <w:szCs w:val="22"/>
              </w:rPr>
              <w:t>10.5</w:t>
            </w:r>
          </w:p>
        </w:tc>
        <w:tc>
          <w:tcPr>
            <w:tcW w:w="1911" w:type="pct"/>
            <w:shd w:val="clear" w:color="auto" w:fill="auto"/>
            <w:vAlign w:val="center"/>
          </w:tcPr>
          <w:p w14:paraId="096618A2" w14:textId="111F4B4F" w:rsidR="00012886" w:rsidRPr="00012886" w:rsidRDefault="00012886" w:rsidP="00012886">
            <w:pPr>
              <w:jc w:val="center"/>
              <w:rPr>
                <w:sz w:val="22"/>
                <w:szCs w:val="22"/>
              </w:rPr>
            </w:pPr>
            <w:r w:rsidRPr="00012886">
              <w:rPr>
                <w:sz w:val="22"/>
                <w:szCs w:val="22"/>
              </w:rPr>
              <w:t xml:space="preserve">Потери в тепловых сетях от отпущенной тепловой энергии </w:t>
            </w:r>
          </w:p>
        </w:tc>
        <w:tc>
          <w:tcPr>
            <w:tcW w:w="299" w:type="pct"/>
            <w:shd w:val="clear" w:color="auto" w:fill="auto"/>
            <w:vAlign w:val="center"/>
          </w:tcPr>
          <w:p w14:paraId="2CCBA4B1" w14:textId="1930EC19"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1B79E9BA" w14:textId="181FB63C"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2F084CBA" w14:textId="50D86733"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6C745256" w14:textId="16E92225"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4587941E" w14:textId="22439D5A"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7D4A2BDF" w14:textId="4DAA4827" w:rsidR="00012886" w:rsidRPr="00012886" w:rsidRDefault="00012886" w:rsidP="00012886">
            <w:pPr>
              <w:jc w:val="center"/>
              <w:rPr>
                <w:sz w:val="22"/>
                <w:szCs w:val="22"/>
              </w:rPr>
            </w:pPr>
            <w:r w:rsidRPr="00012886">
              <w:rPr>
                <w:color w:val="000000"/>
                <w:sz w:val="22"/>
                <w:szCs w:val="22"/>
              </w:rPr>
              <w:t>0,092</w:t>
            </w:r>
          </w:p>
        </w:tc>
        <w:tc>
          <w:tcPr>
            <w:tcW w:w="358" w:type="pct"/>
            <w:tcBorders>
              <w:top w:val="nil"/>
              <w:left w:val="nil"/>
              <w:bottom w:val="single" w:sz="8" w:space="0" w:color="auto"/>
              <w:right w:val="single" w:sz="8" w:space="0" w:color="auto"/>
            </w:tcBorders>
            <w:shd w:val="clear" w:color="000000" w:fill="FFFFFF"/>
            <w:vAlign w:val="center"/>
          </w:tcPr>
          <w:p w14:paraId="2181F636" w14:textId="22D33CBE" w:rsidR="00012886" w:rsidRPr="00012886" w:rsidRDefault="00012886" w:rsidP="00012886">
            <w:pPr>
              <w:jc w:val="center"/>
              <w:rPr>
                <w:sz w:val="22"/>
                <w:szCs w:val="22"/>
              </w:rPr>
            </w:pPr>
            <w:r w:rsidRPr="00012886">
              <w:rPr>
                <w:color w:val="000000"/>
                <w:sz w:val="22"/>
                <w:szCs w:val="22"/>
              </w:rPr>
              <w:t>0,092</w:t>
            </w:r>
          </w:p>
        </w:tc>
        <w:tc>
          <w:tcPr>
            <w:tcW w:w="420" w:type="pct"/>
            <w:tcBorders>
              <w:top w:val="nil"/>
              <w:left w:val="nil"/>
              <w:bottom w:val="single" w:sz="8" w:space="0" w:color="auto"/>
              <w:right w:val="single" w:sz="8" w:space="0" w:color="auto"/>
            </w:tcBorders>
            <w:shd w:val="clear" w:color="000000" w:fill="FFFFFF"/>
            <w:vAlign w:val="center"/>
          </w:tcPr>
          <w:p w14:paraId="11CF342F" w14:textId="288EAC76" w:rsidR="00012886" w:rsidRPr="00012886" w:rsidRDefault="00012886" w:rsidP="00012886">
            <w:pPr>
              <w:jc w:val="center"/>
              <w:rPr>
                <w:sz w:val="22"/>
                <w:szCs w:val="22"/>
              </w:rPr>
            </w:pPr>
            <w:r w:rsidRPr="00012886">
              <w:rPr>
                <w:color w:val="000000"/>
                <w:sz w:val="22"/>
                <w:szCs w:val="22"/>
              </w:rPr>
              <w:t>0,092</w:t>
            </w:r>
          </w:p>
        </w:tc>
      </w:tr>
      <w:tr w:rsidR="00012886" w:rsidRPr="00012886" w14:paraId="73541D05" w14:textId="2DF883A6" w:rsidTr="00CA1621">
        <w:trPr>
          <w:cantSplit/>
        </w:trPr>
        <w:tc>
          <w:tcPr>
            <w:tcW w:w="222" w:type="pct"/>
            <w:shd w:val="clear" w:color="auto" w:fill="auto"/>
            <w:vAlign w:val="bottom"/>
          </w:tcPr>
          <w:p w14:paraId="2BCDE9DB" w14:textId="7CEA3EE6" w:rsidR="00012886" w:rsidRPr="00012886" w:rsidRDefault="00012886" w:rsidP="00012886">
            <w:pPr>
              <w:jc w:val="center"/>
              <w:rPr>
                <w:sz w:val="22"/>
                <w:szCs w:val="22"/>
              </w:rPr>
            </w:pPr>
            <w:r w:rsidRPr="00012886">
              <w:rPr>
                <w:sz w:val="22"/>
                <w:szCs w:val="22"/>
              </w:rPr>
              <w:t>10.6</w:t>
            </w:r>
          </w:p>
        </w:tc>
        <w:tc>
          <w:tcPr>
            <w:tcW w:w="1911" w:type="pct"/>
            <w:shd w:val="clear" w:color="auto" w:fill="auto"/>
            <w:vAlign w:val="center"/>
          </w:tcPr>
          <w:p w14:paraId="159152FC" w14:textId="1CE0CBCD" w:rsidR="00012886" w:rsidRPr="00012886" w:rsidRDefault="00012886" w:rsidP="00012886">
            <w:pPr>
              <w:jc w:val="center"/>
              <w:rPr>
                <w:sz w:val="22"/>
                <w:szCs w:val="22"/>
              </w:rPr>
            </w:pPr>
            <w:r w:rsidRPr="00012886">
              <w:rPr>
                <w:sz w:val="22"/>
                <w:szCs w:val="22"/>
              </w:rPr>
              <w:t>Присоединенная тепловая нагрузка</w:t>
            </w:r>
          </w:p>
        </w:tc>
        <w:tc>
          <w:tcPr>
            <w:tcW w:w="299" w:type="pct"/>
            <w:shd w:val="clear" w:color="auto" w:fill="auto"/>
            <w:vAlign w:val="center"/>
          </w:tcPr>
          <w:p w14:paraId="03295645" w14:textId="032EDE57"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63DF4030" w14:textId="7C98FAA2"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06AE4C98" w14:textId="488D59F5"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67BD192A" w14:textId="0F7DC9CF"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5C7B5811" w14:textId="76945B1A"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02EE6F07" w14:textId="77142B84" w:rsidR="00012886" w:rsidRPr="00012886" w:rsidRDefault="00012886" w:rsidP="00012886">
            <w:pPr>
              <w:jc w:val="center"/>
              <w:rPr>
                <w:sz w:val="22"/>
                <w:szCs w:val="22"/>
              </w:rPr>
            </w:pPr>
            <w:r w:rsidRPr="00012886">
              <w:rPr>
                <w:color w:val="000000"/>
                <w:sz w:val="22"/>
                <w:szCs w:val="22"/>
              </w:rPr>
              <w:t>1,500</w:t>
            </w:r>
          </w:p>
        </w:tc>
        <w:tc>
          <w:tcPr>
            <w:tcW w:w="358" w:type="pct"/>
            <w:tcBorders>
              <w:top w:val="nil"/>
              <w:left w:val="nil"/>
              <w:bottom w:val="single" w:sz="8" w:space="0" w:color="auto"/>
              <w:right w:val="single" w:sz="8" w:space="0" w:color="auto"/>
            </w:tcBorders>
            <w:shd w:val="clear" w:color="000000" w:fill="FFFFFF"/>
            <w:vAlign w:val="center"/>
          </w:tcPr>
          <w:p w14:paraId="102613C5" w14:textId="4B431B13" w:rsidR="00012886" w:rsidRPr="00012886" w:rsidRDefault="00012886" w:rsidP="00012886">
            <w:pPr>
              <w:jc w:val="center"/>
              <w:rPr>
                <w:sz w:val="22"/>
                <w:szCs w:val="22"/>
              </w:rPr>
            </w:pPr>
            <w:r w:rsidRPr="00012886">
              <w:rPr>
                <w:color w:val="000000"/>
                <w:sz w:val="22"/>
                <w:szCs w:val="22"/>
              </w:rPr>
              <w:t>1,500</w:t>
            </w:r>
          </w:p>
        </w:tc>
        <w:tc>
          <w:tcPr>
            <w:tcW w:w="420" w:type="pct"/>
            <w:tcBorders>
              <w:top w:val="nil"/>
              <w:left w:val="nil"/>
              <w:bottom w:val="single" w:sz="8" w:space="0" w:color="auto"/>
              <w:right w:val="single" w:sz="8" w:space="0" w:color="auto"/>
            </w:tcBorders>
            <w:shd w:val="clear" w:color="000000" w:fill="FFFFFF"/>
            <w:vAlign w:val="center"/>
          </w:tcPr>
          <w:p w14:paraId="1FD13733" w14:textId="0B38CF96" w:rsidR="00012886" w:rsidRPr="00012886" w:rsidRDefault="00012886" w:rsidP="00012886">
            <w:pPr>
              <w:jc w:val="center"/>
              <w:rPr>
                <w:sz w:val="22"/>
                <w:szCs w:val="22"/>
              </w:rPr>
            </w:pPr>
            <w:r w:rsidRPr="00012886">
              <w:rPr>
                <w:color w:val="000000"/>
                <w:sz w:val="22"/>
                <w:szCs w:val="22"/>
              </w:rPr>
              <w:t>1,500</w:t>
            </w:r>
          </w:p>
        </w:tc>
      </w:tr>
      <w:tr w:rsidR="00012886" w:rsidRPr="00012886" w14:paraId="66C96F67" w14:textId="42A2422F" w:rsidTr="00CA1621">
        <w:trPr>
          <w:cantSplit/>
        </w:trPr>
        <w:tc>
          <w:tcPr>
            <w:tcW w:w="222" w:type="pct"/>
            <w:shd w:val="clear" w:color="auto" w:fill="auto"/>
            <w:vAlign w:val="bottom"/>
          </w:tcPr>
          <w:p w14:paraId="5512A715" w14:textId="58C3A9F8" w:rsidR="00012886" w:rsidRPr="00012886" w:rsidRDefault="00012886" w:rsidP="00012886">
            <w:pPr>
              <w:jc w:val="center"/>
              <w:rPr>
                <w:sz w:val="22"/>
                <w:szCs w:val="22"/>
              </w:rPr>
            </w:pPr>
            <w:r w:rsidRPr="00012886">
              <w:rPr>
                <w:sz w:val="22"/>
                <w:szCs w:val="22"/>
              </w:rPr>
              <w:t>10.7</w:t>
            </w:r>
          </w:p>
        </w:tc>
        <w:tc>
          <w:tcPr>
            <w:tcW w:w="1911" w:type="pct"/>
            <w:shd w:val="clear" w:color="auto" w:fill="auto"/>
            <w:vAlign w:val="center"/>
          </w:tcPr>
          <w:p w14:paraId="47A0B75B" w14:textId="006A2D12" w:rsidR="00012886" w:rsidRPr="00012886" w:rsidRDefault="00012886" w:rsidP="00012886">
            <w:pPr>
              <w:jc w:val="center"/>
              <w:rPr>
                <w:sz w:val="22"/>
                <w:szCs w:val="22"/>
              </w:rPr>
            </w:pPr>
            <w:r w:rsidRPr="00012886">
              <w:rPr>
                <w:sz w:val="22"/>
                <w:szCs w:val="22"/>
              </w:rPr>
              <w:t>Резерв (+)/дефицит (-) тепловой мощности</w:t>
            </w:r>
          </w:p>
        </w:tc>
        <w:tc>
          <w:tcPr>
            <w:tcW w:w="299" w:type="pct"/>
            <w:shd w:val="clear" w:color="auto" w:fill="auto"/>
            <w:vAlign w:val="center"/>
          </w:tcPr>
          <w:p w14:paraId="7BA6F905" w14:textId="7FFB89AB" w:rsidR="00012886" w:rsidRPr="00012886" w:rsidRDefault="00012886" w:rsidP="00012886">
            <w:pPr>
              <w:jc w:val="center"/>
              <w:rPr>
                <w:sz w:val="22"/>
                <w:szCs w:val="22"/>
              </w:rPr>
            </w:pPr>
            <w:r w:rsidRPr="00012886">
              <w:rPr>
                <w:sz w:val="22"/>
                <w:szCs w:val="22"/>
              </w:rPr>
              <w:t>Гкал/ч</w:t>
            </w:r>
          </w:p>
        </w:tc>
        <w:tc>
          <w:tcPr>
            <w:tcW w:w="358" w:type="pct"/>
            <w:tcBorders>
              <w:top w:val="nil"/>
              <w:left w:val="nil"/>
              <w:bottom w:val="single" w:sz="8" w:space="0" w:color="auto"/>
              <w:right w:val="single" w:sz="8" w:space="0" w:color="auto"/>
            </w:tcBorders>
            <w:shd w:val="clear" w:color="000000" w:fill="FFFFFF"/>
            <w:vAlign w:val="center"/>
          </w:tcPr>
          <w:p w14:paraId="4FAC2249" w14:textId="643117F1"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9AC32E6" w14:textId="536BA89C"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7E295600" w14:textId="2BA23FAF"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2D543E6" w14:textId="4F5AC573"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1A9A98D0" w14:textId="38DD2D76" w:rsidR="00012886" w:rsidRPr="00012886" w:rsidRDefault="00012886" w:rsidP="00012886">
            <w:pPr>
              <w:jc w:val="center"/>
              <w:rPr>
                <w:sz w:val="22"/>
                <w:szCs w:val="22"/>
              </w:rPr>
            </w:pPr>
            <w:r w:rsidRPr="00012886">
              <w:rPr>
                <w:color w:val="000000"/>
                <w:sz w:val="22"/>
                <w:szCs w:val="22"/>
              </w:rPr>
              <w:t>0,722</w:t>
            </w:r>
          </w:p>
        </w:tc>
        <w:tc>
          <w:tcPr>
            <w:tcW w:w="358" w:type="pct"/>
            <w:tcBorders>
              <w:top w:val="nil"/>
              <w:left w:val="nil"/>
              <w:bottom w:val="single" w:sz="8" w:space="0" w:color="auto"/>
              <w:right w:val="single" w:sz="8" w:space="0" w:color="auto"/>
            </w:tcBorders>
            <w:shd w:val="clear" w:color="000000" w:fill="FFFFFF"/>
            <w:vAlign w:val="center"/>
          </w:tcPr>
          <w:p w14:paraId="37E51744" w14:textId="7C59FC13" w:rsidR="00012886" w:rsidRPr="00012886" w:rsidRDefault="00012886" w:rsidP="00012886">
            <w:pPr>
              <w:jc w:val="center"/>
              <w:rPr>
                <w:sz w:val="22"/>
                <w:szCs w:val="22"/>
              </w:rPr>
            </w:pPr>
            <w:r w:rsidRPr="00012886">
              <w:rPr>
                <w:color w:val="000000"/>
                <w:sz w:val="22"/>
                <w:szCs w:val="22"/>
              </w:rPr>
              <w:t>0,722</w:t>
            </w:r>
          </w:p>
        </w:tc>
        <w:tc>
          <w:tcPr>
            <w:tcW w:w="420" w:type="pct"/>
            <w:tcBorders>
              <w:top w:val="nil"/>
              <w:left w:val="nil"/>
              <w:bottom w:val="single" w:sz="8" w:space="0" w:color="auto"/>
              <w:right w:val="single" w:sz="8" w:space="0" w:color="auto"/>
            </w:tcBorders>
            <w:shd w:val="clear" w:color="000000" w:fill="FFFFFF"/>
            <w:vAlign w:val="center"/>
          </w:tcPr>
          <w:p w14:paraId="6ABA4BEA" w14:textId="5F34748F" w:rsidR="00012886" w:rsidRPr="00012886" w:rsidRDefault="00012886" w:rsidP="00012886">
            <w:pPr>
              <w:jc w:val="center"/>
              <w:rPr>
                <w:sz w:val="22"/>
                <w:szCs w:val="22"/>
              </w:rPr>
            </w:pPr>
            <w:r w:rsidRPr="00012886">
              <w:rPr>
                <w:color w:val="000000"/>
                <w:sz w:val="22"/>
                <w:szCs w:val="22"/>
              </w:rPr>
              <w:t>0,722</w:t>
            </w:r>
          </w:p>
        </w:tc>
      </w:tr>
    </w:tbl>
    <w:p w14:paraId="1CEFB9EE" w14:textId="25646578" w:rsidR="00012886" w:rsidRPr="000C51D8" w:rsidRDefault="00012886" w:rsidP="00012886">
      <w:pPr>
        <w:tabs>
          <w:tab w:val="left" w:pos="0"/>
        </w:tabs>
        <w:rPr>
          <w:sz w:val="22"/>
          <w:szCs w:val="22"/>
        </w:rPr>
      </w:pPr>
      <w:bookmarkStart w:id="236" w:name="_Hlk144014224"/>
      <w:bookmarkEnd w:id="231"/>
      <w:bookmarkEnd w:id="232"/>
      <w:bookmarkEnd w:id="233"/>
      <w:bookmarkEnd w:id="234"/>
      <w:bookmarkEnd w:id="235"/>
      <w:r w:rsidRPr="000C51D8">
        <w:rPr>
          <w:sz w:val="22"/>
          <w:szCs w:val="22"/>
        </w:rPr>
        <w:t>* - Конкретные технические характеристики перспективных источников теплоснабжения</w:t>
      </w:r>
      <w:r>
        <w:rPr>
          <w:sz w:val="22"/>
          <w:szCs w:val="22"/>
        </w:rPr>
        <w:t xml:space="preserve"> (тепловая мощность, тепловая нагрузка и тд.)</w:t>
      </w:r>
      <w:r w:rsidRPr="000C51D8">
        <w:rPr>
          <w:sz w:val="22"/>
          <w:szCs w:val="22"/>
        </w:rPr>
        <w:t xml:space="preserve"> будут определены на последующих этапах проектирования.</w:t>
      </w:r>
      <w:r w:rsidR="00A2495B">
        <w:rPr>
          <w:sz w:val="22"/>
          <w:szCs w:val="22"/>
        </w:rPr>
        <w:t xml:space="preserve"> </w:t>
      </w:r>
      <w:r w:rsidR="00A2495B" w:rsidRPr="00A2495B">
        <w:rPr>
          <w:sz w:val="22"/>
          <w:szCs w:val="22"/>
        </w:rPr>
        <w:t>Для исключения возникновения дефицита тепловой мощности в зоне действия реконструируемых котельных «Центральная» и «Школа» рекомендуется на последующих этапах проектирования уточнить требуемую тепловую мощность источников с учетом перспектив-ной тепловой нагрузки!</w:t>
      </w:r>
    </w:p>
    <w:bookmarkEnd w:id="236"/>
    <w:p w14:paraId="11C3EFF6" w14:textId="77777777" w:rsidR="008512DA" w:rsidRPr="000C51D8" w:rsidRDefault="008512DA"/>
    <w:p w14:paraId="24D96EA2" w14:textId="77777777" w:rsidR="004923A9" w:rsidRPr="000C51D8" w:rsidRDefault="004923A9" w:rsidP="0006129B">
      <w:pPr>
        <w:pStyle w:val="21"/>
        <w:spacing w:line="240" w:lineRule="auto"/>
        <w:sectPr w:rsidR="004923A9" w:rsidRPr="000C51D8" w:rsidSect="00F83FC4">
          <w:pgSz w:w="16838" w:h="11906" w:orient="landscape"/>
          <w:pgMar w:top="1134" w:right="851" w:bottom="1134" w:left="1134" w:header="708" w:footer="708" w:gutter="0"/>
          <w:cols w:space="708"/>
          <w:docGrid w:linePitch="360"/>
        </w:sectPr>
      </w:pPr>
    </w:p>
    <w:p w14:paraId="44761485" w14:textId="77777777" w:rsidR="00FB4461" w:rsidRPr="000C51D8" w:rsidRDefault="00F8193E" w:rsidP="0006129B">
      <w:pPr>
        <w:pStyle w:val="21"/>
        <w:spacing w:line="240" w:lineRule="auto"/>
      </w:pPr>
      <w:bookmarkStart w:id="237" w:name="_Toc144018946"/>
      <w:r w:rsidRPr="000C51D8">
        <w:lastRenderedPageBreak/>
        <w:t>4.2</w:t>
      </w:r>
      <w:r w:rsidR="00FB4461" w:rsidRPr="000C51D8">
        <w:t xml:space="preserve"> </w:t>
      </w:r>
      <w:r w:rsidRPr="000C51D8">
        <w:t>Г</w:t>
      </w:r>
      <w:r w:rsidR="008B4EE3" w:rsidRPr="000C51D8">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37"/>
    </w:p>
    <w:p w14:paraId="00FDF9BA" w14:textId="77777777" w:rsidR="00BF25C5" w:rsidRPr="000C51D8" w:rsidRDefault="00BF25C5" w:rsidP="00BF25C5">
      <w:pPr>
        <w:tabs>
          <w:tab w:val="left" w:pos="0"/>
        </w:tabs>
        <w:ind w:firstLine="567"/>
      </w:pPr>
      <w:r w:rsidRPr="000C51D8">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0C51D8" w:rsidRDefault="00F8193E" w:rsidP="0006129B">
      <w:pPr>
        <w:pStyle w:val="21"/>
        <w:spacing w:line="240" w:lineRule="auto"/>
      </w:pPr>
      <w:bookmarkStart w:id="238" w:name="_Toc144018947"/>
      <w:r w:rsidRPr="000C51D8">
        <w:t>4.3</w:t>
      </w:r>
      <w:r w:rsidR="00FB4461" w:rsidRPr="000C51D8">
        <w:t xml:space="preserve"> </w:t>
      </w:r>
      <w:r w:rsidRPr="000C51D8">
        <w:t>В</w:t>
      </w:r>
      <w:r w:rsidR="008B4EE3" w:rsidRPr="000C51D8">
        <w:t>ыводы о резервах (дефицитах) существующей системы теплоснабжения при обеспечении перспективной тепловой нагрузки потребителей</w:t>
      </w:r>
      <w:bookmarkEnd w:id="238"/>
    </w:p>
    <w:p w14:paraId="23BDE1D0" w14:textId="468CB690" w:rsidR="00A2495B" w:rsidRPr="00A2495B" w:rsidRDefault="00E73DF2" w:rsidP="00A2495B">
      <w:pPr>
        <w:pStyle w:val="Affb"/>
        <w:rPr>
          <w:szCs w:val="24"/>
        </w:rPr>
      </w:pPr>
      <w:bookmarkStart w:id="239" w:name="_Hlk144014225"/>
      <w:r w:rsidRPr="000C51D8">
        <w:rPr>
          <w:szCs w:val="24"/>
        </w:rPr>
        <w:t>По данным, приведенным таблицы 32, видно,</w:t>
      </w:r>
      <w:r w:rsidR="00F20A1F" w:rsidRPr="000C51D8">
        <w:rPr>
          <w:szCs w:val="24"/>
        </w:rPr>
        <w:t xml:space="preserve"> что в зонах действия </w:t>
      </w:r>
      <w:r w:rsidR="00012886">
        <w:rPr>
          <w:szCs w:val="24"/>
        </w:rPr>
        <w:t xml:space="preserve">существующих </w:t>
      </w:r>
      <w:r w:rsidR="00F20A1F" w:rsidRPr="000C51D8">
        <w:rPr>
          <w:szCs w:val="24"/>
        </w:rPr>
        <w:t xml:space="preserve">источников централизованного теплоснабжения дефициты тепловой мощности не выявлены. </w:t>
      </w:r>
      <w:r w:rsidR="00A2495B" w:rsidRPr="000C51D8">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791837C9" w14:textId="10218544" w:rsidR="00012886" w:rsidRDefault="00012886" w:rsidP="00F20A1F">
      <w:pPr>
        <w:pStyle w:val="Affb"/>
        <w:rPr>
          <w:szCs w:val="24"/>
        </w:rPr>
      </w:pPr>
      <w:r>
        <w:rPr>
          <w:szCs w:val="24"/>
        </w:rPr>
        <w:t xml:space="preserve">Для исключения возникновения дефицита тепловой мощности в зоне действия реконструируемых котельных «Центральная» и «Школа» рекомендуется на последующих этапах проектирования уточнить </w:t>
      </w:r>
      <w:r w:rsidR="00A2495B">
        <w:rPr>
          <w:szCs w:val="24"/>
        </w:rPr>
        <w:t>требуемую тепловую мощность источников с учетом перспективной тепловой нагрузки!</w:t>
      </w:r>
    </w:p>
    <w:p w14:paraId="519EC944" w14:textId="77777777" w:rsidR="00F458F4" w:rsidRPr="000C51D8" w:rsidRDefault="00F8193E" w:rsidP="0006129B">
      <w:pPr>
        <w:pStyle w:val="21"/>
        <w:spacing w:line="240" w:lineRule="auto"/>
        <w:rPr>
          <w:rFonts w:eastAsia="Microsoft YaHei"/>
        </w:rPr>
      </w:pPr>
      <w:bookmarkStart w:id="240" w:name="_Toc144018948"/>
      <w:bookmarkEnd w:id="239"/>
      <w:r w:rsidRPr="000C51D8">
        <w:rPr>
          <w:rFonts w:eastAsia="Microsoft YaHei"/>
        </w:rPr>
        <w:t>4.4</w:t>
      </w:r>
      <w:r w:rsidR="00F458F4"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240"/>
    </w:p>
    <w:p w14:paraId="539C2947" w14:textId="0DCDCAF5" w:rsidR="00042A16" w:rsidRPr="000C51D8" w:rsidRDefault="00C11D25" w:rsidP="0006129B">
      <w:pPr>
        <w:ind w:firstLine="567"/>
      </w:pPr>
      <w:r w:rsidRPr="000C51D8">
        <w:t>Рассмотрены перспективные балансы источников тепловой мощности и тепловой нагрузки в перио</w:t>
      </w:r>
      <w:r w:rsidR="00042A16" w:rsidRPr="000C51D8">
        <w:t>д</w:t>
      </w:r>
      <w:r w:rsidR="00787B99" w:rsidRPr="000C51D8">
        <w:t xml:space="preserve"> </w:t>
      </w:r>
      <w:r w:rsidRPr="000C51D8">
        <w:t xml:space="preserve">с </w:t>
      </w:r>
      <w:r w:rsidR="003B3CE2" w:rsidRPr="000C51D8">
        <w:t>202</w:t>
      </w:r>
      <w:r w:rsidR="00583088" w:rsidRPr="000C51D8">
        <w:t>2</w:t>
      </w:r>
      <w:r w:rsidR="003B3CE2" w:rsidRPr="000C51D8">
        <w:t xml:space="preserve"> </w:t>
      </w:r>
      <w:r w:rsidR="00482621" w:rsidRPr="000C51D8">
        <w:t>по 2028 гг</w:t>
      </w:r>
      <w:r w:rsidR="00D709D2" w:rsidRPr="000C51D8">
        <w:t xml:space="preserve">. </w:t>
      </w:r>
      <w:r w:rsidRPr="000C51D8">
        <w:t xml:space="preserve">(на каждый год). </w:t>
      </w:r>
    </w:p>
    <w:p w14:paraId="28E87CC9" w14:textId="04DDAF7C" w:rsidR="00010E76" w:rsidRPr="000C51D8" w:rsidRDefault="00100839" w:rsidP="0006129B">
      <w:pPr>
        <w:ind w:firstLine="567"/>
      </w:pPr>
      <w:r w:rsidRPr="000C51D8">
        <w:t xml:space="preserve"> Глава переработана </w:t>
      </w:r>
      <w:r w:rsidR="003F7AC4" w:rsidRPr="000C51D8">
        <w:t xml:space="preserve">в соответствии </w:t>
      </w:r>
      <w:r w:rsidR="00780802" w:rsidRPr="000C51D8">
        <w:t>с</w:t>
      </w:r>
      <w:r w:rsidR="00010E76" w:rsidRPr="000C51D8">
        <w:t xml:space="preserve"> действующей редакцией </w:t>
      </w:r>
      <w:r w:rsidR="00C879D3" w:rsidRPr="000C51D8">
        <w:t>Постановления Правительства РФ от 22.02.2012 № 154</w:t>
      </w:r>
      <w:r w:rsidR="00C479E2" w:rsidRPr="000C51D8">
        <w:t xml:space="preserve"> </w:t>
      </w:r>
      <w:r w:rsidR="00010E76" w:rsidRPr="000C51D8">
        <w:t>«О требованиях к схемам теплоснабжения, порядку</w:t>
      </w:r>
      <w:r w:rsidR="00C6704F" w:rsidRPr="000C51D8">
        <w:t xml:space="preserve"> их разработки и утверждения» (в редакции </w:t>
      </w:r>
      <w:r w:rsidR="007010E8" w:rsidRPr="000C51D8">
        <w:t>Постановлений Правительства РФ</w:t>
      </w:r>
      <w:r w:rsidR="00010E76" w:rsidRPr="000C51D8">
        <w:t xml:space="preserve"> от 07.10.2014 № 1016, от 18.03.2016 № 208, от 23.03.2016 № 229, от 12.07.2016 № 666, от 03.04.2018 № 405, от 16.03.2019 № 276) и Методи</w:t>
      </w:r>
      <w:r w:rsidR="0040241C" w:rsidRPr="000C51D8">
        <w:t>чески</w:t>
      </w:r>
      <w:r w:rsidR="00127490" w:rsidRPr="000C51D8">
        <w:t>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7A07E563" w14:textId="77777777" w:rsidR="00576D8A" w:rsidRPr="000C51D8" w:rsidRDefault="00576D8A" w:rsidP="0006129B">
      <w:pPr>
        <w:ind w:firstLine="709"/>
      </w:pPr>
    </w:p>
    <w:p w14:paraId="1BF7F3EA" w14:textId="77777777" w:rsidR="00576D8A" w:rsidRPr="000C51D8" w:rsidRDefault="00576D8A" w:rsidP="0006129B">
      <w:pPr>
        <w:ind w:firstLine="709"/>
        <w:sectPr w:rsidR="00576D8A" w:rsidRPr="000C51D8" w:rsidSect="00F83FC4">
          <w:pgSz w:w="11906" w:h="16838"/>
          <w:pgMar w:top="1134" w:right="1134" w:bottom="851" w:left="1134" w:header="708" w:footer="708" w:gutter="0"/>
          <w:cols w:space="708"/>
          <w:docGrid w:linePitch="360"/>
        </w:sectPr>
      </w:pPr>
    </w:p>
    <w:p w14:paraId="48B337AE" w14:textId="5B43F6BA" w:rsidR="00F20A1F" w:rsidRPr="000C51D8" w:rsidRDefault="00F20A1F" w:rsidP="00F20A1F">
      <w:pPr>
        <w:pStyle w:val="1"/>
        <w:rPr>
          <w:shd w:val="clear" w:color="auto" w:fill="FFFFFF"/>
        </w:rPr>
      </w:pPr>
      <w:bookmarkStart w:id="241" w:name="_Toc29908476"/>
      <w:bookmarkStart w:id="242" w:name="_Toc121588517"/>
      <w:bookmarkStart w:id="243" w:name="_Toc144018949"/>
      <w:bookmarkStart w:id="244" w:name="_Toc422303796"/>
      <w:r w:rsidRPr="000C51D8">
        <w:lastRenderedPageBreak/>
        <w:t xml:space="preserve">ГЛАВА 5 </w:t>
      </w:r>
      <w:bookmarkEnd w:id="241"/>
      <w:r w:rsidRPr="000C51D8">
        <w:rPr>
          <w:shd w:val="clear" w:color="auto" w:fill="FFFFFF"/>
        </w:rPr>
        <w:t xml:space="preserve">Мастер-план развития систем теплоснабжения </w:t>
      </w:r>
      <w:bookmarkEnd w:id="242"/>
      <w:r w:rsidR="00482621" w:rsidRPr="000C51D8">
        <w:rPr>
          <w:shd w:val="clear" w:color="auto" w:fill="FFFFFF"/>
        </w:rPr>
        <w:t>поселения</w:t>
      </w:r>
      <w:bookmarkEnd w:id="243"/>
    </w:p>
    <w:p w14:paraId="1E6BF76A" w14:textId="0DC6AFBD" w:rsidR="00F20A1F" w:rsidRPr="000C51D8" w:rsidRDefault="00F20A1F" w:rsidP="00F20A1F">
      <w:pPr>
        <w:pStyle w:val="21"/>
        <w:spacing w:line="240" w:lineRule="auto"/>
      </w:pPr>
      <w:bookmarkStart w:id="245" w:name="_Toc121588518"/>
      <w:bookmarkStart w:id="246" w:name="_Toc144018950"/>
      <w:r w:rsidRPr="000C51D8">
        <w:t xml:space="preserve">5.1 Описание вариантов (не менее двух) перспективного развития систем теплоснабжения </w:t>
      </w:r>
      <w:bookmarkEnd w:id="245"/>
      <w:r w:rsidR="00055321">
        <w:t>поселения</w:t>
      </w:r>
      <w:bookmarkEnd w:id="246"/>
      <w:r w:rsidRPr="000C51D8">
        <w:t xml:space="preserve"> </w:t>
      </w:r>
    </w:p>
    <w:p w14:paraId="2EFF51E2" w14:textId="77777777" w:rsidR="00F20A1F" w:rsidRPr="000C51D8" w:rsidRDefault="00F20A1F" w:rsidP="00F20A1F">
      <w:pPr>
        <w:pStyle w:val="Affb"/>
      </w:pPr>
      <w:r w:rsidRPr="000C51D8">
        <w:t xml:space="preserve">При развитии системы теплоснабжения необходимо придерживаться следующих принципов: </w:t>
      </w:r>
    </w:p>
    <w:p w14:paraId="13F523AB" w14:textId="77777777" w:rsidR="00F20A1F" w:rsidRPr="000C51D8" w:rsidRDefault="00F20A1F" w:rsidP="00F20A1F">
      <w:pPr>
        <w:pStyle w:val="Affb"/>
      </w:pPr>
      <w:r w:rsidRPr="000C51D8">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0C51D8" w:rsidRDefault="00F20A1F" w:rsidP="00F20A1F">
      <w:pPr>
        <w:pStyle w:val="Affb"/>
      </w:pPr>
      <w:r w:rsidRPr="000C51D8">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0C51D8" w:rsidRDefault="00F20A1F" w:rsidP="00F20A1F">
      <w:pPr>
        <w:pStyle w:val="Affb"/>
      </w:pPr>
      <w:r w:rsidRPr="000C51D8">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0C51D8" w:rsidRDefault="00F20A1F" w:rsidP="00F20A1F">
      <w:pPr>
        <w:pStyle w:val="Affb"/>
      </w:pPr>
      <w:r w:rsidRPr="000C51D8">
        <w:t xml:space="preserve">4) унификация оборудования, что позволяет снизить складской резерв запасных частей; </w:t>
      </w:r>
    </w:p>
    <w:p w14:paraId="4B462141" w14:textId="77777777" w:rsidR="00F20A1F" w:rsidRPr="000C51D8" w:rsidRDefault="00F20A1F" w:rsidP="00F20A1F">
      <w:pPr>
        <w:pStyle w:val="Affb"/>
      </w:pPr>
      <w:r w:rsidRPr="000C51D8">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0C51D8" w:rsidRDefault="00F20A1F" w:rsidP="00F20A1F">
      <w:pPr>
        <w:pStyle w:val="Affb"/>
      </w:pPr>
      <w:r w:rsidRPr="000C51D8">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0C51D8" w:rsidRDefault="00F20A1F" w:rsidP="00F20A1F">
      <w:pPr>
        <w:pStyle w:val="Affb"/>
      </w:pPr>
      <w:r w:rsidRPr="000C51D8">
        <w:t xml:space="preserve">7) использование наилучших доступных технологий; </w:t>
      </w:r>
    </w:p>
    <w:p w14:paraId="3C3468B0" w14:textId="77777777" w:rsidR="00F20A1F" w:rsidRPr="000C51D8" w:rsidRDefault="00F20A1F" w:rsidP="00F20A1F">
      <w:pPr>
        <w:pStyle w:val="Affb"/>
      </w:pPr>
      <w:r w:rsidRPr="000C51D8">
        <w:t xml:space="preserve">8) внедрение оборудования с высоким классом энергоэффективности; </w:t>
      </w:r>
    </w:p>
    <w:p w14:paraId="41A0ECCC" w14:textId="77777777" w:rsidR="00F20A1F" w:rsidRPr="000C51D8" w:rsidRDefault="00F20A1F" w:rsidP="00F20A1F">
      <w:pPr>
        <w:pStyle w:val="Affb"/>
      </w:pPr>
      <w:r w:rsidRPr="000C51D8">
        <w:t>9) приоритетное внедрение мероприятий с малым сроком окупаемости.</w:t>
      </w:r>
    </w:p>
    <w:p w14:paraId="55A9252D" w14:textId="77777777" w:rsidR="00F20A1F" w:rsidRPr="000C51D8" w:rsidRDefault="00F20A1F" w:rsidP="00F20A1F">
      <w:pPr>
        <w:ind w:firstLine="567"/>
      </w:pPr>
      <w:r w:rsidRPr="000C51D8">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7777777" w:rsidR="00F20A1F" w:rsidRPr="000C51D8" w:rsidRDefault="00F20A1F" w:rsidP="00F20A1F">
      <w:pPr>
        <w:ind w:firstLine="567"/>
      </w:pPr>
      <w:r w:rsidRPr="000C51D8">
        <w:t>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p>
    <w:p w14:paraId="174303B7" w14:textId="77777777" w:rsidR="00F20A1F" w:rsidRPr="000C51D8" w:rsidRDefault="00F20A1F" w:rsidP="00F20A1F">
      <w:pPr>
        <w:ind w:firstLine="567"/>
      </w:pPr>
      <w:r w:rsidRPr="000C51D8">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0C51D8" w:rsidRDefault="00F20A1F" w:rsidP="00F20A1F">
      <w:pPr>
        <w:ind w:firstLine="567"/>
      </w:pPr>
      <w:r w:rsidRPr="000C51D8">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0C51D8" w:rsidRDefault="00F20A1F" w:rsidP="00F20A1F">
      <w:pPr>
        <w:ind w:firstLine="567"/>
      </w:pPr>
      <w:r w:rsidRPr="000C51D8">
        <w:t>4) принятых региональных программ газификации жилищно-коммунального хозяйства, промышленных и иных организаций;</w:t>
      </w:r>
    </w:p>
    <w:p w14:paraId="47AEB96F" w14:textId="77777777" w:rsidR="00F20A1F" w:rsidRPr="000C51D8" w:rsidRDefault="00F20A1F" w:rsidP="00F20A1F">
      <w:pPr>
        <w:ind w:firstLine="567"/>
      </w:pPr>
      <w:r w:rsidRPr="000C51D8">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0C51D8" w:rsidRDefault="00F20A1F" w:rsidP="00F20A1F">
      <w:pPr>
        <w:ind w:firstLine="567"/>
      </w:pPr>
      <w:r w:rsidRPr="000C51D8">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4877E89B" w:rsidR="00F20A1F" w:rsidRPr="000C51D8" w:rsidRDefault="00F20A1F" w:rsidP="00F20A1F">
      <w:pPr>
        <w:pStyle w:val="Affb"/>
        <w:rPr>
          <w:szCs w:val="24"/>
        </w:rPr>
      </w:pPr>
      <w:r w:rsidRPr="000C51D8">
        <w:t xml:space="preserve">Для </w:t>
      </w:r>
      <w:r w:rsidR="00F22EBD" w:rsidRPr="000C51D8">
        <w:t>территории поселения</w:t>
      </w:r>
      <w:r w:rsidRPr="000C51D8">
        <w:t xml:space="preserve"> данные решения отсутствуют. </w:t>
      </w:r>
      <w:r w:rsidRPr="000C51D8">
        <w:rPr>
          <w:szCs w:val="24"/>
        </w:rPr>
        <w:t xml:space="preserve">Планом развития </w:t>
      </w:r>
      <w:r w:rsidR="00055321">
        <w:t>поселения</w:t>
      </w:r>
      <w:r w:rsidRPr="000C51D8">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w:t>
      </w:r>
      <w:r w:rsidRPr="000C51D8">
        <w:rPr>
          <w:szCs w:val="24"/>
        </w:rPr>
        <w:lastRenderedPageBreak/>
        <w:t xml:space="preserve">вающей комфортные условия проживания. </w:t>
      </w:r>
      <w:r w:rsidRPr="000C51D8">
        <w:t xml:space="preserve">В настоящее время строительство жилья </w:t>
      </w:r>
      <w:r w:rsidR="003E5018" w:rsidRPr="000C51D8">
        <w:t xml:space="preserve">на территории поселения </w:t>
      </w:r>
      <w:r w:rsidRPr="000C51D8">
        <w:t>представлено индивидуальной жилой застройкой.</w:t>
      </w:r>
    </w:p>
    <w:p w14:paraId="3A44FF00" w14:textId="77777777" w:rsidR="00F20A1F" w:rsidRPr="000C51D8" w:rsidRDefault="00F20A1F" w:rsidP="00F20A1F">
      <w:pPr>
        <w:tabs>
          <w:tab w:val="left" w:pos="0"/>
        </w:tabs>
        <w:ind w:firstLine="567"/>
      </w:pPr>
      <w:r w:rsidRPr="000C51D8">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7A5F9FAB" w:rsidR="00F20A1F" w:rsidRPr="000C51D8" w:rsidRDefault="004F17B0" w:rsidP="00F20A1F">
      <w:pPr>
        <w:tabs>
          <w:tab w:val="left" w:pos="0"/>
        </w:tabs>
        <w:ind w:firstLine="567"/>
      </w:pPr>
      <w:r>
        <w:t>Для отопления вновь строящихся индивидуальных домов рекомендуется использовать индивидуальные котлы</w:t>
      </w:r>
      <w:r w:rsidR="00F20A1F" w:rsidRPr="000C51D8">
        <w:t>.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19EC4C1D" w:rsidR="00F20A1F" w:rsidRPr="000C51D8" w:rsidRDefault="00F20A1F" w:rsidP="00F20A1F">
      <w:pPr>
        <w:pStyle w:val="Affb"/>
      </w:pPr>
      <w:r w:rsidRPr="000C51D8">
        <w:t>В целях повышения надежности и качества теплоснабжения</w:t>
      </w:r>
      <w:r w:rsidRPr="000C51D8">
        <w:rPr>
          <w:szCs w:val="24"/>
        </w:rPr>
        <w:t xml:space="preserve"> потребителей</w:t>
      </w:r>
      <w:r w:rsidRPr="000C51D8">
        <w:t xml:space="preserve">, рассмотрим два сценария перспективного развития системы централизованного теплоснабжения </w:t>
      </w:r>
      <w:r w:rsidR="00055321">
        <w:t>поселения</w:t>
      </w:r>
      <w:r w:rsidRPr="000C51D8">
        <w:t>.</w:t>
      </w:r>
    </w:p>
    <w:p w14:paraId="4E736E6B" w14:textId="77777777" w:rsidR="00F20A1F" w:rsidRPr="000C51D8" w:rsidRDefault="00F20A1F" w:rsidP="00F20A1F">
      <w:pPr>
        <w:pStyle w:val="Affb"/>
      </w:pPr>
    </w:p>
    <w:p w14:paraId="3D5FDBB5" w14:textId="0AABA802" w:rsidR="00F20A1F" w:rsidRPr="000C51D8" w:rsidRDefault="00F20A1F" w:rsidP="00F20A1F">
      <w:pPr>
        <w:pStyle w:val="Affb"/>
        <w:rPr>
          <w:b/>
          <w:szCs w:val="22"/>
        </w:rPr>
      </w:pPr>
      <w:bookmarkStart w:id="247" w:name="_Hlk141346539"/>
      <w:r w:rsidRPr="000C51D8">
        <w:rPr>
          <w:b/>
          <w:szCs w:val="22"/>
        </w:rPr>
        <w:t>Сценарий №1 развития системы централизованного теплоснабжения предусматривает</w:t>
      </w:r>
      <w:r w:rsidR="00482621" w:rsidRPr="000C51D8">
        <w:rPr>
          <w:b/>
          <w:szCs w:val="22"/>
        </w:rPr>
        <w:t>:</w:t>
      </w:r>
    </w:p>
    <w:p w14:paraId="2A4ED780" w14:textId="64495EA5" w:rsidR="00482621" w:rsidRPr="000C51D8" w:rsidRDefault="00482621" w:rsidP="00F20A1F">
      <w:pPr>
        <w:pStyle w:val="Affb"/>
      </w:pPr>
      <w:r w:rsidRPr="000C51D8">
        <w:t>- Реконструкци</w:t>
      </w:r>
      <w:r w:rsidR="00892A92" w:rsidRPr="000C51D8">
        <w:t>я</w:t>
      </w:r>
      <w:r w:rsidRPr="000C51D8">
        <w:t xml:space="preserve"> котельной «Школа», путем строительства новой блочно-модульной котельной тепловой мощностью 2,6 Гкал/ч;</w:t>
      </w:r>
    </w:p>
    <w:p w14:paraId="46A7016E" w14:textId="28EECB53" w:rsidR="00482621" w:rsidRDefault="00482621" w:rsidP="00F20A1F">
      <w:pPr>
        <w:pStyle w:val="Affb"/>
      </w:pPr>
      <w:r w:rsidRPr="000C51D8">
        <w:t>- Реконструкци</w:t>
      </w:r>
      <w:r w:rsidR="00892A92" w:rsidRPr="000C51D8">
        <w:t>я</w:t>
      </w:r>
      <w:r w:rsidRPr="000C51D8">
        <w:t xml:space="preserve"> котельной «Центральная», путем строительства новой блочно-модульной котельной.</w:t>
      </w:r>
    </w:p>
    <w:p w14:paraId="01D5F9ED" w14:textId="132A5F81" w:rsidR="00AC43ED" w:rsidRPr="000C51D8" w:rsidRDefault="00AC43ED" w:rsidP="00F20A1F">
      <w:pPr>
        <w:pStyle w:val="Affb"/>
      </w:pPr>
      <w:r>
        <w:t xml:space="preserve">- Закрытие котельной </w:t>
      </w:r>
      <w:r w:rsidRPr="00AC43ED">
        <w:t>«Кочковскремтранс»</w:t>
      </w:r>
      <w:r>
        <w:t xml:space="preserve"> с переводом потребителей на </w:t>
      </w:r>
      <w:r w:rsidR="00A8716E">
        <w:t>новую блочно-модульную котельную «Школа»</w:t>
      </w:r>
      <w:r>
        <w:t xml:space="preserve">. </w:t>
      </w:r>
    </w:p>
    <w:p w14:paraId="304B452B" w14:textId="0F7CD406" w:rsidR="00482621" w:rsidRPr="000C51D8" w:rsidRDefault="00482621" w:rsidP="00F20A1F">
      <w:pPr>
        <w:pStyle w:val="Affb"/>
      </w:pPr>
      <w:r w:rsidRPr="000C51D8">
        <w:t xml:space="preserve">- </w:t>
      </w:r>
      <w:r w:rsidR="00F20A1F" w:rsidRPr="000C51D8">
        <w:t xml:space="preserve">Модернизация </w:t>
      </w:r>
      <w:r w:rsidRPr="000C51D8">
        <w:t>сохраняемых</w:t>
      </w:r>
      <w:r w:rsidR="00F20A1F" w:rsidRPr="000C51D8">
        <w:t xml:space="preserve"> источников централизованного теплоснабжения </w:t>
      </w:r>
      <w:r w:rsidRPr="000C51D8">
        <w:t>путем ремонта и замены изношенного оборудования.</w:t>
      </w:r>
    </w:p>
    <w:p w14:paraId="217C8A9E" w14:textId="1795779A" w:rsidR="00F20A1F" w:rsidRPr="000C51D8" w:rsidRDefault="00F20A1F" w:rsidP="00F20A1F">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r w:rsidRPr="000C51D8">
        <w:rPr>
          <w:szCs w:val="24"/>
        </w:rPr>
        <w:t xml:space="preserve">Для обеспечения качественного и надежного теплоснабжения потребителей, данный вариант развития предусматривает также поэтапную замену </w:t>
      </w:r>
      <w:r w:rsidR="00482621" w:rsidRPr="000C51D8">
        <w:rPr>
          <w:szCs w:val="24"/>
        </w:rPr>
        <w:t xml:space="preserve">изношенных сетей </w:t>
      </w:r>
      <w:r w:rsidRPr="000C51D8">
        <w:rPr>
          <w:szCs w:val="24"/>
        </w:rPr>
        <w:t>теплоснабжения.</w:t>
      </w:r>
    </w:p>
    <w:p w14:paraId="41DE9D66" w14:textId="77777777" w:rsidR="00F20A1F" w:rsidRPr="000C51D8" w:rsidRDefault="00F20A1F" w:rsidP="00F20A1F">
      <w:pPr>
        <w:tabs>
          <w:tab w:val="left" w:pos="0"/>
        </w:tabs>
        <w:ind w:firstLine="567"/>
      </w:pPr>
      <w:r w:rsidRPr="000C51D8">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4492F45" w14:textId="77777777" w:rsidR="00F20A1F" w:rsidRPr="000C51D8" w:rsidRDefault="00F20A1F" w:rsidP="00F20A1F">
      <w:pPr>
        <w:ind w:firstLine="567"/>
      </w:pPr>
    </w:p>
    <w:p w14:paraId="56A71C0B" w14:textId="77777777" w:rsidR="00F20A1F" w:rsidRPr="000C51D8" w:rsidRDefault="00F20A1F" w:rsidP="00F20A1F">
      <w:pPr>
        <w:tabs>
          <w:tab w:val="left" w:pos="0"/>
        </w:tabs>
        <w:ind w:firstLine="567"/>
        <w:rPr>
          <w:b/>
        </w:rPr>
      </w:pPr>
      <w:r w:rsidRPr="000C51D8">
        <w:rPr>
          <w:b/>
        </w:rPr>
        <w:t>Сценарий №2 развития системы централизованного теплоснабжения</w:t>
      </w:r>
    </w:p>
    <w:p w14:paraId="63EBB1C1" w14:textId="77777777" w:rsidR="00F20A1F" w:rsidRPr="000C51D8" w:rsidRDefault="00F20A1F" w:rsidP="00F20A1F">
      <w:pPr>
        <w:tabs>
          <w:tab w:val="left" w:pos="0"/>
        </w:tabs>
        <w:ind w:firstLine="567"/>
      </w:pPr>
      <w:r w:rsidRPr="000C51D8">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7A399B99" w:rsidR="00F20A1F" w:rsidRPr="000C51D8" w:rsidRDefault="00F20A1F" w:rsidP="00F20A1F">
      <w:pPr>
        <w:pStyle w:val="21"/>
        <w:spacing w:line="240" w:lineRule="auto"/>
      </w:pPr>
      <w:bookmarkStart w:id="248" w:name="_Toc121588519"/>
      <w:bookmarkStart w:id="249" w:name="_Toc144018951"/>
      <w:bookmarkEnd w:id="247"/>
      <w:r w:rsidRPr="000C51D8">
        <w:t xml:space="preserve">5.2 Технико-экономическое сравнение вариантов перспективного развития систем теплоснабжения </w:t>
      </w:r>
      <w:bookmarkEnd w:id="248"/>
      <w:r w:rsidR="00055321">
        <w:t>поселения</w:t>
      </w:r>
      <w:bookmarkEnd w:id="249"/>
      <w:r w:rsidRPr="000C51D8">
        <w:t xml:space="preserve"> </w:t>
      </w:r>
    </w:p>
    <w:p w14:paraId="15F586CD" w14:textId="77777777" w:rsidR="00F20A1F" w:rsidRPr="000C51D8" w:rsidRDefault="00F20A1F" w:rsidP="00F20A1F">
      <w:pPr>
        <w:pStyle w:val="Affb"/>
      </w:pPr>
      <w:bookmarkStart w:id="250" w:name="_Toc101687268"/>
      <w:bookmarkStart w:id="251" w:name="_Toc83883878"/>
      <w:r w:rsidRPr="000C51D8">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0C51D8" w:rsidRDefault="00F20A1F" w:rsidP="00F20A1F">
      <w:pPr>
        <w:pStyle w:val="Affb"/>
        <w:rPr>
          <w:szCs w:val="24"/>
        </w:rPr>
      </w:pPr>
      <w:r w:rsidRPr="000C51D8">
        <w:rPr>
          <w:szCs w:val="24"/>
        </w:rPr>
        <w:t xml:space="preserve">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w:t>
      </w:r>
      <w:r w:rsidRPr="000C51D8">
        <w:rPr>
          <w:szCs w:val="24"/>
        </w:rPr>
        <w:lastRenderedPageBreak/>
        <w:t>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0C51D8" w:rsidRDefault="00F20A1F" w:rsidP="00F20A1F">
      <w:pPr>
        <w:pStyle w:val="Affb"/>
      </w:pPr>
      <w:r w:rsidRPr="000C51D8">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61CCF3A1" w:rsidR="00F20A1F" w:rsidRPr="000C51D8" w:rsidRDefault="00F20A1F" w:rsidP="00F20A1F">
      <w:pPr>
        <w:pStyle w:val="21"/>
        <w:spacing w:line="240" w:lineRule="auto"/>
      </w:pPr>
      <w:bookmarkStart w:id="252" w:name="_Toc121588520"/>
      <w:bookmarkStart w:id="253" w:name="_Toc144018952"/>
      <w:r w:rsidRPr="000C51D8">
        <w:t xml:space="preserve">5.3 Обоснование выбора приоритетного варианта перспективного развития систем теплоснабжения </w:t>
      </w:r>
      <w:r w:rsidR="00055321">
        <w:t>поселения</w:t>
      </w:r>
      <w:r w:rsidRPr="000C51D8">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252"/>
      <w:r w:rsidR="00055321">
        <w:t>поселения</w:t>
      </w:r>
      <w:bookmarkEnd w:id="253"/>
      <w:r w:rsidRPr="000C51D8">
        <w:t xml:space="preserve"> </w:t>
      </w:r>
      <w:bookmarkEnd w:id="250"/>
    </w:p>
    <w:p w14:paraId="2122ACE3" w14:textId="77777777" w:rsidR="00F20A1F" w:rsidRPr="000C51D8" w:rsidRDefault="00F20A1F" w:rsidP="00F20A1F">
      <w:pPr>
        <w:pStyle w:val="Affb"/>
      </w:pPr>
      <w:bookmarkStart w:id="254" w:name="_Hlk141885897"/>
      <w:r w:rsidRPr="000C51D8">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77777777" w:rsidR="00F20A1F" w:rsidRPr="000C51D8" w:rsidRDefault="00F20A1F" w:rsidP="00F20A1F">
      <w:pPr>
        <w:pStyle w:val="21"/>
        <w:spacing w:line="240" w:lineRule="auto"/>
        <w:rPr>
          <w:rFonts w:eastAsia="Microsoft YaHei"/>
        </w:rPr>
      </w:pPr>
      <w:bookmarkStart w:id="255" w:name="_Toc121588521"/>
      <w:bookmarkStart w:id="256" w:name="_Toc144018953"/>
      <w:bookmarkEnd w:id="254"/>
      <w:r w:rsidRPr="000C51D8">
        <w:rPr>
          <w:rFonts w:eastAsia="Microsoft YaHei"/>
        </w:rPr>
        <w:t>5.4 Состав изменений выполненных в доработанной и (или) актуализированной схеме теплоснабжения</w:t>
      </w:r>
      <w:bookmarkEnd w:id="251"/>
      <w:bookmarkEnd w:id="255"/>
      <w:bookmarkEnd w:id="256"/>
    </w:p>
    <w:p w14:paraId="70A457A2" w14:textId="5575F2EA" w:rsidR="00FA6A4F" w:rsidRPr="000C51D8" w:rsidRDefault="00FA6A4F" w:rsidP="00F20A1F">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5FBE65B9" w14:textId="0780BB76" w:rsidR="00F20A1F" w:rsidRPr="000C51D8" w:rsidRDefault="00F20A1F" w:rsidP="00F20A1F">
      <w:pPr>
        <w:ind w:firstLine="567"/>
      </w:pPr>
      <w:r w:rsidRPr="000C51D8">
        <w:t xml:space="preserve">Глава 5 </w:t>
      </w:r>
      <w:r w:rsidR="00950773" w:rsidRPr="000C51D8">
        <w:t>пере</w:t>
      </w:r>
      <w:r w:rsidRPr="000C51D8">
        <w:t>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6515F19" w14:textId="77777777" w:rsidR="00F20A1F" w:rsidRPr="000C51D8" w:rsidRDefault="00F20A1F" w:rsidP="00F20A1F">
      <w:pPr>
        <w:ind w:firstLine="567"/>
      </w:pPr>
    </w:p>
    <w:p w14:paraId="1ABA0359" w14:textId="77777777" w:rsidR="00F20A1F" w:rsidRPr="000C51D8" w:rsidRDefault="00F20A1F" w:rsidP="00F20A1F">
      <w:pPr>
        <w:pStyle w:val="1"/>
        <w:ind w:firstLine="567"/>
        <w:sectPr w:rsidR="00F20A1F" w:rsidRPr="000C51D8" w:rsidSect="00AB7C4A">
          <w:footerReference w:type="default" r:id="rId27"/>
          <w:pgSz w:w="11906" w:h="16838"/>
          <w:pgMar w:top="1134" w:right="1134" w:bottom="851" w:left="1134" w:header="708" w:footer="708" w:gutter="0"/>
          <w:cols w:space="708"/>
          <w:docGrid w:linePitch="360"/>
        </w:sectPr>
      </w:pPr>
    </w:p>
    <w:p w14:paraId="2ABD0760" w14:textId="77777777" w:rsidR="003A5836" w:rsidRPr="000C51D8" w:rsidRDefault="003A5836" w:rsidP="0006129B">
      <w:pPr>
        <w:pStyle w:val="1"/>
      </w:pPr>
      <w:bookmarkStart w:id="257" w:name="_Toc144018954"/>
      <w:r w:rsidRPr="000C51D8">
        <w:lastRenderedPageBreak/>
        <w:t xml:space="preserve">ГЛАВА </w:t>
      </w:r>
      <w:r w:rsidR="00E847F5" w:rsidRPr="000C51D8">
        <w:t>6</w:t>
      </w:r>
      <w:r w:rsidRPr="000C51D8">
        <w:t xml:space="preserve"> </w:t>
      </w:r>
      <w:bookmarkEnd w:id="244"/>
      <w:r w:rsidR="008B4EE3" w:rsidRPr="000C51D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7"/>
    </w:p>
    <w:p w14:paraId="30D0C9F7" w14:textId="77777777" w:rsidR="003125E4" w:rsidRPr="000C51D8" w:rsidRDefault="00F8193E" w:rsidP="0006129B">
      <w:pPr>
        <w:pStyle w:val="21"/>
        <w:spacing w:line="240" w:lineRule="auto"/>
      </w:pPr>
      <w:bookmarkStart w:id="258" w:name="_Toc144018955"/>
      <w:r w:rsidRPr="000C51D8">
        <w:t>6.1</w:t>
      </w:r>
      <w:r w:rsidR="003125E4" w:rsidRPr="000C51D8">
        <w:t xml:space="preserve"> </w:t>
      </w:r>
      <w:r w:rsidRPr="000C51D8">
        <w:t>Р</w:t>
      </w:r>
      <w:r w:rsidR="008B4EE3" w:rsidRPr="000C51D8">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58"/>
    </w:p>
    <w:p w14:paraId="54E0C546" w14:textId="77777777" w:rsidR="00655C93" w:rsidRPr="000C51D8" w:rsidRDefault="00655C93" w:rsidP="0006129B">
      <w:pPr>
        <w:widowControl w:val="0"/>
        <w:tabs>
          <w:tab w:val="left" w:pos="567"/>
        </w:tabs>
        <w:adjustRightInd w:val="0"/>
        <w:ind w:firstLine="567"/>
        <w:textAlignment w:val="baseline"/>
        <w:rPr>
          <w:spacing w:val="-5"/>
        </w:rPr>
      </w:pPr>
      <w:r w:rsidRPr="000C51D8">
        <w:rPr>
          <w:spacing w:val="-5"/>
        </w:rPr>
        <w:t xml:space="preserve">Балансы производительности водоподготовительных установок теплоносителя формируются </w:t>
      </w:r>
      <w:r w:rsidR="00A60FC3" w:rsidRPr="000C51D8">
        <w:rPr>
          <w:spacing w:val="-5"/>
        </w:rPr>
        <w:t>по данным о балансах</w:t>
      </w:r>
      <w:r w:rsidRPr="000C51D8">
        <w:rPr>
          <w:spacing w:val="-5"/>
        </w:rPr>
        <w:t xml:space="preserve"> тепловой мощности ис</w:t>
      </w:r>
      <w:r w:rsidR="00A60FC3" w:rsidRPr="000C51D8">
        <w:rPr>
          <w:spacing w:val="-5"/>
        </w:rPr>
        <w:t>точника</w:t>
      </w:r>
      <w:r w:rsidRPr="000C51D8">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60FC3" w:rsidRPr="000C51D8">
        <w:rPr>
          <w:spacing w:val="-5"/>
        </w:rPr>
        <w:t>.</w:t>
      </w:r>
      <w:r w:rsidRPr="000C51D8">
        <w:rPr>
          <w:spacing w:val="-5"/>
        </w:rPr>
        <w:t xml:space="preserve"> </w:t>
      </w:r>
      <w:r w:rsidR="00A60FC3" w:rsidRPr="000C51D8">
        <w:rPr>
          <w:spacing w:val="-5"/>
        </w:rPr>
        <w:t>Р</w:t>
      </w:r>
      <w:r w:rsidRPr="000C51D8">
        <w:rPr>
          <w:spacing w:val="-5"/>
        </w:rPr>
        <w:t xml:space="preserve">асходы сетевой воды, объем сетей и теплопроводов и потери в сетях </w:t>
      </w:r>
      <w:r w:rsidR="00A60FC3" w:rsidRPr="000C51D8">
        <w:rPr>
          <w:spacing w:val="-5"/>
        </w:rPr>
        <w:t xml:space="preserve">определяются </w:t>
      </w:r>
      <w:r w:rsidRPr="000C51D8">
        <w:rPr>
          <w:spacing w:val="-5"/>
        </w:rPr>
        <w:t>по нормативам потерь в зависимости от вида системы теплоснабжения.</w:t>
      </w:r>
    </w:p>
    <w:p w14:paraId="4DFCDF47" w14:textId="77777777" w:rsidR="00655C93" w:rsidRPr="000C51D8" w:rsidRDefault="00655C93" w:rsidP="0006129B">
      <w:pPr>
        <w:tabs>
          <w:tab w:val="left" w:pos="0"/>
        </w:tabs>
        <w:ind w:firstLine="709"/>
      </w:pPr>
      <w:r w:rsidRPr="000C51D8">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0C51D8">
        <w:t>СП 124.13330.2012. «Свод правил. Тепловые сети. Актуализированная редакция СНиП 41-02-2003»</w:t>
      </w:r>
      <w:r w:rsidRPr="000C51D8">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r w:rsidR="00C879D3" w:rsidRPr="000C51D8">
        <w:t>.</w:t>
      </w:r>
    </w:p>
    <w:p w14:paraId="790E8041" w14:textId="2FB8B067" w:rsidR="004A3FD2" w:rsidRPr="000C51D8" w:rsidRDefault="004A3FD2" w:rsidP="0006129B">
      <w:pPr>
        <w:ind w:firstLine="709"/>
        <w:rPr>
          <w:szCs w:val="26"/>
        </w:rPr>
      </w:pPr>
      <w:r w:rsidRPr="000C51D8">
        <w:rPr>
          <w:szCs w:val="26"/>
        </w:rPr>
        <w:t xml:space="preserve">Расчетная величина нормативных потерь теплоносителя приведена в таблице </w:t>
      </w:r>
      <w:r w:rsidR="00515A17" w:rsidRPr="000C51D8">
        <w:rPr>
          <w:szCs w:val="26"/>
        </w:rPr>
        <w:t>4</w:t>
      </w:r>
      <w:r w:rsidR="00B90C8A" w:rsidRPr="000C51D8">
        <w:rPr>
          <w:szCs w:val="26"/>
        </w:rPr>
        <w:t>5</w:t>
      </w:r>
      <w:r w:rsidRPr="000C51D8">
        <w:rPr>
          <w:szCs w:val="26"/>
        </w:rPr>
        <w:t>.</w:t>
      </w:r>
    </w:p>
    <w:p w14:paraId="3C5B392C" w14:textId="77777777" w:rsidR="00655C93" w:rsidRPr="000C51D8" w:rsidRDefault="00655C93" w:rsidP="0006129B"/>
    <w:p w14:paraId="12AD14B2" w14:textId="13DB0DB7" w:rsidR="00213A8B" w:rsidRPr="000C51D8" w:rsidRDefault="00213A8B" w:rsidP="0006129B">
      <w:pPr>
        <w:widowControl w:val="0"/>
        <w:adjustRightInd w:val="0"/>
        <w:textAlignment w:val="baseline"/>
        <w:rPr>
          <w:rFonts w:eastAsia="Microsoft YaHei"/>
          <w:bCs/>
          <w:spacing w:val="-5"/>
          <w:szCs w:val="18"/>
        </w:rPr>
      </w:pPr>
      <w:r w:rsidRPr="000C51D8">
        <w:rPr>
          <w:rFonts w:eastAsia="Microsoft YaHei"/>
          <w:bCs/>
          <w:spacing w:val="-5"/>
          <w:szCs w:val="18"/>
        </w:rPr>
        <w:t xml:space="preserve">Таблица </w:t>
      </w:r>
      <w:r w:rsidR="008A3CE6"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008A3CE6" w:rsidRPr="000C51D8">
        <w:rPr>
          <w:rFonts w:eastAsia="Microsoft YaHei"/>
          <w:bCs/>
          <w:spacing w:val="-5"/>
          <w:szCs w:val="18"/>
        </w:rPr>
        <w:fldChar w:fldCharType="separate"/>
      </w:r>
      <w:r w:rsidR="00854D71" w:rsidRPr="000C51D8">
        <w:rPr>
          <w:rFonts w:eastAsia="Microsoft YaHei"/>
          <w:bCs/>
          <w:noProof/>
          <w:spacing w:val="-5"/>
          <w:szCs w:val="18"/>
        </w:rPr>
        <w:t>45</w:t>
      </w:r>
      <w:r w:rsidR="008A3CE6" w:rsidRPr="000C51D8">
        <w:rPr>
          <w:rFonts w:eastAsia="Microsoft YaHei"/>
          <w:bCs/>
          <w:spacing w:val="-5"/>
          <w:szCs w:val="18"/>
        </w:rPr>
        <w:fldChar w:fldCharType="end"/>
      </w:r>
      <w:r w:rsidRPr="000C51D8">
        <w:rPr>
          <w:rFonts w:eastAsia="Microsoft YaHei"/>
          <w:bCs/>
          <w:spacing w:val="-5"/>
          <w:szCs w:val="18"/>
        </w:rPr>
        <w:t xml:space="preserve"> </w:t>
      </w:r>
      <w:r w:rsidR="00F408F2" w:rsidRPr="000C51D8">
        <w:rPr>
          <w:rFonts w:eastAsia="Microsoft YaHei"/>
          <w:bCs/>
          <w:spacing w:val="-5"/>
          <w:szCs w:val="18"/>
        </w:rPr>
        <w:t>–</w:t>
      </w:r>
      <w:r w:rsidRPr="000C51D8">
        <w:rPr>
          <w:rFonts w:eastAsia="Microsoft YaHei"/>
          <w:bCs/>
          <w:spacing w:val="-5"/>
          <w:szCs w:val="18"/>
        </w:rPr>
        <w:t xml:space="preserve"> Перспективный расх</w:t>
      </w:r>
      <w:r w:rsidR="002664F2" w:rsidRPr="000C51D8">
        <w:rPr>
          <w:rFonts w:eastAsia="Microsoft YaHei"/>
          <w:bCs/>
          <w:spacing w:val="-5"/>
          <w:szCs w:val="18"/>
        </w:rPr>
        <w:t xml:space="preserve">од </w:t>
      </w:r>
      <w:r w:rsidRPr="000C51D8">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1274"/>
        <w:gridCol w:w="890"/>
        <w:gridCol w:w="1763"/>
        <w:gridCol w:w="2168"/>
        <w:gridCol w:w="1136"/>
        <w:gridCol w:w="819"/>
        <w:gridCol w:w="1763"/>
        <w:gridCol w:w="2237"/>
      </w:tblGrid>
      <w:tr w:rsidR="000C51D8" w:rsidRPr="000C51D8" w14:paraId="52244EA9" w14:textId="77777777" w:rsidTr="00532725">
        <w:trPr>
          <w:tblHeader/>
        </w:trPr>
        <w:tc>
          <w:tcPr>
            <w:tcW w:w="981" w:type="pct"/>
            <w:vMerge w:val="restart"/>
            <w:shd w:val="clear" w:color="auto" w:fill="auto"/>
            <w:vAlign w:val="center"/>
          </w:tcPr>
          <w:p w14:paraId="14FF9DA0" w14:textId="77777777" w:rsidR="00EC0368" w:rsidRPr="000C51D8" w:rsidRDefault="00EC0368" w:rsidP="00EC0368">
            <w:pPr>
              <w:jc w:val="center"/>
              <w:rPr>
                <w:sz w:val="20"/>
              </w:rPr>
            </w:pPr>
            <w:bookmarkStart w:id="259" w:name="_Hlk137291131"/>
            <w:bookmarkStart w:id="260" w:name="_Hlk128491648"/>
            <w:r w:rsidRPr="000C51D8">
              <w:rPr>
                <w:sz w:val="20"/>
              </w:rPr>
              <w:t>Источник тепловой энергии</w:t>
            </w:r>
          </w:p>
        </w:tc>
        <w:tc>
          <w:tcPr>
            <w:tcW w:w="2033" w:type="pct"/>
            <w:gridSpan w:val="4"/>
            <w:tcBorders>
              <w:right w:val="single" w:sz="4" w:space="0" w:color="auto"/>
            </w:tcBorders>
            <w:vAlign w:val="center"/>
          </w:tcPr>
          <w:p w14:paraId="2D4EB601" w14:textId="77777777" w:rsidR="00EC0368" w:rsidRPr="000C51D8" w:rsidRDefault="00EC0368" w:rsidP="00EC0368">
            <w:pPr>
              <w:jc w:val="center"/>
              <w:rPr>
                <w:sz w:val="20"/>
              </w:rPr>
            </w:pPr>
            <w:r w:rsidRPr="000C51D8">
              <w:rPr>
                <w:sz w:val="20"/>
              </w:rPr>
              <w:t>Существующее состояние</w:t>
            </w:r>
          </w:p>
        </w:tc>
        <w:tc>
          <w:tcPr>
            <w:tcW w:w="1986" w:type="pct"/>
            <w:gridSpan w:val="4"/>
            <w:tcBorders>
              <w:right w:val="single" w:sz="4" w:space="0" w:color="auto"/>
            </w:tcBorders>
          </w:tcPr>
          <w:p w14:paraId="3FA904A7" w14:textId="77777777" w:rsidR="00EC0368" w:rsidRPr="000C51D8" w:rsidRDefault="00EC0368" w:rsidP="00EC0368">
            <w:pPr>
              <w:jc w:val="center"/>
              <w:rPr>
                <w:sz w:val="20"/>
              </w:rPr>
            </w:pPr>
            <w:r w:rsidRPr="000C51D8">
              <w:rPr>
                <w:sz w:val="20"/>
              </w:rPr>
              <w:t>Перспективное состояние</w:t>
            </w:r>
          </w:p>
        </w:tc>
      </w:tr>
      <w:tr w:rsidR="000C51D8" w:rsidRPr="000C51D8" w14:paraId="35405CE5" w14:textId="77777777" w:rsidTr="00532725">
        <w:trPr>
          <w:tblHeader/>
        </w:trPr>
        <w:tc>
          <w:tcPr>
            <w:tcW w:w="981" w:type="pct"/>
            <w:vMerge/>
            <w:shd w:val="clear" w:color="auto" w:fill="auto"/>
            <w:vAlign w:val="center"/>
          </w:tcPr>
          <w:p w14:paraId="55EA9AFC" w14:textId="77777777" w:rsidR="00EC0368" w:rsidRPr="000C51D8" w:rsidRDefault="00EC0368" w:rsidP="00EC0368">
            <w:pPr>
              <w:jc w:val="center"/>
              <w:rPr>
                <w:sz w:val="20"/>
              </w:rPr>
            </w:pPr>
          </w:p>
        </w:tc>
        <w:tc>
          <w:tcPr>
            <w:tcW w:w="425" w:type="pct"/>
            <w:vMerge w:val="restart"/>
            <w:vAlign w:val="center"/>
          </w:tcPr>
          <w:p w14:paraId="24489D79" w14:textId="77777777" w:rsidR="00EC0368" w:rsidRPr="000C51D8" w:rsidRDefault="00EC0368" w:rsidP="00EC0368">
            <w:pPr>
              <w:widowControl w:val="0"/>
              <w:adjustRightInd w:val="0"/>
              <w:jc w:val="center"/>
              <w:textAlignment w:val="baseline"/>
              <w:rPr>
                <w:sz w:val="20"/>
              </w:rPr>
            </w:pPr>
            <w:r w:rsidRPr="000C51D8">
              <w:rPr>
                <w:sz w:val="20"/>
              </w:rPr>
              <w:t>Присоединенная тепловая нагрузка, Гкал/час</w:t>
            </w:r>
          </w:p>
        </w:tc>
        <w:tc>
          <w:tcPr>
            <w:tcW w:w="1608" w:type="pct"/>
            <w:gridSpan w:val="3"/>
            <w:tcBorders>
              <w:right w:val="single" w:sz="4" w:space="0" w:color="auto"/>
            </w:tcBorders>
          </w:tcPr>
          <w:p w14:paraId="10CE0254" w14:textId="390365F0" w:rsidR="00EC0368" w:rsidRPr="000C51D8" w:rsidRDefault="00532725" w:rsidP="00EC0368">
            <w:pPr>
              <w:jc w:val="center"/>
              <w:rPr>
                <w:sz w:val="20"/>
              </w:rPr>
            </w:pPr>
            <w:r w:rsidRPr="000C51D8">
              <w:rPr>
                <w:sz w:val="20"/>
              </w:rPr>
              <w:t>В</w:t>
            </w:r>
            <w:r w:rsidR="00B771D5" w:rsidRPr="000C51D8">
              <w:rPr>
                <w:sz w:val="20"/>
              </w:rPr>
              <w:t>еличина подпитки тепловой сети, тыс.м³/год, в т.ч.:</w:t>
            </w:r>
          </w:p>
        </w:tc>
        <w:tc>
          <w:tcPr>
            <w:tcW w:w="379" w:type="pct"/>
            <w:vMerge w:val="restart"/>
            <w:tcBorders>
              <w:right w:val="single" w:sz="4" w:space="0" w:color="auto"/>
            </w:tcBorders>
          </w:tcPr>
          <w:p w14:paraId="4A3BFC0C" w14:textId="77777777" w:rsidR="00EC0368" w:rsidRPr="000C51D8" w:rsidRDefault="00EC0368" w:rsidP="00EC0368">
            <w:pPr>
              <w:pStyle w:val="TableParagraph"/>
              <w:rPr>
                <w:rFonts w:ascii="Times New Roman" w:hAnsi="Times New Roman"/>
                <w:sz w:val="20"/>
                <w:lang w:val="ru-RU"/>
              </w:rPr>
            </w:pPr>
            <w:r w:rsidRPr="000C51D8">
              <w:rPr>
                <w:rFonts w:ascii="Times New Roman" w:hAnsi="Times New Roman"/>
                <w:sz w:val="20"/>
                <w:lang w:val="ru-RU"/>
              </w:rPr>
              <w:t>Присоединенная тепловая нагрузка, Гкал/час</w:t>
            </w:r>
          </w:p>
        </w:tc>
        <w:tc>
          <w:tcPr>
            <w:tcW w:w="1607" w:type="pct"/>
            <w:gridSpan w:val="3"/>
            <w:tcBorders>
              <w:right w:val="single" w:sz="4" w:space="0" w:color="auto"/>
            </w:tcBorders>
          </w:tcPr>
          <w:p w14:paraId="7A4146A7" w14:textId="578D3770" w:rsidR="00EC0368" w:rsidRPr="000C51D8" w:rsidRDefault="00532725" w:rsidP="00EC0368">
            <w:pPr>
              <w:jc w:val="center"/>
              <w:rPr>
                <w:sz w:val="20"/>
              </w:rPr>
            </w:pPr>
            <w:r w:rsidRPr="000C51D8">
              <w:rPr>
                <w:sz w:val="20"/>
              </w:rPr>
              <w:t>В</w:t>
            </w:r>
            <w:r w:rsidR="00B771D5" w:rsidRPr="000C51D8">
              <w:rPr>
                <w:sz w:val="20"/>
              </w:rPr>
              <w:t>еличина подпитки тепловой сети, тыс.м³/год, в т.ч.:</w:t>
            </w:r>
          </w:p>
        </w:tc>
      </w:tr>
      <w:tr w:rsidR="000C51D8" w:rsidRPr="000C51D8" w14:paraId="59A7C9C0" w14:textId="77777777" w:rsidTr="00EF25E4">
        <w:trPr>
          <w:tblHeader/>
        </w:trPr>
        <w:tc>
          <w:tcPr>
            <w:tcW w:w="981" w:type="pct"/>
            <w:vMerge/>
            <w:tcBorders>
              <w:bottom w:val="single" w:sz="4" w:space="0" w:color="auto"/>
            </w:tcBorders>
            <w:shd w:val="clear" w:color="auto" w:fill="auto"/>
            <w:vAlign w:val="center"/>
          </w:tcPr>
          <w:p w14:paraId="01388A26" w14:textId="77777777" w:rsidR="00532725" w:rsidRPr="000C51D8" w:rsidRDefault="00532725" w:rsidP="00532725">
            <w:pPr>
              <w:jc w:val="center"/>
              <w:rPr>
                <w:sz w:val="20"/>
              </w:rPr>
            </w:pPr>
          </w:p>
        </w:tc>
        <w:tc>
          <w:tcPr>
            <w:tcW w:w="425" w:type="pct"/>
            <w:vMerge/>
            <w:tcBorders>
              <w:bottom w:val="single" w:sz="4" w:space="0" w:color="auto"/>
            </w:tcBorders>
            <w:vAlign w:val="center"/>
          </w:tcPr>
          <w:p w14:paraId="711875D2" w14:textId="77777777" w:rsidR="00532725" w:rsidRPr="000C51D8" w:rsidRDefault="00532725" w:rsidP="00532725">
            <w:pPr>
              <w:widowControl w:val="0"/>
              <w:adjustRightInd w:val="0"/>
              <w:jc w:val="center"/>
              <w:textAlignment w:val="baseline"/>
              <w:rPr>
                <w:sz w:val="20"/>
              </w:rPr>
            </w:pPr>
          </w:p>
        </w:tc>
        <w:tc>
          <w:tcPr>
            <w:tcW w:w="297" w:type="pct"/>
            <w:tcBorders>
              <w:bottom w:val="single" w:sz="4" w:space="0" w:color="auto"/>
              <w:right w:val="single" w:sz="4" w:space="0" w:color="auto"/>
            </w:tcBorders>
          </w:tcPr>
          <w:p w14:paraId="526CE4F6" w14:textId="093A62A3" w:rsidR="00532725" w:rsidRPr="000C51D8" w:rsidRDefault="00532725" w:rsidP="00532725">
            <w:pPr>
              <w:pStyle w:val="TableParagraph"/>
              <w:tabs>
                <w:tab w:val="left" w:pos="4939"/>
                <w:tab w:val="left" w:pos="7045"/>
                <w:tab w:val="left" w:pos="8996"/>
              </w:tabs>
              <w:rPr>
                <w:rFonts w:ascii="Times New Roman" w:hAnsi="Times New Roman"/>
                <w:sz w:val="20"/>
                <w:lang w:val="ru-RU"/>
              </w:rPr>
            </w:pPr>
            <w:r w:rsidRPr="000C51D8">
              <w:rPr>
                <w:rFonts w:ascii="Times New Roman" w:hAnsi="Times New Roman"/>
                <w:sz w:val="20"/>
                <w:lang w:val="ru-RU"/>
              </w:rPr>
              <w:t>Всего подпитка тепловой сети</w:t>
            </w:r>
          </w:p>
        </w:tc>
        <w:tc>
          <w:tcPr>
            <w:tcW w:w="588" w:type="pct"/>
            <w:tcBorders>
              <w:bottom w:val="single" w:sz="4" w:space="0" w:color="auto"/>
              <w:right w:val="single" w:sz="4" w:space="0" w:color="auto"/>
            </w:tcBorders>
          </w:tcPr>
          <w:p w14:paraId="3698977F" w14:textId="0CF7731A" w:rsidR="00532725" w:rsidRPr="000C51D8"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0C51D8">
              <w:rPr>
                <w:rFonts w:ascii="Times New Roman" w:hAnsi="Times New Roman"/>
                <w:sz w:val="20"/>
                <w:lang w:val="ru-RU"/>
              </w:rPr>
              <w:t>Нормативные утечки теплоносителя</w:t>
            </w:r>
          </w:p>
        </w:tc>
        <w:tc>
          <w:tcPr>
            <w:tcW w:w="723" w:type="pct"/>
            <w:tcBorders>
              <w:bottom w:val="single" w:sz="4" w:space="0" w:color="auto"/>
              <w:right w:val="single" w:sz="4" w:space="0" w:color="auto"/>
            </w:tcBorders>
          </w:tcPr>
          <w:p w14:paraId="16F8ACB8" w14:textId="131165BC" w:rsidR="00532725" w:rsidRPr="000C51D8" w:rsidRDefault="00532725" w:rsidP="00532725">
            <w:pPr>
              <w:pStyle w:val="TableParagraph"/>
              <w:rPr>
                <w:rFonts w:ascii="Times New Roman" w:hAnsi="Times New Roman"/>
                <w:sz w:val="20"/>
                <w:lang w:val="ru-RU"/>
              </w:rPr>
            </w:pPr>
            <w:r w:rsidRPr="000C51D8">
              <w:rPr>
                <w:rFonts w:ascii="Times New Roman" w:hAnsi="Times New Roman"/>
                <w:sz w:val="20"/>
                <w:lang w:val="ru-RU"/>
              </w:rPr>
              <w:t>Отпуск</w:t>
            </w:r>
            <w:r w:rsidRPr="000C51D8">
              <w:rPr>
                <w:rFonts w:ascii="Times New Roman" w:hAnsi="Times New Roman"/>
                <w:spacing w:val="20"/>
                <w:sz w:val="20"/>
                <w:lang w:val="ru-RU"/>
              </w:rPr>
              <w:t xml:space="preserve"> </w:t>
            </w:r>
            <w:r w:rsidRPr="000C51D8">
              <w:rPr>
                <w:rFonts w:ascii="Times New Roman" w:hAnsi="Times New Roman"/>
                <w:sz w:val="20"/>
                <w:lang w:val="ru-RU"/>
              </w:rPr>
              <w:t>теплоносителя</w:t>
            </w:r>
            <w:r w:rsidRPr="000C51D8">
              <w:rPr>
                <w:rFonts w:ascii="Times New Roman" w:hAnsi="Times New Roman"/>
                <w:spacing w:val="19"/>
                <w:sz w:val="20"/>
                <w:lang w:val="ru-RU"/>
              </w:rPr>
              <w:t xml:space="preserve"> </w:t>
            </w:r>
            <w:r w:rsidRPr="000C51D8">
              <w:rPr>
                <w:rFonts w:ascii="Times New Roman" w:hAnsi="Times New Roman"/>
                <w:sz w:val="20"/>
                <w:lang w:val="ru-RU"/>
              </w:rPr>
              <w:t>из</w:t>
            </w:r>
            <w:r w:rsidRPr="000C51D8">
              <w:rPr>
                <w:rFonts w:ascii="Times New Roman" w:hAnsi="Times New Roman"/>
                <w:spacing w:val="18"/>
                <w:sz w:val="20"/>
                <w:lang w:val="ru-RU"/>
              </w:rPr>
              <w:t xml:space="preserve"> </w:t>
            </w:r>
            <w:r w:rsidRPr="000C51D8">
              <w:rPr>
                <w:rFonts w:ascii="Times New Roman" w:hAnsi="Times New Roman"/>
                <w:sz w:val="20"/>
                <w:lang w:val="ru-RU"/>
              </w:rPr>
              <w:t>тепловых</w:t>
            </w:r>
            <w:r w:rsidRPr="000C51D8">
              <w:rPr>
                <w:rFonts w:ascii="Times New Roman" w:hAnsi="Times New Roman"/>
                <w:spacing w:val="20"/>
                <w:sz w:val="20"/>
                <w:lang w:val="ru-RU"/>
              </w:rPr>
              <w:t xml:space="preserve"> </w:t>
            </w:r>
            <w:r w:rsidRPr="000C51D8">
              <w:rPr>
                <w:rFonts w:ascii="Times New Roman" w:hAnsi="Times New Roman"/>
                <w:sz w:val="20"/>
                <w:lang w:val="ru-RU"/>
              </w:rPr>
              <w:t>сетей</w:t>
            </w:r>
            <w:r w:rsidRPr="000C51D8">
              <w:rPr>
                <w:rFonts w:ascii="Times New Roman" w:hAnsi="Times New Roman"/>
                <w:spacing w:val="16"/>
                <w:sz w:val="20"/>
                <w:lang w:val="ru-RU"/>
              </w:rPr>
              <w:t xml:space="preserve"> </w:t>
            </w:r>
            <w:r w:rsidRPr="000C51D8">
              <w:rPr>
                <w:rFonts w:ascii="Times New Roman" w:hAnsi="Times New Roman"/>
                <w:sz w:val="20"/>
                <w:lang w:val="ru-RU"/>
              </w:rPr>
              <w:t>на</w:t>
            </w:r>
            <w:r w:rsidRPr="000C51D8">
              <w:rPr>
                <w:rFonts w:ascii="Times New Roman" w:hAnsi="Times New Roman"/>
                <w:spacing w:val="17"/>
                <w:sz w:val="20"/>
                <w:lang w:val="ru-RU"/>
              </w:rPr>
              <w:t xml:space="preserve"> </w:t>
            </w:r>
            <w:r w:rsidRPr="000C51D8">
              <w:rPr>
                <w:rFonts w:ascii="Times New Roman" w:hAnsi="Times New Roman"/>
                <w:sz w:val="20"/>
                <w:lang w:val="ru-RU"/>
              </w:rPr>
              <w:t>гвс</w:t>
            </w:r>
            <w:r w:rsidRPr="000C51D8">
              <w:rPr>
                <w:rFonts w:ascii="Times New Roman" w:hAnsi="Times New Roman"/>
                <w:spacing w:val="18"/>
                <w:sz w:val="20"/>
                <w:lang w:val="ru-RU"/>
              </w:rPr>
              <w:t xml:space="preserve"> </w:t>
            </w:r>
            <w:r w:rsidRPr="000C51D8">
              <w:rPr>
                <w:rFonts w:ascii="Times New Roman" w:hAnsi="Times New Roman"/>
                <w:sz w:val="20"/>
                <w:lang w:val="ru-RU"/>
              </w:rPr>
              <w:t>(для</w:t>
            </w:r>
            <w:r w:rsidRPr="000C51D8">
              <w:rPr>
                <w:rFonts w:ascii="Times New Roman" w:hAnsi="Times New Roman"/>
                <w:spacing w:val="17"/>
                <w:sz w:val="20"/>
                <w:lang w:val="ru-RU"/>
              </w:rPr>
              <w:t xml:space="preserve"> </w:t>
            </w:r>
            <w:r w:rsidRPr="000C51D8">
              <w:rPr>
                <w:rFonts w:ascii="Times New Roman" w:hAnsi="Times New Roman"/>
                <w:sz w:val="20"/>
                <w:lang w:val="ru-RU"/>
              </w:rPr>
              <w:t>открытых</w:t>
            </w:r>
            <w:r w:rsidRPr="000C51D8">
              <w:rPr>
                <w:rFonts w:ascii="Times New Roman" w:hAnsi="Times New Roman"/>
                <w:spacing w:val="15"/>
                <w:sz w:val="20"/>
                <w:lang w:val="ru-RU"/>
              </w:rPr>
              <w:t xml:space="preserve"> </w:t>
            </w:r>
            <w:r w:rsidRPr="000C51D8">
              <w:rPr>
                <w:rFonts w:ascii="Times New Roman" w:hAnsi="Times New Roman"/>
                <w:sz w:val="20"/>
                <w:lang w:val="ru-RU"/>
              </w:rPr>
              <w:t>систем</w:t>
            </w:r>
            <w:r w:rsidRPr="000C51D8">
              <w:rPr>
                <w:rFonts w:ascii="Times New Roman" w:hAnsi="Times New Roman"/>
                <w:spacing w:val="16"/>
                <w:sz w:val="20"/>
                <w:lang w:val="ru-RU"/>
              </w:rPr>
              <w:t xml:space="preserve"> </w:t>
            </w:r>
            <w:r w:rsidRPr="000C51D8">
              <w:rPr>
                <w:rFonts w:ascii="Times New Roman" w:hAnsi="Times New Roman"/>
                <w:sz w:val="20"/>
                <w:lang w:val="ru-RU"/>
              </w:rPr>
              <w:t>тепло</w:t>
            </w:r>
            <w:r w:rsidRPr="000C51D8">
              <w:rPr>
                <w:rFonts w:ascii="Times New Roman" w:hAnsi="Times New Roman"/>
                <w:spacing w:val="-52"/>
                <w:sz w:val="20"/>
                <w:lang w:val="ru-RU"/>
              </w:rPr>
              <w:t xml:space="preserve"> </w:t>
            </w:r>
            <w:r w:rsidRPr="000C51D8">
              <w:rPr>
                <w:rFonts w:ascii="Times New Roman" w:hAnsi="Times New Roman"/>
                <w:sz w:val="20"/>
                <w:lang w:val="ru-RU"/>
              </w:rPr>
              <w:t>снабжения)</w:t>
            </w:r>
          </w:p>
        </w:tc>
        <w:tc>
          <w:tcPr>
            <w:tcW w:w="379" w:type="pct"/>
            <w:vMerge/>
            <w:tcBorders>
              <w:bottom w:val="single" w:sz="4" w:space="0" w:color="auto"/>
              <w:right w:val="single" w:sz="4" w:space="0" w:color="auto"/>
            </w:tcBorders>
          </w:tcPr>
          <w:p w14:paraId="5D06D08E" w14:textId="77777777" w:rsidR="00532725" w:rsidRPr="000C51D8" w:rsidRDefault="00532725" w:rsidP="00532725">
            <w:pPr>
              <w:pStyle w:val="TableParagraph"/>
              <w:rPr>
                <w:rFonts w:ascii="Times New Roman" w:hAnsi="Times New Roman"/>
                <w:sz w:val="20"/>
                <w:lang w:val="ru-RU"/>
              </w:rPr>
            </w:pPr>
          </w:p>
        </w:tc>
        <w:tc>
          <w:tcPr>
            <w:tcW w:w="273" w:type="pct"/>
            <w:tcBorders>
              <w:bottom w:val="single" w:sz="4" w:space="0" w:color="auto"/>
              <w:right w:val="single" w:sz="4" w:space="0" w:color="auto"/>
            </w:tcBorders>
          </w:tcPr>
          <w:p w14:paraId="697BBCE3" w14:textId="77777777" w:rsidR="00532725" w:rsidRPr="000C51D8" w:rsidRDefault="00532725" w:rsidP="00532725">
            <w:pPr>
              <w:pStyle w:val="TableParagraph"/>
              <w:tabs>
                <w:tab w:val="left" w:pos="4939"/>
                <w:tab w:val="left" w:pos="7045"/>
                <w:tab w:val="left" w:pos="8996"/>
              </w:tabs>
              <w:rPr>
                <w:rFonts w:ascii="Times New Roman" w:hAnsi="Times New Roman"/>
                <w:sz w:val="20"/>
                <w:lang w:val="ru-RU"/>
              </w:rPr>
            </w:pPr>
            <w:r w:rsidRPr="000C51D8">
              <w:rPr>
                <w:rFonts w:ascii="Times New Roman" w:hAnsi="Times New Roman"/>
                <w:sz w:val="20"/>
                <w:lang w:val="ru-RU"/>
              </w:rPr>
              <w:t>Всего</w:t>
            </w:r>
            <w:r w:rsidRPr="000C51D8">
              <w:rPr>
                <w:rFonts w:ascii="Times New Roman" w:hAnsi="Times New Roman"/>
                <w:spacing w:val="-1"/>
                <w:sz w:val="20"/>
                <w:lang w:val="ru-RU"/>
              </w:rPr>
              <w:t xml:space="preserve"> </w:t>
            </w:r>
          </w:p>
        </w:tc>
        <w:tc>
          <w:tcPr>
            <w:tcW w:w="588" w:type="pct"/>
            <w:tcBorders>
              <w:bottom w:val="single" w:sz="4" w:space="0" w:color="auto"/>
              <w:right w:val="single" w:sz="4" w:space="0" w:color="auto"/>
            </w:tcBorders>
          </w:tcPr>
          <w:p w14:paraId="4B0A407B" w14:textId="1995158E" w:rsidR="00532725" w:rsidRPr="000C51D8"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0C51D8">
              <w:rPr>
                <w:rFonts w:ascii="Times New Roman" w:hAnsi="Times New Roman"/>
                <w:sz w:val="20"/>
                <w:lang w:val="ru-RU"/>
              </w:rPr>
              <w:t>Нормативные утечки теплоносителя</w:t>
            </w:r>
          </w:p>
        </w:tc>
        <w:tc>
          <w:tcPr>
            <w:tcW w:w="746" w:type="pct"/>
            <w:tcBorders>
              <w:bottom w:val="single" w:sz="4" w:space="0" w:color="auto"/>
              <w:right w:val="single" w:sz="4" w:space="0" w:color="auto"/>
            </w:tcBorders>
          </w:tcPr>
          <w:p w14:paraId="63589DBA" w14:textId="558DC895" w:rsidR="00532725" w:rsidRPr="000C51D8" w:rsidRDefault="00532725" w:rsidP="00532725">
            <w:pPr>
              <w:pStyle w:val="TableParagraph"/>
              <w:rPr>
                <w:rFonts w:ascii="Times New Roman" w:hAnsi="Times New Roman"/>
                <w:sz w:val="20"/>
                <w:lang w:val="ru-RU"/>
              </w:rPr>
            </w:pPr>
            <w:r w:rsidRPr="000C51D8">
              <w:rPr>
                <w:rFonts w:ascii="Times New Roman" w:hAnsi="Times New Roman"/>
                <w:sz w:val="20"/>
                <w:lang w:val="ru-RU"/>
              </w:rPr>
              <w:t>Отпуск</w:t>
            </w:r>
            <w:r w:rsidRPr="000C51D8">
              <w:rPr>
                <w:rFonts w:ascii="Times New Roman" w:hAnsi="Times New Roman"/>
                <w:spacing w:val="20"/>
                <w:sz w:val="20"/>
                <w:lang w:val="ru-RU"/>
              </w:rPr>
              <w:t xml:space="preserve"> </w:t>
            </w:r>
            <w:r w:rsidRPr="000C51D8">
              <w:rPr>
                <w:rFonts w:ascii="Times New Roman" w:hAnsi="Times New Roman"/>
                <w:sz w:val="20"/>
                <w:lang w:val="ru-RU"/>
              </w:rPr>
              <w:t>теплоносителя</w:t>
            </w:r>
            <w:r w:rsidRPr="000C51D8">
              <w:rPr>
                <w:rFonts w:ascii="Times New Roman" w:hAnsi="Times New Roman"/>
                <w:spacing w:val="19"/>
                <w:sz w:val="20"/>
                <w:lang w:val="ru-RU"/>
              </w:rPr>
              <w:t xml:space="preserve"> </w:t>
            </w:r>
            <w:r w:rsidRPr="000C51D8">
              <w:rPr>
                <w:rFonts w:ascii="Times New Roman" w:hAnsi="Times New Roman"/>
                <w:sz w:val="20"/>
                <w:lang w:val="ru-RU"/>
              </w:rPr>
              <w:t>из</w:t>
            </w:r>
            <w:r w:rsidRPr="000C51D8">
              <w:rPr>
                <w:rFonts w:ascii="Times New Roman" w:hAnsi="Times New Roman"/>
                <w:spacing w:val="18"/>
                <w:sz w:val="20"/>
                <w:lang w:val="ru-RU"/>
              </w:rPr>
              <w:t xml:space="preserve"> </w:t>
            </w:r>
            <w:r w:rsidRPr="000C51D8">
              <w:rPr>
                <w:rFonts w:ascii="Times New Roman" w:hAnsi="Times New Roman"/>
                <w:sz w:val="20"/>
                <w:lang w:val="ru-RU"/>
              </w:rPr>
              <w:t>тепловых</w:t>
            </w:r>
            <w:r w:rsidRPr="000C51D8">
              <w:rPr>
                <w:rFonts w:ascii="Times New Roman" w:hAnsi="Times New Roman"/>
                <w:spacing w:val="20"/>
                <w:sz w:val="20"/>
                <w:lang w:val="ru-RU"/>
              </w:rPr>
              <w:t xml:space="preserve"> </w:t>
            </w:r>
            <w:r w:rsidRPr="000C51D8">
              <w:rPr>
                <w:rFonts w:ascii="Times New Roman" w:hAnsi="Times New Roman"/>
                <w:sz w:val="20"/>
                <w:lang w:val="ru-RU"/>
              </w:rPr>
              <w:t>сетей</w:t>
            </w:r>
            <w:r w:rsidRPr="000C51D8">
              <w:rPr>
                <w:rFonts w:ascii="Times New Roman" w:hAnsi="Times New Roman"/>
                <w:spacing w:val="16"/>
                <w:sz w:val="20"/>
                <w:lang w:val="ru-RU"/>
              </w:rPr>
              <w:t xml:space="preserve"> </w:t>
            </w:r>
            <w:r w:rsidRPr="000C51D8">
              <w:rPr>
                <w:rFonts w:ascii="Times New Roman" w:hAnsi="Times New Roman"/>
                <w:sz w:val="20"/>
                <w:lang w:val="ru-RU"/>
              </w:rPr>
              <w:t>на</w:t>
            </w:r>
            <w:r w:rsidRPr="000C51D8">
              <w:rPr>
                <w:rFonts w:ascii="Times New Roman" w:hAnsi="Times New Roman"/>
                <w:spacing w:val="17"/>
                <w:sz w:val="20"/>
                <w:lang w:val="ru-RU"/>
              </w:rPr>
              <w:t xml:space="preserve"> </w:t>
            </w:r>
            <w:r w:rsidRPr="000C51D8">
              <w:rPr>
                <w:rFonts w:ascii="Times New Roman" w:hAnsi="Times New Roman"/>
                <w:sz w:val="20"/>
                <w:lang w:val="ru-RU"/>
              </w:rPr>
              <w:t>гвс</w:t>
            </w:r>
            <w:r w:rsidRPr="000C51D8">
              <w:rPr>
                <w:rFonts w:ascii="Times New Roman" w:hAnsi="Times New Roman"/>
                <w:spacing w:val="18"/>
                <w:sz w:val="20"/>
                <w:lang w:val="ru-RU"/>
              </w:rPr>
              <w:t xml:space="preserve"> </w:t>
            </w:r>
            <w:r w:rsidRPr="000C51D8">
              <w:rPr>
                <w:rFonts w:ascii="Times New Roman" w:hAnsi="Times New Roman"/>
                <w:sz w:val="20"/>
                <w:lang w:val="ru-RU"/>
              </w:rPr>
              <w:t>(для</w:t>
            </w:r>
            <w:r w:rsidRPr="000C51D8">
              <w:rPr>
                <w:rFonts w:ascii="Times New Roman" w:hAnsi="Times New Roman"/>
                <w:spacing w:val="17"/>
                <w:sz w:val="20"/>
                <w:lang w:val="ru-RU"/>
              </w:rPr>
              <w:t xml:space="preserve"> </w:t>
            </w:r>
            <w:r w:rsidRPr="000C51D8">
              <w:rPr>
                <w:rFonts w:ascii="Times New Roman" w:hAnsi="Times New Roman"/>
                <w:sz w:val="20"/>
                <w:lang w:val="ru-RU"/>
              </w:rPr>
              <w:t>открытых</w:t>
            </w:r>
            <w:r w:rsidRPr="000C51D8">
              <w:rPr>
                <w:rFonts w:ascii="Times New Roman" w:hAnsi="Times New Roman"/>
                <w:spacing w:val="15"/>
                <w:sz w:val="20"/>
                <w:lang w:val="ru-RU"/>
              </w:rPr>
              <w:t xml:space="preserve"> </w:t>
            </w:r>
            <w:r w:rsidRPr="000C51D8">
              <w:rPr>
                <w:rFonts w:ascii="Times New Roman" w:hAnsi="Times New Roman"/>
                <w:sz w:val="20"/>
                <w:lang w:val="ru-RU"/>
              </w:rPr>
              <w:t>систем</w:t>
            </w:r>
            <w:r w:rsidRPr="000C51D8">
              <w:rPr>
                <w:rFonts w:ascii="Times New Roman" w:hAnsi="Times New Roman"/>
                <w:spacing w:val="16"/>
                <w:sz w:val="20"/>
                <w:lang w:val="ru-RU"/>
              </w:rPr>
              <w:t xml:space="preserve"> </w:t>
            </w:r>
            <w:r w:rsidRPr="000C51D8">
              <w:rPr>
                <w:rFonts w:ascii="Times New Roman" w:hAnsi="Times New Roman"/>
                <w:sz w:val="20"/>
                <w:lang w:val="ru-RU"/>
              </w:rPr>
              <w:t>тепло</w:t>
            </w:r>
            <w:r w:rsidRPr="000C51D8">
              <w:rPr>
                <w:rFonts w:ascii="Times New Roman" w:hAnsi="Times New Roman"/>
                <w:spacing w:val="-52"/>
                <w:sz w:val="20"/>
                <w:lang w:val="ru-RU"/>
              </w:rPr>
              <w:t xml:space="preserve"> </w:t>
            </w:r>
            <w:r w:rsidRPr="000C51D8">
              <w:rPr>
                <w:rFonts w:ascii="Times New Roman" w:hAnsi="Times New Roman"/>
                <w:sz w:val="20"/>
                <w:lang w:val="ru-RU"/>
              </w:rPr>
              <w:t>снабжения)</w:t>
            </w:r>
          </w:p>
        </w:tc>
      </w:tr>
      <w:tr w:rsidR="00AC43ED" w:rsidRPr="000C51D8" w14:paraId="5EFBC581"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488B3A83" w:rsidR="00AC43ED" w:rsidRPr="000C51D8" w:rsidRDefault="00AC43ED" w:rsidP="00AC43ED">
            <w:pPr>
              <w:jc w:val="center"/>
              <w:rPr>
                <w:sz w:val="22"/>
              </w:rPr>
            </w:pPr>
            <w:r w:rsidRPr="000C51D8">
              <w:rPr>
                <w:sz w:val="22"/>
                <w:szCs w:val="22"/>
              </w:rPr>
              <w:t>Котельная «Центральная»</w:t>
            </w:r>
          </w:p>
        </w:tc>
        <w:tc>
          <w:tcPr>
            <w:tcW w:w="425" w:type="pct"/>
            <w:tcBorders>
              <w:top w:val="nil"/>
              <w:left w:val="nil"/>
              <w:bottom w:val="single" w:sz="8" w:space="0" w:color="000000"/>
              <w:right w:val="single" w:sz="8" w:space="0" w:color="000000"/>
            </w:tcBorders>
            <w:shd w:val="clear" w:color="auto" w:fill="auto"/>
            <w:vAlign w:val="center"/>
          </w:tcPr>
          <w:p w14:paraId="655F3F99" w14:textId="306E1251" w:rsidR="00AC43ED" w:rsidRPr="000C51D8" w:rsidRDefault="00AC43ED" w:rsidP="00AC43ED">
            <w:pPr>
              <w:jc w:val="center"/>
              <w:rPr>
                <w:sz w:val="22"/>
              </w:rPr>
            </w:pPr>
            <w:r>
              <w:rPr>
                <w:color w:val="000000"/>
                <w:sz w:val="20"/>
                <w:szCs w:val="20"/>
              </w:rPr>
              <w:t>3,746</w:t>
            </w:r>
          </w:p>
        </w:tc>
        <w:tc>
          <w:tcPr>
            <w:tcW w:w="297" w:type="pct"/>
            <w:tcBorders>
              <w:top w:val="nil"/>
              <w:left w:val="nil"/>
              <w:bottom w:val="single" w:sz="8" w:space="0" w:color="000000"/>
              <w:right w:val="single" w:sz="8" w:space="0" w:color="auto"/>
            </w:tcBorders>
            <w:shd w:val="clear" w:color="auto" w:fill="auto"/>
            <w:vAlign w:val="center"/>
          </w:tcPr>
          <w:p w14:paraId="1217C386" w14:textId="2D7519B0" w:rsidR="00AC43ED" w:rsidRPr="000C51D8" w:rsidRDefault="00AC43ED" w:rsidP="00AC43ED">
            <w:pPr>
              <w:jc w:val="center"/>
              <w:rPr>
                <w:sz w:val="22"/>
              </w:rPr>
            </w:pPr>
            <w:r>
              <w:rPr>
                <w:color w:val="000000"/>
                <w:sz w:val="20"/>
                <w:szCs w:val="20"/>
              </w:rPr>
              <w:t>3,771</w:t>
            </w:r>
          </w:p>
        </w:tc>
        <w:tc>
          <w:tcPr>
            <w:tcW w:w="588" w:type="pct"/>
            <w:tcBorders>
              <w:top w:val="nil"/>
              <w:left w:val="nil"/>
              <w:bottom w:val="single" w:sz="8" w:space="0" w:color="000000"/>
              <w:right w:val="single" w:sz="8" w:space="0" w:color="auto"/>
            </w:tcBorders>
            <w:shd w:val="clear" w:color="auto" w:fill="auto"/>
            <w:vAlign w:val="center"/>
          </w:tcPr>
          <w:p w14:paraId="34B4B795" w14:textId="15BC002D" w:rsidR="00AC43ED" w:rsidRPr="000C51D8" w:rsidRDefault="00AC43ED" w:rsidP="00AC43ED">
            <w:pPr>
              <w:jc w:val="center"/>
              <w:rPr>
                <w:sz w:val="22"/>
              </w:rPr>
            </w:pPr>
            <w:r>
              <w:rPr>
                <w:color w:val="000000"/>
                <w:sz w:val="20"/>
                <w:szCs w:val="20"/>
              </w:rPr>
              <w:t>3,771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2D6875D1"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05A8E3A4" w14:textId="481C993E" w:rsidR="00AC43ED" w:rsidRPr="000C51D8" w:rsidRDefault="00AC43ED" w:rsidP="00AC43ED">
            <w:pPr>
              <w:jc w:val="center"/>
              <w:rPr>
                <w:sz w:val="22"/>
              </w:rPr>
            </w:pPr>
            <w:r>
              <w:rPr>
                <w:color w:val="000000"/>
                <w:sz w:val="22"/>
                <w:szCs w:val="22"/>
              </w:rPr>
              <w:t>4,678</w:t>
            </w:r>
          </w:p>
        </w:tc>
        <w:tc>
          <w:tcPr>
            <w:tcW w:w="273" w:type="pct"/>
            <w:tcBorders>
              <w:top w:val="nil"/>
              <w:left w:val="nil"/>
              <w:bottom w:val="single" w:sz="8" w:space="0" w:color="000000"/>
              <w:right w:val="single" w:sz="8" w:space="0" w:color="auto"/>
            </w:tcBorders>
            <w:shd w:val="clear" w:color="auto" w:fill="auto"/>
            <w:vAlign w:val="center"/>
          </w:tcPr>
          <w:p w14:paraId="3B31B97C" w14:textId="6E6EE44A" w:rsidR="00AC43ED" w:rsidRPr="000C51D8" w:rsidRDefault="00AC43ED" w:rsidP="00AC43ED">
            <w:pPr>
              <w:jc w:val="center"/>
              <w:rPr>
                <w:sz w:val="22"/>
              </w:rPr>
            </w:pPr>
            <w:r>
              <w:rPr>
                <w:color w:val="000000"/>
                <w:sz w:val="20"/>
                <w:szCs w:val="20"/>
              </w:rPr>
              <w:t>4,710</w:t>
            </w:r>
          </w:p>
        </w:tc>
        <w:tc>
          <w:tcPr>
            <w:tcW w:w="588" w:type="pct"/>
            <w:tcBorders>
              <w:top w:val="nil"/>
              <w:left w:val="nil"/>
              <w:bottom w:val="single" w:sz="8" w:space="0" w:color="000000"/>
              <w:right w:val="single" w:sz="8" w:space="0" w:color="auto"/>
            </w:tcBorders>
            <w:shd w:val="clear" w:color="auto" w:fill="auto"/>
            <w:vAlign w:val="center"/>
          </w:tcPr>
          <w:p w14:paraId="7DA598A5" w14:textId="3D90AC76" w:rsidR="00AC43ED" w:rsidRPr="000C51D8" w:rsidRDefault="00AC43ED" w:rsidP="00AC43ED">
            <w:pPr>
              <w:jc w:val="center"/>
              <w:rPr>
                <w:sz w:val="22"/>
              </w:rPr>
            </w:pPr>
            <w:r>
              <w:rPr>
                <w:color w:val="000000"/>
                <w:sz w:val="20"/>
                <w:szCs w:val="20"/>
              </w:rPr>
              <w:t>4,710</w:t>
            </w:r>
          </w:p>
        </w:tc>
        <w:tc>
          <w:tcPr>
            <w:tcW w:w="746" w:type="pct"/>
            <w:tcBorders>
              <w:top w:val="single" w:sz="4" w:space="0" w:color="auto"/>
              <w:left w:val="single" w:sz="4" w:space="0" w:color="auto"/>
              <w:bottom w:val="single" w:sz="4" w:space="0" w:color="auto"/>
              <w:right w:val="single" w:sz="4" w:space="0" w:color="auto"/>
            </w:tcBorders>
            <w:vAlign w:val="center"/>
          </w:tcPr>
          <w:p w14:paraId="54DDE089" w14:textId="44AC4C41" w:rsidR="00AC43ED" w:rsidRPr="000C51D8" w:rsidRDefault="00AC43ED" w:rsidP="00AC43ED">
            <w:pPr>
              <w:jc w:val="center"/>
              <w:rPr>
                <w:sz w:val="20"/>
                <w:szCs w:val="20"/>
              </w:rPr>
            </w:pPr>
            <w:r w:rsidRPr="000C51D8">
              <w:rPr>
                <w:sz w:val="22"/>
              </w:rPr>
              <w:t>-</w:t>
            </w:r>
          </w:p>
        </w:tc>
      </w:tr>
      <w:tr w:rsidR="00AC43ED" w:rsidRPr="000C51D8" w14:paraId="0B6B6070"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BD4C89E" w14:textId="3869C8A6" w:rsidR="00AC43ED" w:rsidRPr="000C51D8" w:rsidRDefault="00AC43ED" w:rsidP="00AC43ED">
            <w:pPr>
              <w:jc w:val="center"/>
              <w:rPr>
                <w:sz w:val="22"/>
              </w:rPr>
            </w:pPr>
            <w:r w:rsidRPr="000C51D8">
              <w:rPr>
                <w:sz w:val="22"/>
                <w:szCs w:val="22"/>
              </w:rPr>
              <w:t>Котельная «Школа»</w:t>
            </w:r>
          </w:p>
        </w:tc>
        <w:tc>
          <w:tcPr>
            <w:tcW w:w="425" w:type="pct"/>
            <w:tcBorders>
              <w:top w:val="nil"/>
              <w:left w:val="nil"/>
              <w:bottom w:val="single" w:sz="8" w:space="0" w:color="000000"/>
              <w:right w:val="single" w:sz="8" w:space="0" w:color="000000"/>
            </w:tcBorders>
            <w:shd w:val="clear" w:color="auto" w:fill="auto"/>
            <w:vAlign w:val="center"/>
          </w:tcPr>
          <w:p w14:paraId="2D213EAD" w14:textId="5D0534B0" w:rsidR="00AC43ED" w:rsidRPr="000C51D8" w:rsidRDefault="00AC43ED" w:rsidP="00AC43ED">
            <w:pPr>
              <w:jc w:val="center"/>
              <w:rPr>
                <w:sz w:val="22"/>
              </w:rPr>
            </w:pPr>
            <w:r>
              <w:rPr>
                <w:color w:val="000000"/>
                <w:sz w:val="20"/>
                <w:szCs w:val="20"/>
              </w:rPr>
              <w:t>1,099</w:t>
            </w:r>
          </w:p>
        </w:tc>
        <w:tc>
          <w:tcPr>
            <w:tcW w:w="297" w:type="pct"/>
            <w:tcBorders>
              <w:top w:val="nil"/>
              <w:left w:val="nil"/>
              <w:bottom w:val="single" w:sz="8" w:space="0" w:color="000000"/>
              <w:right w:val="single" w:sz="8" w:space="0" w:color="auto"/>
            </w:tcBorders>
            <w:shd w:val="clear" w:color="auto" w:fill="auto"/>
            <w:vAlign w:val="center"/>
          </w:tcPr>
          <w:p w14:paraId="6F6E2E43" w14:textId="3173421F" w:rsidR="00AC43ED" w:rsidRPr="000C51D8" w:rsidRDefault="00AC43ED" w:rsidP="00AC43ED">
            <w:pPr>
              <w:jc w:val="center"/>
              <w:rPr>
                <w:sz w:val="22"/>
              </w:rPr>
            </w:pPr>
            <w:r>
              <w:rPr>
                <w:color w:val="000000"/>
                <w:sz w:val="20"/>
                <w:szCs w:val="20"/>
              </w:rPr>
              <w:t>1,106</w:t>
            </w:r>
          </w:p>
        </w:tc>
        <w:tc>
          <w:tcPr>
            <w:tcW w:w="588" w:type="pct"/>
            <w:tcBorders>
              <w:top w:val="nil"/>
              <w:left w:val="nil"/>
              <w:bottom w:val="single" w:sz="8" w:space="0" w:color="000000"/>
              <w:right w:val="single" w:sz="8" w:space="0" w:color="auto"/>
            </w:tcBorders>
            <w:shd w:val="clear" w:color="auto" w:fill="auto"/>
            <w:vAlign w:val="center"/>
          </w:tcPr>
          <w:p w14:paraId="70F1C21D" w14:textId="332E043B" w:rsidR="00AC43ED" w:rsidRPr="000C51D8" w:rsidRDefault="00AC43ED" w:rsidP="00AC43ED">
            <w:pPr>
              <w:jc w:val="center"/>
              <w:rPr>
                <w:sz w:val="22"/>
              </w:rPr>
            </w:pPr>
            <w:r>
              <w:rPr>
                <w:color w:val="000000"/>
                <w:sz w:val="20"/>
                <w:szCs w:val="20"/>
              </w:rPr>
              <w:t>1,106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5B0C375" w14:textId="1B7C8F8C"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94708CA" w14:textId="1D151FE6" w:rsidR="00AC43ED" w:rsidRPr="000C51D8" w:rsidRDefault="00AC43ED" w:rsidP="00AC43ED">
            <w:pPr>
              <w:jc w:val="center"/>
              <w:rPr>
                <w:sz w:val="22"/>
              </w:rPr>
            </w:pPr>
            <w:r>
              <w:rPr>
                <w:color w:val="000000"/>
                <w:sz w:val="22"/>
                <w:szCs w:val="22"/>
              </w:rPr>
              <w:t>2,954</w:t>
            </w:r>
          </w:p>
        </w:tc>
        <w:tc>
          <w:tcPr>
            <w:tcW w:w="273" w:type="pct"/>
            <w:tcBorders>
              <w:top w:val="nil"/>
              <w:left w:val="nil"/>
              <w:bottom w:val="single" w:sz="8" w:space="0" w:color="000000"/>
              <w:right w:val="single" w:sz="8" w:space="0" w:color="auto"/>
            </w:tcBorders>
            <w:shd w:val="clear" w:color="auto" w:fill="auto"/>
            <w:vAlign w:val="center"/>
          </w:tcPr>
          <w:p w14:paraId="65290A71" w14:textId="340D0ED8" w:rsidR="00AC43ED" w:rsidRPr="000C51D8" w:rsidRDefault="00AC43ED" w:rsidP="00AC43ED">
            <w:pPr>
              <w:jc w:val="center"/>
              <w:rPr>
                <w:sz w:val="22"/>
              </w:rPr>
            </w:pPr>
            <w:r>
              <w:rPr>
                <w:color w:val="000000"/>
                <w:sz w:val="20"/>
                <w:szCs w:val="20"/>
              </w:rPr>
              <w:t>2,974</w:t>
            </w:r>
          </w:p>
        </w:tc>
        <w:tc>
          <w:tcPr>
            <w:tcW w:w="588" w:type="pct"/>
            <w:tcBorders>
              <w:top w:val="nil"/>
              <w:left w:val="nil"/>
              <w:bottom w:val="single" w:sz="8" w:space="0" w:color="000000"/>
              <w:right w:val="single" w:sz="8" w:space="0" w:color="auto"/>
            </w:tcBorders>
            <w:shd w:val="clear" w:color="auto" w:fill="auto"/>
            <w:vAlign w:val="center"/>
          </w:tcPr>
          <w:p w14:paraId="728281D1" w14:textId="78165902" w:rsidR="00AC43ED" w:rsidRPr="000C51D8" w:rsidRDefault="00AC43ED" w:rsidP="00AC43ED">
            <w:pPr>
              <w:jc w:val="center"/>
              <w:rPr>
                <w:sz w:val="22"/>
              </w:rPr>
            </w:pPr>
            <w:r>
              <w:rPr>
                <w:color w:val="000000"/>
                <w:sz w:val="20"/>
                <w:szCs w:val="20"/>
              </w:rPr>
              <w:t>2,974</w:t>
            </w:r>
          </w:p>
        </w:tc>
        <w:tc>
          <w:tcPr>
            <w:tcW w:w="746" w:type="pct"/>
            <w:tcBorders>
              <w:top w:val="single" w:sz="4" w:space="0" w:color="auto"/>
              <w:left w:val="single" w:sz="4" w:space="0" w:color="auto"/>
              <w:bottom w:val="single" w:sz="4" w:space="0" w:color="auto"/>
              <w:right w:val="single" w:sz="4" w:space="0" w:color="auto"/>
            </w:tcBorders>
            <w:vAlign w:val="center"/>
          </w:tcPr>
          <w:p w14:paraId="13BB16EE" w14:textId="4ECD0D7D" w:rsidR="00AC43ED" w:rsidRPr="000C51D8" w:rsidRDefault="00AC43ED" w:rsidP="00AC43ED">
            <w:pPr>
              <w:jc w:val="center"/>
              <w:rPr>
                <w:sz w:val="20"/>
                <w:szCs w:val="20"/>
              </w:rPr>
            </w:pPr>
            <w:r w:rsidRPr="000C51D8">
              <w:rPr>
                <w:sz w:val="22"/>
              </w:rPr>
              <w:t>-</w:t>
            </w:r>
          </w:p>
        </w:tc>
      </w:tr>
      <w:tr w:rsidR="00AC43ED" w:rsidRPr="000C51D8" w14:paraId="4A7C8C96"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15F501A" w14:textId="3B8418D0" w:rsidR="00AC43ED" w:rsidRPr="000C51D8" w:rsidRDefault="00AC43ED" w:rsidP="00AC43ED">
            <w:pPr>
              <w:jc w:val="center"/>
              <w:rPr>
                <w:sz w:val="22"/>
              </w:rPr>
            </w:pPr>
            <w:r w:rsidRPr="000C51D8">
              <w:rPr>
                <w:sz w:val="22"/>
                <w:szCs w:val="22"/>
              </w:rPr>
              <w:t>Котельная «ПМК»</w:t>
            </w:r>
          </w:p>
        </w:tc>
        <w:tc>
          <w:tcPr>
            <w:tcW w:w="425" w:type="pct"/>
            <w:tcBorders>
              <w:top w:val="nil"/>
              <w:left w:val="nil"/>
              <w:bottom w:val="single" w:sz="8" w:space="0" w:color="000000"/>
              <w:right w:val="single" w:sz="8" w:space="0" w:color="000000"/>
            </w:tcBorders>
            <w:shd w:val="clear" w:color="auto" w:fill="auto"/>
            <w:vAlign w:val="center"/>
          </w:tcPr>
          <w:p w14:paraId="3090BDC1" w14:textId="7B0EC249" w:rsidR="00AC43ED" w:rsidRPr="000C51D8" w:rsidRDefault="00AC43ED" w:rsidP="00AC43ED">
            <w:pPr>
              <w:jc w:val="center"/>
              <w:rPr>
                <w:sz w:val="22"/>
              </w:rPr>
            </w:pPr>
            <w:r>
              <w:rPr>
                <w:color w:val="000000"/>
                <w:sz w:val="20"/>
                <w:szCs w:val="20"/>
              </w:rPr>
              <w:t>0,465</w:t>
            </w:r>
          </w:p>
        </w:tc>
        <w:tc>
          <w:tcPr>
            <w:tcW w:w="297" w:type="pct"/>
            <w:tcBorders>
              <w:top w:val="nil"/>
              <w:left w:val="nil"/>
              <w:bottom w:val="single" w:sz="8" w:space="0" w:color="000000"/>
              <w:right w:val="single" w:sz="8" w:space="0" w:color="auto"/>
            </w:tcBorders>
            <w:shd w:val="clear" w:color="auto" w:fill="auto"/>
            <w:vAlign w:val="center"/>
          </w:tcPr>
          <w:p w14:paraId="3BCC5374" w14:textId="4B15057A" w:rsidR="00AC43ED" w:rsidRPr="000C51D8" w:rsidRDefault="00AC43ED" w:rsidP="00AC43ED">
            <w:pPr>
              <w:jc w:val="center"/>
              <w:rPr>
                <w:sz w:val="22"/>
              </w:rPr>
            </w:pPr>
            <w:r>
              <w:rPr>
                <w:color w:val="000000"/>
                <w:sz w:val="20"/>
                <w:szCs w:val="20"/>
              </w:rPr>
              <w:t>0,468</w:t>
            </w:r>
          </w:p>
        </w:tc>
        <w:tc>
          <w:tcPr>
            <w:tcW w:w="588" w:type="pct"/>
            <w:tcBorders>
              <w:top w:val="nil"/>
              <w:left w:val="nil"/>
              <w:bottom w:val="single" w:sz="8" w:space="0" w:color="000000"/>
              <w:right w:val="single" w:sz="8" w:space="0" w:color="auto"/>
            </w:tcBorders>
            <w:shd w:val="clear" w:color="auto" w:fill="auto"/>
            <w:vAlign w:val="center"/>
          </w:tcPr>
          <w:p w14:paraId="28AA67C7" w14:textId="47D11B5E" w:rsidR="00AC43ED" w:rsidRPr="000C51D8" w:rsidRDefault="00AC43ED" w:rsidP="00AC43ED">
            <w:pPr>
              <w:jc w:val="center"/>
              <w:rPr>
                <w:sz w:val="22"/>
              </w:rPr>
            </w:pPr>
            <w:r>
              <w:rPr>
                <w:color w:val="000000"/>
                <w:sz w:val="20"/>
                <w:szCs w:val="20"/>
              </w:rPr>
              <w:t>0,468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C5C0095" w14:textId="66103535"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08F0BF3" w14:textId="0ED0A39E" w:rsidR="00AC43ED" w:rsidRPr="000C51D8" w:rsidRDefault="00AC43ED" w:rsidP="00AC43ED">
            <w:pPr>
              <w:jc w:val="center"/>
              <w:rPr>
                <w:sz w:val="22"/>
              </w:rPr>
            </w:pPr>
            <w:r>
              <w:rPr>
                <w:color w:val="000000"/>
                <w:sz w:val="22"/>
                <w:szCs w:val="22"/>
              </w:rPr>
              <w:t>0,465</w:t>
            </w:r>
          </w:p>
        </w:tc>
        <w:tc>
          <w:tcPr>
            <w:tcW w:w="273" w:type="pct"/>
            <w:tcBorders>
              <w:top w:val="nil"/>
              <w:left w:val="nil"/>
              <w:bottom w:val="single" w:sz="8" w:space="0" w:color="000000"/>
              <w:right w:val="single" w:sz="8" w:space="0" w:color="auto"/>
            </w:tcBorders>
            <w:shd w:val="clear" w:color="auto" w:fill="auto"/>
            <w:vAlign w:val="center"/>
          </w:tcPr>
          <w:p w14:paraId="6ACA4F7A" w14:textId="259F9089" w:rsidR="00AC43ED" w:rsidRPr="000C51D8" w:rsidRDefault="00AC43ED" w:rsidP="00AC43ED">
            <w:pPr>
              <w:jc w:val="center"/>
              <w:rPr>
                <w:sz w:val="22"/>
              </w:rPr>
            </w:pPr>
            <w:r>
              <w:rPr>
                <w:color w:val="000000"/>
                <w:sz w:val="20"/>
                <w:szCs w:val="20"/>
              </w:rPr>
              <w:t>0,468</w:t>
            </w:r>
          </w:p>
        </w:tc>
        <w:tc>
          <w:tcPr>
            <w:tcW w:w="588" w:type="pct"/>
            <w:tcBorders>
              <w:top w:val="nil"/>
              <w:left w:val="nil"/>
              <w:bottom w:val="single" w:sz="8" w:space="0" w:color="000000"/>
              <w:right w:val="single" w:sz="8" w:space="0" w:color="auto"/>
            </w:tcBorders>
            <w:shd w:val="clear" w:color="auto" w:fill="auto"/>
            <w:vAlign w:val="center"/>
          </w:tcPr>
          <w:p w14:paraId="6E57F23B" w14:textId="16B68E6C" w:rsidR="00AC43ED" w:rsidRPr="000C51D8" w:rsidRDefault="00AC43ED" w:rsidP="00AC43ED">
            <w:pPr>
              <w:jc w:val="center"/>
              <w:rPr>
                <w:sz w:val="22"/>
              </w:rPr>
            </w:pPr>
            <w:r>
              <w:rPr>
                <w:color w:val="000000"/>
                <w:sz w:val="20"/>
                <w:szCs w:val="20"/>
              </w:rPr>
              <w:t>0,468</w:t>
            </w:r>
          </w:p>
        </w:tc>
        <w:tc>
          <w:tcPr>
            <w:tcW w:w="746" w:type="pct"/>
            <w:tcBorders>
              <w:top w:val="single" w:sz="4" w:space="0" w:color="auto"/>
              <w:left w:val="single" w:sz="4" w:space="0" w:color="auto"/>
              <w:bottom w:val="single" w:sz="4" w:space="0" w:color="auto"/>
              <w:right w:val="single" w:sz="4" w:space="0" w:color="auto"/>
            </w:tcBorders>
            <w:vAlign w:val="center"/>
          </w:tcPr>
          <w:p w14:paraId="3EF4A577" w14:textId="204A6D97" w:rsidR="00AC43ED" w:rsidRPr="000C51D8" w:rsidRDefault="00AC43ED" w:rsidP="00AC43ED">
            <w:pPr>
              <w:jc w:val="center"/>
              <w:rPr>
                <w:sz w:val="20"/>
                <w:szCs w:val="20"/>
              </w:rPr>
            </w:pPr>
            <w:r w:rsidRPr="000C51D8">
              <w:rPr>
                <w:sz w:val="22"/>
              </w:rPr>
              <w:t>-</w:t>
            </w:r>
          </w:p>
        </w:tc>
      </w:tr>
      <w:tr w:rsidR="00AC43ED" w:rsidRPr="000C51D8" w14:paraId="6401FCB1"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4BC497E" w14:textId="2501F7F1" w:rsidR="00AC43ED" w:rsidRPr="000C51D8" w:rsidRDefault="00AC43ED" w:rsidP="00AC43ED">
            <w:pPr>
              <w:jc w:val="center"/>
              <w:rPr>
                <w:sz w:val="22"/>
                <w:szCs w:val="22"/>
              </w:rPr>
            </w:pPr>
            <w:r w:rsidRPr="000C51D8">
              <w:rPr>
                <w:sz w:val="22"/>
                <w:szCs w:val="22"/>
              </w:rPr>
              <w:t>Котельная «ЛМС»</w:t>
            </w:r>
          </w:p>
        </w:tc>
        <w:tc>
          <w:tcPr>
            <w:tcW w:w="425" w:type="pct"/>
            <w:tcBorders>
              <w:top w:val="nil"/>
              <w:left w:val="nil"/>
              <w:bottom w:val="single" w:sz="8" w:space="0" w:color="000000"/>
              <w:right w:val="single" w:sz="8" w:space="0" w:color="000000"/>
            </w:tcBorders>
            <w:shd w:val="clear" w:color="auto" w:fill="auto"/>
            <w:vAlign w:val="center"/>
          </w:tcPr>
          <w:p w14:paraId="765C6F5D" w14:textId="3FA4AB7A" w:rsidR="00AC43ED" w:rsidRPr="000C51D8" w:rsidRDefault="00AC43ED" w:rsidP="00AC43ED">
            <w:pPr>
              <w:jc w:val="center"/>
              <w:rPr>
                <w:sz w:val="20"/>
                <w:szCs w:val="20"/>
              </w:rPr>
            </w:pPr>
            <w:r>
              <w:rPr>
                <w:color w:val="000000"/>
                <w:sz w:val="20"/>
                <w:szCs w:val="20"/>
              </w:rPr>
              <w:t>0,489</w:t>
            </w:r>
          </w:p>
        </w:tc>
        <w:tc>
          <w:tcPr>
            <w:tcW w:w="297" w:type="pct"/>
            <w:tcBorders>
              <w:top w:val="nil"/>
              <w:left w:val="nil"/>
              <w:bottom w:val="single" w:sz="8" w:space="0" w:color="000000"/>
              <w:right w:val="single" w:sz="8" w:space="0" w:color="auto"/>
            </w:tcBorders>
            <w:shd w:val="clear" w:color="auto" w:fill="auto"/>
            <w:vAlign w:val="center"/>
          </w:tcPr>
          <w:p w14:paraId="53294815" w14:textId="5D81624F" w:rsidR="00AC43ED" w:rsidRPr="000C51D8" w:rsidRDefault="00AC43ED" w:rsidP="00AC43ED">
            <w:pPr>
              <w:jc w:val="center"/>
              <w:rPr>
                <w:sz w:val="22"/>
              </w:rPr>
            </w:pPr>
            <w:r>
              <w:rPr>
                <w:color w:val="000000"/>
                <w:sz w:val="20"/>
                <w:szCs w:val="20"/>
              </w:rPr>
              <w:t>0,492</w:t>
            </w:r>
          </w:p>
        </w:tc>
        <w:tc>
          <w:tcPr>
            <w:tcW w:w="588" w:type="pct"/>
            <w:tcBorders>
              <w:top w:val="nil"/>
              <w:left w:val="nil"/>
              <w:bottom w:val="single" w:sz="8" w:space="0" w:color="000000"/>
              <w:right w:val="single" w:sz="8" w:space="0" w:color="auto"/>
            </w:tcBorders>
            <w:shd w:val="clear" w:color="auto" w:fill="auto"/>
            <w:vAlign w:val="center"/>
          </w:tcPr>
          <w:p w14:paraId="71BF2CDC" w14:textId="301FE8A5" w:rsidR="00AC43ED" w:rsidRPr="000C51D8" w:rsidRDefault="00AC43ED" w:rsidP="00AC43ED">
            <w:pPr>
              <w:jc w:val="center"/>
              <w:rPr>
                <w:sz w:val="22"/>
              </w:rPr>
            </w:pPr>
            <w:r>
              <w:rPr>
                <w:color w:val="000000"/>
                <w:sz w:val="20"/>
                <w:szCs w:val="20"/>
              </w:rPr>
              <w:t>0,492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E28EEF4" w14:textId="16D62D97"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363EA60" w14:textId="26B7C7EF" w:rsidR="00AC43ED" w:rsidRPr="000C51D8" w:rsidRDefault="00AC43ED" w:rsidP="00AC43ED">
            <w:pPr>
              <w:jc w:val="center"/>
              <w:rPr>
                <w:sz w:val="22"/>
              </w:rPr>
            </w:pPr>
            <w:r>
              <w:rPr>
                <w:color w:val="000000"/>
                <w:sz w:val="22"/>
                <w:szCs w:val="22"/>
              </w:rPr>
              <w:t>0,489</w:t>
            </w:r>
          </w:p>
        </w:tc>
        <w:tc>
          <w:tcPr>
            <w:tcW w:w="273" w:type="pct"/>
            <w:tcBorders>
              <w:top w:val="nil"/>
              <w:left w:val="nil"/>
              <w:bottom w:val="single" w:sz="8" w:space="0" w:color="000000"/>
              <w:right w:val="single" w:sz="8" w:space="0" w:color="auto"/>
            </w:tcBorders>
            <w:shd w:val="clear" w:color="auto" w:fill="auto"/>
            <w:vAlign w:val="center"/>
          </w:tcPr>
          <w:p w14:paraId="7B230F48" w14:textId="2F5CE0B6" w:rsidR="00AC43ED" w:rsidRPr="000C51D8" w:rsidRDefault="00AC43ED" w:rsidP="00AC43ED">
            <w:pPr>
              <w:jc w:val="center"/>
              <w:rPr>
                <w:sz w:val="22"/>
              </w:rPr>
            </w:pPr>
            <w:r>
              <w:rPr>
                <w:color w:val="000000"/>
                <w:sz w:val="20"/>
                <w:szCs w:val="20"/>
              </w:rPr>
              <w:t>0,492</w:t>
            </w:r>
          </w:p>
        </w:tc>
        <w:tc>
          <w:tcPr>
            <w:tcW w:w="588" w:type="pct"/>
            <w:tcBorders>
              <w:top w:val="nil"/>
              <w:left w:val="nil"/>
              <w:bottom w:val="single" w:sz="8" w:space="0" w:color="000000"/>
              <w:right w:val="single" w:sz="8" w:space="0" w:color="auto"/>
            </w:tcBorders>
            <w:shd w:val="clear" w:color="auto" w:fill="auto"/>
            <w:vAlign w:val="center"/>
          </w:tcPr>
          <w:p w14:paraId="0B0E3605" w14:textId="4B245DE3" w:rsidR="00AC43ED" w:rsidRPr="000C51D8" w:rsidRDefault="00AC43ED" w:rsidP="00AC43ED">
            <w:pPr>
              <w:jc w:val="center"/>
              <w:rPr>
                <w:sz w:val="22"/>
              </w:rPr>
            </w:pPr>
            <w:r>
              <w:rPr>
                <w:color w:val="000000"/>
                <w:sz w:val="20"/>
                <w:szCs w:val="20"/>
              </w:rPr>
              <w:t>0,492</w:t>
            </w:r>
          </w:p>
        </w:tc>
        <w:tc>
          <w:tcPr>
            <w:tcW w:w="746" w:type="pct"/>
            <w:tcBorders>
              <w:top w:val="single" w:sz="4" w:space="0" w:color="auto"/>
              <w:left w:val="single" w:sz="4" w:space="0" w:color="auto"/>
              <w:bottom w:val="single" w:sz="4" w:space="0" w:color="auto"/>
              <w:right w:val="single" w:sz="4" w:space="0" w:color="auto"/>
            </w:tcBorders>
            <w:vAlign w:val="center"/>
          </w:tcPr>
          <w:p w14:paraId="3B3B10D8" w14:textId="40C60BF0" w:rsidR="00AC43ED" w:rsidRPr="000C51D8" w:rsidRDefault="00AC43ED" w:rsidP="00AC43ED">
            <w:pPr>
              <w:jc w:val="center"/>
              <w:rPr>
                <w:sz w:val="20"/>
                <w:szCs w:val="20"/>
              </w:rPr>
            </w:pPr>
            <w:r w:rsidRPr="000C51D8">
              <w:rPr>
                <w:sz w:val="22"/>
              </w:rPr>
              <w:t>-</w:t>
            </w:r>
          </w:p>
        </w:tc>
      </w:tr>
      <w:tr w:rsidR="00AC43ED" w:rsidRPr="000C51D8" w14:paraId="2F079BDC"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A184B6C" w14:textId="49708DBC" w:rsidR="00AC43ED" w:rsidRPr="000C51D8" w:rsidRDefault="00AC43ED" w:rsidP="00AC43ED">
            <w:pPr>
              <w:jc w:val="center"/>
              <w:rPr>
                <w:sz w:val="22"/>
                <w:szCs w:val="22"/>
              </w:rPr>
            </w:pPr>
            <w:r w:rsidRPr="000C51D8">
              <w:rPr>
                <w:sz w:val="22"/>
                <w:szCs w:val="22"/>
              </w:rPr>
              <w:t>Котельная «ЦРБ»</w:t>
            </w:r>
          </w:p>
        </w:tc>
        <w:tc>
          <w:tcPr>
            <w:tcW w:w="425" w:type="pct"/>
            <w:tcBorders>
              <w:top w:val="nil"/>
              <w:left w:val="nil"/>
              <w:bottom w:val="single" w:sz="8" w:space="0" w:color="000000"/>
              <w:right w:val="single" w:sz="8" w:space="0" w:color="000000"/>
            </w:tcBorders>
            <w:shd w:val="clear" w:color="auto" w:fill="auto"/>
            <w:vAlign w:val="center"/>
          </w:tcPr>
          <w:p w14:paraId="111259D6" w14:textId="313761A3" w:rsidR="00AC43ED" w:rsidRPr="000C51D8" w:rsidRDefault="00AC43ED" w:rsidP="00AC43ED">
            <w:pPr>
              <w:jc w:val="center"/>
              <w:rPr>
                <w:sz w:val="20"/>
                <w:szCs w:val="20"/>
              </w:rPr>
            </w:pPr>
            <w:r>
              <w:rPr>
                <w:color w:val="000000"/>
                <w:sz w:val="20"/>
                <w:szCs w:val="20"/>
              </w:rPr>
              <w:t>1,601</w:t>
            </w:r>
          </w:p>
        </w:tc>
        <w:tc>
          <w:tcPr>
            <w:tcW w:w="297" w:type="pct"/>
            <w:tcBorders>
              <w:top w:val="nil"/>
              <w:left w:val="nil"/>
              <w:bottom w:val="single" w:sz="8" w:space="0" w:color="000000"/>
              <w:right w:val="single" w:sz="8" w:space="0" w:color="auto"/>
            </w:tcBorders>
            <w:shd w:val="clear" w:color="auto" w:fill="auto"/>
            <w:vAlign w:val="center"/>
          </w:tcPr>
          <w:p w14:paraId="080D1F77" w14:textId="7823F9EA" w:rsidR="00AC43ED" w:rsidRPr="000C51D8" w:rsidRDefault="00AC43ED" w:rsidP="00AC43ED">
            <w:pPr>
              <w:jc w:val="center"/>
              <w:rPr>
                <w:sz w:val="22"/>
              </w:rPr>
            </w:pPr>
            <w:r>
              <w:rPr>
                <w:color w:val="000000"/>
                <w:sz w:val="20"/>
                <w:szCs w:val="20"/>
              </w:rPr>
              <w:t>1,612</w:t>
            </w:r>
          </w:p>
        </w:tc>
        <w:tc>
          <w:tcPr>
            <w:tcW w:w="588" w:type="pct"/>
            <w:tcBorders>
              <w:top w:val="nil"/>
              <w:left w:val="nil"/>
              <w:bottom w:val="single" w:sz="8" w:space="0" w:color="000000"/>
              <w:right w:val="single" w:sz="8" w:space="0" w:color="auto"/>
            </w:tcBorders>
            <w:shd w:val="clear" w:color="auto" w:fill="auto"/>
            <w:vAlign w:val="center"/>
          </w:tcPr>
          <w:p w14:paraId="7A7CDEF6" w14:textId="487AD37C" w:rsidR="00AC43ED" w:rsidRPr="000C51D8" w:rsidRDefault="00AC43ED" w:rsidP="00AC43ED">
            <w:pPr>
              <w:jc w:val="center"/>
              <w:rPr>
                <w:sz w:val="22"/>
              </w:rPr>
            </w:pPr>
            <w:r>
              <w:rPr>
                <w:color w:val="000000"/>
                <w:sz w:val="20"/>
                <w:szCs w:val="20"/>
              </w:rPr>
              <w:t>1,612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3826F31" w14:textId="319FAC95"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5DF06CF6" w14:textId="4018A585" w:rsidR="00AC43ED" w:rsidRPr="000C51D8" w:rsidRDefault="00AC43ED" w:rsidP="00AC43ED">
            <w:pPr>
              <w:jc w:val="center"/>
              <w:rPr>
                <w:sz w:val="22"/>
              </w:rPr>
            </w:pPr>
            <w:r>
              <w:rPr>
                <w:color w:val="000000"/>
                <w:sz w:val="22"/>
                <w:szCs w:val="22"/>
              </w:rPr>
              <w:t>1,606</w:t>
            </w:r>
          </w:p>
        </w:tc>
        <w:tc>
          <w:tcPr>
            <w:tcW w:w="273" w:type="pct"/>
            <w:tcBorders>
              <w:top w:val="nil"/>
              <w:left w:val="nil"/>
              <w:bottom w:val="single" w:sz="8" w:space="0" w:color="000000"/>
              <w:right w:val="single" w:sz="8" w:space="0" w:color="auto"/>
            </w:tcBorders>
            <w:shd w:val="clear" w:color="auto" w:fill="auto"/>
            <w:vAlign w:val="center"/>
          </w:tcPr>
          <w:p w14:paraId="6B91021D" w14:textId="4CF5BF55" w:rsidR="00AC43ED" w:rsidRPr="000C51D8" w:rsidRDefault="00AC43ED" w:rsidP="00AC43ED">
            <w:pPr>
              <w:jc w:val="center"/>
              <w:rPr>
                <w:sz w:val="22"/>
              </w:rPr>
            </w:pPr>
            <w:r>
              <w:rPr>
                <w:color w:val="000000"/>
                <w:sz w:val="20"/>
                <w:szCs w:val="20"/>
              </w:rPr>
              <w:t>1,617</w:t>
            </w:r>
          </w:p>
        </w:tc>
        <w:tc>
          <w:tcPr>
            <w:tcW w:w="588" w:type="pct"/>
            <w:tcBorders>
              <w:top w:val="nil"/>
              <w:left w:val="nil"/>
              <w:bottom w:val="single" w:sz="8" w:space="0" w:color="000000"/>
              <w:right w:val="single" w:sz="8" w:space="0" w:color="auto"/>
            </w:tcBorders>
            <w:shd w:val="clear" w:color="auto" w:fill="auto"/>
            <w:vAlign w:val="center"/>
          </w:tcPr>
          <w:p w14:paraId="350B1031" w14:textId="298E80ED" w:rsidR="00AC43ED" w:rsidRPr="000C51D8" w:rsidRDefault="00AC43ED" w:rsidP="00AC43ED">
            <w:pPr>
              <w:jc w:val="center"/>
              <w:rPr>
                <w:sz w:val="22"/>
              </w:rPr>
            </w:pPr>
            <w:r>
              <w:rPr>
                <w:color w:val="000000"/>
                <w:sz w:val="20"/>
                <w:szCs w:val="20"/>
              </w:rPr>
              <w:t>1,617</w:t>
            </w:r>
          </w:p>
        </w:tc>
        <w:tc>
          <w:tcPr>
            <w:tcW w:w="746" w:type="pct"/>
            <w:tcBorders>
              <w:top w:val="single" w:sz="4" w:space="0" w:color="auto"/>
              <w:left w:val="single" w:sz="4" w:space="0" w:color="auto"/>
              <w:bottom w:val="single" w:sz="4" w:space="0" w:color="auto"/>
              <w:right w:val="single" w:sz="4" w:space="0" w:color="auto"/>
            </w:tcBorders>
            <w:vAlign w:val="center"/>
          </w:tcPr>
          <w:p w14:paraId="0478F2CF" w14:textId="77D9CA3A" w:rsidR="00AC43ED" w:rsidRPr="000C51D8" w:rsidRDefault="00AC43ED" w:rsidP="00AC43ED">
            <w:pPr>
              <w:jc w:val="center"/>
              <w:rPr>
                <w:sz w:val="20"/>
                <w:szCs w:val="20"/>
              </w:rPr>
            </w:pPr>
            <w:r w:rsidRPr="000C51D8">
              <w:rPr>
                <w:sz w:val="22"/>
              </w:rPr>
              <w:t>-</w:t>
            </w:r>
          </w:p>
        </w:tc>
      </w:tr>
      <w:tr w:rsidR="00AC43ED" w:rsidRPr="000C51D8" w14:paraId="26DBF7F9"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D5C59F8" w14:textId="40F462C9" w:rsidR="00AC43ED" w:rsidRPr="000C51D8" w:rsidRDefault="00AC43ED" w:rsidP="00AC43ED">
            <w:pPr>
              <w:jc w:val="center"/>
              <w:rPr>
                <w:sz w:val="22"/>
                <w:szCs w:val="22"/>
              </w:rPr>
            </w:pPr>
            <w:r w:rsidRPr="000C51D8">
              <w:rPr>
                <w:sz w:val="22"/>
                <w:szCs w:val="22"/>
              </w:rPr>
              <w:t>Котельная «Тополек»</w:t>
            </w:r>
          </w:p>
        </w:tc>
        <w:tc>
          <w:tcPr>
            <w:tcW w:w="425" w:type="pct"/>
            <w:tcBorders>
              <w:top w:val="nil"/>
              <w:left w:val="nil"/>
              <w:bottom w:val="single" w:sz="8" w:space="0" w:color="000000"/>
              <w:right w:val="single" w:sz="8" w:space="0" w:color="000000"/>
            </w:tcBorders>
            <w:shd w:val="clear" w:color="auto" w:fill="auto"/>
            <w:vAlign w:val="center"/>
          </w:tcPr>
          <w:p w14:paraId="0AF4818C" w14:textId="674732BA" w:rsidR="00AC43ED" w:rsidRPr="000C51D8" w:rsidRDefault="00AC43ED" w:rsidP="00AC43ED">
            <w:pPr>
              <w:jc w:val="center"/>
              <w:rPr>
                <w:sz w:val="20"/>
                <w:szCs w:val="20"/>
              </w:rPr>
            </w:pPr>
            <w:r>
              <w:rPr>
                <w:color w:val="000000"/>
                <w:sz w:val="20"/>
                <w:szCs w:val="20"/>
              </w:rPr>
              <w:t>0,946</w:t>
            </w:r>
          </w:p>
        </w:tc>
        <w:tc>
          <w:tcPr>
            <w:tcW w:w="297" w:type="pct"/>
            <w:tcBorders>
              <w:top w:val="nil"/>
              <w:left w:val="nil"/>
              <w:bottom w:val="single" w:sz="8" w:space="0" w:color="000000"/>
              <w:right w:val="single" w:sz="8" w:space="0" w:color="auto"/>
            </w:tcBorders>
            <w:shd w:val="clear" w:color="auto" w:fill="auto"/>
            <w:vAlign w:val="center"/>
          </w:tcPr>
          <w:p w14:paraId="611A947A" w14:textId="22D6DAA1" w:rsidR="00AC43ED" w:rsidRPr="000C51D8" w:rsidRDefault="00AC43ED" w:rsidP="00AC43ED">
            <w:pPr>
              <w:jc w:val="center"/>
              <w:rPr>
                <w:sz w:val="22"/>
              </w:rPr>
            </w:pPr>
            <w:r>
              <w:rPr>
                <w:color w:val="000000"/>
                <w:sz w:val="20"/>
                <w:szCs w:val="20"/>
              </w:rPr>
              <w:t>0,952</w:t>
            </w:r>
          </w:p>
        </w:tc>
        <w:tc>
          <w:tcPr>
            <w:tcW w:w="588" w:type="pct"/>
            <w:tcBorders>
              <w:top w:val="nil"/>
              <w:left w:val="nil"/>
              <w:bottom w:val="single" w:sz="8" w:space="0" w:color="000000"/>
              <w:right w:val="single" w:sz="8" w:space="0" w:color="auto"/>
            </w:tcBorders>
            <w:shd w:val="clear" w:color="auto" w:fill="auto"/>
            <w:vAlign w:val="center"/>
          </w:tcPr>
          <w:p w14:paraId="53BEE423" w14:textId="13A38B90" w:rsidR="00AC43ED" w:rsidRPr="000C51D8" w:rsidRDefault="00AC43ED" w:rsidP="00AC43ED">
            <w:pPr>
              <w:jc w:val="center"/>
              <w:rPr>
                <w:sz w:val="22"/>
              </w:rPr>
            </w:pPr>
            <w:r>
              <w:rPr>
                <w:color w:val="000000"/>
                <w:sz w:val="20"/>
                <w:szCs w:val="20"/>
              </w:rPr>
              <w:t>0,952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5D42E80F" w14:textId="55ACA8D8"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6ACD5D04" w14:textId="72D91095" w:rsidR="00AC43ED" w:rsidRPr="000C51D8" w:rsidRDefault="00AC43ED" w:rsidP="00AC43ED">
            <w:pPr>
              <w:jc w:val="center"/>
              <w:rPr>
                <w:sz w:val="22"/>
              </w:rPr>
            </w:pPr>
            <w:r>
              <w:rPr>
                <w:color w:val="000000"/>
                <w:sz w:val="22"/>
                <w:szCs w:val="22"/>
              </w:rPr>
              <w:t>0,946</w:t>
            </w:r>
          </w:p>
        </w:tc>
        <w:tc>
          <w:tcPr>
            <w:tcW w:w="273" w:type="pct"/>
            <w:tcBorders>
              <w:top w:val="nil"/>
              <w:left w:val="nil"/>
              <w:bottom w:val="single" w:sz="8" w:space="0" w:color="000000"/>
              <w:right w:val="single" w:sz="8" w:space="0" w:color="auto"/>
            </w:tcBorders>
            <w:shd w:val="clear" w:color="auto" w:fill="auto"/>
            <w:vAlign w:val="center"/>
          </w:tcPr>
          <w:p w14:paraId="63764CED" w14:textId="1D7F8491" w:rsidR="00AC43ED" w:rsidRPr="000C51D8" w:rsidRDefault="00AC43ED" w:rsidP="00AC43ED">
            <w:pPr>
              <w:jc w:val="center"/>
              <w:rPr>
                <w:sz w:val="22"/>
              </w:rPr>
            </w:pPr>
            <w:r>
              <w:rPr>
                <w:color w:val="000000"/>
                <w:sz w:val="20"/>
                <w:szCs w:val="20"/>
              </w:rPr>
              <w:t>0,952</w:t>
            </w:r>
          </w:p>
        </w:tc>
        <w:tc>
          <w:tcPr>
            <w:tcW w:w="588" w:type="pct"/>
            <w:tcBorders>
              <w:top w:val="nil"/>
              <w:left w:val="nil"/>
              <w:bottom w:val="single" w:sz="8" w:space="0" w:color="000000"/>
              <w:right w:val="single" w:sz="8" w:space="0" w:color="auto"/>
            </w:tcBorders>
            <w:shd w:val="clear" w:color="auto" w:fill="auto"/>
            <w:vAlign w:val="center"/>
          </w:tcPr>
          <w:p w14:paraId="4C71FE48" w14:textId="7C4130E5" w:rsidR="00AC43ED" w:rsidRPr="000C51D8" w:rsidRDefault="00AC43ED" w:rsidP="00AC43ED">
            <w:pPr>
              <w:jc w:val="center"/>
              <w:rPr>
                <w:sz w:val="22"/>
              </w:rPr>
            </w:pPr>
            <w:r>
              <w:rPr>
                <w:color w:val="000000"/>
                <w:sz w:val="20"/>
                <w:szCs w:val="20"/>
              </w:rPr>
              <w:t>0,952</w:t>
            </w:r>
          </w:p>
        </w:tc>
        <w:tc>
          <w:tcPr>
            <w:tcW w:w="746" w:type="pct"/>
            <w:tcBorders>
              <w:top w:val="single" w:sz="4" w:space="0" w:color="auto"/>
              <w:left w:val="single" w:sz="4" w:space="0" w:color="auto"/>
              <w:bottom w:val="single" w:sz="4" w:space="0" w:color="auto"/>
              <w:right w:val="single" w:sz="4" w:space="0" w:color="auto"/>
            </w:tcBorders>
            <w:vAlign w:val="center"/>
          </w:tcPr>
          <w:p w14:paraId="4C34F65C" w14:textId="23D0E66C" w:rsidR="00AC43ED" w:rsidRPr="000C51D8" w:rsidRDefault="00AC43ED" w:rsidP="00AC43ED">
            <w:pPr>
              <w:jc w:val="center"/>
              <w:rPr>
                <w:sz w:val="20"/>
                <w:szCs w:val="20"/>
              </w:rPr>
            </w:pPr>
            <w:r w:rsidRPr="000C51D8">
              <w:rPr>
                <w:sz w:val="22"/>
              </w:rPr>
              <w:t>-</w:t>
            </w:r>
          </w:p>
        </w:tc>
      </w:tr>
      <w:tr w:rsidR="00AC43ED" w:rsidRPr="000C51D8" w14:paraId="6ACFC0E6"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D792AEE" w14:textId="0F00BAC0" w:rsidR="00AC43ED" w:rsidRPr="000C51D8" w:rsidRDefault="00AC43ED" w:rsidP="00AC43ED">
            <w:pPr>
              <w:jc w:val="center"/>
              <w:rPr>
                <w:sz w:val="22"/>
                <w:szCs w:val="22"/>
              </w:rPr>
            </w:pPr>
            <w:r w:rsidRPr="000C51D8">
              <w:rPr>
                <w:sz w:val="22"/>
                <w:szCs w:val="22"/>
              </w:rPr>
              <w:t>Котельная «Быткомбината»</w:t>
            </w:r>
          </w:p>
        </w:tc>
        <w:tc>
          <w:tcPr>
            <w:tcW w:w="425" w:type="pct"/>
            <w:tcBorders>
              <w:top w:val="nil"/>
              <w:left w:val="nil"/>
              <w:bottom w:val="single" w:sz="8" w:space="0" w:color="000000"/>
              <w:right w:val="single" w:sz="8" w:space="0" w:color="000000"/>
            </w:tcBorders>
            <w:shd w:val="clear" w:color="auto" w:fill="auto"/>
            <w:vAlign w:val="center"/>
          </w:tcPr>
          <w:p w14:paraId="4C70B238" w14:textId="7EEAE2BA" w:rsidR="00AC43ED" w:rsidRPr="000C51D8" w:rsidRDefault="00AC43ED" w:rsidP="00AC43ED">
            <w:pPr>
              <w:jc w:val="center"/>
              <w:rPr>
                <w:sz w:val="20"/>
                <w:szCs w:val="20"/>
              </w:rPr>
            </w:pPr>
            <w:r>
              <w:rPr>
                <w:color w:val="000000"/>
                <w:sz w:val="20"/>
                <w:szCs w:val="20"/>
              </w:rPr>
              <w:t>0,305</w:t>
            </w:r>
          </w:p>
        </w:tc>
        <w:tc>
          <w:tcPr>
            <w:tcW w:w="297" w:type="pct"/>
            <w:tcBorders>
              <w:top w:val="nil"/>
              <w:left w:val="nil"/>
              <w:bottom w:val="single" w:sz="8" w:space="0" w:color="000000"/>
              <w:right w:val="single" w:sz="8" w:space="0" w:color="auto"/>
            </w:tcBorders>
            <w:shd w:val="clear" w:color="auto" w:fill="auto"/>
            <w:vAlign w:val="center"/>
          </w:tcPr>
          <w:p w14:paraId="1A71EC4E" w14:textId="6BD3DDAE" w:rsidR="00AC43ED" w:rsidRPr="000C51D8" w:rsidRDefault="00AC43ED" w:rsidP="00AC43ED">
            <w:pPr>
              <w:jc w:val="center"/>
              <w:rPr>
                <w:sz w:val="22"/>
              </w:rPr>
            </w:pPr>
            <w:r>
              <w:rPr>
                <w:color w:val="000000"/>
                <w:sz w:val="20"/>
                <w:szCs w:val="20"/>
              </w:rPr>
              <w:t>0,307</w:t>
            </w:r>
          </w:p>
        </w:tc>
        <w:tc>
          <w:tcPr>
            <w:tcW w:w="588" w:type="pct"/>
            <w:tcBorders>
              <w:top w:val="nil"/>
              <w:left w:val="nil"/>
              <w:bottom w:val="single" w:sz="8" w:space="0" w:color="000000"/>
              <w:right w:val="single" w:sz="8" w:space="0" w:color="auto"/>
            </w:tcBorders>
            <w:shd w:val="clear" w:color="auto" w:fill="auto"/>
            <w:vAlign w:val="center"/>
          </w:tcPr>
          <w:p w14:paraId="1F833DA3" w14:textId="3ADBC941" w:rsidR="00AC43ED" w:rsidRPr="000C51D8" w:rsidRDefault="00AC43ED" w:rsidP="00AC43ED">
            <w:pPr>
              <w:jc w:val="center"/>
              <w:rPr>
                <w:sz w:val="22"/>
              </w:rPr>
            </w:pPr>
            <w:r>
              <w:rPr>
                <w:color w:val="000000"/>
                <w:sz w:val="20"/>
                <w:szCs w:val="20"/>
              </w:rPr>
              <w:t>0,307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8E04CC4" w14:textId="5BD642B4"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FEDB7AC" w14:textId="0F6E879E" w:rsidR="00AC43ED" w:rsidRPr="000C51D8" w:rsidRDefault="00AC43ED" w:rsidP="00AC43ED">
            <w:pPr>
              <w:jc w:val="center"/>
              <w:rPr>
                <w:sz w:val="22"/>
              </w:rPr>
            </w:pPr>
            <w:r>
              <w:rPr>
                <w:color w:val="000000"/>
                <w:sz w:val="22"/>
                <w:szCs w:val="22"/>
              </w:rPr>
              <w:t>0,305</w:t>
            </w:r>
          </w:p>
        </w:tc>
        <w:tc>
          <w:tcPr>
            <w:tcW w:w="273" w:type="pct"/>
            <w:tcBorders>
              <w:top w:val="nil"/>
              <w:left w:val="nil"/>
              <w:bottom w:val="single" w:sz="8" w:space="0" w:color="000000"/>
              <w:right w:val="single" w:sz="8" w:space="0" w:color="auto"/>
            </w:tcBorders>
            <w:shd w:val="clear" w:color="auto" w:fill="auto"/>
            <w:vAlign w:val="center"/>
          </w:tcPr>
          <w:p w14:paraId="7DAC0B5C" w14:textId="5FD99D0A" w:rsidR="00AC43ED" w:rsidRPr="000C51D8" w:rsidRDefault="00AC43ED" w:rsidP="00AC43ED">
            <w:pPr>
              <w:jc w:val="center"/>
              <w:rPr>
                <w:sz w:val="22"/>
              </w:rPr>
            </w:pPr>
            <w:r>
              <w:rPr>
                <w:color w:val="000000"/>
                <w:sz w:val="20"/>
                <w:szCs w:val="20"/>
              </w:rPr>
              <w:t>0,307</w:t>
            </w:r>
          </w:p>
        </w:tc>
        <w:tc>
          <w:tcPr>
            <w:tcW w:w="588" w:type="pct"/>
            <w:tcBorders>
              <w:top w:val="nil"/>
              <w:left w:val="nil"/>
              <w:bottom w:val="single" w:sz="8" w:space="0" w:color="000000"/>
              <w:right w:val="single" w:sz="8" w:space="0" w:color="auto"/>
            </w:tcBorders>
            <w:shd w:val="clear" w:color="auto" w:fill="auto"/>
            <w:vAlign w:val="center"/>
          </w:tcPr>
          <w:p w14:paraId="4C3CCC5F" w14:textId="7F9DE0B2" w:rsidR="00AC43ED" w:rsidRPr="000C51D8" w:rsidRDefault="00AC43ED" w:rsidP="00AC43ED">
            <w:pPr>
              <w:jc w:val="center"/>
              <w:rPr>
                <w:sz w:val="22"/>
              </w:rPr>
            </w:pPr>
            <w:r>
              <w:rPr>
                <w:color w:val="000000"/>
                <w:sz w:val="20"/>
                <w:szCs w:val="20"/>
              </w:rPr>
              <w:t>0,307</w:t>
            </w:r>
          </w:p>
        </w:tc>
        <w:tc>
          <w:tcPr>
            <w:tcW w:w="746" w:type="pct"/>
            <w:tcBorders>
              <w:top w:val="single" w:sz="4" w:space="0" w:color="auto"/>
              <w:left w:val="single" w:sz="4" w:space="0" w:color="auto"/>
              <w:bottom w:val="single" w:sz="4" w:space="0" w:color="auto"/>
              <w:right w:val="single" w:sz="4" w:space="0" w:color="auto"/>
            </w:tcBorders>
            <w:vAlign w:val="center"/>
          </w:tcPr>
          <w:p w14:paraId="53792D68" w14:textId="5F49461F" w:rsidR="00AC43ED" w:rsidRPr="000C51D8" w:rsidRDefault="00AC43ED" w:rsidP="00AC43ED">
            <w:pPr>
              <w:jc w:val="center"/>
              <w:rPr>
                <w:sz w:val="20"/>
                <w:szCs w:val="20"/>
              </w:rPr>
            </w:pPr>
            <w:r w:rsidRPr="000C51D8">
              <w:rPr>
                <w:sz w:val="22"/>
              </w:rPr>
              <w:t>-</w:t>
            </w:r>
          </w:p>
        </w:tc>
      </w:tr>
      <w:tr w:rsidR="00AC43ED" w:rsidRPr="000C51D8" w14:paraId="315C711E"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C0E78FF" w14:textId="1F8F8AFF" w:rsidR="00AC43ED" w:rsidRPr="000C51D8" w:rsidRDefault="00AC43ED" w:rsidP="00AC43ED">
            <w:pPr>
              <w:jc w:val="center"/>
              <w:rPr>
                <w:sz w:val="22"/>
                <w:szCs w:val="22"/>
              </w:rPr>
            </w:pPr>
            <w:r w:rsidRPr="000C51D8">
              <w:rPr>
                <w:sz w:val="22"/>
                <w:szCs w:val="22"/>
              </w:rPr>
              <w:t>Котельная «Собственная база»</w:t>
            </w:r>
          </w:p>
        </w:tc>
        <w:tc>
          <w:tcPr>
            <w:tcW w:w="425" w:type="pct"/>
            <w:tcBorders>
              <w:top w:val="nil"/>
              <w:left w:val="nil"/>
              <w:bottom w:val="single" w:sz="8" w:space="0" w:color="000000"/>
              <w:right w:val="single" w:sz="8" w:space="0" w:color="000000"/>
            </w:tcBorders>
            <w:shd w:val="clear" w:color="auto" w:fill="auto"/>
            <w:vAlign w:val="center"/>
          </w:tcPr>
          <w:p w14:paraId="72448AA7" w14:textId="37EFCC44" w:rsidR="00AC43ED" w:rsidRPr="000C51D8" w:rsidRDefault="00AC43ED" w:rsidP="00AC43ED">
            <w:pPr>
              <w:jc w:val="center"/>
              <w:rPr>
                <w:sz w:val="20"/>
                <w:szCs w:val="20"/>
              </w:rPr>
            </w:pPr>
            <w:r>
              <w:rPr>
                <w:color w:val="000000"/>
                <w:sz w:val="20"/>
                <w:szCs w:val="20"/>
              </w:rPr>
              <w:t>0,720</w:t>
            </w:r>
          </w:p>
        </w:tc>
        <w:tc>
          <w:tcPr>
            <w:tcW w:w="297" w:type="pct"/>
            <w:tcBorders>
              <w:top w:val="nil"/>
              <w:left w:val="nil"/>
              <w:bottom w:val="single" w:sz="8" w:space="0" w:color="000000"/>
              <w:right w:val="single" w:sz="8" w:space="0" w:color="auto"/>
            </w:tcBorders>
            <w:shd w:val="clear" w:color="auto" w:fill="auto"/>
            <w:vAlign w:val="center"/>
          </w:tcPr>
          <w:p w14:paraId="4A881577" w14:textId="3C570F76" w:rsidR="00AC43ED" w:rsidRPr="000C51D8" w:rsidRDefault="00AC43ED" w:rsidP="00AC43ED">
            <w:pPr>
              <w:jc w:val="center"/>
              <w:rPr>
                <w:sz w:val="22"/>
              </w:rPr>
            </w:pPr>
            <w:r>
              <w:rPr>
                <w:color w:val="000000"/>
                <w:sz w:val="20"/>
                <w:szCs w:val="20"/>
              </w:rPr>
              <w:t>0,725</w:t>
            </w:r>
          </w:p>
        </w:tc>
        <w:tc>
          <w:tcPr>
            <w:tcW w:w="588" w:type="pct"/>
            <w:tcBorders>
              <w:top w:val="nil"/>
              <w:left w:val="nil"/>
              <w:bottom w:val="single" w:sz="8" w:space="0" w:color="000000"/>
              <w:right w:val="single" w:sz="8" w:space="0" w:color="auto"/>
            </w:tcBorders>
            <w:shd w:val="clear" w:color="auto" w:fill="auto"/>
            <w:vAlign w:val="center"/>
          </w:tcPr>
          <w:p w14:paraId="61AC462D" w14:textId="54C90155" w:rsidR="00AC43ED" w:rsidRPr="000C51D8" w:rsidRDefault="00AC43ED" w:rsidP="00AC43ED">
            <w:pPr>
              <w:jc w:val="center"/>
              <w:rPr>
                <w:sz w:val="22"/>
              </w:rPr>
            </w:pPr>
            <w:r>
              <w:rPr>
                <w:color w:val="000000"/>
                <w:sz w:val="20"/>
                <w:szCs w:val="20"/>
              </w:rPr>
              <w:t>0,725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90D2549" w14:textId="45C9E43C"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785C1B70" w14:textId="4D7A2929" w:rsidR="00AC43ED" w:rsidRPr="000C51D8" w:rsidRDefault="00AC43ED" w:rsidP="00AC43ED">
            <w:pPr>
              <w:jc w:val="center"/>
              <w:rPr>
                <w:sz w:val="22"/>
              </w:rPr>
            </w:pPr>
            <w:r>
              <w:rPr>
                <w:color w:val="000000"/>
                <w:sz w:val="22"/>
                <w:szCs w:val="22"/>
              </w:rPr>
              <w:t>0,720</w:t>
            </w:r>
          </w:p>
        </w:tc>
        <w:tc>
          <w:tcPr>
            <w:tcW w:w="273" w:type="pct"/>
            <w:tcBorders>
              <w:top w:val="nil"/>
              <w:left w:val="nil"/>
              <w:bottom w:val="single" w:sz="8" w:space="0" w:color="000000"/>
              <w:right w:val="single" w:sz="8" w:space="0" w:color="auto"/>
            </w:tcBorders>
            <w:shd w:val="clear" w:color="auto" w:fill="auto"/>
            <w:vAlign w:val="center"/>
          </w:tcPr>
          <w:p w14:paraId="00958131" w14:textId="22B19B32" w:rsidR="00AC43ED" w:rsidRPr="000C51D8" w:rsidRDefault="00AC43ED" w:rsidP="00AC43ED">
            <w:pPr>
              <w:jc w:val="center"/>
              <w:rPr>
                <w:sz w:val="22"/>
              </w:rPr>
            </w:pPr>
            <w:r>
              <w:rPr>
                <w:color w:val="000000"/>
                <w:sz w:val="20"/>
                <w:szCs w:val="20"/>
              </w:rPr>
              <w:t>0,725</w:t>
            </w:r>
          </w:p>
        </w:tc>
        <w:tc>
          <w:tcPr>
            <w:tcW w:w="588" w:type="pct"/>
            <w:tcBorders>
              <w:top w:val="nil"/>
              <w:left w:val="nil"/>
              <w:bottom w:val="single" w:sz="8" w:space="0" w:color="000000"/>
              <w:right w:val="single" w:sz="8" w:space="0" w:color="auto"/>
            </w:tcBorders>
            <w:shd w:val="clear" w:color="auto" w:fill="auto"/>
            <w:vAlign w:val="center"/>
          </w:tcPr>
          <w:p w14:paraId="0289DEB1" w14:textId="3C943C7C" w:rsidR="00AC43ED" w:rsidRPr="000C51D8" w:rsidRDefault="00AC43ED" w:rsidP="00AC43ED">
            <w:pPr>
              <w:jc w:val="center"/>
              <w:rPr>
                <w:sz w:val="22"/>
              </w:rPr>
            </w:pPr>
            <w:r>
              <w:rPr>
                <w:color w:val="000000"/>
                <w:sz w:val="20"/>
                <w:szCs w:val="20"/>
              </w:rPr>
              <w:t>0,725</w:t>
            </w:r>
          </w:p>
        </w:tc>
        <w:tc>
          <w:tcPr>
            <w:tcW w:w="746" w:type="pct"/>
            <w:tcBorders>
              <w:top w:val="single" w:sz="4" w:space="0" w:color="auto"/>
              <w:left w:val="single" w:sz="4" w:space="0" w:color="auto"/>
              <w:bottom w:val="single" w:sz="4" w:space="0" w:color="auto"/>
              <w:right w:val="single" w:sz="4" w:space="0" w:color="auto"/>
            </w:tcBorders>
            <w:vAlign w:val="center"/>
          </w:tcPr>
          <w:p w14:paraId="7E30CE04" w14:textId="5C24016C" w:rsidR="00AC43ED" w:rsidRPr="000C51D8" w:rsidRDefault="00AC43ED" w:rsidP="00AC43ED">
            <w:pPr>
              <w:jc w:val="center"/>
              <w:rPr>
                <w:sz w:val="20"/>
                <w:szCs w:val="20"/>
              </w:rPr>
            </w:pPr>
            <w:r w:rsidRPr="000C51D8">
              <w:rPr>
                <w:sz w:val="22"/>
              </w:rPr>
              <w:t>-</w:t>
            </w:r>
          </w:p>
        </w:tc>
      </w:tr>
      <w:tr w:rsidR="00AC43ED" w:rsidRPr="000C51D8" w14:paraId="7BAF6FCD"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77D6B7AF" w14:textId="3F4536F3" w:rsidR="00AC43ED" w:rsidRPr="000C51D8" w:rsidRDefault="00AC43ED" w:rsidP="00AC43ED">
            <w:pPr>
              <w:jc w:val="center"/>
              <w:rPr>
                <w:sz w:val="22"/>
                <w:szCs w:val="22"/>
              </w:rPr>
            </w:pPr>
            <w:r w:rsidRPr="000C51D8">
              <w:rPr>
                <w:sz w:val="22"/>
                <w:szCs w:val="22"/>
              </w:rPr>
              <w:t>Котельная «Кочковскремт</w:t>
            </w:r>
            <w:r w:rsidRPr="000C51D8">
              <w:rPr>
                <w:sz w:val="22"/>
                <w:szCs w:val="22"/>
              </w:rPr>
              <w:lastRenderedPageBreak/>
              <w:t>ранс»</w:t>
            </w:r>
          </w:p>
        </w:tc>
        <w:tc>
          <w:tcPr>
            <w:tcW w:w="425" w:type="pct"/>
            <w:tcBorders>
              <w:top w:val="nil"/>
              <w:left w:val="nil"/>
              <w:bottom w:val="single" w:sz="8" w:space="0" w:color="000000"/>
              <w:right w:val="single" w:sz="8" w:space="0" w:color="000000"/>
            </w:tcBorders>
            <w:shd w:val="clear" w:color="auto" w:fill="auto"/>
            <w:vAlign w:val="center"/>
          </w:tcPr>
          <w:p w14:paraId="0351BE5F" w14:textId="054A2668" w:rsidR="00AC43ED" w:rsidRPr="000C51D8" w:rsidRDefault="00AC43ED" w:rsidP="00AC43ED">
            <w:pPr>
              <w:jc w:val="center"/>
              <w:rPr>
                <w:sz w:val="20"/>
                <w:szCs w:val="20"/>
              </w:rPr>
            </w:pPr>
            <w:r>
              <w:rPr>
                <w:color w:val="000000"/>
                <w:sz w:val="20"/>
                <w:szCs w:val="20"/>
              </w:rPr>
              <w:lastRenderedPageBreak/>
              <w:t>1,794</w:t>
            </w:r>
          </w:p>
        </w:tc>
        <w:tc>
          <w:tcPr>
            <w:tcW w:w="297" w:type="pct"/>
            <w:tcBorders>
              <w:top w:val="nil"/>
              <w:left w:val="nil"/>
              <w:bottom w:val="single" w:sz="8" w:space="0" w:color="000000"/>
              <w:right w:val="single" w:sz="8" w:space="0" w:color="auto"/>
            </w:tcBorders>
            <w:shd w:val="clear" w:color="auto" w:fill="auto"/>
            <w:vAlign w:val="center"/>
          </w:tcPr>
          <w:p w14:paraId="7200F77C" w14:textId="74CB3C95" w:rsidR="00AC43ED" w:rsidRPr="000C51D8" w:rsidRDefault="00AC43ED" w:rsidP="00AC43ED">
            <w:pPr>
              <w:jc w:val="center"/>
              <w:rPr>
                <w:sz w:val="22"/>
              </w:rPr>
            </w:pPr>
            <w:r>
              <w:rPr>
                <w:color w:val="000000"/>
                <w:sz w:val="20"/>
                <w:szCs w:val="20"/>
              </w:rPr>
              <w:t>1,806</w:t>
            </w:r>
          </w:p>
        </w:tc>
        <w:tc>
          <w:tcPr>
            <w:tcW w:w="588" w:type="pct"/>
            <w:tcBorders>
              <w:top w:val="nil"/>
              <w:left w:val="nil"/>
              <w:bottom w:val="single" w:sz="8" w:space="0" w:color="000000"/>
              <w:right w:val="single" w:sz="8" w:space="0" w:color="auto"/>
            </w:tcBorders>
            <w:shd w:val="clear" w:color="auto" w:fill="auto"/>
            <w:vAlign w:val="center"/>
          </w:tcPr>
          <w:p w14:paraId="2A233A00" w14:textId="393C6381" w:rsidR="00AC43ED" w:rsidRPr="000C51D8" w:rsidRDefault="00AC43ED" w:rsidP="00AC43ED">
            <w:pPr>
              <w:jc w:val="center"/>
              <w:rPr>
                <w:sz w:val="22"/>
              </w:rPr>
            </w:pPr>
            <w:r>
              <w:rPr>
                <w:color w:val="000000"/>
                <w:sz w:val="20"/>
                <w:szCs w:val="20"/>
              </w:rPr>
              <w:t>1,806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474D669" w14:textId="6D459A66"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31524DC4" w14:textId="303FB239" w:rsidR="00AC43ED" w:rsidRPr="000C51D8" w:rsidRDefault="00AC43ED" w:rsidP="00AC43ED">
            <w:pPr>
              <w:jc w:val="center"/>
              <w:rPr>
                <w:sz w:val="22"/>
              </w:rPr>
            </w:pPr>
            <w:r>
              <w:rPr>
                <w:sz w:val="22"/>
              </w:rPr>
              <w:t>-</w:t>
            </w:r>
          </w:p>
        </w:tc>
        <w:tc>
          <w:tcPr>
            <w:tcW w:w="273" w:type="pct"/>
            <w:tcBorders>
              <w:top w:val="nil"/>
              <w:left w:val="nil"/>
              <w:bottom w:val="single" w:sz="8" w:space="0" w:color="000000"/>
              <w:right w:val="single" w:sz="8" w:space="0" w:color="auto"/>
            </w:tcBorders>
            <w:shd w:val="clear" w:color="auto" w:fill="auto"/>
            <w:vAlign w:val="center"/>
          </w:tcPr>
          <w:p w14:paraId="3D7E26F4" w14:textId="16A50362" w:rsidR="00AC43ED" w:rsidRPr="000C51D8" w:rsidRDefault="00AC43ED" w:rsidP="00AC43ED">
            <w:pPr>
              <w:jc w:val="center"/>
              <w:rPr>
                <w:sz w:val="22"/>
              </w:rPr>
            </w:pPr>
            <w:r>
              <w:rPr>
                <w:sz w:val="22"/>
              </w:rPr>
              <w:t>-</w:t>
            </w:r>
          </w:p>
        </w:tc>
        <w:tc>
          <w:tcPr>
            <w:tcW w:w="588" w:type="pct"/>
            <w:tcBorders>
              <w:top w:val="nil"/>
              <w:left w:val="nil"/>
              <w:bottom w:val="single" w:sz="8" w:space="0" w:color="000000"/>
              <w:right w:val="single" w:sz="8" w:space="0" w:color="auto"/>
            </w:tcBorders>
            <w:shd w:val="clear" w:color="auto" w:fill="auto"/>
            <w:vAlign w:val="center"/>
          </w:tcPr>
          <w:p w14:paraId="2BA934CF" w14:textId="537F95CD" w:rsidR="00AC43ED" w:rsidRPr="000C51D8" w:rsidRDefault="00AC43ED" w:rsidP="00AC43ED">
            <w:pPr>
              <w:jc w:val="center"/>
              <w:rPr>
                <w:sz w:val="22"/>
              </w:rPr>
            </w:pPr>
            <w:r>
              <w:rPr>
                <w:sz w:val="22"/>
              </w:rPr>
              <w:t>-</w:t>
            </w:r>
          </w:p>
        </w:tc>
        <w:tc>
          <w:tcPr>
            <w:tcW w:w="746" w:type="pct"/>
            <w:tcBorders>
              <w:top w:val="single" w:sz="4" w:space="0" w:color="auto"/>
              <w:left w:val="single" w:sz="4" w:space="0" w:color="auto"/>
              <w:bottom w:val="single" w:sz="4" w:space="0" w:color="auto"/>
              <w:right w:val="single" w:sz="4" w:space="0" w:color="auto"/>
            </w:tcBorders>
            <w:vAlign w:val="center"/>
          </w:tcPr>
          <w:p w14:paraId="155BBEB2" w14:textId="6B89ECC6" w:rsidR="00AC43ED" w:rsidRPr="000C51D8" w:rsidRDefault="00AC43ED" w:rsidP="00AC43ED">
            <w:pPr>
              <w:jc w:val="center"/>
              <w:rPr>
                <w:sz w:val="20"/>
                <w:szCs w:val="20"/>
              </w:rPr>
            </w:pPr>
            <w:r w:rsidRPr="000C51D8">
              <w:rPr>
                <w:sz w:val="22"/>
              </w:rPr>
              <w:t>-</w:t>
            </w:r>
          </w:p>
        </w:tc>
      </w:tr>
      <w:tr w:rsidR="00AC43ED" w:rsidRPr="000C51D8" w14:paraId="5236E489" w14:textId="77777777" w:rsidTr="00AC43ED">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19CB427E" w14:textId="6CC739DF" w:rsidR="00AC43ED" w:rsidRPr="000C51D8" w:rsidRDefault="00AC43ED" w:rsidP="00AC43ED">
            <w:pPr>
              <w:jc w:val="center"/>
              <w:rPr>
                <w:sz w:val="22"/>
                <w:szCs w:val="22"/>
              </w:rPr>
            </w:pPr>
            <w:r w:rsidRPr="000C51D8">
              <w:rPr>
                <w:sz w:val="22"/>
                <w:szCs w:val="22"/>
              </w:rPr>
              <w:t>Котельная ГБПОУ НСО «Кочковский межрайонный аграрный лицей»</w:t>
            </w:r>
          </w:p>
        </w:tc>
        <w:tc>
          <w:tcPr>
            <w:tcW w:w="425" w:type="pct"/>
            <w:tcBorders>
              <w:top w:val="nil"/>
              <w:left w:val="nil"/>
              <w:bottom w:val="single" w:sz="8" w:space="0" w:color="000000"/>
              <w:right w:val="single" w:sz="8" w:space="0" w:color="000000"/>
            </w:tcBorders>
            <w:shd w:val="clear" w:color="auto" w:fill="auto"/>
            <w:vAlign w:val="center"/>
          </w:tcPr>
          <w:p w14:paraId="25C2A475" w14:textId="673F67B9" w:rsidR="00AC43ED" w:rsidRPr="000C51D8" w:rsidRDefault="00AC43ED" w:rsidP="00AC43ED">
            <w:pPr>
              <w:jc w:val="center"/>
              <w:rPr>
                <w:sz w:val="20"/>
                <w:szCs w:val="20"/>
              </w:rPr>
            </w:pPr>
            <w:r>
              <w:rPr>
                <w:color w:val="000000"/>
                <w:sz w:val="20"/>
                <w:szCs w:val="20"/>
              </w:rPr>
              <w:t>1,500</w:t>
            </w:r>
          </w:p>
        </w:tc>
        <w:tc>
          <w:tcPr>
            <w:tcW w:w="297" w:type="pct"/>
            <w:tcBorders>
              <w:top w:val="nil"/>
              <w:left w:val="nil"/>
              <w:bottom w:val="single" w:sz="8" w:space="0" w:color="000000"/>
              <w:right w:val="single" w:sz="8" w:space="0" w:color="auto"/>
            </w:tcBorders>
            <w:shd w:val="clear" w:color="auto" w:fill="auto"/>
            <w:vAlign w:val="center"/>
          </w:tcPr>
          <w:p w14:paraId="372BD753" w14:textId="1EC8A097" w:rsidR="00AC43ED" w:rsidRPr="000C51D8" w:rsidRDefault="00AC43ED" w:rsidP="00AC43ED">
            <w:pPr>
              <w:jc w:val="center"/>
              <w:rPr>
                <w:sz w:val="22"/>
              </w:rPr>
            </w:pPr>
            <w:r>
              <w:rPr>
                <w:color w:val="000000"/>
                <w:sz w:val="20"/>
                <w:szCs w:val="20"/>
              </w:rPr>
              <w:t>1,510</w:t>
            </w:r>
          </w:p>
        </w:tc>
        <w:tc>
          <w:tcPr>
            <w:tcW w:w="588" w:type="pct"/>
            <w:tcBorders>
              <w:top w:val="nil"/>
              <w:left w:val="nil"/>
              <w:bottom w:val="single" w:sz="8" w:space="0" w:color="000000"/>
              <w:right w:val="single" w:sz="8" w:space="0" w:color="auto"/>
            </w:tcBorders>
            <w:shd w:val="clear" w:color="auto" w:fill="auto"/>
            <w:vAlign w:val="center"/>
          </w:tcPr>
          <w:p w14:paraId="27F0552F" w14:textId="6359A104" w:rsidR="00AC43ED" w:rsidRPr="000C51D8" w:rsidRDefault="00AC43ED" w:rsidP="00AC43ED">
            <w:pPr>
              <w:jc w:val="center"/>
              <w:rPr>
                <w:sz w:val="22"/>
              </w:rPr>
            </w:pPr>
            <w:r>
              <w:rPr>
                <w:color w:val="000000"/>
                <w:sz w:val="20"/>
                <w:szCs w:val="20"/>
              </w:rPr>
              <w:t>1,510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A00B13C" w14:textId="22413BA2" w:rsidR="00AC43ED" w:rsidRPr="000C51D8" w:rsidRDefault="00AC43ED" w:rsidP="00AC43ED">
            <w:pPr>
              <w:jc w:val="center"/>
              <w:rPr>
                <w:sz w:val="22"/>
              </w:rPr>
            </w:pPr>
            <w:r w:rsidRPr="000C51D8">
              <w:rPr>
                <w:sz w:val="22"/>
              </w:rPr>
              <w:t>-</w:t>
            </w:r>
          </w:p>
        </w:tc>
        <w:tc>
          <w:tcPr>
            <w:tcW w:w="379" w:type="pct"/>
            <w:tcBorders>
              <w:top w:val="nil"/>
              <w:left w:val="nil"/>
              <w:bottom w:val="single" w:sz="8" w:space="0" w:color="auto"/>
              <w:right w:val="single" w:sz="8" w:space="0" w:color="auto"/>
            </w:tcBorders>
            <w:shd w:val="clear" w:color="auto" w:fill="auto"/>
            <w:vAlign w:val="center"/>
          </w:tcPr>
          <w:p w14:paraId="179C1760" w14:textId="51F0F386" w:rsidR="00AC43ED" w:rsidRPr="000C51D8" w:rsidRDefault="00AC43ED" w:rsidP="00AC43ED">
            <w:pPr>
              <w:jc w:val="center"/>
              <w:rPr>
                <w:sz w:val="22"/>
              </w:rPr>
            </w:pPr>
            <w:r>
              <w:rPr>
                <w:color w:val="000000"/>
                <w:sz w:val="22"/>
                <w:szCs w:val="22"/>
              </w:rPr>
              <w:t>1,500</w:t>
            </w:r>
          </w:p>
        </w:tc>
        <w:tc>
          <w:tcPr>
            <w:tcW w:w="273" w:type="pct"/>
            <w:tcBorders>
              <w:top w:val="nil"/>
              <w:left w:val="nil"/>
              <w:bottom w:val="single" w:sz="8" w:space="0" w:color="000000"/>
              <w:right w:val="single" w:sz="8" w:space="0" w:color="auto"/>
            </w:tcBorders>
            <w:shd w:val="clear" w:color="auto" w:fill="auto"/>
            <w:vAlign w:val="center"/>
          </w:tcPr>
          <w:p w14:paraId="5A3989C7" w14:textId="0531E89D" w:rsidR="00AC43ED" w:rsidRPr="000C51D8" w:rsidRDefault="00AC43ED" w:rsidP="00AC43ED">
            <w:pPr>
              <w:jc w:val="center"/>
              <w:rPr>
                <w:sz w:val="22"/>
              </w:rPr>
            </w:pPr>
            <w:r>
              <w:rPr>
                <w:color w:val="000000"/>
                <w:sz w:val="20"/>
                <w:szCs w:val="20"/>
              </w:rPr>
              <w:t>1,510</w:t>
            </w:r>
          </w:p>
        </w:tc>
        <w:tc>
          <w:tcPr>
            <w:tcW w:w="588" w:type="pct"/>
            <w:tcBorders>
              <w:top w:val="nil"/>
              <w:left w:val="nil"/>
              <w:bottom w:val="single" w:sz="8" w:space="0" w:color="000000"/>
              <w:right w:val="single" w:sz="8" w:space="0" w:color="auto"/>
            </w:tcBorders>
            <w:shd w:val="clear" w:color="auto" w:fill="auto"/>
            <w:vAlign w:val="center"/>
          </w:tcPr>
          <w:p w14:paraId="6C677134" w14:textId="14D15B33" w:rsidR="00AC43ED" w:rsidRPr="000C51D8" w:rsidRDefault="00AC43ED" w:rsidP="00AC43ED">
            <w:pPr>
              <w:jc w:val="center"/>
              <w:rPr>
                <w:sz w:val="22"/>
              </w:rPr>
            </w:pPr>
            <w:r>
              <w:rPr>
                <w:color w:val="000000"/>
                <w:sz w:val="20"/>
                <w:szCs w:val="20"/>
              </w:rPr>
              <w:t>1,510</w:t>
            </w:r>
          </w:p>
        </w:tc>
        <w:tc>
          <w:tcPr>
            <w:tcW w:w="746" w:type="pct"/>
            <w:tcBorders>
              <w:top w:val="single" w:sz="4" w:space="0" w:color="auto"/>
              <w:left w:val="single" w:sz="4" w:space="0" w:color="auto"/>
              <w:bottom w:val="single" w:sz="4" w:space="0" w:color="auto"/>
              <w:right w:val="single" w:sz="4" w:space="0" w:color="auto"/>
            </w:tcBorders>
            <w:vAlign w:val="center"/>
          </w:tcPr>
          <w:p w14:paraId="576ED6E5" w14:textId="0DB1851E" w:rsidR="00AC43ED" w:rsidRPr="000C51D8" w:rsidRDefault="00AC43ED" w:rsidP="00AC43ED">
            <w:pPr>
              <w:jc w:val="center"/>
              <w:rPr>
                <w:sz w:val="20"/>
                <w:szCs w:val="20"/>
              </w:rPr>
            </w:pPr>
            <w:r w:rsidRPr="000C51D8">
              <w:rPr>
                <w:sz w:val="22"/>
              </w:rPr>
              <w:t>-</w:t>
            </w:r>
          </w:p>
        </w:tc>
      </w:tr>
    </w:tbl>
    <w:p w14:paraId="541A7E06" w14:textId="437D7400" w:rsidR="003125E4" w:rsidRPr="000C51D8" w:rsidRDefault="00F8193E" w:rsidP="0006129B">
      <w:pPr>
        <w:pStyle w:val="21"/>
        <w:spacing w:line="240" w:lineRule="auto"/>
      </w:pPr>
      <w:bookmarkStart w:id="261" w:name="_Toc144018956"/>
      <w:bookmarkEnd w:id="259"/>
      <w:bookmarkEnd w:id="260"/>
      <w:r w:rsidRPr="000C51D8">
        <w:t>6.2 М</w:t>
      </w:r>
      <w:r w:rsidR="008B4EE3" w:rsidRPr="000C51D8">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1"/>
    </w:p>
    <w:p w14:paraId="5DC8E508" w14:textId="7B110B9C" w:rsidR="008C1A89" w:rsidRPr="000C51D8" w:rsidRDefault="008C1A89" w:rsidP="008C1A89">
      <w:pPr>
        <w:pStyle w:val="Affb"/>
        <w:rPr>
          <w:szCs w:val="24"/>
        </w:rPr>
      </w:pPr>
      <w:r w:rsidRPr="000C51D8">
        <w:rPr>
          <w:szCs w:val="24"/>
        </w:rPr>
        <w:t xml:space="preserve">Централизованное горячее водоснабжение </w:t>
      </w:r>
      <w:r w:rsidR="003E5018" w:rsidRPr="000C51D8">
        <w:rPr>
          <w:szCs w:val="24"/>
        </w:rPr>
        <w:t xml:space="preserve">на территории поселения </w:t>
      </w:r>
      <w:r w:rsidRPr="000C51D8">
        <w:rPr>
          <w:szCs w:val="24"/>
        </w:rPr>
        <w:t>не осуществляется.</w:t>
      </w:r>
    </w:p>
    <w:p w14:paraId="5C8923C8" w14:textId="77777777" w:rsidR="003125E4" w:rsidRPr="000C51D8" w:rsidRDefault="00F8193E" w:rsidP="0006129B">
      <w:pPr>
        <w:pStyle w:val="21"/>
        <w:spacing w:line="240" w:lineRule="auto"/>
      </w:pPr>
      <w:bookmarkStart w:id="262" w:name="_Toc144018957"/>
      <w:r w:rsidRPr="000C51D8">
        <w:t>6.3 С</w:t>
      </w:r>
      <w:r w:rsidR="008B4EE3" w:rsidRPr="000C51D8">
        <w:t>ведения о наличии баков-аккумуляторов</w:t>
      </w:r>
      <w:bookmarkEnd w:id="262"/>
    </w:p>
    <w:p w14:paraId="3025DB6F" w14:textId="095652AC" w:rsidR="009765E7" w:rsidRPr="000C51D8" w:rsidRDefault="00CB589F" w:rsidP="008C1A89">
      <w:pPr>
        <w:pStyle w:val="Affb"/>
      </w:pPr>
      <w:r w:rsidRPr="000C51D8">
        <w:t xml:space="preserve">Сведения о наличии баков-аккумуляторов теплоносителя на источниках централизованного теплоснабжения </w:t>
      </w:r>
      <w:r w:rsidR="008C1A89" w:rsidRPr="000C51D8">
        <w:t>не представлены.</w:t>
      </w:r>
    </w:p>
    <w:p w14:paraId="58214186" w14:textId="77777777" w:rsidR="003125E4" w:rsidRPr="000C51D8" w:rsidRDefault="00F8193E" w:rsidP="0006129B">
      <w:pPr>
        <w:pStyle w:val="21"/>
        <w:spacing w:line="240" w:lineRule="auto"/>
      </w:pPr>
      <w:bookmarkStart w:id="263" w:name="_Toc144018958"/>
      <w:r w:rsidRPr="000C51D8">
        <w:t>6.4 Н</w:t>
      </w:r>
      <w:r w:rsidR="008B4EE3" w:rsidRPr="000C51D8">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3"/>
    </w:p>
    <w:p w14:paraId="0EDB94E3" w14:textId="77777777" w:rsidR="004E4FD0" w:rsidRPr="000C51D8" w:rsidRDefault="004E4FD0" w:rsidP="0006129B">
      <w:pPr>
        <w:widowControl w:val="0"/>
        <w:autoSpaceDE w:val="0"/>
        <w:autoSpaceDN w:val="0"/>
        <w:adjustRightInd w:val="0"/>
        <w:ind w:firstLine="566"/>
      </w:pPr>
      <w:r w:rsidRPr="000C51D8">
        <w:t xml:space="preserve">Согласно требованию </w:t>
      </w:r>
      <w:r w:rsidR="00C879D3" w:rsidRPr="000C51D8">
        <w:t>СП 124.13330.2012. «Свод правил. Тепловые сети. Актуализированная редакция СНиП 41-02-2003»</w:t>
      </w:r>
      <w:r w:rsidRPr="000C51D8">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0C51D8">
        <w:t xml:space="preserve">од </w:t>
      </w:r>
      <w:r w:rsidRPr="000C51D8">
        <w:t>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8EB8ED3" w14:textId="77777777" w:rsidR="00672191" w:rsidRPr="000C51D8" w:rsidRDefault="00672191" w:rsidP="0006129B"/>
    <w:p w14:paraId="1FD2FDA3" w14:textId="68F60751" w:rsidR="004E4FD0" w:rsidRPr="000C51D8" w:rsidRDefault="004E4FD0"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46</w:t>
      </w:r>
      <w:r w:rsidR="008A3CE6" w:rsidRPr="000C51D8">
        <w:rPr>
          <w:noProof/>
        </w:rPr>
        <w:fldChar w:fldCharType="end"/>
      </w:r>
      <w:r w:rsidRPr="000C51D8">
        <w:t xml:space="preserve"> </w:t>
      </w:r>
      <w:r w:rsidR="00F408F2" w:rsidRPr="000C51D8">
        <w:t>–</w:t>
      </w:r>
      <w:r w:rsidRPr="000C51D8">
        <w:t xml:space="preserve"> Существующие и перспективные балансы производительности водоподготовительных установок </w:t>
      </w:r>
      <w:r w:rsidR="00310B69" w:rsidRPr="000C51D8">
        <w:t>для эксплуатационного и аварийного режимов</w:t>
      </w:r>
      <w:r w:rsidR="008F7A0C" w:rsidRPr="000C51D8">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5892"/>
        <w:gridCol w:w="1215"/>
        <w:gridCol w:w="992"/>
        <w:gridCol w:w="992"/>
        <w:gridCol w:w="992"/>
        <w:gridCol w:w="992"/>
        <w:gridCol w:w="992"/>
        <w:gridCol w:w="992"/>
        <w:gridCol w:w="992"/>
      </w:tblGrid>
      <w:tr w:rsidR="000C51D8" w:rsidRPr="000C51D8" w14:paraId="7F182F55" w14:textId="66A6260A" w:rsidTr="00AC43ED">
        <w:trPr>
          <w:cantSplit/>
          <w:tblHeader/>
        </w:trPr>
        <w:tc>
          <w:tcPr>
            <w:tcW w:w="338" w:type="pct"/>
            <w:shd w:val="clear" w:color="auto" w:fill="auto"/>
            <w:vAlign w:val="center"/>
            <w:hideMark/>
          </w:tcPr>
          <w:p w14:paraId="7C59068A" w14:textId="77777777" w:rsidR="00950773" w:rsidRPr="000C51D8" w:rsidRDefault="00950773" w:rsidP="00E2023F">
            <w:pPr>
              <w:rPr>
                <w:sz w:val="22"/>
              </w:rPr>
            </w:pPr>
            <w:bookmarkStart w:id="264" w:name="_Hlk143933489"/>
            <w:bookmarkStart w:id="265" w:name="_Hlk141885812"/>
            <w:bookmarkStart w:id="266" w:name="_Hlk141346270"/>
            <w:bookmarkStart w:id="267" w:name="_Hlk128491673"/>
            <w:r w:rsidRPr="000C51D8">
              <w:rPr>
                <w:sz w:val="22"/>
              </w:rPr>
              <w:t>№ п/п</w:t>
            </w:r>
          </w:p>
        </w:tc>
        <w:tc>
          <w:tcPr>
            <w:tcW w:w="1955" w:type="pct"/>
            <w:shd w:val="clear" w:color="auto" w:fill="auto"/>
            <w:vAlign w:val="center"/>
            <w:hideMark/>
          </w:tcPr>
          <w:p w14:paraId="7E5CE267" w14:textId="77777777" w:rsidR="00950773" w:rsidRPr="000C51D8" w:rsidRDefault="00950773" w:rsidP="00E2023F">
            <w:pPr>
              <w:jc w:val="center"/>
              <w:rPr>
                <w:sz w:val="22"/>
              </w:rPr>
            </w:pPr>
            <w:r w:rsidRPr="000C51D8">
              <w:rPr>
                <w:sz w:val="22"/>
              </w:rPr>
              <w:t>Показатели баланса производительности СХВП</w:t>
            </w:r>
          </w:p>
        </w:tc>
        <w:tc>
          <w:tcPr>
            <w:tcW w:w="403" w:type="pct"/>
            <w:shd w:val="clear" w:color="auto" w:fill="auto"/>
            <w:vAlign w:val="center"/>
            <w:hideMark/>
          </w:tcPr>
          <w:p w14:paraId="4C667670" w14:textId="77777777" w:rsidR="00950773" w:rsidRPr="000C51D8" w:rsidRDefault="00950773" w:rsidP="00E2023F">
            <w:pPr>
              <w:jc w:val="center"/>
              <w:rPr>
                <w:sz w:val="22"/>
              </w:rPr>
            </w:pPr>
            <w:r w:rsidRPr="000C51D8">
              <w:rPr>
                <w:sz w:val="22"/>
              </w:rPr>
              <w:t>Ед. изм.</w:t>
            </w:r>
          </w:p>
        </w:tc>
        <w:tc>
          <w:tcPr>
            <w:tcW w:w="329" w:type="pct"/>
            <w:shd w:val="clear" w:color="000000" w:fill="FFFFFF"/>
            <w:vAlign w:val="center"/>
            <w:hideMark/>
          </w:tcPr>
          <w:p w14:paraId="11DA8B9E" w14:textId="65435750" w:rsidR="00950773" w:rsidRPr="000C51D8" w:rsidRDefault="00950773" w:rsidP="00E2023F">
            <w:pPr>
              <w:jc w:val="center"/>
              <w:rPr>
                <w:iCs/>
                <w:sz w:val="20"/>
                <w:szCs w:val="20"/>
              </w:rPr>
            </w:pPr>
            <w:r w:rsidRPr="000C51D8">
              <w:rPr>
                <w:iCs/>
                <w:sz w:val="22"/>
                <w:szCs w:val="22"/>
              </w:rPr>
              <w:t>2022 год</w:t>
            </w:r>
          </w:p>
        </w:tc>
        <w:tc>
          <w:tcPr>
            <w:tcW w:w="329" w:type="pct"/>
            <w:shd w:val="clear" w:color="000000" w:fill="FFFFFF"/>
            <w:vAlign w:val="center"/>
            <w:hideMark/>
          </w:tcPr>
          <w:p w14:paraId="082AF994" w14:textId="4607D199" w:rsidR="00950773" w:rsidRPr="000C51D8" w:rsidRDefault="00950773" w:rsidP="00E2023F">
            <w:pPr>
              <w:jc w:val="center"/>
              <w:rPr>
                <w:iCs/>
                <w:sz w:val="20"/>
                <w:szCs w:val="20"/>
              </w:rPr>
            </w:pPr>
            <w:r w:rsidRPr="000C51D8">
              <w:rPr>
                <w:iCs/>
                <w:sz w:val="22"/>
                <w:szCs w:val="22"/>
              </w:rPr>
              <w:t>2023 год</w:t>
            </w:r>
          </w:p>
        </w:tc>
        <w:tc>
          <w:tcPr>
            <w:tcW w:w="329" w:type="pct"/>
            <w:shd w:val="clear" w:color="000000" w:fill="FFFFFF"/>
            <w:vAlign w:val="center"/>
            <w:hideMark/>
          </w:tcPr>
          <w:p w14:paraId="73B559AF" w14:textId="76448E58" w:rsidR="00950773" w:rsidRPr="000C51D8" w:rsidRDefault="00950773" w:rsidP="00E2023F">
            <w:pPr>
              <w:jc w:val="center"/>
              <w:rPr>
                <w:iCs/>
                <w:sz w:val="20"/>
                <w:szCs w:val="20"/>
              </w:rPr>
            </w:pPr>
            <w:r w:rsidRPr="000C51D8">
              <w:rPr>
                <w:iCs/>
                <w:sz w:val="22"/>
                <w:szCs w:val="22"/>
              </w:rPr>
              <w:t>2024 год</w:t>
            </w:r>
          </w:p>
        </w:tc>
        <w:tc>
          <w:tcPr>
            <w:tcW w:w="329" w:type="pct"/>
            <w:shd w:val="clear" w:color="000000" w:fill="FFFFFF"/>
            <w:vAlign w:val="center"/>
            <w:hideMark/>
          </w:tcPr>
          <w:p w14:paraId="0F3E9440" w14:textId="406642E8" w:rsidR="00950773" w:rsidRPr="000C51D8" w:rsidRDefault="00950773" w:rsidP="00E2023F">
            <w:pPr>
              <w:jc w:val="center"/>
              <w:rPr>
                <w:iCs/>
                <w:sz w:val="20"/>
                <w:szCs w:val="20"/>
              </w:rPr>
            </w:pPr>
            <w:r w:rsidRPr="000C51D8">
              <w:rPr>
                <w:iCs/>
                <w:sz w:val="22"/>
                <w:szCs w:val="22"/>
              </w:rPr>
              <w:t>2025 год</w:t>
            </w:r>
          </w:p>
        </w:tc>
        <w:tc>
          <w:tcPr>
            <w:tcW w:w="329" w:type="pct"/>
            <w:shd w:val="clear" w:color="000000" w:fill="FFFFFF"/>
            <w:vAlign w:val="center"/>
            <w:hideMark/>
          </w:tcPr>
          <w:p w14:paraId="6ECA1086" w14:textId="5BC138D1" w:rsidR="00950773" w:rsidRPr="000C51D8" w:rsidRDefault="00950773" w:rsidP="00E2023F">
            <w:pPr>
              <w:jc w:val="center"/>
              <w:rPr>
                <w:iCs/>
                <w:sz w:val="20"/>
                <w:szCs w:val="20"/>
              </w:rPr>
            </w:pPr>
            <w:r w:rsidRPr="000C51D8">
              <w:rPr>
                <w:iCs/>
                <w:sz w:val="22"/>
                <w:szCs w:val="22"/>
              </w:rPr>
              <w:t>2026 год</w:t>
            </w:r>
          </w:p>
        </w:tc>
        <w:tc>
          <w:tcPr>
            <w:tcW w:w="329" w:type="pct"/>
            <w:shd w:val="clear" w:color="000000" w:fill="FFFFFF"/>
            <w:vAlign w:val="center"/>
            <w:hideMark/>
          </w:tcPr>
          <w:p w14:paraId="58E8C423" w14:textId="0533FEE2" w:rsidR="00950773" w:rsidRPr="000C51D8" w:rsidRDefault="00950773" w:rsidP="00E2023F">
            <w:pPr>
              <w:jc w:val="center"/>
              <w:rPr>
                <w:iCs/>
                <w:sz w:val="20"/>
                <w:szCs w:val="20"/>
              </w:rPr>
            </w:pPr>
            <w:r w:rsidRPr="000C51D8">
              <w:rPr>
                <w:iCs/>
                <w:sz w:val="22"/>
                <w:szCs w:val="22"/>
              </w:rPr>
              <w:t>2027 год</w:t>
            </w:r>
          </w:p>
        </w:tc>
        <w:tc>
          <w:tcPr>
            <w:tcW w:w="329" w:type="pct"/>
            <w:shd w:val="clear" w:color="000000" w:fill="FFFFFF"/>
            <w:vAlign w:val="center"/>
            <w:hideMark/>
          </w:tcPr>
          <w:p w14:paraId="74B95C70" w14:textId="21F0552E" w:rsidR="00950773" w:rsidRPr="000C51D8" w:rsidRDefault="00950773" w:rsidP="00E2023F">
            <w:pPr>
              <w:jc w:val="center"/>
              <w:rPr>
                <w:iCs/>
                <w:sz w:val="20"/>
                <w:szCs w:val="20"/>
              </w:rPr>
            </w:pPr>
            <w:r w:rsidRPr="000C51D8">
              <w:rPr>
                <w:sz w:val="22"/>
                <w:szCs w:val="22"/>
              </w:rPr>
              <w:t>2028 год</w:t>
            </w:r>
          </w:p>
        </w:tc>
      </w:tr>
      <w:tr w:rsidR="000C51D8" w:rsidRPr="000C51D8" w14:paraId="008CAB41" w14:textId="30E43267" w:rsidTr="00AC43ED">
        <w:trPr>
          <w:cantSplit/>
        </w:trPr>
        <w:tc>
          <w:tcPr>
            <w:tcW w:w="338" w:type="pct"/>
            <w:shd w:val="clear" w:color="auto" w:fill="auto"/>
            <w:vAlign w:val="center"/>
          </w:tcPr>
          <w:p w14:paraId="5DDCD51A" w14:textId="5B05CCB3" w:rsidR="00950773" w:rsidRPr="000C51D8" w:rsidRDefault="00950773" w:rsidP="00950773">
            <w:pPr>
              <w:jc w:val="center"/>
              <w:rPr>
                <w:sz w:val="22"/>
              </w:rPr>
            </w:pPr>
            <w:r w:rsidRPr="000C51D8">
              <w:rPr>
                <w:sz w:val="22"/>
                <w:szCs w:val="22"/>
              </w:rPr>
              <w:t>1</w:t>
            </w:r>
          </w:p>
        </w:tc>
        <w:tc>
          <w:tcPr>
            <w:tcW w:w="1955" w:type="pct"/>
            <w:shd w:val="clear" w:color="auto" w:fill="auto"/>
            <w:vAlign w:val="bottom"/>
          </w:tcPr>
          <w:p w14:paraId="7BE81EC8" w14:textId="4664FB2B" w:rsidR="00950773" w:rsidRPr="000C51D8" w:rsidRDefault="00950773" w:rsidP="00950773">
            <w:pPr>
              <w:rPr>
                <w:sz w:val="22"/>
              </w:rPr>
            </w:pPr>
            <w:r w:rsidRPr="000C51D8">
              <w:rPr>
                <w:b/>
                <w:bCs/>
                <w:sz w:val="22"/>
                <w:szCs w:val="22"/>
              </w:rPr>
              <w:t>Котельная «Центральная»</w:t>
            </w:r>
          </w:p>
        </w:tc>
        <w:tc>
          <w:tcPr>
            <w:tcW w:w="403" w:type="pct"/>
            <w:shd w:val="clear" w:color="auto" w:fill="auto"/>
            <w:vAlign w:val="center"/>
          </w:tcPr>
          <w:p w14:paraId="12F1E4C8" w14:textId="77777777" w:rsidR="00950773" w:rsidRPr="000C51D8" w:rsidRDefault="00950773" w:rsidP="00950773">
            <w:pPr>
              <w:rPr>
                <w:sz w:val="22"/>
              </w:rPr>
            </w:pPr>
          </w:p>
        </w:tc>
        <w:tc>
          <w:tcPr>
            <w:tcW w:w="329" w:type="pct"/>
            <w:shd w:val="clear" w:color="auto" w:fill="auto"/>
            <w:vAlign w:val="center"/>
          </w:tcPr>
          <w:p w14:paraId="64E28586" w14:textId="77777777" w:rsidR="00950773" w:rsidRPr="000C51D8" w:rsidRDefault="00950773" w:rsidP="00950773">
            <w:pPr>
              <w:jc w:val="center"/>
              <w:rPr>
                <w:sz w:val="22"/>
              </w:rPr>
            </w:pPr>
          </w:p>
        </w:tc>
        <w:tc>
          <w:tcPr>
            <w:tcW w:w="329" w:type="pct"/>
            <w:shd w:val="clear" w:color="auto" w:fill="auto"/>
            <w:vAlign w:val="center"/>
          </w:tcPr>
          <w:p w14:paraId="612960B6" w14:textId="77777777" w:rsidR="00950773" w:rsidRPr="000C51D8" w:rsidRDefault="00950773" w:rsidP="00950773">
            <w:pPr>
              <w:jc w:val="center"/>
              <w:rPr>
                <w:sz w:val="22"/>
              </w:rPr>
            </w:pPr>
          </w:p>
        </w:tc>
        <w:tc>
          <w:tcPr>
            <w:tcW w:w="329" w:type="pct"/>
            <w:shd w:val="clear" w:color="auto" w:fill="auto"/>
            <w:vAlign w:val="center"/>
          </w:tcPr>
          <w:p w14:paraId="0B7009B3" w14:textId="77777777" w:rsidR="00950773" w:rsidRPr="000C51D8" w:rsidRDefault="00950773" w:rsidP="00950773">
            <w:pPr>
              <w:jc w:val="center"/>
              <w:rPr>
                <w:sz w:val="22"/>
              </w:rPr>
            </w:pPr>
          </w:p>
        </w:tc>
        <w:tc>
          <w:tcPr>
            <w:tcW w:w="329" w:type="pct"/>
            <w:shd w:val="clear" w:color="auto" w:fill="auto"/>
            <w:vAlign w:val="center"/>
          </w:tcPr>
          <w:p w14:paraId="6430DADD" w14:textId="77777777" w:rsidR="00950773" w:rsidRPr="000C51D8" w:rsidRDefault="00950773" w:rsidP="00950773">
            <w:pPr>
              <w:jc w:val="center"/>
              <w:rPr>
                <w:sz w:val="22"/>
              </w:rPr>
            </w:pPr>
          </w:p>
        </w:tc>
        <w:tc>
          <w:tcPr>
            <w:tcW w:w="329" w:type="pct"/>
            <w:shd w:val="clear" w:color="auto" w:fill="auto"/>
            <w:vAlign w:val="center"/>
          </w:tcPr>
          <w:p w14:paraId="41492B06" w14:textId="77777777" w:rsidR="00950773" w:rsidRPr="000C51D8" w:rsidRDefault="00950773" w:rsidP="00950773">
            <w:pPr>
              <w:jc w:val="center"/>
              <w:rPr>
                <w:sz w:val="22"/>
              </w:rPr>
            </w:pPr>
          </w:p>
        </w:tc>
        <w:tc>
          <w:tcPr>
            <w:tcW w:w="329" w:type="pct"/>
            <w:shd w:val="clear" w:color="auto" w:fill="auto"/>
            <w:vAlign w:val="center"/>
          </w:tcPr>
          <w:p w14:paraId="2F045DBF" w14:textId="77777777" w:rsidR="00950773" w:rsidRPr="000C51D8" w:rsidRDefault="00950773" w:rsidP="00950773">
            <w:pPr>
              <w:jc w:val="center"/>
              <w:rPr>
                <w:sz w:val="22"/>
              </w:rPr>
            </w:pPr>
          </w:p>
        </w:tc>
        <w:tc>
          <w:tcPr>
            <w:tcW w:w="329" w:type="pct"/>
            <w:shd w:val="clear" w:color="auto" w:fill="auto"/>
            <w:vAlign w:val="center"/>
          </w:tcPr>
          <w:p w14:paraId="558D36B0" w14:textId="77777777" w:rsidR="00950773" w:rsidRPr="000C51D8" w:rsidRDefault="00950773" w:rsidP="00950773">
            <w:pPr>
              <w:jc w:val="center"/>
              <w:rPr>
                <w:sz w:val="22"/>
              </w:rPr>
            </w:pPr>
          </w:p>
        </w:tc>
      </w:tr>
      <w:tr w:rsidR="00AC43ED" w:rsidRPr="000C51D8" w14:paraId="3A302656" w14:textId="1A2834FA" w:rsidTr="00AC43ED">
        <w:trPr>
          <w:cantSplit/>
        </w:trPr>
        <w:tc>
          <w:tcPr>
            <w:tcW w:w="338" w:type="pct"/>
            <w:shd w:val="clear" w:color="auto" w:fill="auto"/>
            <w:vAlign w:val="center"/>
            <w:hideMark/>
          </w:tcPr>
          <w:p w14:paraId="2F929782" w14:textId="510EE9E3" w:rsidR="00AC43ED" w:rsidRPr="000C51D8" w:rsidRDefault="00AC43ED" w:rsidP="00AC43ED">
            <w:pPr>
              <w:jc w:val="center"/>
              <w:rPr>
                <w:sz w:val="22"/>
              </w:rPr>
            </w:pPr>
            <w:r w:rsidRPr="000C51D8">
              <w:rPr>
                <w:sz w:val="22"/>
                <w:szCs w:val="22"/>
              </w:rPr>
              <w:lastRenderedPageBreak/>
              <w:t>1.1</w:t>
            </w:r>
          </w:p>
        </w:tc>
        <w:tc>
          <w:tcPr>
            <w:tcW w:w="1955" w:type="pct"/>
            <w:shd w:val="clear" w:color="auto" w:fill="auto"/>
            <w:vAlign w:val="center"/>
          </w:tcPr>
          <w:p w14:paraId="25CB273A" w14:textId="6D37C169" w:rsidR="00AC43ED" w:rsidRPr="000C51D8" w:rsidRDefault="00AC43ED" w:rsidP="00AC43ED">
            <w:pPr>
              <w:rPr>
                <w:sz w:val="22"/>
              </w:rPr>
            </w:pPr>
            <w:r w:rsidRPr="000C51D8">
              <w:rPr>
                <w:sz w:val="22"/>
                <w:szCs w:val="22"/>
              </w:rPr>
              <w:t>присоединенная нагрузка</w:t>
            </w:r>
          </w:p>
        </w:tc>
        <w:tc>
          <w:tcPr>
            <w:tcW w:w="403" w:type="pct"/>
            <w:shd w:val="clear" w:color="auto" w:fill="auto"/>
            <w:vAlign w:val="center"/>
          </w:tcPr>
          <w:p w14:paraId="7DACA89B" w14:textId="1E4F0431" w:rsidR="00AC43ED" w:rsidRPr="000C51D8" w:rsidRDefault="00AC43ED" w:rsidP="00AC43ED">
            <w:pPr>
              <w:rPr>
                <w:sz w:val="22"/>
              </w:rPr>
            </w:pPr>
            <w:r w:rsidRPr="000C51D8">
              <w:rPr>
                <w:sz w:val="22"/>
                <w:szCs w:val="22"/>
              </w:rPr>
              <w:t xml:space="preserve">Гкал/ч </w:t>
            </w:r>
          </w:p>
        </w:tc>
        <w:tc>
          <w:tcPr>
            <w:tcW w:w="329" w:type="pct"/>
            <w:shd w:val="clear" w:color="auto" w:fill="auto"/>
            <w:vAlign w:val="center"/>
          </w:tcPr>
          <w:p w14:paraId="63CD4445" w14:textId="6F3AD227" w:rsidR="00AC43ED" w:rsidRPr="000C51D8" w:rsidRDefault="00AC43ED" w:rsidP="00AC43ED">
            <w:pPr>
              <w:jc w:val="center"/>
              <w:rPr>
                <w:sz w:val="22"/>
              </w:rPr>
            </w:pPr>
            <w:r>
              <w:rPr>
                <w:color w:val="000000"/>
                <w:sz w:val="22"/>
                <w:szCs w:val="22"/>
              </w:rPr>
              <w:t>3,746</w:t>
            </w:r>
          </w:p>
        </w:tc>
        <w:tc>
          <w:tcPr>
            <w:tcW w:w="329" w:type="pct"/>
            <w:shd w:val="clear" w:color="auto" w:fill="auto"/>
            <w:vAlign w:val="center"/>
          </w:tcPr>
          <w:p w14:paraId="54C0FA55" w14:textId="2B4DFE81" w:rsidR="00AC43ED" w:rsidRPr="000C51D8" w:rsidRDefault="00AC43ED" w:rsidP="00AC43ED">
            <w:pPr>
              <w:jc w:val="center"/>
              <w:rPr>
                <w:sz w:val="22"/>
              </w:rPr>
            </w:pPr>
            <w:r>
              <w:rPr>
                <w:color w:val="000000"/>
                <w:sz w:val="22"/>
                <w:szCs w:val="22"/>
              </w:rPr>
              <w:t>3,746</w:t>
            </w:r>
          </w:p>
        </w:tc>
        <w:tc>
          <w:tcPr>
            <w:tcW w:w="329" w:type="pct"/>
            <w:shd w:val="clear" w:color="auto" w:fill="auto"/>
            <w:vAlign w:val="center"/>
          </w:tcPr>
          <w:p w14:paraId="0A5084F8" w14:textId="5166A678" w:rsidR="00AC43ED" w:rsidRPr="000C51D8" w:rsidRDefault="00AC43ED" w:rsidP="00AC43ED">
            <w:pPr>
              <w:jc w:val="center"/>
              <w:rPr>
                <w:sz w:val="22"/>
              </w:rPr>
            </w:pPr>
            <w:r>
              <w:rPr>
                <w:color w:val="000000"/>
                <w:sz w:val="22"/>
                <w:szCs w:val="22"/>
              </w:rPr>
              <w:t>4,375</w:t>
            </w:r>
          </w:p>
        </w:tc>
        <w:tc>
          <w:tcPr>
            <w:tcW w:w="329" w:type="pct"/>
            <w:shd w:val="clear" w:color="auto" w:fill="auto"/>
            <w:vAlign w:val="center"/>
          </w:tcPr>
          <w:p w14:paraId="4E09DBC2" w14:textId="17906E6B" w:rsidR="00AC43ED" w:rsidRPr="000C51D8" w:rsidRDefault="00AC43ED" w:rsidP="00AC43ED">
            <w:pPr>
              <w:jc w:val="center"/>
              <w:rPr>
                <w:sz w:val="22"/>
              </w:rPr>
            </w:pPr>
            <w:r>
              <w:rPr>
                <w:color w:val="000000"/>
                <w:sz w:val="22"/>
                <w:szCs w:val="22"/>
              </w:rPr>
              <w:t>4,678</w:t>
            </w:r>
          </w:p>
        </w:tc>
        <w:tc>
          <w:tcPr>
            <w:tcW w:w="329" w:type="pct"/>
            <w:shd w:val="clear" w:color="auto" w:fill="auto"/>
            <w:vAlign w:val="center"/>
          </w:tcPr>
          <w:p w14:paraId="6B408E1F" w14:textId="6D7BE194" w:rsidR="00AC43ED" w:rsidRPr="000C51D8" w:rsidRDefault="00AC43ED" w:rsidP="00AC43ED">
            <w:pPr>
              <w:jc w:val="center"/>
              <w:rPr>
                <w:sz w:val="22"/>
              </w:rPr>
            </w:pPr>
            <w:r>
              <w:rPr>
                <w:color w:val="000000"/>
                <w:sz w:val="22"/>
                <w:szCs w:val="22"/>
              </w:rPr>
              <w:t>4,678</w:t>
            </w:r>
          </w:p>
        </w:tc>
        <w:tc>
          <w:tcPr>
            <w:tcW w:w="329" w:type="pct"/>
            <w:shd w:val="clear" w:color="auto" w:fill="auto"/>
            <w:vAlign w:val="center"/>
          </w:tcPr>
          <w:p w14:paraId="269923A4" w14:textId="76450916" w:rsidR="00AC43ED" w:rsidRPr="000C51D8" w:rsidRDefault="00AC43ED" w:rsidP="00AC43ED">
            <w:pPr>
              <w:jc w:val="center"/>
              <w:rPr>
                <w:sz w:val="22"/>
              </w:rPr>
            </w:pPr>
            <w:r>
              <w:rPr>
                <w:color w:val="000000"/>
                <w:sz w:val="22"/>
                <w:szCs w:val="22"/>
              </w:rPr>
              <w:t>4,678</w:t>
            </w:r>
          </w:p>
        </w:tc>
        <w:tc>
          <w:tcPr>
            <w:tcW w:w="329" w:type="pct"/>
            <w:shd w:val="clear" w:color="auto" w:fill="auto"/>
            <w:vAlign w:val="center"/>
          </w:tcPr>
          <w:p w14:paraId="5BF8FF1A" w14:textId="65FB9EAA" w:rsidR="00AC43ED" w:rsidRPr="000C51D8" w:rsidRDefault="00AC43ED" w:rsidP="00AC43ED">
            <w:pPr>
              <w:jc w:val="center"/>
              <w:rPr>
                <w:sz w:val="22"/>
              </w:rPr>
            </w:pPr>
            <w:r>
              <w:rPr>
                <w:color w:val="000000"/>
                <w:sz w:val="22"/>
                <w:szCs w:val="22"/>
              </w:rPr>
              <w:t>4,678</w:t>
            </w:r>
          </w:p>
        </w:tc>
      </w:tr>
      <w:tr w:rsidR="00AC43ED" w:rsidRPr="000C51D8" w14:paraId="528AA54E" w14:textId="64E3E2B8" w:rsidTr="00AC43ED">
        <w:trPr>
          <w:cantSplit/>
        </w:trPr>
        <w:tc>
          <w:tcPr>
            <w:tcW w:w="338" w:type="pct"/>
            <w:shd w:val="clear" w:color="auto" w:fill="auto"/>
            <w:vAlign w:val="center"/>
            <w:hideMark/>
          </w:tcPr>
          <w:p w14:paraId="643B84C9" w14:textId="6DE417F8" w:rsidR="00AC43ED" w:rsidRPr="000C51D8" w:rsidRDefault="00AC43ED" w:rsidP="00AC43ED">
            <w:pPr>
              <w:jc w:val="center"/>
              <w:rPr>
                <w:sz w:val="22"/>
              </w:rPr>
            </w:pPr>
            <w:r w:rsidRPr="000C51D8">
              <w:rPr>
                <w:sz w:val="22"/>
                <w:szCs w:val="22"/>
              </w:rPr>
              <w:t>1.2</w:t>
            </w:r>
          </w:p>
        </w:tc>
        <w:tc>
          <w:tcPr>
            <w:tcW w:w="1955" w:type="pct"/>
            <w:shd w:val="clear" w:color="auto" w:fill="auto"/>
            <w:vAlign w:val="center"/>
          </w:tcPr>
          <w:p w14:paraId="5A62012A" w14:textId="02D2317E" w:rsidR="00AC43ED" w:rsidRPr="000C51D8" w:rsidRDefault="00AC43ED" w:rsidP="00AC43ED">
            <w:pPr>
              <w:rPr>
                <w:sz w:val="22"/>
              </w:rPr>
            </w:pPr>
            <w:r w:rsidRPr="000C51D8">
              <w:rPr>
                <w:sz w:val="22"/>
                <w:szCs w:val="22"/>
              </w:rPr>
              <w:t>объем системы теплоснабжения (п. 6.16 в СП 124.13330.2012)</w:t>
            </w:r>
          </w:p>
        </w:tc>
        <w:tc>
          <w:tcPr>
            <w:tcW w:w="403" w:type="pct"/>
            <w:shd w:val="clear" w:color="auto" w:fill="auto"/>
            <w:vAlign w:val="center"/>
          </w:tcPr>
          <w:p w14:paraId="7CD3828B" w14:textId="1A503E03" w:rsidR="00AC43ED" w:rsidRPr="000C51D8" w:rsidRDefault="00AC43ED" w:rsidP="00AC43ED">
            <w:pPr>
              <w:rPr>
                <w:sz w:val="22"/>
              </w:rPr>
            </w:pPr>
            <w:r w:rsidRPr="000C51D8">
              <w:rPr>
                <w:sz w:val="22"/>
                <w:szCs w:val="22"/>
              </w:rPr>
              <w:t>м. куб.</w:t>
            </w:r>
          </w:p>
        </w:tc>
        <w:tc>
          <w:tcPr>
            <w:tcW w:w="329" w:type="pct"/>
            <w:shd w:val="clear" w:color="auto" w:fill="auto"/>
            <w:vAlign w:val="center"/>
          </w:tcPr>
          <w:p w14:paraId="594409FA" w14:textId="50346625" w:rsidR="00AC43ED" w:rsidRPr="000C51D8" w:rsidRDefault="00AC43ED" w:rsidP="00AC43ED">
            <w:pPr>
              <w:jc w:val="center"/>
              <w:rPr>
                <w:sz w:val="22"/>
              </w:rPr>
            </w:pPr>
            <w:r>
              <w:rPr>
                <w:color w:val="000000"/>
                <w:sz w:val="22"/>
                <w:szCs w:val="22"/>
              </w:rPr>
              <w:t>283,128</w:t>
            </w:r>
          </w:p>
        </w:tc>
        <w:tc>
          <w:tcPr>
            <w:tcW w:w="329" w:type="pct"/>
            <w:shd w:val="clear" w:color="auto" w:fill="auto"/>
            <w:vAlign w:val="center"/>
          </w:tcPr>
          <w:p w14:paraId="223FA2D9" w14:textId="7107E25D" w:rsidR="00AC43ED" w:rsidRPr="000C51D8" w:rsidRDefault="00AC43ED" w:rsidP="00AC43ED">
            <w:pPr>
              <w:jc w:val="center"/>
              <w:rPr>
                <w:sz w:val="22"/>
              </w:rPr>
            </w:pPr>
            <w:r>
              <w:rPr>
                <w:color w:val="000000"/>
                <w:sz w:val="22"/>
                <w:szCs w:val="22"/>
              </w:rPr>
              <w:t>283,128</w:t>
            </w:r>
          </w:p>
        </w:tc>
        <w:tc>
          <w:tcPr>
            <w:tcW w:w="329" w:type="pct"/>
            <w:shd w:val="clear" w:color="auto" w:fill="auto"/>
            <w:vAlign w:val="center"/>
          </w:tcPr>
          <w:p w14:paraId="7E572F4D" w14:textId="22A55EE7" w:rsidR="00AC43ED" w:rsidRPr="000C51D8" w:rsidRDefault="00AC43ED" w:rsidP="00AC43ED">
            <w:pPr>
              <w:jc w:val="center"/>
              <w:rPr>
                <w:sz w:val="22"/>
              </w:rPr>
            </w:pPr>
            <w:r>
              <w:rPr>
                <w:color w:val="000000"/>
                <w:sz w:val="22"/>
                <w:szCs w:val="22"/>
              </w:rPr>
              <w:t>330,684</w:t>
            </w:r>
          </w:p>
        </w:tc>
        <w:tc>
          <w:tcPr>
            <w:tcW w:w="329" w:type="pct"/>
            <w:shd w:val="clear" w:color="auto" w:fill="auto"/>
            <w:vAlign w:val="center"/>
          </w:tcPr>
          <w:p w14:paraId="71BEA052" w14:textId="70F6282D"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391953AA" w14:textId="21166603"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1BAB6D90" w14:textId="0525DA2A" w:rsidR="00AC43ED" w:rsidRPr="000C51D8" w:rsidRDefault="00AC43ED" w:rsidP="00AC43ED">
            <w:pPr>
              <w:jc w:val="center"/>
              <w:rPr>
                <w:sz w:val="22"/>
              </w:rPr>
            </w:pPr>
            <w:r>
              <w:rPr>
                <w:color w:val="000000"/>
                <w:sz w:val="22"/>
                <w:szCs w:val="22"/>
              </w:rPr>
              <w:t>353,585</w:t>
            </w:r>
          </w:p>
        </w:tc>
        <w:tc>
          <w:tcPr>
            <w:tcW w:w="329" w:type="pct"/>
            <w:shd w:val="clear" w:color="auto" w:fill="auto"/>
            <w:vAlign w:val="center"/>
          </w:tcPr>
          <w:p w14:paraId="1A96E7C2" w14:textId="6550AF43" w:rsidR="00AC43ED" w:rsidRPr="000C51D8" w:rsidRDefault="00AC43ED" w:rsidP="00AC43ED">
            <w:pPr>
              <w:jc w:val="center"/>
              <w:rPr>
                <w:sz w:val="22"/>
              </w:rPr>
            </w:pPr>
            <w:r>
              <w:rPr>
                <w:color w:val="000000"/>
                <w:sz w:val="22"/>
                <w:szCs w:val="22"/>
              </w:rPr>
              <w:t>353,585</w:t>
            </w:r>
          </w:p>
        </w:tc>
      </w:tr>
      <w:tr w:rsidR="00AC43ED" w:rsidRPr="000C51D8" w14:paraId="5818A8B5" w14:textId="0724ED40" w:rsidTr="00AC43ED">
        <w:trPr>
          <w:cantSplit/>
        </w:trPr>
        <w:tc>
          <w:tcPr>
            <w:tcW w:w="338" w:type="pct"/>
            <w:shd w:val="clear" w:color="auto" w:fill="auto"/>
            <w:vAlign w:val="center"/>
            <w:hideMark/>
          </w:tcPr>
          <w:p w14:paraId="2BF49267" w14:textId="455C3DD2" w:rsidR="00AC43ED" w:rsidRPr="000C51D8" w:rsidRDefault="00AC43ED" w:rsidP="00AC43ED">
            <w:pPr>
              <w:jc w:val="center"/>
              <w:rPr>
                <w:sz w:val="22"/>
              </w:rPr>
            </w:pPr>
            <w:r w:rsidRPr="000C51D8">
              <w:rPr>
                <w:sz w:val="22"/>
                <w:szCs w:val="22"/>
              </w:rPr>
              <w:t>1.3</w:t>
            </w:r>
          </w:p>
        </w:tc>
        <w:tc>
          <w:tcPr>
            <w:tcW w:w="1955" w:type="pct"/>
            <w:shd w:val="clear" w:color="auto" w:fill="auto"/>
            <w:vAlign w:val="center"/>
          </w:tcPr>
          <w:p w14:paraId="60A156ED" w14:textId="041EB49B" w:rsidR="00AC43ED" w:rsidRPr="000C51D8" w:rsidRDefault="00AC43ED" w:rsidP="00AC43ED">
            <w:pPr>
              <w:rPr>
                <w:sz w:val="22"/>
              </w:rPr>
            </w:pPr>
            <w:r w:rsidRPr="000C51D8">
              <w:rPr>
                <w:sz w:val="22"/>
                <w:szCs w:val="22"/>
              </w:rPr>
              <w:t>нормативные утечки (п. 6.16 в СП 124.13330.2012)</w:t>
            </w:r>
          </w:p>
        </w:tc>
        <w:tc>
          <w:tcPr>
            <w:tcW w:w="403" w:type="pct"/>
            <w:shd w:val="clear" w:color="auto" w:fill="auto"/>
            <w:vAlign w:val="center"/>
          </w:tcPr>
          <w:p w14:paraId="2890B650" w14:textId="01AA0392" w:rsidR="00AC43ED" w:rsidRPr="000C51D8" w:rsidRDefault="00AC43ED" w:rsidP="00AC43ED">
            <w:pPr>
              <w:rPr>
                <w:sz w:val="22"/>
              </w:rPr>
            </w:pPr>
            <w:r w:rsidRPr="000C51D8">
              <w:rPr>
                <w:sz w:val="22"/>
                <w:szCs w:val="22"/>
              </w:rPr>
              <w:t>м. куб./ч</w:t>
            </w:r>
          </w:p>
        </w:tc>
        <w:tc>
          <w:tcPr>
            <w:tcW w:w="329" w:type="pct"/>
            <w:shd w:val="clear" w:color="auto" w:fill="auto"/>
            <w:vAlign w:val="center"/>
          </w:tcPr>
          <w:p w14:paraId="52AEEA56" w14:textId="32E40910" w:rsidR="00AC43ED" w:rsidRPr="000C51D8" w:rsidRDefault="00AC43ED" w:rsidP="00AC43ED">
            <w:pPr>
              <w:jc w:val="center"/>
              <w:rPr>
                <w:sz w:val="22"/>
              </w:rPr>
            </w:pPr>
            <w:r>
              <w:rPr>
                <w:color w:val="000000"/>
                <w:sz w:val="22"/>
                <w:szCs w:val="22"/>
              </w:rPr>
              <w:t>0,708</w:t>
            </w:r>
          </w:p>
        </w:tc>
        <w:tc>
          <w:tcPr>
            <w:tcW w:w="329" w:type="pct"/>
            <w:shd w:val="clear" w:color="auto" w:fill="auto"/>
            <w:vAlign w:val="center"/>
          </w:tcPr>
          <w:p w14:paraId="1B60C5D4" w14:textId="3694F08D" w:rsidR="00AC43ED" w:rsidRPr="000C51D8" w:rsidRDefault="00AC43ED" w:rsidP="00AC43ED">
            <w:pPr>
              <w:jc w:val="center"/>
              <w:rPr>
                <w:sz w:val="22"/>
              </w:rPr>
            </w:pPr>
            <w:r>
              <w:rPr>
                <w:color w:val="000000"/>
                <w:sz w:val="22"/>
                <w:szCs w:val="22"/>
              </w:rPr>
              <w:t>0,708</w:t>
            </w:r>
          </w:p>
        </w:tc>
        <w:tc>
          <w:tcPr>
            <w:tcW w:w="329" w:type="pct"/>
            <w:shd w:val="clear" w:color="auto" w:fill="auto"/>
            <w:vAlign w:val="center"/>
          </w:tcPr>
          <w:p w14:paraId="6A920EA9" w14:textId="623151D4" w:rsidR="00AC43ED" w:rsidRPr="000C51D8" w:rsidRDefault="00AC43ED" w:rsidP="00AC43ED">
            <w:pPr>
              <w:jc w:val="center"/>
              <w:rPr>
                <w:sz w:val="22"/>
              </w:rPr>
            </w:pPr>
            <w:r>
              <w:rPr>
                <w:color w:val="000000"/>
                <w:sz w:val="22"/>
                <w:szCs w:val="22"/>
              </w:rPr>
              <w:t>0,827</w:t>
            </w:r>
          </w:p>
        </w:tc>
        <w:tc>
          <w:tcPr>
            <w:tcW w:w="329" w:type="pct"/>
            <w:shd w:val="clear" w:color="auto" w:fill="auto"/>
            <w:vAlign w:val="center"/>
          </w:tcPr>
          <w:p w14:paraId="00494F87" w14:textId="0B0EDA37"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177C9143" w14:textId="5AFDFB73"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20DD790E" w14:textId="2492F6F4" w:rsidR="00AC43ED" w:rsidRPr="000C51D8" w:rsidRDefault="00AC43ED" w:rsidP="00AC43ED">
            <w:pPr>
              <w:jc w:val="center"/>
              <w:rPr>
                <w:sz w:val="22"/>
              </w:rPr>
            </w:pPr>
            <w:r>
              <w:rPr>
                <w:color w:val="000000"/>
                <w:sz w:val="22"/>
                <w:szCs w:val="22"/>
              </w:rPr>
              <w:t>0,884</w:t>
            </w:r>
          </w:p>
        </w:tc>
        <w:tc>
          <w:tcPr>
            <w:tcW w:w="329" w:type="pct"/>
            <w:shd w:val="clear" w:color="auto" w:fill="auto"/>
            <w:vAlign w:val="center"/>
          </w:tcPr>
          <w:p w14:paraId="6B79DB64" w14:textId="0E469C9B" w:rsidR="00AC43ED" w:rsidRPr="000C51D8" w:rsidRDefault="00AC43ED" w:rsidP="00AC43ED">
            <w:pPr>
              <w:jc w:val="center"/>
              <w:rPr>
                <w:sz w:val="22"/>
              </w:rPr>
            </w:pPr>
            <w:r>
              <w:rPr>
                <w:color w:val="000000"/>
                <w:sz w:val="22"/>
                <w:szCs w:val="22"/>
              </w:rPr>
              <w:t>0,884</w:t>
            </w:r>
          </w:p>
        </w:tc>
      </w:tr>
      <w:tr w:rsidR="00AC43ED" w:rsidRPr="000C51D8" w14:paraId="0147C83B" w14:textId="093BAC17" w:rsidTr="00AC43ED">
        <w:trPr>
          <w:cantSplit/>
        </w:trPr>
        <w:tc>
          <w:tcPr>
            <w:tcW w:w="338" w:type="pct"/>
            <w:shd w:val="clear" w:color="auto" w:fill="auto"/>
            <w:vAlign w:val="center"/>
            <w:hideMark/>
          </w:tcPr>
          <w:p w14:paraId="450D1FCA" w14:textId="20424D5C" w:rsidR="00AC43ED" w:rsidRPr="000C51D8" w:rsidRDefault="00AC43ED" w:rsidP="00AC43ED">
            <w:pPr>
              <w:jc w:val="center"/>
              <w:rPr>
                <w:sz w:val="22"/>
              </w:rPr>
            </w:pPr>
            <w:r w:rsidRPr="000C51D8">
              <w:rPr>
                <w:sz w:val="22"/>
                <w:szCs w:val="22"/>
              </w:rPr>
              <w:t>1.4</w:t>
            </w:r>
          </w:p>
        </w:tc>
        <w:tc>
          <w:tcPr>
            <w:tcW w:w="1955" w:type="pct"/>
            <w:shd w:val="clear" w:color="auto" w:fill="auto"/>
            <w:vAlign w:val="center"/>
          </w:tcPr>
          <w:p w14:paraId="238961C6" w14:textId="66A5C044" w:rsidR="00AC43ED" w:rsidRPr="000C51D8" w:rsidRDefault="00AC43ED" w:rsidP="00AC43ED">
            <w:pPr>
              <w:rPr>
                <w:sz w:val="22"/>
              </w:rPr>
            </w:pPr>
            <w:r w:rsidRPr="000C51D8">
              <w:rPr>
                <w:sz w:val="22"/>
                <w:szCs w:val="22"/>
              </w:rPr>
              <w:t>аварийная подпитка «сырой» водой (п. 6.22 в СП 124.13330.2012)</w:t>
            </w:r>
          </w:p>
        </w:tc>
        <w:tc>
          <w:tcPr>
            <w:tcW w:w="403" w:type="pct"/>
            <w:shd w:val="clear" w:color="auto" w:fill="auto"/>
            <w:vAlign w:val="center"/>
          </w:tcPr>
          <w:p w14:paraId="6878B727" w14:textId="191317CE" w:rsidR="00AC43ED" w:rsidRPr="000C51D8" w:rsidRDefault="00AC43ED" w:rsidP="00AC43ED">
            <w:pPr>
              <w:rPr>
                <w:sz w:val="22"/>
              </w:rPr>
            </w:pPr>
            <w:r w:rsidRPr="000C51D8">
              <w:rPr>
                <w:sz w:val="22"/>
                <w:szCs w:val="22"/>
              </w:rPr>
              <w:t>м. куб./ч</w:t>
            </w:r>
          </w:p>
        </w:tc>
        <w:tc>
          <w:tcPr>
            <w:tcW w:w="329" w:type="pct"/>
            <w:shd w:val="clear" w:color="auto" w:fill="auto"/>
            <w:vAlign w:val="center"/>
          </w:tcPr>
          <w:p w14:paraId="7A174548" w14:textId="6D4A4DDB" w:rsidR="00AC43ED" w:rsidRPr="000C51D8" w:rsidRDefault="00AC43ED" w:rsidP="00AC43ED">
            <w:pPr>
              <w:jc w:val="center"/>
              <w:rPr>
                <w:sz w:val="22"/>
              </w:rPr>
            </w:pPr>
            <w:r>
              <w:rPr>
                <w:color w:val="000000"/>
                <w:sz w:val="22"/>
                <w:szCs w:val="22"/>
              </w:rPr>
              <w:t>5,66</w:t>
            </w:r>
          </w:p>
        </w:tc>
        <w:tc>
          <w:tcPr>
            <w:tcW w:w="329" w:type="pct"/>
            <w:shd w:val="clear" w:color="auto" w:fill="auto"/>
            <w:vAlign w:val="center"/>
          </w:tcPr>
          <w:p w14:paraId="69C9CD7F" w14:textId="60F3DB67" w:rsidR="00AC43ED" w:rsidRPr="000C51D8" w:rsidRDefault="00AC43ED" w:rsidP="00AC43ED">
            <w:pPr>
              <w:jc w:val="center"/>
              <w:rPr>
                <w:sz w:val="22"/>
              </w:rPr>
            </w:pPr>
            <w:r>
              <w:rPr>
                <w:color w:val="000000"/>
                <w:sz w:val="22"/>
                <w:szCs w:val="22"/>
              </w:rPr>
              <w:t>5,66</w:t>
            </w:r>
          </w:p>
        </w:tc>
        <w:tc>
          <w:tcPr>
            <w:tcW w:w="329" w:type="pct"/>
            <w:shd w:val="clear" w:color="auto" w:fill="auto"/>
            <w:vAlign w:val="center"/>
          </w:tcPr>
          <w:p w14:paraId="7DDD622A" w14:textId="34AC89E6" w:rsidR="00AC43ED" w:rsidRPr="000C51D8" w:rsidRDefault="00AC43ED" w:rsidP="00AC43ED">
            <w:pPr>
              <w:jc w:val="center"/>
              <w:rPr>
                <w:sz w:val="22"/>
              </w:rPr>
            </w:pPr>
            <w:r>
              <w:rPr>
                <w:color w:val="000000"/>
                <w:sz w:val="22"/>
                <w:szCs w:val="22"/>
              </w:rPr>
              <w:t>6,61</w:t>
            </w:r>
          </w:p>
        </w:tc>
        <w:tc>
          <w:tcPr>
            <w:tcW w:w="329" w:type="pct"/>
            <w:shd w:val="clear" w:color="auto" w:fill="auto"/>
            <w:vAlign w:val="center"/>
          </w:tcPr>
          <w:p w14:paraId="310BEE14" w14:textId="74341AC4"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31B942D1" w14:textId="5D8A3664"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2B4525B1" w14:textId="5EC8DF97" w:rsidR="00AC43ED" w:rsidRPr="000C51D8" w:rsidRDefault="00AC43ED" w:rsidP="00AC43ED">
            <w:pPr>
              <w:jc w:val="center"/>
              <w:rPr>
                <w:sz w:val="22"/>
              </w:rPr>
            </w:pPr>
            <w:r>
              <w:rPr>
                <w:color w:val="000000"/>
                <w:sz w:val="22"/>
                <w:szCs w:val="22"/>
              </w:rPr>
              <w:t>7,07</w:t>
            </w:r>
          </w:p>
        </w:tc>
        <w:tc>
          <w:tcPr>
            <w:tcW w:w="329" w:type="pct"/>
            <w:shd w:val="clear" w:color="auto" w:fill="auto"/>
            <w:vAlign w:val="center"/>
          </w:tcPr>
          <w:p w14:paraId="16C3C202" w14:textId="548F46B0" w:rsidR="00AC43ED" w:rsidRPr="000C51D8" w:rsidRDefault="00AC43ED" w:rsidP="00AC43ED">
            <w:pPr>
              <w:jc w:val="center"/>
              <w:rPr>
                <w:sz w:val="22"/>
              </w:rPr>
            </w:pPr>
            <w:r>
              <w:rPr>
                <w:color w:val="000000"/>
                <w:sz w:val="22"/>
                <w:szCs w:val="22"/>
              </w:rPr>
              <w:t>7,07</w:t>
            </w:r>
          </w:p>
        </w:tc>
      </w:tr>
      <w:tr w:rsidR="00AC43ED" w:rsidRPr="000C51D8" w14:paraId="519081D3" w14:textId="77777777" w:rsidTr="00AC43ED">
        <w:trPr>
          <w:cantSplit/>
        </w:trPr>
        <w:tc>
          <w:tcPr>
            <w:tcW w:w="338" w:type="pct"/>
            <w:shd w:val="clear" w:color="auto" w:fill="auto"/>
            <w:vAlign w:val="bottom"/>
          </w:tcPr>
          <w:p w14:paraId="55B73287" w14:textId="59E69A0B" w:rsidR="00AC43ED" w:rsidRPr="000C51D8" w:rsidRDefault="00AC43ED" w:rsidP="00AC43ED">
            <w:pPr>
              <w:jc w:val="center"/>
              <w:rPr>
                <w:sz w:val="22"/>
                <w:szCs w:val="22"/>
              </w:rPr>
            </w:pPr>
            <w:r w:rsidRPr="000C51D8">
              <w:rPr>
                <w:sz w:val="22"/>
                <w:szCs w:val="22"/>
              </w:rPr>
              <w:t>2</w:t>
            </w:r>
          </w:p>
        </w:tc>
        <w:tc>
          <w:tcPr>
            <w:tcW w:w="1955" w:type="pct"/>
            <w:shd w:val="clear" w:color="auto" w:fill="auto"/>
            <w:vAlign w:val="center"/>
          </w:tcPr>
          <w:p w14:paraId="701A5A74" w14:textId="3AB83F0D" w:rsidR="00AC43ED" w:rsidRPr="000C51D8" w:rsidRDefault="00AC43ED" w:rsidP="00AC43ED">
            <w:pPr>
              <w:rPr>
                <w:sz w:val="22"/>
                <w:szCs w:val="22"/>
              </w:rPr>
            </w:pPr>
            <w:r w:rsidRPr="000C51D8">
              <w:rPr>
                <w:b/>
                <w:bCs/>
                <w:sz w:val="22"/>
                <w:szCs w:val="22"/>
              </w:rPr>
              <w:t>Котельная «Школа»</w:t>
            </w:r>
          </w:p>
        </w:tc>
        <w:tc>
          <w:tcPr>
            <w:tcW w:w="403" w:type="pct"/>
            <w:shd w:val="clear" w:color="auto" w:fill="auto"/>
            <w:vAlign w:val="center"/>
          </w:tcPr>
          <w:p w14:paraId="3E0D062F" w14:textId="77777777" w:rsidR="00AC43ED" w:rsidRPr="000C51D8" w:rsidRDefault="00AC43ED" w:rsidP="00AC43ED">
            <w:pPr>
              <w:rPr>
                <w:sz w:val="22"/>
                <w:szCs w:val="22"/>
              </w:rPr>
            </w:pPr>
          </w:p>
        </w:tc>
        <w:tc>
          <w:tcPr>
            <w:tcW w:w="329" w:type="pct"/>
            <w:shd w:val="clear" w:color="auto" w:fill="auto"/>
            <w:vAlign w:val="center"/>
          </w:tcPr>
          <w:p w14:paraId="14B2FE3C" w14:textId="77777777" w:rsidR="00AC43ED" w:rsidRPr="000C51D8" w:rsidRDefault="00AC43ED" w:rsidP="00AC43ED">
            <w:pPr>
              <w:jc w:val="center"/>
              <w:rPr>
                <w:sz w:val="22"/>
                <w:szCs w:val="22"/>
              </w:rPr>
            </w:pPr>
          </w:p>
        </w:tc>
        <w:tc>
          <w:tcPr>
            <w:tcW w:w="329" w:type="pct"/>
            <w:shd w:val="clear" w:color="auto" w:fill="auto"/>
            <w:vAlign w:val="center"/>
          </w:tcPr>
          <w:p w14:paraId="31D01060" w14:textId="77777777" w:rsidR="00AC43ED" w:rsidRPr="000C51D8" w:rsidRDefault="00AC43ED" w:rsidP="00AC43ED">
            <w:pPr>
              <w:jc w:val="center"/>
              <w:rPr>
                <w:sz w:val="22"/>
                <w:szCs w:val="22"/>
              </w:rPr>
            </w:pPr>
          </w:p>
        </w:tc>
        <w:tc>
          <w:tcPr>
            <w:tcW w:w="329" w:type="pct"/>
            <w:shd w:val="clear" w:color="auto" w:fill="auto"/>
            <w:vAlign w:val="center"/>
          </w:tcPr>
          <w:p w14:paraId="1610FEC8" w14:textId="77777777" w:rsidR="00AC43ED" w:rsidRPr="000C51D8" w:rsidRDefault="00AC43ED" w:rsidP="00AC43ED">
            <w:pPr>
              <w:jc w:val="center"/>
              <w:rPr>
                <w:sz w:val="22"/>
                <w:szCs w:val="22"/>
              </w:rPr>
            </w:pPr>
          </w:p>
        </w:tc>
        <w:tc>
          <w:tcPr>
            <w:tcW w:w="329" w:type="pct"/>
            <w:shd w:val="clear" w:color="auto" w:fill="auto"/>
            <w:vAlign w:val="center"/>
          </w:tcPr>
          <w:p w14:paraId="250AF235" w14:textId="77777777" w:rsidR="00AC43ED" w:rsidRPr="000C51D8" w:rsidRDefault="00AC43ED" w:rsidP="00AC43ED">
            <w:pPr>
              <w:jc w:val="center"/>
              <w:rPr>
                <w:sz w:val="22"/>
                <w:szCs w:val="22"/>
              </w:rPr>
            </w:pPr>
          </w:p>
        </w:tc>
        <w:tc>
          <w:tcPr>
            <w:tcW w:w="329" w:type="pct"/>
            <w:shd w:val="clear" w:color="auto" w:fill="auto"/>
            <w:vAlign w:val="center"/>
          </w:tcPr>
          <w:p w14:paraId="2FFAB3E5" w14:textId="77777777" w:rsidR="00AC43ED" w:rsidRPr="000C51D8" w:rsidRDefault="00AC43ED" w:rsidP="00AC43ED">
            <w:pPr>
              <w:jc w:val="center"/>
              <w:rPr>
                <w:sz w:val="22"/>
                <w:szCs w:val="22"/>
              </w:rPr>
            </w:pPr>
          </w:p>
        </w:tc>
        <w:tc>
          <w:tcPr>
            <w:tcW w:w="329" w:type="pct"/>
            <w:shd w:val="clear" w:color="auto" w:fill="auto"/>
            <w:vAlign w:val="center"/>
          </w:tcPr>
          <w:p w14:paraId="3FD42D76" w14:textId="77777777" w:rsidR="00AC43ED" w:rsidRPr="000C51D8" w:rsidRDefault="00AC43ED" w:rsidP="00AC43ED">
            <w:pPr>
              <w:jc w:val="center"/>
              <w:rPr>
                <w:sz w:val="22"/>
                <w:szCs w:val="22"/>
              </w:rPr>
            </w:pPr>
          </w:p>
        </w:tc>
        <w:tc>
          <w:tcPr>
            <w:tcW w:w="329" w:type="pct"/>
            <w:shd w:val="clear" w:color="auto" w:fill="auto"/>
            <w:vAlign w:val="center"/>
          </w:tcPr>
          <w:p w14:paraId="49E0D677" w14:textId="77777777" w:rsidR="00AC43ED" w:rsidRPr="000C51D8" w:rsidRDefault="00AC43ED" w:rsidP="00AC43ED">
            <w:pPr>
              <w:jc w:val="center"/>
              <w:rPr>
                <w:sz w:val="22"/>
                <w:szCs w:val="22"/>
              </w:rPr>
            </w:pPr>
          </w:p>
        </w:tc>
      </w:tr>
      <w:tr w:rsidR="00AC43ED" w:rsidRPr="000C51D8" w14:paraId="410E9638" w14:textId="77777777" w:rsidTr="00AC43ED">
        <w:trPr>
          <w:cantSplit/>
        </w:trPr>
        <w:tc>
          <w:tcPr>
            <w:tcW w:w="338" w:type="pct"/>
            <w:shd w:val="clear" w:color="auto" w:fill="auto"/>
            <w:vAlign w:val="bottom"/>
          </w:tcPr>
          <w:p w14:paraId="7026B2F2" w14:textId="5300456C" w:rsidR="00AC43ED" w:rsidRPr="000C51D8" w:rsidRDefault="00AC43ED" w:rsidP="00AC43ED">
            <w:pPr>
              <w:jc w:val="center"/>
              <w:rPr>
                <w:b/>
                <w:bCs/>
                <w:sz w:val="22"/>
                <w:szCs w:val="22"/>
              </w:rPr>
            </w:pPr>
            <w:r w:rsidRPr="000C51D8">
              <w:rPr>
                <w:sz w:val="22"/>
                <w:szCs w:val="22"/>
              </w:rPr>
              <w:t>2.1</w:t>
            </w:r>
          </w:p>
        </w:tc>
        <w:tc>
          <w:tcPr>
            <w:tcW w:w="1955" w:type="pct"/>
            <w:shd w:val="clear" w:color="auto" w:fill="auto"/>
            <w:vAlign w:val="center"/>
          </w:tcPr>
          <w:p w14:paraId="17ABDC10" w14:textId="5C8D249B"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372605E3" w14:textId="2DC23D47"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48BCB885" w14:textId="1C7A422D" w:rsidR="00AC43ED" w:rsidRPr="000C51D8" w:rsidRDefault="00AC43ED" w:rsidP="00AC43ED">
            <w:pPr>
              <w:jc w:val="center"/>
              <w:rPr>
                <w:sz w:val="22"/>
                <w:szCs w:val="22"/>
              </w:rPr>
            </w:pPr>
            <w:r>
              <w:rPr>
                <w:color w:val="000000"/>
                <w:sz w:val="22"/>
                <w:szCs w:val="22"/>
              </w:rPr>
              <w:t>1,099</w:t>
            </w:r>
          </w:p>
        </w:tc>
        <w:tc>
          <w:tcPr>
            <w:tcW w:w="329" w:type="pct"/>
            <w:shd w:val="clear" w:color="auto" w:fill="auto"/>
            <w:vAlign w:val="center"/>
          </w:tcPr>
          <w:p w14:paraId="0AFFA51B" w14:textId="304194C2" w:rsidR="00AC43ED" w:rsidRPr="000C51D8" w:rsidRDefault="00AC43ED" w:rsidP="00AC43ED">
            <w:pPr>
              <w:jc w:val="center"/>
              <w:rPr>
                <w:sz w:val="22"/>
                <w:szCs w:val="22"/>
              </w:rPr>
            </w:pPr>
            <w:r>
              <w:rPr>
                <w:color w:val="000000"/>
                <w:sz w:val="22"/>
                <w:szCs w:val="22"/>
              </w:rPr>
              <w:t>1,099</w:t>
            </w:r>
          </w:p>
        </w:tc>
        <w:tc>
          <w:tcPr>
            <w:tcW w:w="329" w:type="pct"/>
            <w:shd w:val="clear" w:color="auto" w:fill="auto"/>
            <w:vAlign w:val="center"/>
          </w:tcPr>
          <w:p w14:paraId="0C6DA7AC" w14:textId="693D0634" w:rsidR="00AC43ED" w:rsidRPr="000C51D8" w:rsidRDefault="00AC43ED" w:rsidP="00AC43ED">
            <w:pPr>
              <w:jc w:val="center"/>
              <w:rPr>
                <w:sz w:val="22"/>
                <w:szCs w:val="22"/>
              </w:rPr>
            </w:pPr>
            <w:r>
              <w:rPr>
                <w:color w:val="000000"/>
                <w:sz w:val="22"/>
                <w:szCs w:val="22"/>
              </w:rPr>
              <w:t>1,160</w:t>
            </w:r>
          </w:p>
        </w:tc>
        <w:tc>
          <w:tcPr>
            <w:tcW w:w="329" w:type="pct"/>
            <w:shd w:val="clear" w:color="auto" w:fill="auto"/>
            <w:vAlign w:val="center"/>
          </w:tcPr>
          <w:p w14:paraId="65C62110" w14:textId="2D26C147" w:rsidR="00AC43ED" w:rsidRPr="000C51D8" w:rsidRDefault="00AC43ED" w:rsidP="00AC43ED">
            <w:pPr>
              <w:jc w:val="center"/>
              <w:rPr>
                <w:sz w:val="22"/>
                <w:szCs w:val="22"/>
              </w:rPr>
            </w:pPr>
            <w:r>
              <w:rPr>
                <w:color w:val="000000"/>
                <w:sz w:val="22"/>
                <w:szCs w:val="22"/>
              </w:rPr>
              <w:t>2,954</w:t>
            </w:r>
          </w:p>
        </w:tc>
        <w:tc>
          <w:tcPr>
            <w:tcW w:w="329" w:type="pct"/>
            <w:shd w:val="clear" w:color="auto" w:fill="auto"/>
            <w:vAlign w:val="center"/>
          </w:tcPr>
          <w:p w14:paraId="7CEF49C3" w14:textId="7929C3F1" w:rsidR="00AC43ED" w:rsidRPr="000C51D8" w:rsidRDefault="00AC43ED" w:rsidP="00AC43ED">
            <w:pPr>
              <w:jc w:val="center"/>
              <w:rPr>
                <w:sz w:val="22"/>
                <w:szCs w:val="22"/>
              </w:rPr>
            </w:pPr>
            <w:r>
              <w:rPr>
                <w:color w:val="000000"/>
                <w:sz w:val="22"/>
                <w:szCs w:val="22"/>
              </w:rPr>
              <w:t>2,954</w:t>
            </w:r>
          </w:p>
        </w:tc>
        <w:tc>
          <w:tcPr>
            <w:tcW w:w="329" w:type="pct"/>
            <w:shd w:val="clear" w:color="auto" w:fill="auto"/>
            <w:vAlign w:val="center"/>
          </w:tcPr>
          <w:p w14:paraId="02EDADB6" w14:textId="383EB6D0" w:rsidR="00AC43ED" w:rsidRPr="000C51D8" w:rsidRDefault="00AC43ED" w:rsidP="00AC43ED">
            <w:pPr>
              <w:jc w:val="center"/>
              <w:rPr>
                <w:sz w:val="22"/>
                <w:szCs w:val="22"/>
              </w:rPr>
            </w:pPr>
            <w:r>
              <w:rPr>
                <w:color w:val="000000"/>
                <w:sz w:val="22"/>
                <w:szCs w:val="22"/>
              </w:rPr>
              <w:t>2,954</w:t>
            </w:r>
          </w:p>
        </w:tc>
        <w:tc>
          <w:tcPr>
            <w:tcW w:w="329" w:type="pct"/>
            <w:shd w:val="clear" w:color="auto" w:fill="auto"/>
            <w:vAlign w:val="center"/>
          </w:tcPr>
          <w:p w14:paraId="732DD9EF" w14:textId="3FFD746A" w:rsidR="00AC43ED" w:rsidRPr="000C51D8" w:rsidRDefault="00AC43ED" w:rsidP="00AC43ED">
            <w:pPr>
              <w:jc w:val="center"/>
              <w:rPr>
                <w:sz w:val="22"/>
                <w:szCs w:val="22"/>
              </w:rPr>
            </w:pPr>
            <w:r>
              <w:rPr>
                <w:color w:val="000000"/>
                <w:sz w:val="22"/>
                <w:szCs w:val="22"/>
              </w:rPr>
              <w:t>2,954</w:t>
            </w:r>
          </w:p>
        </w:tc>
      </w:tr>
      <w:tr w:rsidR="00AC43ED" w:rsidRPr="000C51D8" w14:paraId="4A8635D7" w14:textId="77777777" w:rsidTr="00AC43ED">
        <w:trPr>
          <w:cantSplit/>
        </w:trPr>
        <w:tc>
          <w:tcPr>
            <w:tcW w:w="338" w:type="pct"/>
            <w:shd w:val="clear" w:color="auto" w:fill="auto"/>
            <w:vAlign w:val="bottom"/>
          </w:tcPr>
          <w:p w14:paraId="560C0B69" w14:textId="1C4A25E3" w:rsidR="00AC43ED" w:rsidRPr="000C51D8" w:rsidRDefault="00AC43ED" w:rsidP="00AC43ED">
            <w:pPr>
              <w:jc w:val="center"/>
              <w:rPr>
                <w:sz w:val="22"/>
                <w:szCs w:val="22"/>
              </w:rPr>
            </w:pPr>
            <w:r w:rsidRPr="000C51D8">
              <w:rPr>
                <w:sz w:val="22"/>
                <w:szCs w:val="22"/>
              </w:rPr>
              <w:t>2.2</w:t>
            </w:r>
          </w:p>
        </w:tc>
        <w:tc>
          <w:tcPr>
            <w:tcW w:w="1955" w:type="pct"/>
            <w:shd w:val="clear" w:color="auto" w:fill="auto"/>
            <w:vAlign w:val="center"/>
          </w:tcPr>
          <w:p w14:paraId="271EA3BF" w14:textId="509F282D"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5D7C9FBD" w14:textId="04D53518"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11090F32" w14:textId="1E4AC835" w:rsidR="00AC43ED" w:rsidRPr="000C51D8" w:rsidRDefault="00AC43ED" w:rsidP="00AC43ED">
            <w:pPr>
              <w:jc w:val="center"/>
              <w:rPr>
                <w:sz w:val="22"/>
                <w:szCs w:val="22"/>
              </w:rPr>
            </w:pPr>
            <w:r>
              <w:rPr>
                <w:color w:val="000000"/>
                <w:sz w:val="22"/>
                <w:szCs w:val="22"/>
              </w:rPr>
              <w:t>83,064</w:t>
            </w:r>
          </w:p>
        </w:tc>
        <w:tc>
          <w:tcPr>
            <w:tcW w:w="329" w:type="pct"/>
            <w:shd w:val="clear" w:color="auto" w:fill="auto"/>
            <w:vAlign w:val="center"/>
          </w:tcPr>
          <w:p w14:paraId="2398BC78" w14:textId="3C9E02B9" w:rsidR="00AC43ED" w:rsidRPr="000C51D8" w:rsidRDefault="00AC43ED" w:rsidP="00AC43ED">
            <w:pPr>
              <w:jc w:val="center"/>
              <w:rPr>
                <w:sz w:val="22"/>
                <w:szCs w:val="22"/>
              </w:rPr>
            </w:pPr>
            <w:r>
              <w:rPr>
                <w:color w:val="000000"/>
                <w:sz w:val="22"/>
                <w:szCs w:val="22"/>
              </w:rPr>
              <w:t>83,064</w:t>
            </w:r>
          </w:p>
        </w:tc>
        <w:tc>
          <w:tcPr>
            <w:tcW w:w="329" w:type="pct"/>
            <w:shd w:val="clear" w:color="auto" w:fill="auto"/>
            <w:vAlign w:val="center"/>
          </w:tcPr>
          <w:p w14:paraId="35831020" w14:textId="389B3FE6" w:rsidR="00AC43ED" w:rsidRPr="000C51D8" w:rsidRDefault="00AC43ED" w:rsidP="00AC43ED">
            <w:pPr>
              <w:jc w:val="center"/>
              <w:rPr>
                <w:sz w:val="22"/>
                <w:szCs w:val="22"/>
              </w:rPr>
            </w:pPr>
            <w:r>
              <w:rPr>
                <w:color w:val="000000"/>
                <w:sz w:val="22"/>
                <w:szCs w:val="22"/>
              </w:rPr>
              <w:t>87,674</w:t>
            </w:r>
          </w:p>
        </w:tc>
        <w:tc>
          <w:tcPr>
            <w:tcW w:w="329" w:type="pct"/>
            <w:shd w:val="clear" w:color="auto" w:fill="auto"/>
            <w:vAlign w:val="center"/>
          </w:tcPr>
          <w:p w14:paraId="000E6EE0" w14:textId="11581CC3"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44C03348" w14:textId="44E482AE"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1C7C3BEF" w14:textId="07607F6F" w:rsidR="00AC43ED" w:rsidRPr="000C51D8" w:rsidRDefault="00AC43ED" w:rsidP="00AC43ED">
            <w:pPr>
              <w:jc w:val="center"/>
              <w:rPr>
                <w:sz w:val="22"/>
                <w:szCs w:val="22"/>
              </w:rPr>
            </w:pPr>
            <w:r>
              <w:rPr>
                <w:color w:val="000000"/>
                <w:sz w:val="22"/>
                <w:szCs w:val="22"/>
              </w:rPr>
              <w:t>223,267</w:t>
            </w:r>
          </w:p>
        </w:tc>
        <w:tc>
          <w:tcPr>
            <w:tcW w:w="329" w:type="pct"/>
            <w:shd w:val="clear" w:color="auto" w:fill="auto"/>
            <w:vAlign w:val="center"/>
          </w:tcPr>
          <w:p w14:paraId="6513FAB7" w14:textId="1ABE4DB7" w:rsidR="00AC43ED" w:rsidRPr="000C51D8" w:rsidRDefault="00AC43ED" w:rsidP="00AC43ED">
            <w:pPr>
              <w:jc w:val="center"/>
              <w:rPr>
                <w:sz w:val="22"/>
                <w:szCs w:val="22"/>
              </w:rPr>
            </w:pPr>
            <w:r>
              <w:rPr>
                <w:color w:val="000000"/>
                <w:sz w:val="22"/>
                <w:szCs w:val="22"/>
              </w:rPr>
              <w:t>223,267</w:t>
            </w:r>
          </w:p>
        </w:tc>
      </w:tr>
      <w:tr w:rsidR="00AC43ED" w:rsidRPr="000C51D8" w14:paraId="0ED7E03B" w14:textId="77777777" w:rsidTr="00AC43ED">
        <w:trPr>
          <w:cantSplit/>
        </w:trPr>
        <w:tc>
          <w:tcPr>
            <w:tcW w:w="338" w:type="pct"/>
            <w:shd w:val="clear" w:color="auto" w:fill="auto"/>
            <w:vAlign w:val="bottom"/>
          </w:tcPr>
          <w:p w14:paraId="1E85F660" w14:textId="7D03075E" w:rsidR="00AC43ED" w:rsidRPr="000C51D8" w:rsidRDefault="00AC43ED" w:rsidP="00AC43ED">
            <w:pPr>
              <w:jc w:val="center"/>
              <w:rPr>
                <w:sz w:val="22"/>
                <w:szCs w:val="22"/>
              </w:rPr>
            </w:pPr>
            <w:r w:rsidRPr="000C51D8">
              <w:rPr>
                <w:sz w:val="22"/>
                <w:szCs w:val="22"/>
              </w:rPr>
              <w:t>2.3</w:t>
            </w:r>
          </w:p>
        </w:tc>
        <w:tc>
          <w:tcPr>
            <w:tcW w:w="1955" w:type="pct"/>
            <w:shd w:val="clear" w:color="auto" w:fill="auto"/>
            <w:vAlign w:val="center"/>
          </w:tcPr>
          <w:p w14:paraId="144988BC" w14:textId="4FE175D6"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640F4F30" w14:textId="17727A98"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3A5DDBCD" w14:textId="5EB93FA4" w:rsidR="00AC43ED" w:rsidRPr="000C51D8" w:rsidRDefault="00AC43ED" w:rsidP="00AC43ED">
            <w:pPr>
              <w:jc w:val="center"/>
              <w:rPr>
                <w:sz w:val="22"/>
                <w:szCs w:val="22"/>
              </w:rPr>
            </w:pPr>
            <w:r>
              <w:rPr>
                <w:color w:val="000000"/>
                <w:sz w:val="22"/>
                <w:szCs w:val="22"/>
              </w:rPr>
              <w:t>0,208</w:t>
            </w:r>
          </w:p>
        </w:tc>
        <w:tc>
          <w:tcPr>
            <w:tcW w:w="329" w:type="pct"/>
            <w:shd w:val="clear" w:color="auto" w:fill="auto"/>
            <w:vAlign w:val="center"/>
          </w:tcPr>
          <w:p w14:paraId="3DC60883" w14:textId="2A96A202" w:rsidR="00AC43ED" w:rsidRPr="000C51D8" w:rsidRDefault="00AC43ED" w:rsidP="00AC43ED">
            <w:pPr>
              <w:jc w:val="center"/>
              <w:rPr>
                <w:sz w:val="22"/>
                <w:szCs w:val="22"/>
              </w:rPr>
            </w:pPr>
            <w:r>
              <w:rPr>
                <w:color w:val="000000"/>
                <w:sz w:val="22"/>
                <w:szCs w:val="22"/>
              </w:rPr>
              <w:t>0,208</w:t>
            </w:r>
          </w:p>
        </w:tc>
        <w:tc>
          <w:tcPr>
            <w:tcW w:w="329" w:type="pct"/>
            <w:shd w:val="clear" w:color="auto" w:fill="auto"/>
            <w:vAlign w:val="center"/>
          </w:tcPr>
          <w:p w14:paraId="7141568A" w14:textId="65D71312" w:rsidR="00AC43ED" w:rsidRPr="000C51D8" w:rsidRDefault="00AC43ED" w:rsidP="00AC43ED">
            <w:pPr>
              <w:jc w:val="center"/>
              <w:rPr>
                <w:sz w:val="22"/>
                <w:szCs w:val="22"/>
              </w:rPr>
            </w:pPr>
            <w:r>
              <w:rPr>
                <w:color w:val="000000"/>
                <w:sz w:val="22"/>
                <w:szCs w:val="22"/>
              </w:rPr>
              <w:t>0,219</w:t>
            </w:r>
          </w:p>
        </w:tc>
        <w:tc>
          <w:tcPr>
            <w:tcW w:w="329" w:type="pct"/>
            <w:shd w:val="clear" w:color="auto" w:fill="auto"/>
            <w:vAlign w:val="center"/>
          </w:tcPr>
          <w:p w14:paraId="72A1DAE0" w14:textId="2DC0FBA2"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4656AF32" w14:textId="20920084"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068BF9B1" w14:textId="27745E1D" w:rsidR="00AC43ED" w:rsidRPr="000C51D8" w:rsidRDefault="00AC43ED" w:rsidP="00AC43ED">
            <w:pPr>
              <w:jc w:val="center"/>
              <w:rPr>
                <w:sz w:val="22"/>
                <w:szCs w:val="22"/>
              </w:rPr>
            </w:pPr>
            <w:r>
              <w:rPr>
                <w:color w:val="000000"/>
                <w:sz w:val="22"/>
                <w:szCs w:val="22"/>
              </w:rPr>
              <w:t>0,558</w:t>
            </w:r>
          </w:p>
        </w:tc>
        <w:tc>
          <w:tcPr>
            <w:tcW w:w="329" w:type="pct"/>
            <w:shd w:val="clear" w:color="auto" w:fill="auto"/>
            <w:vAlign w:val="center"/>
          </w:tcPr>
          <w:p w14:paraId="42F6BDB0" w14:textId="0173849B" w:rsidR="00AC43ED" w:rsidRPr="000C51D8" w:rsidRDefault="00AC43ED" w:rsidP="00AC43ED">
            <w:pPr>
              <w:jc w:val="center"/>
              <w:rPr>
                <w:sz w:val="22"/>
                <w:szCs w:val="22"/>
              </w:rPr>
            </w:pPr>
            <w:r>
              <w:rPr>
                <w:color w:val="000000"/>
                <w:sz w:val="22"/>
                <w:szCs w:val="22"/>
              </w:rPr>
              <w:t>0,558</w:t>
            </w:r>
          </w:p>
        </w:tc>
      </w:tr>
      <w:tr w:rsidR="00AC43ED" w:rsidRPr="000C51D8" w14:paraId="727690A5" w14:textId="77777777" w:rsidTr="00AC43ED">
        <w:trPr>
          <w:cantSplit/>
        </w:trPr>
        <w:tc>
          <w:tcPr>
            <w:tcW w:w="338" w:type="pct"/>
            <w:shd w:val="clear" w:color="auto" w:fill="auto"/>
            <w:vAlign w:val="bottom"/>
          </w:tcPr>
          <w:p w14:paraId="52D01A67" w14:textId="17253B69" w:rsidR="00AC43ED" w:rsidRPr="000C51D8" w:rsidRDefault="00AC43ED" w:rsidP="00AC43ED">
            <w:pPr>
              <w:jc w:val="center"/>
              <w:rPr>
                <w:sz w:val="22"/>
                <w:szCs w:val="22"/>
              </w:rPr>
            </w:pPr>
            <w:r w:rsidRPr="000C51D8">
              <w:rPr>
                <w:sz w:val="22"/>
                <w:szCs w:val="22"/>
              </w:rPr>
              <w:t>2.4</w:t>
            </w:r>
          </w:p>
        </w:tc>
        <w:tc>
          <w:tcPr>
            <w:tcW w:w="1955" w:type="pct"/>
            <w:shd w:val="clear" w:color="auto" w:fill="auto"/>
            <w:vAlign w:val="center"/>
          </w:tcPr>
          <w:p w14:paraId="1491B15F" w14:textId="67293203"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344E35B8" w14:textId="32709A85"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376FB421" w14:textId="345EAFC3" w:rsidR="00AC43ED" w:rsidRPr="000C51D8" w:rsidRDefault="00AC43ED" w:rsidP="00AC43ED">
            <w:pPr>
              <w:jc w:val="center"/>
              <w:rPr>
                <w:sz w:val="22"/>
                <w:szCs w:val="22"/>
              </w:rPr>
            </w:pPr>
            <w:r>
              <w:rPr>
                <w:color w:val="000000"/>
                <w:sz w:val="22"/>
                <w:szCs w:val="22"/>
              </w:rPr>
              <w:t>1,66</w:t>
            </w:r>
          </w:p>
        </w:tc>
        <w:tc>
          <w:tcPr>
            <w:tcW w:w="329" w:type="pct"/>
            <w:shd w:val="clear" w:color="auto" w:fill="auto"/>
            <w:vAlign w:val="center"/>
          </w:tcPr>
          <w:p w14:paraId="535E1920" w14:textId="4EAE757F" w:rsidR="00AC43ED" w:rsidRPr="000C51D8" w:rsidRDefault="00AC43ED" w:rsidP="00AC43ED">
            <w:pPr>
              <w:jc w:val="center"/>
              <w:rPr>
                <w:sz w:val="22"/>
                <w:szCs w:val="22"/>
              </w:rPr>
            </w:pPr>
            <w:r>
              <w:rPr>
                <w:color w:val="000000"/>
                <w:sz w:val="22"/>
                <w:szCs w:val="22"/>
              </w:rPr>
              <w:t>1,66</w:t>
            </w:r>
          </w:p>
        </w:tc>
        <w:tc>
          <w:tcPr>
            <w:tcW w:w="329" w:type="pct"/>
            <w:shd w:val="clear" w:color="auto" w:fill="auto"/>
            <w:vAlign w:val="center"/>
          </w:tcPr>
          <w:p w14:paraId="5BF6B0DF" w14:textId="0D9C589C" w:rsidR="00AC43ED" w:rsidRPr="000C51D8" w:rsidRDefault="00AC43ED" w:rsidP="00AC43ED">
            <w:pPr>
              <w:jc w:val="center"/>
              <w:rPr>
                <w:sz w:val="22"/>
                <w:szCs w:val="22"/>
              </w:rPr>
            </w:pPr>
            <w:r>
              <w:rPr>
                <w:color w:val="000000"/>
                <w:sz w:val="22"/>
                <w:szCs w:val="22"/>
              </w:rPr>
              <w:t>1,75</w:t>
            </w:r>
          </w:p>
        </w:tc>
        <w:tc>
          <w:tcPr>
            <w:tcW w:w="329" w:type="pct"/>
            <w:shd w:val="clear" w:color="auto" w:fill="auto"/>
            <w:vAlign w:val="center"/>
          </w:tcPr>
          <w:p w14:paraId="21EC4975" w14:textId="18ECE7D0"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00CADD4F" w14:textId="508A7D73"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0198BDF9" w14:textId="2940F011" w:rsidR="00AC43ED" w:rsidRPr="000C51D8" w:rsidRDefault="00AC43ED" w:rsidP="00AC43ED">
            <w:pPr>
              <w:jc w:val="center"/>
              <w:rPr>
                <w:sz w:val="22"/>
                <w:szCs w:val="22"/>
              </w:rPr>
            </w:pPr>
            <w:r>
              <w:rPr>
                <w:color w:val="000000"/>
                <w:sz w:val="22"/>
                <w:szCs w:val="22"/>
              </w:rPr>
              <w:t>4,47</w:t>
            </w:r>
          </w:p>
        </w:tc>
        <w:tc>
          <w:tcPr>
            <w:tcW w:w="329" w:type="pct"/>
            <w:shd w:val="clear" w:color="auto" w:fill="auto"/>
            <w:vAlign w:val="center"/>
          </w:tcPr>
          <w:p w14:paraId="5BBCBB9E" w14:textId="18E86353" w:rsidR="00AC43ED" w:rsidRPr="000C51D8" w:rsidRDefault="00AC43ED" w:rsidP="00AC43ED">
            <w:pPr>
              <w:jc w:val="center"/>
              <w:rPr>
                <w:sz w:val="22"/>
                <w:szCs w:val="22"/>
              </w:rPr>
            </w:pPr>
            <w:r>
              <w:rPr>
                <w:color w:val="000000"/>
                <w:sz w:val="22"/>
                <w:szCs w:val="22"/>
              </w:rPr>
              <w:t>4,47</w:t>
            </w:r>
          </w:p>
        </w:tc>
      </w:tr>
      <w:tr w:rsidR="00AC43ED" w:rsidRPr="000C51D8" w14:paraId="393C2D55" w14:textId="77777777" w:rsidTr="00AC43ED">
        <w:trPr>
          <w:cantSplit/>
        </w:trPr>
        <w:tc>
          <w:tcPr>
            <w:tcW w:w="338" w:type="pct"/>
            <w:shd w:val="clear" w:color="auto" w:fill="auto"/>
            <w:vAlign w:val="bottom"/>
          </w:tcPr>
          <w:p w14:paraId="07363928" w14:textId="76FFEA08" w:rsidR="00AC43ED" w:rsidRPr="000C51D8" w:rsidRDefault="00AC43ED" w:rsidP="00AC43ED">
            <w:pPr>
              <w:jc w:val="center"/>
              <w:rPr>
                <w:sz w:val="22"/>
                <w:szCs w:val="22"/>
              </w:rPr>
            </w:pPr>
            <w:r w:rsidRPr="000C51D8">
              <w:rPr>
                <w:sz w:val="22"/>
                <w:szCs w:val="22"/>
              </w:rPr>
              <w:t>3</w:t>
            </w:r>
          </w:p>
        </w:tc>
        <w:tc>
          <w:tcPr>
            <w:tcW w:w="1955" w:type="pct"/>
            <w:shd w:val="clear" w:color="auto" w:fill="auto"/>
            <w:vAlign w:val="center"/>
          </w:tcPr>
          <w:p w14:paraId="463B5EEA" w14:textId="209529E5" w:rsidR="00AC43ED" w:rsidRPr="000C51D8" w:rsidRDefault="00AC43ED" w:rsidP="00AC43ED">
            <w:pPr>
              <w:rPr>
                <w:sz w:val="22"/>
                <w:szCs w:val="22"/>
              </w:rPr>
            </w:pPr>
            <w:r w:rsidRPr="000C51D8">
              <w:rPr>
                <w:b/>
                <w:bCs/>
                <w:sz w:val="22"/>
                <w:szCs w:val="22"/>
              </w:rPr>
              <w:t>Котельная «ПМК»</w:t>
            </w:r>
          </w:p>
        </w:tc>
        <w:tc>
          <w:tcPr>
            <w:tcW w:w="403" w:type="pct"/>
            <w:shd w:val="clear" w:color="auto" w:fill="auto"/>
            <w:vAlign w:val="center"/>
          </w:tcPr>
          <w:p w14:paraId="6EB5175D" w14:textId="77777777" w:rsidR="00AC43ED" w:rsidRPr="000C51D8" w:rsidRDefault="00AC43ED" w:rsidP="00AC43ED">
            <w:pPr>
              <w:rPr>
                <w:sz w:val="22"/>
                <w:szCs w:val="22"/>
              </w:rPr>
            </w:pPr>
          </w:p>
        </w:tc>
        <w:tc>
          <w:tcPr>
            <w:tcW w:w="329" w:type="pct"/>
            <w:shd w:val="clear" w:color="auto" w:fill="auto"/>
            <w:vAlign w:val="center"/>
          </w:tcPr>
          <w:p w14:paraId="344E3B41" w14:textId="77777777" w:rsidR="00AC43ED" w:rsidRPr="000C51D8" w:rsidRDefault="00AC43ED" w:rsidP="00AC43ED">
            <w:pPr>
              <w:jc w:val="center"/>
              <w:rPr>
                <w:sz w:val="22"/>
                <w:szCs w:val="22"/>
              </w:rPr>
            </w:pPr>
          </w:p>
        </w:tc>
        <w:tc>
          <w:tcPr>
            <w:tcW w:w="329" w:type="pct"/>
            <w:shd w:val="clear" w:color="auto" w:fill="auto"/>
            <w:vAlign w:val="center"/>
          </w:tcPr>
          <w:p w14:paraId="3843F8D1" w14:textId="77777777" w:rsidR="00AC43ED" w:rsidRPr="000C51D8" w:rsidRDefault="00AC43ED" w:rsidP="00AC43ED">
            <w:pPr>
              <w:jc w:val="center"/>
              <w:rPr>
                <w:sz w:val="22"/>
                <w:szCs w:val="22"/>
              </w:rPr>
            </w:pPr>
          </w:p>
        </w:tc>
        <w:tc>
          <w:tcPr>
            <w:tcW w:w="329" w:type="pct"/>
            <w:shd w:val="clear" w:color="auto" w:fill="auto"/>
            <w:vAlign w:val="center"/>
          </w:tcPr>
          <w:p w14:paraId="22AD395A" w14:textId="77777777" w:rsidR="00AC43ED" w:rsidRPr="000C51D8" w:rsidRDefault="00AC43ED" w:rsidP="00AC43ED">
            <w:pPr>
              <w:jc w:val="center"/>
              <w:rPr>
                <w:sz w:val="22"/>
                <w:szCs w:val="22"/>
              </w:rPr>
            </w:pPr>
          </w:p>
        </w:tc>
        <w:tc>
          <w:tcPr>
            <w:tcW w:w="329" w:type="pct"/>
            <w:shd w:val="clear" w:color="auto" w:fill="auto"/>
            <w:vAlign w:val="center"/>
          </w:tcPr>
          <w:p w14:paraId="6A7DF9D9" w14:textId="77777777" w:rsidR="00AC43ED" w:rsidRPr="000C51D8" w:rsidRDefault="00AC43ED" w:rsidP="00AC43ED">
            <w:pPr>
              <w:jc w:val="center"/>
              <w:rPr>
                <w:sz w:val="22"/>
                <w:szCs w:val="22"/>
              </w:rPr>
            </w:pPr>
          </w:p>
        </w:tc>
        <w:tc>
          <w:tcPr>
            <w:tcW w:w="329" w:type="pct"/>
            <w:shd w:val="clear" w:color="auto" w:fill="auto"/>
            <w:vAlign w:val="center"/>
          </w:tcPr>
          <w:p w14:paraId="7DE6F6F5" w14:textId="77777777" w:rsidR="00AC43ED" w:rsidRPr="000C51D8" w:rsidRDefault="00AC43ED" w:rsidP="00AC43ED">
            <w:pPr>
              <w:jc w:val="center"/>
              <w:rPr>
                <w:sz w:val="22"/>
                <w:szCs w:val="22"/>
              </w:rPr>
            </w:pPr>
          </w:p>
        </w:tc>
        <w:tc>
          <w:tcPr>
            <w:tcW w:w="329" w:type="pct"/>
            <w:shd w:val="clear" w:color="auto" w:fill="auto"/>
            <w:vAlign w:val="center"/>
          </w:tcPr>
          <w:p w14:paraId="209D223F" w14:textId="77777777" w:rsidR="00AC43ED" w:rsidRPr="000C51D8" w:rsidRDefault="00AC43ED" w:rsidP="00AC43ED">
            <w:pPr>
              <w:jc w:val="center"/>
              <w:rPr>
                <w:sz w:val="22"/>
                <w:szCs w:val="22"/>
              </w:rPr>
            </w:pPr>
          </w:p>
        </w:tc>
        <w:tc>
          <w:tcPr>
            <w:tcW w:w="329" w:type="pct"/>
            <w:shd w:val="clear" w:color="auto" w:fill="auto"/>
            <w:vAlign w:val="center"/>
          </w:tcPr>
          <w:p w14:paraId="47378D7F" w14:textId="77777777" w:rsidR="00AC43ED" w:rsidRPr="000C51D8" w:rsidRDefault="00AC43ED" w:rsidP="00AC43ED">
            <w:pPr>
              <w:jc w:val="center"/>
              <w:rPr>
                <w:sz w:val="22"/>
                <w:szCs w:val="22"/>
              </w:rPr>
            </w:pPr>
          </w:p>
        </w:tc>
      </w:tr>
      <w:tr w:rsidR="00AC43ED" w:rsidRPr="000C51D8" w14:paraId="0F2DD090" w14:textId="77777777" w:rsidTr="00AC43ED">
        <w:trPr>
          <w:cantSplit/>
        </w:trPr>
        <w:tc>
          <w:tcPr>
            <w:tcW w:w="338" w:type="pct"/>
            <w:shd w:val="clear" w:color="auto" w:fill="auto"/>
            <w:vAlign w:val="bottom"/>
          </w:tcPr>
          <w:p w14:paraId="5503A3E6" w14:textId="7E03B5C8" w:rsidR="00AC43ED" w:rsidRPr="000C51D8" w:rsidRDefault="00AC43ED" w:rsidP="00AC43ED">
            <w:pPr>
              <w:jc w:val="center"/>
              <w:rPr>
                <w:b/>
                <w:bCs/>
                <w:sz w:val="22"/>
                <w:szCs w:val="22"/>
              </w:rPr>
            </w:pPr>
            <w:r w:rsidRPr="000C51D8">
              <w:rPr>
                <w:sz w:val="22"/>
                <w:szCs w:val="22"/>
              </w:rPr>
              <w:t>3.1</w:t>
            </w:r>
          </w:p>
        </w:tc>
        <w:tc>
          <w:tcPr>
            <w:tcW w:w="1955" w:type="pct"/>
            <w:shd w:val="clear" w:color="auto" w:fill="auto"/>
            <w:vAlign w:val="center"/>
          </w:tcPr>
          <w:p w14:paraId="07B3992E" w14:textId="7B6649E7"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0083F66" w14:textId="1E2E2BAA"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2774DCAF" w14:textId="2C7FE220"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4942FAFE" w14:textId="03E6D0D5"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29A3BED0" w14:textId="437AA3E4"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09DBF18E" w14:textId="19F7EF56"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55CE8CB5" w14:textId="02A14951"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6FF8D777" w14:textId="3EE20EAF" w:rsidR="00AC43ED" w:rsidRPr="000C51D8" w:rsidRDefault="00AC43ED" w:rsidP="00AC43ED">
            <w:pPr>
              <w:jc w:val="center"/>
              <w:rPr>
                <w:sz w:val="22"/>
                <w:szCs w:val="22"/>
              </w:rPr>
            </w:pPr>
            <w:r>
              <w:rPr>
                <w:color w:val="000000"/>
                <w:sz w:val="22"/>
                <w:szCs w:val="22"/>
              </w:rPr>
              <w:t>0,465</w:t>
            </w:r>
          </w:p>
        </w:tc>
        <w:tc>
          <w:tcPr>
            <w:tcW w:w="329" w:type="pct"/>
            <w:shd w:val="clear" w:color="auto" w:fill="auto"/>
            <w:vAlign w:val="center"/>
          </w:tcPr>
          <w:p w14:paraId="386ED6A9" w14:textId="7D1B46E0" w:rsidR="00AC43ED" w:rsidRPr="000C51D8" w:rsidRDefault="00AC43ED" w:rsidP="00AC43ED">
            <w:pPr>
              <w:jc w:val="center"/>
              <w:rPr>
                <w:sz w:val="22"/>
                <w:szCs w:val="22"/>
              </w:rPr>
            </w:pPr>
            <w:r>
              <w:rPr>
                <w:color w:val="000000"/>
                <w:sz w:val="22"/>
                <w:szCs w:val="22"/>
              </w:rPr>
              <w:t>0,465</w:t>
            </w:r>
          </w:p>
        </w:tc>
      </w:tr>
      <w:tr w:rsidR="00AC43ED" w:rsidRPr="000C51D8" w14:paraId="1EB68D7C" w14:textId="77777777" w:rsidTr="00AC43ED">
        <w:trPr>
          <w:cantSplit/>
        </w:trPr>
        <w:tc>
          <w:tcPr>
            <w:tcW w:w="338" w:type="pct"/>
            <w:shd w:val="clear" w:color="auto" w:fill="auto"/>
            <w:vAlign w:val="bottom"/>
          </w:tcPr>
          <w:p w14:paraId="2CED74AD" w14:textId="137D1ABD" w:rsidR="00AC43ED" w:rsidRPr="000C51D8" w:rsidRDefault="00AC43ED" w:rsidP="00AC43ED">
            <w:pPr>
              <w:jc w:val="center"/>
              <w:rPr>
                <w:sz w:val="22"/>
                <w:szCs w:val="22"/>
              </w:rPr>
            </w:pPr>
            <w:r w:rsidRPr="000C51D8">
              <w:rPr>
                <w:sz w:val="22"/>
                <w:szCs w:val="22"/>
              </w:rPr>
              <w:t>3.2</w:t>
            </w:r>
          </w:p>
        </w:tc>
        <w:tc>
          <w:tcPr>
            <w:tcW w:w="1955" w:type="pct"/>
            <w:shd w:val="clear" w:color="auto" w:fill="auto"/>
            <w:vAlign w:val="center"/>
          </w:tcPr>
          <w:p w14:paraId="2CA1D748" w14:textId="32D7C99E"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57CCB51B" w14:textId="1B5E7D54"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634C9F61" w14:textId="7BEDCB00"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0D8B2C86" w14:textId="2B72C178"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2F37D3D1" w14:textId="5A048658"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0BC5C92D" w14:textId="525DB03F"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3DC38B6E" w14:textId="6818BF1A"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11C8CAC3" w14:textId="71287776" w:rsidR="00AC43ED" w:rsidRPr="000C51D8" w:rsidRDefault="00AC43ED" w:rsidP="00AC43ED">
            <w:pPr>
              <w:jc w:val="center"/>
              <w:rPr>
                <w:sz w:val="22"/>
                <w:szCs w:val="22"/>
              </w:rPr>
            </w:pPr>
            <w:r>
              <w:rPr>
                <w:color w:val="000000"/>
                <w:sz w:val="22"/>
                <w:szCs w:val="22"/>
              </w:rPr>
              <w:t>35,145</w:t>
            </w:r>
          </w:p>
        </w:tc>
        <w:tc>
          <w:tcPr>
            <w:tcW w:w="329" w:type="pct"/>
            <w:shd w:val="clear" w:color="auto" w:fill="auto"/>
            <w:vAlign w:val="center"/>
          </w:tcPr>
          <w:p w14:paraId="5F175F79" w14:textId="01D2E8B1" w:rsidR="00AC43ED" w:rsidRPr="000C51D8" w:rsidRDefault="00AC43ED" w:rsidP="00AC43ED">
            <w:pPr>
              <w:jc w:val="center"/>
              <w:rPr>
                <w:sz w:val="22"/>
                <w:szCs w:val="22"/>
              </w:rPr>
            </w:pPr>
            <w:r>
              <w:rPr>
                <w:color w:val="000000"/>
                <w:sz w:val="22"/>
                <w:szCs w:val="22"/>
              </w:rPr>
              <w:t>35,145</w:t>
            </w:r>
          </w:p>
        </w:tc>
      </w:tr>
      <w:tr w:rsidR="00AC43ED" w:rsidRPr="000C51D8" w14:paraId="50C313BC" w14:textId="77777777" w:rsidTr="00AC43ED">
        <w:trPr>
          <w:cantSplit/>
        </w:trPr>
        <w:tc>
          <w:tcPr>
            <w:tcW w:w="338" w:type="pct"/>
            <w:shd w:val="clear" w:color="auto" w:fill="auto"/>
            <w:vAlign w:val="bottom"/>
          </w:tcPr>
          <w:p w14:paraId="11335153" w14:textId="1F6B26D6" w:rsidR="00AC43ED" w:rsidRPr="000C51D8" w:rsidRDefault="00AC43ED" w:rsidP="00AC43ED">
            <w:pPr>
              <w:jc w:val="center"/>
              <w:rPr>
                <w:sz w:val="22"/>
                <w:szCs w:val="22"/>
              </w:rPr>
            </w:pPr>
            <w:r w:rsidRPr="000C51D8">
              <w:rPr>
                <w:sz w:val="22"/>
                <w:szCs w:val="22"/>
              </w:rPr>
              <w:t>3.3</w:t>
            </w:r>
          </w:p>
        </w:tc>
        <w:tc>
          <w:tcPr>
            <w:tcW w:w="1955" w:type="pct"/>
            <w:shd w:val="clear" w:color="auto" w:fill="auto"/>
            <w:vAlign w:val="center"/>
          </w:tcPr>
          <w:p w14:paraId="78C38B28" w14:textId="2D4D0F86"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00BE6B9B" w14:textId="00594E7E"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432C658" w14:textId="0547F1EA"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4AEFD7D0" w14:textId="2206AA39"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6E373498" w14:textId="15A52FBE"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56E98E46" w14:textId="1C82BAD3"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5903F25D" w14:textId="3D0AF81B"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0775B8F3" w14:textId="7FB3E9B7" w:rsidR="00AC43ED" w:rsidRPr="000C51D8" w:rsidRDefault="00AC43ED" w:rsidP="00AC43ED">
            <w:pPr>
              <w:jc w:val="center"/>
              <w:rPr>
                <w:sz w:val="22"/>
                <w:szCs w:val="22"/>
              </w:rPr>
            </w:pPr>
            <w:r>
              <w:rPr>
                <w:color w:val="000000"/>
                <w:sz w:val="22"/>
                <w:szCs w:val="22"/>
              </w:rPr>
              <w:t>0,088</w:t>
            </w:r>
          </w:p>
        </w:tc>
        <w:tc>
          <w:tcPr>
            <w:tcW w:w="329" w:type="pct"/>
            <w:shd w:val="clear" w:color="auto" w:fill="auto"/>
            <w:vAlign w:val="center"/>
          </w:tcPr>
          <w:p w14:paraId="4A44E99D" w14:textId="687E28CD" w:rsidR="00AC43ED" w:rsidRPr="000C51D8" w:rsidRDefault="00AC43ED" w:rsidP="00AC43ED">
            <w:pPr>
              <w:jc w:val="center"/>
              <w:rPr>
                <w:sz w:val="22"/>
                <w:szCs w:val="22"/>
              </w:rPr>
            </w:pPr>
            <w:r>
              <w:rPr>
                <w:color w:val="000000"/>
                <w:sz w:val="22"/>
                <w:szCs w:val="22"/>
              </w:rPr>
              <w:t>0,088</w:t>
            </w:r>
          </w:p>
        </w:tc>
      </w:tr>
      <w:tr w:rsidR="00AC43ED" w:rsidRPr="000C51D8" w14:paraId="320A0674" w14:textId="77777777" w:rsidTr="00AC43ED">
        <w:trPr>
          <w:cantSplit/>
        </w:trPr>
        <w:tc>
          <w:tcPr>
            <w:tcW w:w="338" w:type="pct"/>
            <w:shd w:val="clear" w:color="auto" w:fill="auto"/>
            <w:vAlign w:val="bottom"/>
          </w:tcPr>
          <w:p w14:paraId="6B2A669D" w14:textId="43CAAEB8" w:rsidR="00AC43ED" w:rsidRPr="000C51D8" w:rsidRDefault="00AC43ED" w:rsidP="00AC43ED">
            <w:pPr>
              <w:jc w:val="center"/>
              <w:rPr>
                <w:sz w:val="22"/>
                <w:szCs w:val="22"/>
              </w:rPr>
            </w:pPr>
            <w:r w:rsidRPr="000C51D8">
              <w:rPr>
                <w:sz w:val="22"/>
                <w:szCs w:val="22"/>
              </w:rPr>
              <w:t>3.4</w:t>
            </w:r>
          </w:p>
        </w:tc>
        <w:tc>
          <w:tcPr>
            <w:tcW w:w="1955" w:type="pct"/>
            <w:shd w:val="clear" w:color="auto" w:fill="auto"/>
            <w:vAlign w:val="center"/>
          </w:tcPr>
          <w:p w14:paraId="54AF7AC9" w14:textId="1AAFE5B4"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6B0664A2" w14:textId="690BFD09"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F4F7F1A" w14:textId="79C94E3D"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57CC0A25" w14:textId="28FD0C29"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49AE1777" w14:textId="347670B0"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36C70AE5" w14:textId="7D829DF8"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0CF9C4CB" w14:textId="0A31E5E0"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64FF4BCD" w14:textId="0C6E9111" w:rsidR="00AC43ED" w:rsidRPr="000C51D8" w:rsidRDefault="00AC43ED" w:rsidP="00AC43ED">
            <w:pPr>
              <w:jc w:val="center"/>
              <w:rPr>
                <w:sz w:val="22"/>
                <w:szCs w:val="22"/>
              </w:rPr>
            </w:pPr>
            <w:r>
              <w:rPr>
                <w:color w:val="000000"/>
                <w:sz w:val="22"/>
                <w:szCs w:val="22"/>
              </w:rPr>
              <w:t>0,70</w:t>
            </w:r>
          </w:p>
        </w:tc>
        <w:tc>
          <w:tcPr>
            <w:tcW w:w="329" w:type="pct"/>
            <w:shd w:val="clear" w:color="auto" w:fill="auto"/>
            <w:vAlign w:val="center"/>
          </w:tcPr>
          <w:p w14:paraId="310BF02F" w14:textId="47EEDCEF" w:rsidR="00AC43ED" w:rsidRPr="000C51D8" w:rsidRDefault="00AC43ED" w:rsidP="00AC43ED">
            <w:pPr>
              <w:jc w:val="center"/>
              <w:rPr>
                <w:sz w:val="22"/>
                <w:szCs w:val="22"/>
              </w:rPr>
            </w:pPr>
            <w:r>
              <w:rPr>
                <w:color w:val="000000"/>
                <w:sz w:val="22"/>
                <w:szCs w:val="22"/>
              </w:rPr>
              <w:t>0,70</w:t>
            </w:r>
          </w:p>
        </w:tc>
      </w:tr>
      <w:tr w:rsidR="00AC43ED" w:rsidRPr="000C51D8" w14:paraId="13C20D55" w14:textId="77777777" w:rsidTr="00AC43ED">
        <w:trPr>
          <w:cantSplit/>
        </w:trPr>
        <w:tc>
          <w:tcPr>
            <w:tcW w:w="338" w:type="pct"/>
            <w:shd w:val="clear" w:color="auto" w:fill="auto"/>
            <w:vAlign w:val="bottom"/>
          </w:tcPr>
          <w:p w14:paraId="15C1B657" w14:textId="4DDCF644" w:rsidR="00AC43ED" w:rsidRPr="000C51D8" w:rsidRDefault="00AC43ED" w:rsidP="00AC43ED">
            <w:pPr>
              <w:jc w:val="center"/>
              <w:rPr>
                <w:sz w:val="22"/>
                <w:szCs w:val="22"/>
              </w:rPr>
            </w:pPr>
            <w:r w:rsidRPr="000C51D8">
              <w:rPr>
                <w:sz w:val="22"/>
                <w:szCs w:val="22"/>
              </w:rPr>
              <w:t>4</w:t>
            </w:r>
          </w:p>
        </w:tc>
        <w:tc>
          <w:tcPr>
            <w:tcW w:w="1955" w:type="pct"/>
            <w:shd w:val="clear" w:color="auto" w:fill="auto"/>
            <w:vAlign w:val="center"/>
          </w:tcPr>
          <w:p w14:paraId="437CEEDD" w14:textId="12A1DDB2" w:rsidR="00AC43ED" w:rsidRPr="000C51D8" w:rsidRDefault="00AC43ED" w:rsidP="00AC43ED">
            <w:pPr>
              <w:rPr>
                <w:sz w:val="22"/>
                <w:szCs w:val="22"/>
              </w:rPr>
            </w:pPr>
            <w:r w:rsidRPr="000C51D8">
              <w:rPr>
                <w:b/>
                <w:bCs/>
                <w:sz w:val="22"/>
                <w:szCs w:val="22"/>
              </w:rPr>
              <w:t>Котельная «ЛМС»</w:t>
            </w:r>
          </w:p>
        </w:tc>
        <w:tc>
          <w:tcPr>
            <w:tcW w:w="403" w:type="pct"/>
            <w:shd w:val="clear" w:color="auto" w:fill="auto"/>
            <w:vAlign w:val="center"/>
          </w:tcPr>
          <w:p w14:paraId="2AE46429" w14:textId="77777777" w:rsidR="00AC43ED" w:rsidRPr="000C51D8" w:rsidRDefault="00AC43ED" w:rsidP="00AC43ED">
            <w:pPr>
              <w:rPr>
                <w:sz w:val="22"/>
                <w:szCs w:val="22"/>
              </w:rPr>
            </w:pPr>
          </w:p>
        </w:tc>
        <w:tc>
          <w:tcPr>
            <w:tcW w:w="329" w:type="pct"/>
            <w:shd w:val="clear" w:color="auto" w:fill="auto"/>
            <w:vAlign w:val="center"/>
          </w:tcPr>
          <w:p w14:paraId="16E34480" w14:textId="319E853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27C7A08B" w14:textId="29690790"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066B742" w14:textId="3D53F9D4"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F9132BE" w14:textId="59A3FDAD"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054A613" w14:textId="0347B084"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A73F4E7" w14:textId="704B632F"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0D871F22" w14:textId="1728FADD" w:rsidR="00AC43ED" w:rsidRPr="000C51D8" w:rsidRDefault="00AC43ED" w:rsidP="00AC43ED">
            <w:pPr>
              <w:jc w:val="center"/>
              <w:rPr>
                <w:sz w:val="22"/>
                <w:szCs w:val="22"/>
              </w:rPr>
            </w:pPr>
            <w:r>
              <w:rPr>
                <w:color w:val="000000"/>
                <w:sz w:val="22"/>
                <w:szCs w:val="22"/>
              </w:rPr>
              <w:t> </w:t>
            </w:r>
          </w:p>
        </w:tc>
      </w:tr>
      <w:tr w:rsidR="00AC43ED" w:rsidRPr="000C51D8" w14:paraId="2B3EE027" w14:textId="77777777" w:rsidTr="00AC43ED">
        <w:trPr>
          <w:cantSplit/>
        </w:trPr>
        <w:tc>
          <w:tcPr>
            <w:tcW w:w="338" w:type="pct"/>
            <w:shd w:val="clear" w:color="auto" w:fill="auto"/>
            <w:vAlign w:val="bottom"/>
          </w:tcPr>
          <w:p w14:paraId="3D9079C8" w14:textId="2C314D01" w:rsidR="00AC43ED" w:rsidRPr="000C51D8" w:rsidRDefault="00AC43ED" w:rsidP="00AC43ED">
            <w:pPr>
              <w:jc w:val="center"/>
              <w:rPr>
                <w:b/>
                <w:bCs/>
                <w:sz w:val="22"/>
                <w:szCs w:val="22"/>
              </w:rPr>
            </w:pPr>
            <w:r w:rsidRPr="000C51D8">
              <w:rPr>
                <w:sz w:val="22"/>
                <w:szCs w:val="22"/>
              </w:rPr>
              <w:t>4.1</w:t>
            </w:r>
          </w:p>
        </w:tc>
        <w:tc>
          <w:tcPr>
            <w:tcW w:w="1955" w:type="pct"/>
            <w:shd w:val="clear" w:color="auto" w:fill="auto"/>
            <w:vAlign w:val="center"/>
          </w:tcPr>
          <w:p w14:paraId="6A9CD488" w14:textId="33F98B51"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D924E4F" w14:textId="07627BF8"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10D2EB91" w14:textId="558E890A"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06A3DC5E" w14:textId="321DBCA9"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5749A896" w14:textId="33598962"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3FD5634D" w14:textId="2D4D9211"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784F4E85" w14:textId="7E2D531A"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15844472" w14:textId="6906F853" w:rsidR="00AC43ED" w:rsidRPr="000C51D8" w:rsidRDefault="00AC43ED" w:rsidP="00AC43ED">
            <w:pPr>
              <w:jc w:val="center"/>
              <w:rPr>
                <w:sz w:val="22"/>
                <w:szCs w:val="22"/>
              </w:rPr>
            </w:pPr>
            <w:r>
              <w:rPr>
                <w:color w:val="000000"/>
                <w:sz w:val="22"/>
                <w:szCs w:val="22"/>
              </w:rPr>
              <w:t>0,489</w:t>
            </w:r>
          </w:p>
        </w:tc>
        <w:tc>
          <w:tcPr>
            <w:tcW w:w="329" w:type="pct"/>
            <w:shd w:val="clear" w:color="auto" w:fill="auto"/>
            <w:vAlign w:val="center"/>
          </w:tcPr>
          <w:p w14:paraId="0E429445" w14:textId="587E36CC" w:rsidR="00AC43ED" w:rsidRPr="000C51D8" w:rsidRDefault="00AC43ED" w:rsidP="00AC43ED">
            <w:pPr>
              <w:jc w:val="center"/>
              <w:rPr>
                <w:sz w:val="22"/>
                <w:szCs w:val="22"/>
              </w:rPr>
            </w:pPr>
            <w:r>
              <w:rPr>
                <w:color w:val="000000"/>
                <w:sz w:val="22"/>
                <w:szCs w:val="22"/>
              </w:rPr>
              <w:t>0,489</w:t>
            </w:r>
          </w:p>
        </w:tc>
      </w:tr>
      <w:tr w:rsidR="00AC43ED" w:rsidRPr="000C51D8" w14:paraId="402B7DB3" w14:textId="77777777" w:rsidTr="00AC43ED">
        <w:trPr>
          <w:cantSplit/>
        </w:trPr>
        <w:tc>
          <w:tcPr>
            <w:tcW w:w="338" w:type="pct"/>
            <w:shd w:val="clear" w:color="auto" w:fill="auto"/>
            <w:vAlign w:val="bottom"/>
          </w:tcPr>
          <w:p w14:paraId="3D4A2B1E" w14:textId="687BB023" w:rsidR="00AC43ED" w:rsidRPr="000C51D8" w:rsidRDefault="00AC43ED" w:rsidP="00AC43ED">
            <w:pPr>
              <w:jc w:val="center"/>
              <w:rPr>
                <w:sz w:val="22"/>
                <w:szCs w:val="22"/>
              </w:rPr>
            </w:pPr>
            <w:r w:rsidRPr="000C51D8">
              <w:rPr>
                <w:sz w:val="22"/>
                <w:szCs w:val="22"/>
              </w:rPr>
              <w:t>4.2</w:t>
            </w:r>
          </w:p>
        </w:tc>
        <w:tc>
          <w:tcPr>
            <w:tcW w:w="1955" w:type="pct"/>
            <w:shd w:val="clear" w:color="auto" w:fill="auto"/>
            <w:vAlign w:val="center"/>
          </w:tcPr>
          <w:p w14:paraId="6164E30E" w14:textId="1C937710"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76678306" w14:textId="604B71F5"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7C1A6F71" w14:textId="60145255"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1D324268" w14:textId="631B8C21"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2C2A491A" w14:textId="30A2779A"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6D43428F" w14:textId="3491928F"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485D592A" w14:textId="373666F9"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40328BC8" w14:textId="0B860DCD" w:rsidR="00AC43ED" w:rsidRPr="000C51D8" w:rsidRDefault="00AC43ED" w:rsidP="00AC43ED">
            <w:pPr>
              <w:jc w:val="center"/>
              <w:rPr>
                <w:sz w:val="22"/>
                <w:szCs w:val="22"/>
              </w:rPr>
            </w:pPr>
            <w:r>
              <w:rPr>
                <w:color w:val="000000"/>
                <w:sz w:val="22"/>
                <w:szCs w:val="22"/>
              </w:rPr>
              <w:t>36,959</w:t>
            </w:r>
          </w:p>
        </w:tc>
        <w:tc>
          <w:tcPr>
            <w:tcW w:w="329" w:type="pct"/>
            <w:shd w:val="clear" w:color="auto" w:fill="auto"/>
            <w:vAlign w:val="center"/>
          </w:tcPr>
          <w:p w14:paraId="6E29443B" w14:textId="25197447" w:rsidR="00AC43ED" w:rsidRPr="000C51D8" w:rsidRDefault="00AC43ED" w:rsidP="00AC43ED">
            <w:pPr>
              <w:jc w:val="center"/>
              <w:rPr>
                <w:sz w:val="22"/>
                <w:szCs w:val="22"/>
              </w:rPr>
            </w:pPr>
            <w:r>
              <w:rPr>
                <w:color w:val="000000"/>
                <w:sz w:val="22"/>
                <w:szCs w:val="22"/>
              </w:rPr>
              <w:t>36,959</w:t>
            </w:r>
          </w:p>
        </w:tc>
      </w:tr>
      <w:tr w:rsidR="00AC43ED" w:rsidRPr="000C51D8" w14:paraId="48B8E3FF" w14:textId="77777777" w:rsidTr="00AC43ED">
        <w:trPr>
          <w:cantSplit/>
        </w:trPr>
        <w:tc>
          <w:tcPr>
            <w:tcW w:w="338" w:type="pct"/>
            <w:shd w:val="clear" w:color="auto" w:fill="auto"/>
            <w:vAlign w:val="bottom"/>
          </w:tcPr>
          <w:p w14:paraId="74C05BFC" w14:textId="4EF80BB7" w:rsidR="00AC43ED" w:rsidRPr="000C51D8" w:rsidRDefault="00AC43ED" w:rsidP="00AC43ED">
            <w:pPr>
              <w:jc w:val="center"/>
              <w:rPr>
                <w:sz w:val="22"/>
                <w:szCs w:val="22"/>
              </w:rPr>
            </w:pPr>
            <w:r w:rsidRPr="000C51D8">
              <w:rPr>
                <w:sz w:val="22"/>
                <w:szCs w:val="22"/>
              </w:rPr>
              <w:t>4.3</w:t>
            </w:r>
          </w:p>
        </w:tc>
        <w:tc>
          <w:tcPr>
            <w:tcW w:w="1955" w:type="pct"/>
            <w:shd w:val="clear" w:color="auto" w:fill="auto"/>
            <w:vAlign w:val="center"/>
          </w:tcPr>
          <w:p w14:paraId="1295C5F1" w14:textId="0700E2AB"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16D76314" w14:textId="48046FB2"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000B667" w14:textId="611BD7BD"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166279D8" w14:textId="4B228BF3"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5AE90093" w14:textId="7DB0BFE1"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37C7EE94" w14:textId="192A9525"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0C18822E" w14:textId="03DEF2C3"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2346CD18" w14:textId="6557C8E8" w:rsidR="00AC43ED" w:rsidRPr="000C51D8" w:rsidRDefault="00AC43ED" w:rsidP="00AC43ED">
            <w:pPr>
              <w:jc w:val="center"/>
              <w:rPr>
                <w:sz w:val="22"/>
                <w:szCs w:val="22"/>
              </w:rPr>
            </w:pPr>
            <w:r>
              <w:rPr>
                <w:color w:val="000000"/>
                <w:sz w:val="22"/>
                <w:szCs w:val="22"/>
              </w:rPr>
              <w:t>0,092</w:t>
            </w:r>
          </w:p>
        </w:tc>
        <w:tc>
          <w:tcPr>
            <w:tcW w:w="329" w:type="pct"/>
            <w:shd w:val="clear" w:color="auto" w:fill="auto"/>
            <w:vAlign w:val="center"/>
          </w:tcPr>
          <w:p w14:paraId="6E36D5E7" w14:textId="29A02435" w:rsidR="00AC43ED" w:rsidRPr="000C51D8" w:rsidRDefault="00AC43ED" w:rsidP="00AC43ED">
            <w:pPr>
              <w:jc w:val="center"/>
              <w:rPr>
                <w:sz w:val="22"/>
                <w:szCs w:val="22"/>
              </w:rPr>
            </w:pPr>
            <w:r>
              <w:rPr>
                <w:color w:val="000000"/>
                <w:sz w:val="22"/>
                <w:szCs w:val="22"/>
              </w:rPr>
              <w:t>0,092</w:t>
            </w:r>
          </w:p>
        </w:tc>
      </w:tr>
      <w:tr w:rsidR="00AC43ED" w:rsidRPr="000C51D8" w14:paraId="1FCD5B13" w14:textId="77777777" w:rsidTr="00AC43ED">
        <w:trPr>
          <w:cantSplit/>
        </w:trPr>
        <w:tc>
          <w:tcPr>
            <w:tcW w:w="338" w:type="pct"/>
            <w:shd w:val="clear" w:color="auto" w:fill="auto"/>
            <w:vAlign w:val="bottom"/>
          </w:tcPr>
          <w:p w14:paraId="7E275375" w14:textId="4BF50A52" w:rsidR="00AC43ED" w:rsidRPr="000C51D8" w:rsidRDefault="00AC43ED" w:rsidP="00AC43ED">
            <w:pPr>
              <w:jc w:val="center"/>
              <w:rPr>
                <w:sz w:val="22"/>
                <w:szCs w:val="22"/>
              </w:rPr>
            </w:pPr>
            <w:r w:rsidRPr="000C51D8">
              <w:rPr>
                <w:sz w:val="22"/>
                <w:szCs w:val="22"/>
              </w:rPr>
              <w:t>4.4</w:t>
            </w:r>
          </w:p>
        </w:tc>
        <w:tc>
          <w:tcPr>
            <w:tcW w:w="1955" w:type="pct"/>
            <w:shd w:val="clear" w:color="auto" w:fill="auto"/>
            <w:vAlign w:val="center"/>
          </w:tcPr>
          <w:p w14:paraId="45B9B76C" w14:textId="3A2250D2"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00BE9742" w14:textId="518367D2"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ABD7D78" w14:textId="7F99CA1C"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42832ACE" w14:textId="49EB919A"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3D0DE762" w14:textId="6D3D9D7B"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597261C8" w14:textId="6FCF5E08"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141E24EE" w14:textId="01575DE8"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637B67D2" w14:textId="0FBA50A5" w:rsidR="00AC43ED" w:rsidRPr="000C51D8" w:rsidRDefault="00AC43ED" w:rsidP="00AC43ED">
            <w:pPr>
              <w:jc w:val="center"/>
              <w:rPr>
                <w:sz w:val="22"/>
                <w:szCs w:val="22"/>
              </w:rPr>
            </w:pPr>
            <w:r>
              <w:rPr>
                <w:color w:val="000000"/>
                <w:sz w:val="22"/>
                <w:szCs w:val="22"/>
              </w:rPr>
              <w:t>0,74</w:t>
            </w:r>
          </w:p>
        </w:tc>
        <w:tc>
          <w:tcPr>
            <w:tcW w:w="329" w:type="pct"/>
            <w:shd w:val="clear" w:color="auto" w:fill="auto"/>
            <w:vAlign w:val="center"/>
          </w:tcPr>
          <w:p w14:paraId="104AC752" w14:textId="79B488BB" w:rsidR="00AC43ED" w:rsidRPr="000C51D8" w:rsidRDefault="00AC43ED" w:rsidP="00AC43ED">
            <w:pPr>
              <w:jc w:val="center"/>
              <w:rPr>
                <w:sz w:val="22"/>
                <w:szCs w:val="22"/>
              </w:rPr>
            </w:pPr>
            <w:r>
              <w:rPr>
                <w:color w:val="000000"/>
                <w:sz w:val="22"/>
                <w:szCs w:val="22"/>
              </w:rPr>
              <w:t>0,74</w:t>
            </w:r>
          </w:p>
        </w:tc>
      </w:tr>
      <w:tr w:rsidR="00AC43ED" w:rsidRPr="000C51D8" w14:paraId="692D7209" w14:textId="77777777" w:rsidTr="00AC43ED">
        <w:trPr>
          <w:cantSplit/>
        </w:trPr>
        <w:tc>
          <w:tcPr>
            <w:tcW w:w="338" w:type="pct"/>
            <w:shd w:val="clear" w:color="auto" w:fill="auto"/>
            <w:vAlign w:val="bottom"/>
          </w:tcPr>
          <w:p w14:paraId="51D385D8" w14:textId="0CA887A0" w:rsidR="00AC43ED" w:rsidRPr="000C51D8" w:rsidRDefault="00AC43ED" w:rsidP="00AC43ED">
            <w:pPr>
              <w:jc w:val="center"/>
              <w:rPr>
                <w:sz w:val="22"/>
                <w:szCs w:val="22"/>
              </w:rPr>
            </w:pPr>
            <w:r w:rsidRPr="000C51D8">
              <w:rPr>
                <w:sz w:val="22"/>
                <w:szCs w:val="22"/>
              </w:rPr>
              <w:t>5</w:t>
            </w:r>
          </w:p>
        </w:tc>
        <w:tc>
          <w:tcPr>
            <w:tcW w:w="1955" w:type="pct"/>
            <w:shd w:val="clear" w:color="auto" w:fill="auto"/>
            <w:vAlign w:val="center"/>
          </w:tcPr>
          <w:p w14:paraId="3AC28B7B" w14:textId="46C3B4DF" w:rsidR="00AC43ED" w:rsidRPr="000C51D8" w:rsidRDefault="00AC43ED" w:rsidP="00AC43ED">
            <w:pPr>
              <w:rPr>
                <w:sz w:val="22"/>
                <w:szCs w:val="22"/>
              </w:rPr>
            </w:pPr>
            <w:r w:rsidRPr="000C51D8">
              <w:rPr>
                <w:b/>
                <w:bCs/>
                <w:sz w:val="22"/>
                <w:szCs w:val="22"/>
              </w:rPr>
              <w:t>Котельная «ЦРБ»</w:t>
            </w:r>
          </w:p>
        </w:tc>
        <w:tc>
          <w:tcPr>
            <w:tcW w:w="403" w:type="pct"/>
            <w:shd w:val="clear" w:color="auto" w:fill="auto"/>
            <w:vAlign w:val="center"/>
          </w:tcPr>
          <w:p w14:paraId="546DC99F" w14:textId="77777777" w:rsidR="00AC43ED" w:rsidRPr="000C51D8" w:rsidRDefault="00AC43ED" w:rsidP="00AC43ED">
            <w:pPr>
              <w:rPr>
                <w:sz w:val="22"/>
                <w:szCs w:val="22"/>
              </w:rPr>
            </w:pPr>
          </w:p>
        </w:tc>
        <w:tc>
          <w:tcPr>
            <w:tcW w:w="329" w:type="pct"/>
            <w:shd w:val="clear" w:color="auto" w:fill="auto"/>
            <w:vAlign w:val="center"/>
          </w:tcPr>
          <w:p w14:paraId="12DCADBC" w14:textId="5E10B5B1" w:rsidR="00AC43ED" w:rsidRPr="000C51D8" w:rsidRDefault="00AC43ED" w:rsidP="00AC43ED">
            <w:pPr>
              <w:jc w:val="center"/>
              <w:rPr>
                <w:sz w:val="22"/>
                <w:szCs w:val="22"/>
              </w:rPr>
            </w:pPr>
          </w:p>
        </w:tc>
        <w:tc>
          <w:tcPr>
            <w:tcW w:w="329" w:type="pct"/>
            <w:shd w:val="clear" w:color="auto" w:fill="auto"/>
            <w:vAlign w:val="center"/>
          </w:tcPr>
          <w:p w14:paraId="3701B806" w14:textId="4D76B529" w:rsidR="00AC43ED" w:rsidRPr="000C51D8" w:rsidRDefault="00AC43ED" w:rsidP="00AC43ED">
            <w:pPr>
              <w:jc w:val="center"/>
              <w:rPr>
                <w:sz w:val="22"/>
                <w:szCs w:val="22"/>
              </w:rPr>
            </w:pPr>
          </w:p>
        </w:tc>
        <w:tc>
          <w:tcPr>
            <w:tcW w:w="329" w:type="pct"/>
            <w:shd w:val="clear" w:color="auto" w:fill="auto"/>
            <w:vAlign w:val="center"/>
          </w:tcPr>
          <w:p w14:paraId="57FD96E5" w14:textId="0B9E2824" w:rsidR="00AC43ED" w:rsidRPr="000C51D8" w:rsidRDefault="00AC43ED" w:rsidP="00AC43ED">
            <w:pPr>
              <w:jc w:val="center"/>
              <w:rPr>
                <w:sz w:val="22"/>
                <w:szCs w:val="22"/>
              </w:rPr>
            </w:pPr>
          </w:p>
        </w:tc>
        <w:tc>
          <w:tcPr>
            <w:tcW w:w="329" w:type="pct"/>
            <w:shd w:val="clear" w:color="auto" w:fill="auto"/>
            <w:vAlign w:val="center"/>
          </w:tcPr>
          <w:p w14:paraId="3692AB6E" w14:textId="5F5CF133" w:rsidR="00AC43ED" w:rsidRPr="000C51D8" w:rsidRDefault="00AC43ED" w:rsidP="00AC43ED">
            <w:pPr>
              <w:jc w:val="center"/>
              <w:rPr>
                <w:sz w:val="22"/>
                <w:szCs w:val="22"/>
              </w:rPr>
            </w:pPr>
          </w:p>
        </w:tc>
        <w:tc>
          <w:tcPr>
            <w:tcW w:w="329" w:type="pct"/>
            <w:shd w:val="clear" w:color="auto" w:fill="auto"/>
            <w:vAlign w:val="center"/>
          </w:tcPr>
          <w:p w14:paraId="33C76571" w14:textId="1871C345" w:rsidR="00AC43ED" w:rsidRPr="000C51D8" w:rsidRDefault="00AC43ED" w:rsidP="00AC43ED">
            <w:pPr>
              <w:jc w:val="center"/>
              <w:rPr>
                <w:sz w:val="22"/>
                <w:szCs w:val="22"/>
              </w:rPr>
            </w:pPr>
          </w:p>
        </w:tc>
        <w:tc>
          <w:tcPr>
            <w:tcW w:w="329" w:type="pct"/>
            <w:shd w:val="clear" w:color="auto" w:fill="auto"/>
            <w:vAlign w:val="center"/>
          </w:tcPr>
          <w:p w14:paraId="038B68A9" w14:textId="4CFCC72C" w:rsidR="00AC43ED" w:rsidRPr="000C51D8" w:rsidRDefault="00AC43ED" w:rsidP="00AC43ED">
            <w:pPr>
              <w:jc w:val="center"/>
              <w:rPr>
                <w:sz w:val="22"/>
                <w:szCs w:val="22"/>
              </w:rPr>
            </w:pPr>
          </w:p>
        </w:tc>
        <w:tc>
          <w:tcPr>
            <w:tcW w:w="329" w:type="pct"/>
            <w:shd w:val="clear" w:color="auto" w:fill="auto"/>
            <w:vAlign w:val="center"/>
          </w:tcPr>
          <w:p w14:paraId="163ACF3F" w14:textId="5A280961" w:rsidR="00AC43ED" w:rsidRPr="000C51D8" w:rsidRDefault="00AC43ED" w:rsidP="00AC43ED">
            <w:pPr>
              <w:jc w:val="center"/>
              <w:rPr>
                <w:sz w:val="22"/>
                <w:szCs w:val="22"/>
              </w:rPr>
            </w:pPr>
          </w:p>
        </w:tc>
      </w:tr>
      <w:tr w:rsidR="00AC43ED" w:rsidRPr="000C51D8" w14:paraId="2061F177" w14:textId="77777777" w:rsidTr="00AC43ED">
        <w:trPr>
          <w:cantSplit/>
        </w:trPr>
        <w:tc>
          <w:tcPr>
            <w:tcW w:w="338" w:type="pct"/>
            <w:shd w:val="clear" w:color="auto" w:fill="auto"/>
            <w:vAlign w:val="bottom"/>
          </w:tcPr>
          <w:p w14:paraId="67074CE3" w14:textId="7E8938F5" w:rsidR="00AC43ED" w:rsidRPr="000C51D8" w:rsidRDefault="00AC43ED" w:rsidP="00AC43ED">
            <w:pPr>
              <w:jc w:val="center"/>
              <w:rPr>
                <w:b/>
                <w:bCs/>
                <w:sz w:val="22"/>
                <w:szCs w:val="22"/>
              </w:rPr>
            </w:pPr>
            <w:r w:rsidRPr="000C51D8">
              <w:rPr>
                <w:sz w:val="22"/>
                <w:szCs w:val="22"/>
              </w:rPr>
              <w:t>5.1</w:t>
            </w:r>
          </w:p>
        </w:tc>
        <w:tc>
          <w:tcPr>
            <w:tcW w:w="1955" w:type="pct"/>
            <w:shd w:val="clear" w:color="auto" w:fill="auto"/>
            <w:vAlign w:val="center"/>
          </w:tcPr>
          <w:p w14:paraId="1E1D93C8" w14:textId="0A19FD38"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6FBB2809" w14:textId="22140F0F"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79FBCCF0" w14:textId="3CBBB054" w:rsidR="00AC43ED" w:rsidRPr="000C51D8" w:rsidRDefault="00AC43ED" w:rsidP="00AC43ED">
            <w:pPr>
              <w:jc w:val="center"/>
              <w:rPr>
                <w:sz w:val="22"/>
                <w:szCs w:val="22"/>
              </w:rPr>
            </w:pPr>
            <w:r>
              <w:rPr>
                <w:color w:val="000000"/>
                <w:sz w:val="22"/>
                <w:szCs w:val="22"/>
              </w:rPr>
              <w:t>1,601</w:t>
            </w:r>
          </w:p>
        </w:tc>
        <w:tc>
          <w:tcPr>
            <w:tcW w:w="329" w:type="pct"/>
            <w:shd w:val="clear" w:color="auto" w:fill="auto"/>
            <w:vAlign w:val="center"/>
          </w:tcPr>
          <w:p w14:paraId="4BF21424" w14:textId="076859C4" w:rsidR="00AC43ED" w:rsidRPr="000C51D8" w:rsidRDefault="00AC43ED" w:rsidP="00AC43ED">
            <w:pPr>
              <w:jc w:val="center"/>
              <w:rPr>
                <w:sz w:val="22"/>
                <w:szCs w:val="22"/>
              </w:rPr>
            </w:pPr>
            <w:r>
              <w:rPr>
                <w:color w:val="000000"/>
                <w:sz w:val="22"/>
                <w:szCs w:val="22"/>
              </w:rPr>
              <w:t>1,601</w:t>
            </w:r>
          </w:p>
        </w:tc>
        <w:tc>
          <w:tcPr>
            <w:tcW w:w="329" w:type="pct"/>
            <w:shd w:val="clear" w:color="auto" w:fill="auto"/>
            <w:vAlign w:val="center"/>
          </w:tcPr>
          <w:p w14:paraId="20FB73C9" w14:textId="4948601C" w:rsidR="00AC43ED" w:rsidRPr="000C51D8" w:rsidRDefault="00AC43ED" w:rsidP="00AC43ED">
            <w:pPr>
              <w:jc w:val="center"/>
              <w:rPr>
                <w:sz w:val="22"/>
                <w:szCs w:val="22"/>
              </w:rPr>
            </w:pPr>
            <w:r>
              <w:rPr>
                <w:color w:val="000000"/>
                <w:sz w:val="22"/>
                <w:szCs w:val="22"/>
              </w:rPr>
              <w:t>1,601</w:t>
            </w:r>
          </w:p>
        </w:tc>
        <w:tc>
          <w:tcPr>
            <w:tcW w:w="329" w:type="pct"/>
            <w:shd w:val="clear" w:color="auto" w:fill="auto"/>
            <w:vAlign w:val="center"/>
          </w:tcPr>
          <w:p w14:paraId="69959D2A" w14:textId="789BFCF1" w:rsidR="00AC43ED" w:rsidRPr="000C51D8" w:rsidRDefault="00AC43ED" w:rsidP="00AC43ED">
            <w:pPr>
              <w:jc w:val="center"/>
              <w:rPr>
                <w:sz w:val="22"/>
                <w:szCs w:val="22"/>
              </w:rPr>
            </w:pPr>
            <w:r>
              <w:rPr>
                <w:color w:val="000000"/>
                <w:sz w:val="22"/>
                <w:szCs w:val="22"/>
              </w:rPr>
              <w:t>1,606</w:t>
            </w:r>
          </w:p>
        </w:tc>
        <w:tc>
          <w:tcPr>
            <w:tcW w:w="329" w:type="pct"/>
            <w:shd w:val="clear" w:color="auto" w:fill="auto"/>
            <w:vAlign w:val="center"/>
          </w:tcPr>
          <w:p w14:paraId="2BBB4879" w14:textId="1343A389" w:rsidR="00AC43ED" w:rsidRPr="000C51D8" w:rsidRDefault="00AC43ED" w:rsidP="00AC43ED">
            <w:pPr>
              <w:jc w:val="center"/>
              <w:rPr>
                <w:sz w:val="22"/>
                <w:szCs w:val="22"/>
              </w:rPr>
            </w:pPr>
            <w:r>
              <w:rPr>
                <w:color w:val="000000"/>
                <w:sz w:val="22"/>
                <w:szCs w:val="22"/>
              </w:rPr>
              <w:t>1,606</w:t>
            </w:r>
          </w:p>
        </w:tc>
        <w:tc>
          <w:tcPr>
            <w:tcW w:w="329" w:type="pct"/>
            <w:shd w:val="clear" w:color="auto" w:fill="auto"/>
            <w:vAlign w:val="center"/>
          </w:tcPr>
          <w:p w14:paraId="4AD8193B" w14:textId="24E58D85" w:rsidR="00AC43ED" w:rsidRPr="000C51D8" w:rsidRDefault="00AC43ED" w:rsidP="00AC43ED">
            <w:pPr>
              <w:jc w:val="center"/>
              <w:rPr>
                <w:sz w:val="22"/>
                <w:szCs w:val="22"/>
              </w:rPr>
            </w:pPr>
            <w:r>
              <w:rPr>
                <w:color w:val="000000"/>
                <w:sz w:val="22"/>
                <w:szCs w:val="22"/>
              </w:rPr>
              <w:t>1,606</w:t>
            </w:r>
          </w:p>
        </w:tc>
        <w:tc>
          <w:tcPr>
            <w:tcW w:w="329" w:type="pct"/>
            <w:shd w:val="clear" w:color="auto" w:fill="auto"/>
            <w:vAlign w:val="center"/>
          </w:tcPr>
          <w:p w14:paraId="5F4CCD04" w14:textId="1572FD7D" w:rsidR="00AC43ED" w:rsidRPr="000C51D8" w:rsidRDefault="00AC43ED" w:rsidP="00AC43ED">
            <w:pPr>
              <w:jc w:val="center"/>
              <w:rPr>
                <w:sz w:val="22"/>
                <w:szCs w:val="22"/>
              </w:rPr>
            </w:pPr>
            <w:r>
              <w:rPr>
                <w:color w:val="000000"/>
                <w:sz w:val="22"/>
                <w:szCs w:val="22"/>
              </w:rPr>
              <w:t>1,606</w:t>
            </w:r>
          </w:p>
        </w:tc>
      </w:tr>
      <w:tr w:rsidR="00AC43ED" w:rsidRPr="000C51D8" w14:paraId="549510BF" w14:textId="77777777" w:rsidTr="00AC43ED">
        <w:trPr>
          <w:cantSplit/>
        </w:trPr>
        <w:tc>
          <w:tcPr>
            <w:tcW w:w="338" w:type="pct"/>
            <w:shd w:val="clear" w:color="auto" w:fill="auto"/>
            <w:vAlign w:val="bottom"/>
          </w:tcPr>
          <w:p w14:paraId="000FBEF1" w14:textId="4E156DFB" w:rsidR="00AC43ED" w:rsidRPr="000C51D8" w:rsidRDefault="00AC43ED" w:rsidP="00AC43ED">
            <w:pPr>
              <w:jc w:val="center"/>
              <w:rPr>
                <w:sz w:val="22"/>
                <w:szCs w:val="22"/>
              </w:rPr>
            </w:pPr>
            <w:r w:rsidRPr="000C51D8">
              <w:rPr>
                <w:sz w:val="22"/>
                <w:szCs w:val="22"/>
              </w:rPr>
              <w:t>5.2</w:t>
            </w:r>
          </w:p>
        </w:tc>
        <w:tc>
          <w:tcPr>
            <w:tcW w:w="1955" w:type="pct"/>
            <w:shd w:val="clear" w:color="auto" w:fill="auto"/>
            <w:vAlign w:val="center"/>
          </w:tcPr>
          <w:p w14:paraId="771CCD95" w14:textId="07B69F15"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2707C983" w14:textId="0401942B"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70CA7BEE" w14:textId="77735389"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23015565" w14:textId="1E58B8A4"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0535C7F4" w14:textId="4CB02772" w:rsidR="00AC43ED" w:rsidRPr="000C51D8" w:rsidRDefault="00AC43ED" w:rsidP="00AC43ED">
            <w:pPr>
              <w:jc w:val="center"/>
              <w:rPr>
                <w:sz w:val="22"/>
                <w:szCs w:val="22"/>
              </w:rPr>
            </w:pPr>
            <w:r>
              <w:rPr>
                <w:color w:val="000000"/>
                <w:sz w:val="22"/>
                <w:szCs w:val="22"/>
              </w:rPr>
              <w:t>121,006</w:t>
            </w:r>
          </w:p>
        </w:tc>
        <w:tc>
          <w:tcPr>
            <w:tcW w:w="329" w:type="pct"/>
            <w:shd w:val="clear" w:color="auto" w:fill="auto"/>
            <w:vAlign w:val="center"/>
          </w:tcPr>
          <w:p w14:paraId="7B44A152" w14:textId="1CE61F47"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12EDC426" w14:textId="434A989F"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468A94EF" w14:textId="1FCDDD96" w:rsidR="00AC43ED" w:rsidRPr="000C51D8" w:rsidRDefault="00AC43ED" w:rsidP="00AC43ED">
            <w:pPr>
              <w:jc w:val="center"/>
              <w:rPr>
                <w:sz w:val="22"/>
                <w:szCs w:val="22"/>
              </w:rPr>
            </w:pPr>
            <w:r>
              <w:rPr>
                <w:color w:val="000000"/>
                <w:sz w:val="22"/>
                <w:szCs w:val="22"/>
              </w:rPr>
              <w:t>121,369</w:t>
            </w:r>
          </w:p>
        </w:tc>
        <w:tc>
          <w:tcPr>
            <w:tcW w:w="329" w:type="pct"/>
            <w:shd w:val="clear" w:color="auto" w:fill="auto"/>
            <w:vAlign w:val="center"/>
          </w:tcPr>
          <w:p w14:paraId="4D807854" w14:textId="37BA8475" w:rsidR="00AC43ED" w:rsidRPr="000C51D8" w:rsidRDefault="00AC43ED" w:rsidP="00AC43ED">
            <w:pPr>
              <w:jc w:val="center"/>
              <w:rPr>
                <w:sz w:val="22"/>
                <w:szCs w:val="22"/>
              </w:rPr>
            </w:pPr>
            <w:r>
              <w:rPr>
                <w:color w:val="000000"/>
                <w:sz w:val="22"/>
                <w:szCs w:val="22"/>
              </w:rPr>
              <w:t>121,369</w:t>
            </w:r>
          </w:p>
        </w:tc>
      </w:tr>
      <w:tr w:rsidR="00AC43ED" w:rsidRPr="000C51D8" w14:paraId="208E4EBA" w14:textId="77777777" w:rsidTr="00AC43ED">
        <w:trPr>
          <w:cantSplit/>
        </w:trPr>
        <w:tc>
          <w:tcPr>
            <w:tcW w:w="338" w:type="pct"/>
            <w:shd w:val="clear" w:color="auto" w:fill="auto"/>
            <w:vAlign w:val="bottom"/>
          </w:tcPr>
          <w:p w14:paraId="163899A1" w14:textId="7049A5F7" w:rsidR="00AC43ED" w:rsidRPr="000C51D8" w:rsidRDefault="00AC43ED" w:rsidP="00AC43ED">
            <w:pPr>
              <w:jc w:val="center"/>
              <w:rPr>
                <w:sz w:val="22"/>
                <w:szCs w:val="22"/>
              </w:rPr>
            </w:pPr>
            <w:r w:rsidRPr="000C51D8">
              <w:rPr>
                <w:sz w:val="22"/>
                <w:szCs w:val="22"/>
              </w:rPr>
              <w:t>5.3</w:t>
            </w:r>
          </w:p>
        </w:tc>
        <w:tc>
          <w:tcPr>
            <w:tcW w:w="1955" w:type="pct"/>
            <w:shd w:val="clear" w:color="auto" w:fill="auto"/>
            <w:vAlign w:val="center"/>
          </w:tcPr>
          <w:p w14:paraId="146A70C2" w14:textId="51D7ED0C"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52748FF4" w14:textId="63ADB4B5"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CC3566F" w14:textId="659B81E9"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4CD7D583" w14:textId="6984A595"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0F26DFBB" w14:textId="17214245"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6161B3F1" w14:textId="543A6A00"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7C41086D" w14:textId="3268F388"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65ED42AB" w14:textId="42033932" w:rsidR="00AC43ED" w:rsidRPr="000C51D8" w:rsidRDefault="00AC43ED" w:rsidP="00AC43ED">
            <w:pPr>
              <w:jc w:val="center"/>
              <w:rPr>
                <w:sz w:val="22"/>
                <w:szCs w:val="22"/>
              </w:rPr>
            </w:pPr>
            <w:r>
              <w:rPr>
                <w:color w:val="000000"/>
                <w:sz w:val="22"/>
                <w:szCs w:val="22"/>
              </w:rPr>
              <w:t>0,303</w:t>
            </w:r>
          </w:p>
        </w:tc>
        <w:tc>
          <w:tcPr>
            <w:tcW w:w="329" w:type="pct"/>
            <w:shd w:val="clear" w:color="auto" w:fill="auto"/>
            <w:vAlign w:val="center"/>
          </w:tcPr>
          <w:p w14:paraId="5A238ABD" w14:textId="343D241B" w:rsidR="00AC43ED" w:rsidRPr="000C51D8" w:rsidRDefault="00AC43ED" w:rsidP="00AC43ED">
            <w:pPr>
              <w:jc w:val="center"/>
              <w:rPr>
                <w:sz w:val="22"/>
                <w:szCs w:val="22"/>
              </w:rPr>
            </w:pPr>
            <w:r>
              <w:rPr>
                <w:color w:val="000000"/>
                <w:sz w:val="22"/>
                <w:szCs w:val="22"/>
              </w:rPr>
              <w:t>0,303</w:t>
            </w:r>
          </w:p>
        </w:tc>
      </w:tr>
      <w:tr w:rsidR="00AC43ED" w:rsidRPr="000C51D8" w14:paraId="67009031" w14:textId="77777777" w:rsidTr="00AC43ED">
        <w:trPr>
          <w:cantSplit/>
        </w:trPr>
        <w:tc>
          <w:tcPr>
            <w:tcW w:w="338" w:type="pct"/>
            <w:shd w:val="clear" w:color="auto" w:fill="auto"/>
            <w:vAlign w:val="bottom"/>
          </w:tcPr>
          <w:p w14:paraId="798E3E10" w14:textId="0B8B50EC" w:rsidR="00AC43ED" w:rsidRPr="000C51D8" w:rsidRDefault="00AC43ED" w:rsidP="00AC43ED">
            <w:pPr>
              <w:jc w:val="center"/>
              <w:rPr>
                <w:sz w:val="22"/>
                <w:szCs w:val="22"/>
              </w:rPr>
            </w:pPr>
            <w:r w:rsidRPr="000C51D8">
              <w:rPr>
                <w:sz w:val="22"/>
                <w:szCs w:val="22"/>
              </w:rPr>
              <w:t>5.4</w:t>
            </w:r>
          </w:p>
        </w:tc>
        <w:tc>
          <w:tcPr>
            <w:tcW w:w="1955" w:type="pct"/>
            <w:shd w:val="clear" w:color="auto" w:fill="auto"/>
            <w:vAlign w:val="center"/>
          </w:tcPr>
          <w:p w14:paraId="60EFEFE9" w14:textId="2FCC2557"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6FD3A079" w14:textId="45C13D24"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4C03234" w14:textId="718698E5"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7C52AC42" w14:textId="6712DDA6"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0AA76919" w14:textId="50C883B0" w:rsidR="00AC43ED" w:rsidRPr="000C51D8" w:rsidRDefault="00AC43ED" w:rsidP="00AC43ED">
            <w:pPr>
              <w:jc w:val="center"/>
              <w:rPr>
                <w:sz w:val="22"/>
                <w:szCs w:val="22"/>
              </w:rPr>
            </w:pPr>
            <w:r>
              <w:rPr>
                <w:color w:val="000000"/>
                <w:sz w:val="22"/>
                <w:szCs w:val="22"/>
              </w:rPr>
              <w:t>2,42</w:t>
            </w:r>
          </w:p>
        </w:tc>
        <w:tc>
          <w:tcPr>
            <w:tcW w:w="329" w:type="pct"/>
            <w:shd w:val="clear" w:color="auto" w:fill="auto"/>
            <w:vAlign w:val="center"/>
          </w:tcPr>
          <w:p w14:paraId="5377A724" w14:textId="0002FD14"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3053FFB9" w14:textId="3E453B61"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21862869" w14:textId="0927FBDB" w:rsidR="00AC43ED" w:rsidRPr="000C51D8" w:rsidRDefault="00AC43ED" w:rsidP="00AC43ED">
            <w:pPr>
              <w:jc w:val="center"/>
              <w:rPr>
                <w:sz w:val="22"/>
                <w:szCs w:val="22"/>
              </w:rPr>
            </w:pPr>
            <w:r>
              <w:rPr>
                <w:color w:val="000000"/>
                <w:sz w:val="22"/>
                <w:szCs w:val="22"/>
              </w:rPr>
              <w:t>2,43</w:t>
            </w:r>
          </w:p>
        </w:tc>
        <w:tc>
          <w:tcPr>
            <w:tcW w:w="329" w:type="pct"/>
            <w:shd w:val="clear" w:color="auto" w:fill="auto"/>
            <w:vAlign w:val="center"/>
          </w:tcPr>
          <w:p w14:paraId="32C91392" w14:textId="369853FA" w:rsidR="00AC43ED" w:rsidRPr="000C51D8" w:rsidRDefault="00AC43ED" w:rsidP="00AC43ED">
            <w:pPr>
              <w:jc w:val="center"/>
              <w:rPr>
                <w:sz w:val="22"/>
                <w:szCs w:val="22"/>
              </w:rPr>
            </w:pPr>
            <w:r>
              <w:rPr>
                <w:color w:val="000000"/>
                <w:sz w:val="22"/>
                <w:szCs w:val="22"/>
              </w:rPr>
              <w:t>2,43</w:t>
            </w:r>
          </w:p>
        </w:tc>
      </w:tr>
      <w:tr w:rsidR="00AC43ED" w:rsidRPr="000C51D8" w14:paraId="5CE3B418" w14:textId="77777777" w:rsidTr="00AC43ED">
        <w:trPr>
          <w:cantSplit/>
        </w:trPr>
        <w:tc>
          <w:tcPr>
            <w:tcW w:w="338" w:type="pct"/>
            <w:shd w:val="clear" w:color="auto" w:fill="auto"/>
            <w:vAlign w:val="bottom"/>
          </w:tcPr>
          <w:p w14:paraId="7C2B3B00" w14:textId="247E2B33" w:rsidR="00AC43ED" w:rsidRPr="000C51D8" w:rsidRDefault="00AC43ED" w:rsidP="00AC43ED">
            <w:pPr>
              <w:jc w:val="center"/>
              <w:rPr>
                <w:sz w:val="22"/>
                <w:szCs w:val="22"/>
              </w:rPr>
            </w:pPr>
            <w:r w:rsidRPr="000C51D8">
              <w:rPr>
                <w:sz w:val="22"/>
                <w:szCs w:val="22"/>
              </w:rPr>
              <w:t>6</w:t>
            </w:r>
          </w:p>
        </w:tc>
        <w:tc>
          <w:tcPr>
            <w:tcW w:w="1955" w:type="pct"/>
            <w:shd w:val="clear" w:color="auto" w:fill="auto"/>
            <w:vAlign w:val="center"/>
          </w:tcPr>
          <w:p w14:paraId="2183750D" w14:textId="75289682" w:rsidR="00AC43ED" w:rsidRPr="000C51D8" w:rsidRDefault="00AC43ED" w:rsidP="00AC43ED">
            <w:pPr>
              <w:rPr>
                <w:sz w:val="22"/>
                <w:szCs w:val="22"/>
              </w:rPr>
            </w:pPr>
            <w:r w:rsidRPr="000C51D8">
              <w:rPr>
                <w:b/>
                <w:bCs/>
                <w:sz w:val="22"/>
                <w:szCs w:val="22"/>
              </w:rPr>
              <w:t>Котельная «Тополек»</w:t>
            </w:r>
          </w:p>
        </w:tc>
        <w:tc>
          <w:tcPr>
            <w:tcW w:w="403" w:type="pct"/>
            <w:shd w:val="clear" w:color="auto" w:fill="auto"/>
            <w:vAlign w:val="center"/>
          </w:tcPr>
          <w:p w14:paraId="4B2E258D" w14:textId="77777777" w:rsidR="00AC43ED" w:rsidRPr="000C51D8" w:rsidRDefault="00AC43ED" w:rsidP="00AC43ED">
            <w:pPr>
              <w:rPr>
                <w:sz w:val="22"/>
                <w:szCs w:val="22"/>
              </w:rPr>
            </w:pPr>
          </w:p>
        </w:tc>
        <w:tc>
          <w:tcPr>
            <w:tcW w:w="329" w:type="pct"/>
            <w:shd w:val="clear" w:color="auto" w:fill="auto"/>
            <w:vAlign w:val="center"/>
          </w:tcPr>
          <w:p w14:paraId="4463640B" w14:textId="665EE8E6"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401E153" w14:textId="6219A42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72DF323" w14:textId="0CBC76B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8D55237" w14:textId="35241E6E"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ABFF347" w14:textId="45B03FC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70E4C8D3" w14:textId="158B524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13F94549" w14:textId="1CE0C60A" w:rsidR="00AC43ED" w:rsidRPr="000C51D8" w:rsidRDefault="00AC43ED" w:rsidP="00AC43ED">
            <w:pPr>
              <w:jc w:val="center"/>
              <w:rPr>
                <w:sz w:val="22"/>
                <w:szCs w:val="22"/>
              </w:rPr>
            </w:pPr>
            <w:r>
              <w:rPr>
                <w:color w:val="000000"/>
                <w:sz w:val="22"/>
                <w:szCs w:val="22"/>
              </w:rPr>
              <w:t> </w:t>
            </w:r>
          </w:p>
        </w:tc>
      </w:tr>
      <w:tr w:rsidR="00AC43ED" w:rsidRPr="000C51D8" w14:paraId="0A2CC833" w14:textId="77777777" w:rsidTr="00AC43ED">
        <w:trPr>
          <w:cantSplit/>
        </w:trPr>
        <w:tc>
          <w:tcPr>
            <w:tcW w:w="338" w:type="pct"/>
            <w:shd w:val="clear" w:color="auto" w:fill="auto"/>
            <w:vAlign w:val="bottom"/>
          </w:tcPr>
          <w:p w14:paraId="559D4F98" w14:textId="5D4639DF" w:rsidR="00AC43ED" w:rsidRPr="000C51D8" w:rsidRDefault="00AC43ED" w:rsidP="00AC43ED">
            <w:pPr>
              <w:jc w:val="center"/>
              <w:rPr>
                <w:b/>
                <w:bCs/>
                <w:sz w:val="22"/>
                <w:szCs w:val="22"/>
              </w:rPr>
            </w:pPr>
            <w:r w:rsidRPr="000C51D8">
              <w:rPr>
                <w:sz w:val="22"/>
                <w:szCs w:val="22"/>
              </w:rPr>
              <w:lastRenderedPageBreak/>
              <w:t>6.1</w:t>
            </w:r>
          </w:p>
        </w:tc>
        <w:tc>
          <w:tcPr>
            <w:tcW w:w="1955" w:type="pct"/>
            <w:shd w:val="clear" w:color="auto" w:fill="auto"/>
            <w:vAlign w:val="center"/>
          </w:tcPr>
          <w:p w14:paraId="0F0365BF" w14:textId="3DA21D65"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1062F69A" w14:textId="0F4E8024"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3F9B3DD9" w14:textId="02061A14"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41A087BF" w14:textId="42597DCB"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46848307" w14:textId="51B40D07"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64A378CF" w14:textId="465A433D"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6E5E9229" w14:textId="13D16A24"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3D1A1D7D" w14:textId="605D91FB" w:rsidR="00AC43ED" w:rsidRPr="000C51D8" w:rsidRDefault="00AC43ED" w:rsidP="00AC43ED">
            <w:pPr>
              <w:jc w:val="center"/>
              <w:rPr>
                <w:sz w:val="22"/>
                <w:szCs w:val="22"/>
              </w:rPr>
            </w:pPr>
            <w:r>
              <w:rPr>
                <w:color w:val="000000"/>
                <w:sz w:val="22"/>
                <w:szCs w:val="22"/>
              </w:rPr>
              <w:t>0,946</w:t>
            </w:r>
          </w:p>
        </w:tc>
        <w:tc>
          <w:tcPr>
            <w:tcW w:w="329" w:type="pct"/>
            <w:shd w:val="clear" w:color="auto" w:fill="auto"/>
            <w:vAlign w:val="center"/>
          </w:tcPr>
          <w:p w14:paraId="2DEA2226" w14:textId="69DDE5D4" w:rsidR="00AC43ED" w:rsidRPr="000C51D8" w:rsidRDefault="00AC43ED" w:rsidP="00AC43ED">
            <w:pPr>
              <w:jc w:val="center"/>
              <w:rPr>
                <w:sz w:val="22"/>
                <w:szCs w:val="22"/>
              </w:rPr>
            </w:pPr>
            <w:r>
              <w:rPr>
                <w:color w:val="000000"/>
                <w:sz w:val="22"/>
                <w:szCs w:val="22"/>
              </w:rPr>
              <w:t>0,946</w:t>
            </w:r>
          </w:p>
        </w:tc>
      </w:tr>
      <w:tr w:rsidR="00AC43ED" w:rsidRPr="000C51D8" w14:paraId="0B131AEC" w14:textId="77777777" w:rsidTr="00AC43ED">
        <w:trPr>
          <w:cantSplit/>
        </w:trPr>
        <w:tc>
          <w:tcPr>
            <w:tcW w:w="338" w:type="pct"/>
            <w:shd w:val="clear" w:color="auto" w:fill="auto"/>
            <w:vAlign w:val="bottom"/>
          </w:tcPr>
          <w:p w14:paraId="3766328F" w14:textId="7737503D" w:rsidR="00AC43ED" w:rsidRPr="000C51D8" w:rsidRDefault="00AC43ED" w:rsidP="00AC43ED">
            <w:pPr>
              <w:jc w:val="center"/>
              <w:rPr>
                <w:sz w:val="22"/>
                <w:szCs w:val="22"/>
              </w:rPr>
            </w:pPr>
            <w:r w:rsidRPr="000C51D8">
              <w:rPr>
                <w:sz w:val="22"/>
                <w:szCs w:val="22"/>
              </w:rPr>
              <w:t>6.2</w:t>
            </w:r>
          </w:p>
        </w:tc>
        <w:tc>
          <w:tcPr>
            <w:tcW w:w="1955" w:type="pct"/>
            <w:shd w:val="clear" w:color="auto" w:fill="auto"/>
            <w:vAlign w:val="center"/>
          </w:tcPr>
          <w:p w14:paraId="66AE6A4B" w14:textId="531C9F70"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4C30B0FD" w14:textId="0C1D8081"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0302A96A" w14:textId="00C6DF72"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1829F046" w14:textId="6876C6CB"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1BF359B8" w14:textId="2FB5444C"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61C5995F" w14:textId="5809E1CA"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7499ADD2" w14:textId="0E27D57B"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46AE4919" w14:textId="29359405" w:rsidR="00AC43ED" w:rsidRPr="000C51D8" w:rsidRDefault="00AC43ED" w:rsidP="00AC43ED">
            <w:pPr>
              <w:jc w:val="center"/>
              <w:rPr>
                <w:sz w:val="22"/>
                <w:szCs w:val="22"/>
              </w:rPr>
            </w:pPr>
            <w:r>
              <w:rPr>
                <w:color w:val="000000"/>
                <w:sz w:val="22"/>
                <w:szCs w:val="22"/>
              </w:rPr>
              <w:t>71,500</w:t>
            </w:r>
          </w:p>
        </w:tc>
        <w:tc>
          <w:tcPr>
            <w:tcW w:w="329" w:type="pct"/>
            <w:shd w:val="clear" w:color="auto" w:fill="auto"/>
            <w:vAlign w:val="center"/>
          </w:tcPr>
          <w:p w14:paraId="27372F02" w14:textId="077C5079" w:rsidR="00AC43ED" w:rsidRPr="000C51D8" w:rsidRDefault="00AC43ED" w:rsidP="00AC43ED">
            <w:pPr>
              <w:jc w:val="center"/>
              <w:rPr>
                <w:sz w:val="22"/>
                <w:szCs w:val="22"/>
              </w:rPr>
            </w:pPr>
            <w:r>
              <w:rPr>
                <w:color w:val="000000"/>
                <w:sz w:val="22"/>
                <w:szCs w:val="22"/>
              </w:rPr>
              <w:t>71,500</w:t>
            </w:r>
          </w:p>
        </w:tc>
      </w:tr>
      <w:tr w:rsidR="00AC43ED" w:rsidRPr="000C51D8" w14:paraId="6740B94E" w14:textId="77777777" w:rsidTr="00AC43ED">
        <w:trPr>
          <w:cantSplit/>
        </w:trPr>
        <w:tc>
          <w:tcPr>
            <w:tcW w:w="338" w:type="pct"/>
            <w:shd w:val="clear" w:color="auto" w:fill="auto"/>
            <w:vAlign w:val="bottom"/>
          </w:tcPr>
          <w:p w14:paraId="76C3D931" w14:textId="5C51E1A7" w:rsidR="00AC43ED" w:rsidRPr="000C51D8" w:rsidRDefault="00AC43ED" w:rsidP="00AC43ED">
            <w:pPr>
              <w:jc w:val="center"/>
              <w:rPr>
                <w:sz w:val="22"/>
                <w:szCs w:val="22"/>
              </w:rPr>
            </w:pPr>
            <w:r w:rsidRPr="000C51D8">
              <w:rPr>
                <w:sz w:val="22"/>
                <w:szCs w:val="22"/>
              </w:rPr>
              <w:t>6.3</w:t>
            </w:r>
          </w:p>
        </w:tc>
        <w:tc>
          <w:tcPr>
            <w:tcW w:w="1955" w:type="pct"/>
            <w:shd w:val="clear" w:color="auto" w:fill="auto"/>
            <w:vAlign w:val="center"/>
          </w:tcPr>
          <w:p w14:paraId="527019AC" w14:textId="7AD41C83"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3195B27A" w14:textId="3656D92F"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6ECC7BD" w14:textId="4727DE77"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54B77A32" w14:textId="5F8E5106"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1DD7B685" w14:textId="71C72C31"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7781C46F" w14:textId="00F74BEA"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4859D866" w14:textId="2A280A14"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39CFA77B" w14:textId="5D177256" w:rsidR="00AC43ED" w:rsidRPr="000C51D8" w:rsidRDefault="00AC43ED" w:rsidP="00AC43ED">
            <w:pPr>
              <w:jc w:val="center"/>
              <w:rPr>
                <w:sz w:val="22"/>
                <w:szCs w:val="22"/>
              </w:rPr>
            </w:pPr>
            <w:r>
              <w:rPr>
                <w:color w:val="000000"/>
                <w:sz w:val="22"/>
                <w:szCs w:val="22"/>
              </w:rPr>
              <w:t>0,179</w:t>
            </w:r>
          </w:p>
        </w:tc>
        <w:tc>
          <w:tcPr>
            <w:tcW w:w="329" w:type="pct"/>
            <w:shd w:val="clear" w:color="auto" w:fill="auto"/>
            <w:vAlign w:val="center"/>
          </w:tcPr>
          <w:p w14:paraId="6E58FF22" w14:textId="678A471C" w:rsidR="00AC43ED" w:rsidRPr="000C51D8" w:rsidRDefault="00AC43ED" w:rsidP="00AC43ED">
            <w:pPr>
              <w:jc w:val="center"/>
              <w:rPr>
                <w:sz w:val="22"/>
                <w:szCs w:val="22"/>
              </w:rPr>
            </w:pPr>
            <w:r>
              <w:rPr>
                <w:color w:val="000000"/>
                <w:sz w:val="22"/>
                <w:szCs w:val="22"/>
              </w:rPr>
              <w:t>0,179</w:t>
            </w:r>
          </w:p>
        </w:tc>
      </w:tr>
      <w:tr w:rsidR="00AC43ED" w:rsidRPr="000C51D8" w14:paraId="08DD887B" w14:textId="77777777" w:rsidTr="00AC43ED">
        <w:trPr>
          <w:cantSplit/>
        </w:trPr>
        <w:tc>
          <w:tcPr>
            <w:tcW w:w="338" w:type="pct"/>
            <w:shd w:val="clear" w:color="auto" w:fill="auto"/>
            <w:vAlign w:val="bottom"/>
          </w:tcPr>
          <w:p w14:paraId="70BE4C82" w14:textId="653BB963" w:rsidR="00AC43ED" w:rsidRPr="000C51D8" w:rsidRDefault="00AC43ED" w:rsidP="00AC43ED">
            <w:pPr>
              <w:jc w:val="center"/>
              <w:rPr>
                <w:sz w:val="22"/>
                <w:szCs w:val="22"/>
              </w:rPr>
            </w:pPr>
            <w:r w:rsidRPr="000C51D8">
              <w:rPr>
                <w:sz w:val="22"/>
                <w:szCs w:val="22"/>
              </w:rPr>
              <w:t>6.4</w:t>
            </w:r>
          </w:p>
        </w:tc>
        <w:tc>
          <w:tcPr>
            <w:tcW w:w="1955" w:type="pct"/>
            <w:shd w:val="clear" w:color="auto" w:fill="auto"/>
            <w:vAlign w:val="center"/>
          </w:tcPr>
          <w:p w14:paraId="4F8A146E" w14:textId="1083D009"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7F3EADE1" w14:textId="2BD098DA"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22A17C7D" w14:textId="3ED6FB0D"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283182AE" w14:textId="586A018E"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0E6F1AB1" w14:textId="75CA8AA3"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575FA4BB" w14:textId="76357830"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0B3F8F20" w14:textId="7C50B5B5"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20627566" w14:textId="3F57CCBA" w:rsidR="00AC43ED" w:rsidRPr="000C51D8" w:rsidRDefault="00AC43ED" w:rsidP="00AC43ED">
            <w:pPr>
              <w:jc w:val="center"/>
              <w:rPr>
                <w:sz w:val="22"/>
                <w:szCs w:val="22"/>
              </w:rPr>
            </w:pPr>
            <w:r>
              <w:rPr>
                <w:color w:val="000000"/>
                <w:sz w:val="22"/>
                <w:szCs w:val="22"/>
              </w:rPr>
              <w:t>1,43</w:t>
            </w:r>
          </w:p>
        </w:tc>
        <w:tc>
          <w:tcPr>
            <w:tcW w:w="329" w:type="pct"/>
            <w:shd w:val="clear" w:color="auto" w:fill="auto"/>
            <w:vAlign w:val="center"/>
          </w:tcPr>
          <w:p w14:paraId="7C3E9B6C" w14:textId="2655CBAC" w:rsidR="00AC43ED" w:rsidRPr="000C51D8" w:rsidRDefault="00AC43ED" w:rsidP="00AC43ED">
            <w:pPr>
              <w:jc w:val="center"/>
              <w:rPr>
                <w:sz w:val="22"/>
                <w:szCs w:val="22"/>
              </w:rPr>
            </w:pPr>
            <w:r>
              <w:rPr>
                <w:color w:val="000000"/>
                <w:sz w:val="22"/>
                <w:szCs w:val="22"/>
              </w:rPr>
              <w:t>1,43</w:t>
            </w:r>
          </w:p>
        </w:tc>
      </w:tr>
      <w:tr w:rsidR="00AC43ED" w:rsidRPr="000C51D8" w14:paraId="6BE1BEDB" w14:textId="77777777" w:rsidTr="00AC43ED">
        <w:trPr>
          <w:cantSplit/>
        </w:trPr>
        <w:tc>
          <w:tcPr>
            <w:tcW w:w="338" w:type="pct"/>
            <w:shd w:val="clear" w:color="auto" w:fill="auto"/>
            <w:vAlign w:val="bottom"/>
          </w:tcPr>
          <w:p w14:paraId="6FAFED68" w14:textId="4C4346A4" w:rsidR="00AC43ED" w:rsidRPr="000C51D8" w:rsidRDefault="00AC43ED" w:rsidP="00AC43ED">
            <w:pPr>
              <w:jc w:val="center"/>
              <w:rPr>
                <w:sz w:val="22"/>
                <w:szCs w:val="22"/>
              </w:rPr>
            </w:pPr>
            <w:r w:rsidRPr="000C51D8">
              <w:rPr>
                <w:sz w:val="22"/>
                <w:szCs w:val="22"/>
              </w:rPr>
              <w:t>7</w:t>
            </w:r>
          </w:p>
        </w:tc>
        <w:tc>
          <w:tcPr>
            <w:tcW w:w="1955" w:type="pct"/>
            <w:shd w:val="clear" w:color="auto" w:fill="auto"/>
            <w:vAlign w:val="center"/>
          </w:tcPr>
          <w:p w14:paraId="4B339548" w14:textId="1D8EFCC5" w:rsidR="00AC43ED" w:rsidRPr="000C51D8" w:rsidRDefault="00AC43ED" w:rsidP="00AC43ED">
            <w:pPr>
              <w:rPr>
                <w:sz w:val="22"/>
                <w:szCs w:val="22"/>
              </w:rPr>
            </w:pPr>
            <w:r w:rsidRPr="000C51D8">
              <w:rPr>
                <w:b/>
                <w:bCs/>
                <w:sz w:val="22"/>
                <w:szCs w:val="22"/>
              </w:rPr>
              <w:t>Котельная «Быткомбината»</w:t>
            </w:r>
          </w:p>
        </w:tc>
        <w:tc>
          <w:tcPr>
            <w:tcW w:w="403" w:type="pct"/>
            <w:shd w:val="clear" w:color="auto" w:fill="auto"/>
            <w:vAlign w:val="center"/>
          </w:tcPr>
          <w:p w14:paraId="14F2D795" w14:textId="77777777" w:rsidR="00AC43ED" w:rsidRPr="000C51D8" w:rsidRDefault="00AC43ED" w:rsidP="00AC43ED">
            <w:pPr>
              <w:rPr>
                <w:sz w:val="22"/>
                <w:szCs w:val="22"/>
              </w:rPr>
            </w:pPr>
          </w:p>
        </w:tc>
        <w:tc>
          <w:tcPr>
            <w:tcW w:w="329" w:type="pct"/>
            <w:shd w:val="clear" w:color="auto" w:fill="auto"/>
            <w:vAlign w:val="center"/>
          </w:tcPr>
          <w:p w14:paraId="43451C3C" w14:textId="44733FA1"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D5910F9" w14:textId="145CDB88"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CECFEDD" w14:textId="495EB44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AFA5F64" w14:textId="51376A73"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22A69F3" w14:textId="55FBA960"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402F7B53" w14:textId="329D9B6C"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789AF624" w14:textId="63604604" w:rsidR="00AC43ED" w:rsidRPr="000C51D8" w:rsidRDefault="00AC43ED" w:rsidP="00AC43ED">
            <w:pPr>
              <w:jc w:val="center"/>
              <w:rPr>
                <w:sz w:val="22"/>
                <w:szCs w:val="22"/>
              </w:rPr>
            </w:pPr>
            <w:r>
              <w:rPr>
                <w:color w:val="000000"/>
                <w:sz w:val="22"/>
                <w:szCs w:val="22"/>
              </w:rPr>
              <w:t> </w:t>
            </w:r>
          </w:p>
        </w:tc>
      </w:tr>
      <w:tr w:rsidR="00AC43ED" w:rsidRPr="000C51D8" w14:paraId="669CC1A9" w14:textId="77777777" w:rsidTr="00AC43ED">
        <w:trPr>
          <w:cantSplit/>
        </w:trPr>
        <w:tc>
          <w:tcPr>
            <w:tcW w:w="338" w:type="pct"/>
            <w:shd w:val="clear" w:color="auto" w:fill="auto"/>
            <w:vAlign w:val="bottom"/>
          </w:tcPr>
          <w:p w14:paraId="6D6213F6" w14:textId="4B85E7FE" w:rsidR="00AC43ED" w:rsidRPr="000C51D8" w:rsidRDefault="00AC43ED" w:rsidP="00AC43ED">
            <w:pPr>
              <w:jc w:val="center"/>
              <w:rPr>
                <w:b/>
                <w:bCs/>
                <w:sz w:val="22"/>
                <w:szCs w:val="22"/>
              </w:rPr>
            </w:pPr>
            <w:r w:rsidRPr="000C51D8">
              <w:rPr>
                <w:sz w:val="22"/>
                <w:szCs w:val="22"/>
              </w:rPr>
              <w:t>7.1</w:t>
            </w:r>
          </w:p>
        </w:tc>
        <w:tc>
          <w:tcPr>
            <w:tcW w:w="1955" w:type="pct"/>
            <w:shd w:val="clear" w:color="auto" w:fill="auto"/>
            <w:vAlign w:val="center"/>
          </w:tcPr>
          <w:p w14:paraId="66A4A972" w14:textId="7300CE9B"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5605559A" w14:textId="0102FB76"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25B1D0F6" w14:textId="618A2CE8"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31AA22F1" w14:textId="7ACCF1C8"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670B4C84" w14:textId="610E8A80"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37836368" w14:textId="1E612FF6"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4689657F" w14:textId="021F4C30"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20079560" w14:textId="5FF5F6E9" w:rsidR="00AC43ED" w:rsidRPr="000C51D8" w:rsidRDefault="00AC43ED" w:rsidP="00AC43ED">
            <w:pPr>
              <w:jc w:val="center"/>
              <w:rPr>
                <w:sz w:val="22"/>
                <w:szCs w:val="22"/>
              </w:rPr>
            </w:pPr>
            <w:r>
              <w:rPr>
                <w:color w:val="000000"/>
                <w:sz w:val="22"/>
                <w:szCs w:val="22"/>
              </w:rPr>
              <w:t>0,305</w:t>
            </w:r>
          </w:p>
        </w:tc>
        <w:tc>
          <w:tcPr>
            <w:tcW w:w="329" w:type="pct"/>
            <w:shd w:val="clear" w:color="auto" w:fill="auto"/>
            <w:vAlign w:val="center"/>
          </w:tcPr>
          <w:p w14:paraId="5DFA4E5A" w14:textId="0FF92EE9" w:rsidR="00AC43ED" w:rsidRPr="000C51D8" w:rsidRDefault="00AC43ED" w:rsidP="00AC43ED">
            <w:pPr>
              <w:jc w:val="center"/>
              <w:rPr>
                <w:sz w:val="22"/>
                <w:szCs w:val="22"/>
              </w:rPr>
            </w:pPr>
            <w:r>
              <w:rPr>
                <w:color w:val="000000"/>
                <w:sz w:val="22"/>
                <w:szCs w:val="22"/>
              </w:rPr>
              <w:t>0,305</w:t>
            </w:r>
          </w:p>
        </w:tc>
      </w:tr>
      <w:tr w:rsidR="00AC43ED" w:rsidRPr="000C51D8" w14:paraId="666C54CC" w14:textId="77777777" w:rsidTr="00AC43ED">
        <w:trPr>
          <w:cantSplit/>
        </w:trPr>
        <w:tc>
          <w:tcPr>
            <w:tcW w:w="338" w:type="pct"/>
            <w:shd w:val="clear" w:color="auto" w:fill="auto"/>
            <w:vAlign w:val="bottom"/>
          </w:tcPr>
          <w:p w14:paraId="0AD3D289" w14:textId="0A3EDF20" w:rsidR="00AC43ED" w:rsidRPr="000C51D8" w:rsidRDefault="00AC43ED" w:rsidP="00AC43ED">
            <w:pPr>
              <w:jc w:val="center"/>
              <w:rPr>
                <w:sz w:val="22"/>
                <w:szCs w:val="22"/>
              </w:rPr>
            </w:pPr>
            <w:r w:rsidRPr="000C51D8">
              <w:rPr>
                <w:sz w:val="22"/>
                <w:szCs w:val="22"/>
              </w:rPr>
              <w:t>7.2</w:t>
            </w:r>
          </w:p>
        </w:tc>
        <w:tc>
          <w:tcPr>
            <w:tcW w:w="1955" w:type="pct"/>
            <w:shd w:val="clear" w:color="auto" w:fill="auto"/>
            <w:vAlign w:val="center"/>
          </w:tcPr>
          <w:p w14:paraId="7B408D69" w14:textId="7FD66D52"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767DE576" w14:textId="602CE53D"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56D8C47F" w14:textId="61DCEA61"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54F713E0" w14:textId="0B49322A"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25C26D1D" w14:textId="76790DBA"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2EE0CB3A" w14:textId="1D801B2F"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00E133CF" w14:textId="43E0768E"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5A8D4777" w14:textId="1547D8D0" w:rsidR="00AC43ED" w:rsidRPr="000C51D8" w:rsidRDefault="00AC43ED" w:rsidP="00AC43ED">
            <w:pPr>
              <w:jc w:val="center"/>
              <w:rPr>
                <w:sz w:val="22"/>
                <w:szCs w:val="22"/>
              </w:rPr>
            </w:pPr>
            <w:r>
              <w:rPr>
                <w:color w:val="000000"/>
                <w:sz w:val="22"/>
                <w:szCs w:val="22"/>
              </w:rPr>
              <w:t>23,052</w:t>
            </w:r>
          </w:p>
        </w:tc>
        <w:tc>
          <w:tcPr>
            <w:tcW w:w="329" w:type="pct"/>
            <w:shd w:val="clear" w:color="auto" w:fill="auto"/>
            <w:vAlign w:val="center"/>
          </w:tcPr>
          <w:p w14:paraId="78FB9411" w14:textId="67C4AC1A" w:rsidR="00AC43ED" w:rsidRPr="000C51D8" w:rsidRDefault="00AC43ED" w:rsidP="00AC43ED">
            <w:pPr>
              <w:jc w:val="center"/>
              <w:rPr>
                <w:sz w:val="22"/>
                <w:szCs w:val="22"/>
              </w:rPr>
            </w:pPr>
            <w:r>
              <w:rPr>
                <w:color w:val="000000"/>
                <w:sz w:val="22"/>
                <w:szCs w:val="22"/>
              </w:rPr>
              <w:t>23,052</w:t>
            </w:r>
          </w:p>
        </w:tc>
      </w:tr>
      <w:tr w:rsidR="00AC43ED" w:rsidRPr="000C51D8" w14:paraId="2F5F97FF" w14:textId="77777777" w:rsidTr="00AC43ED">
        <w:trPr>
          <w:cantSplit/>
        </w:trPr>
        <w:tc>
          <w:tcPr>
            <w:tcW w:w="338" w:type="pct"/>
            <w:shd w:val="clear" w:color="auto" w:fill="auto"/>
            <w:vAlign w:val="bottom"/>
          </w:tcPr>
          <w:p w14:paraId="774ACACC" w14:textId="6353CDF0" w:rsidR="00AC43ED" w:rsidRPr="000C51D8" w:rsidRDefault="00AC43ED" w:rsidP="00AC43ED">
            <w:pPr>
              <w:jc w:val="center"/>
              <w:rPr>
                <w:sz w:val="22"/>
                <w:szCs w:val="22"/>
              </w:rPr>
            </w:pPr>
            <w:r w:rsidRPr="000C51D8">
              <w:rPr>
                <w:sz w:val="22"/>
                <w:szCs w:val="22"/>
              </w:rPr>
              <w:t>7.3</w:t>
            </w:r>
          </w:p>
        </w:tc>
        <w:tc>
          <w:tcPr>
            <w:tcW w:w="1955" w:type="pct"/>
            <w:shd w:val="clear" w:color="auto" w:fill="auto"/>
            <w:vAlign w:val="center"/>
          </w:tcPr>
          <w:p w14:paraId="0B52F5F7" w14:textId="7D32E8E5"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08B2AFF8" w14:textId="251DA11D"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A156927" w14:textId="6E4FCFAB"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326FCF84" w14:textId="2B5E3FEC"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0678C656" w14:textId="423FDA05"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625D7A60" w14:textId="41C6DEDE"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372CAA5D" w14:textId="6C1CA40E"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4790846E" w14:textId="0DBE8588" w:rsidR="00AC43ED" w:rsidRPr="000C51D8" w:rsidRDefault="00AC43ED" w:rsidP="00AC43ED">
            <w:pPr>
              <w:jc w:val="center"/>
              <w:rPr>
                <w:sz w:val="22"/>
                <w:szCs w:val="22"/>
              </w:rPr>
            </w:pPr>
            <w:r>
              <w:rPr>
                <w:color w:val="000000"/>
                <w:sz w:val="22"/>
                <w:szCs w:val="22"/>
              </w:rPr>
              <w:t>0,058</w:t>
            </w:r>
          </w:p>
        </w:tc>
        <w:tc>
          <w:tcPr>
            <w:tcW w:w="329" w:type="pct"/>
            <w:shd w:val="clear" w:color="auto" w:fill="auto"/>
            <w:vAlign w:val="center"/>
          </w:tcPr>
          <w:p w14:paraId="0E355737" w14:textId="0D9079AA" w:rsidR="00AC43ED" w:rsidRPr="000C51D8" w:rsidRDefault="00AC43ED" w:rsidP="00AC43ED">
            <w:pPr>
              <w:jc w:val="center"/>
              <w:rPr>
                <w:sz w:val="22"/>
                <w:szCs w:val="22"/>
              </w:rPr>
            </w:pPr>
            <w:r>
              <w:rPr>
                <w:color w:val="000000"/>
                <w:sz w:val="22"/>
                <w:szCs w:val="22"/>
              </w:rPr>
              <w:t>0,058</w:t>
            </w:r>
          </w:p>
        </w:tc>
      </w:tr>
      <w:tr w:rsidR="00AC43ED" w:rsidRPr="000C51D8" w14:paraId="0B06BB64" w14:textId="77777777" w:rsidTr="00AC43ED">
        <w:trPr>
          <w:cantSplit/>
        </w:trPr>
        <w:tc>
          <w:tcPr>
            <w:tcW w:w="338" w:type="pct"/>
            <w:shd w:val="clear" w:color="auto" w:fill="auto"/>
            <w:vAlign w:val="bottom"/>
          </w:tcPr>
          <w:p w14:paraId="103CF3BE" w14:textId="0D614D44" w:rsidR="00AC43ED" w:rsidRPr="000C51D8" w:rsidRDefault="00AC43ED" w:rsidP="00AC43ED">
            <w:pPr>
              <w:jc w:val="center"/>
              <w:rPr>
                <w:sz w:val="22"/>
                <w:szCs w:val="22"/>
              </w:rPr>
            </w:pPr>
            <w:r w:rsidRPr="000C51D8">
              <w:rPr>
                <w:sz w:val="22"/>
                <w:szCs w:val="22"/>
              </w:rPr>
              <w:t>7.4</w:t>
            </w:r>
          </w:p>
        </w:tc>
        <w:tc>
          <w:tcPr>
            <w:tcW w:w="1955" w:type="pct"/>
            <w:shd w:val="clear" w:color="auto" w:fill="auto"/>
            <w:vAlign w:val="center"/>
          </w:tcPr>
          <w:p w14:paraId="0D5F7F0B" w14:textId="38EA6FB6"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23997342" w14:textId="14CC69D1"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50E76F89" w14:textId="7A98254D"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59AEBC53" w14:textId="39DC042B"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1F7BA907" w14:textId="4898AF93"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66102218" w14:textId="24947EF5"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13F8E789" w14:textId="6FD74DB3"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4ED72D10" w14:textId="31CCBDEB" w:rsidR="00AC43ED" w:rsidRPr="000C51D8" w:rsidRDefault="00AC43ED" w:rsidP="00AC43ED">
            <w:pPr>
              <w:jc w:val="center"/>
              <w:rPr>
                <w:sz w:val="22"/>
                <w:szCs w:val="22"/>
              </w:rPr>
            </w:pPr>
            <w:r>
              <w:rPr>
                <w:color w:val="000000"/>
                <w:sz w:val="22"/>
                <w:szCs w:val="22"/>
              </w:rPr>
              <w:t>0,46</w:t>
            </w:r>
          </w:p>
        </w:tc>
        <w:tc>
          <w:tcPr>
            <w:tcW w:w="329" w:type="pct"/>
            <w:shd w:val="clear" w:color="auto" w:fill="auto"/>
            <w:vAlign w:val="center"/>
          </w:tcPr>
          <w:p w14:paraId="2FE8A4CB" w14:textId="169EBDCF" w:rsidR="00AC43ED" w:rsidRPr="000C51D8" w:rsidRDefault="00AC43ED" w:rsidP="00AC43ED">
            <w:pPr>
              <w:jc w:val="center"/>
              <w:rPr>
                <w:sz w:val="22"/>
                <w:szCs w:val="22"/>
              </w:rPr>
            </w:pPr>
            <w:r>
              <w:rPr>
                <w:color w:val="000000"/>
                <w:sz w:val="22"/>
                <w:szCs w:val="22"/>
              </w:rPr>
              <w:t>0,46</w:t>
            </w:r>
          </w:p>
        </w:tc>
      </w:tr>
      <w:tr w:rsidR="00AC43ED" w:rsidRPr="000C51D8" w14:paraId="69F7CD41" w14:textId="77777777" w:rsidTr="00AC43ED">
        <w:trPr>
          <w:cantSplit/>
        </w:trPr>
        <w:tc>
          <w:tcPr>
            <w:tcW w:w="338" w:type="pct"/>
            <w:shd w:val="clear" w:color="auto" w:fill="auto"/>
            <w:vAlign w:val="bottom"/>
          </w:tcPr>
          <w:p w14:paraId="3263E81A" w14:textId="0C2AC70C" w:rsidR="00AC43ED" w:rsidRPr="000C51D8" w:rsidRDefault="00AC43ED" w:rsidP="00AC43ED">
            <w:pPr>
              <w:jc w:val="center"/>
              <w:rPr>
                <w:sz w:val="22"/>
                <w:szCs w:val="22"/>
              </w:rPr>
            </w:pPr>
            <w:r w:rsidRPr="000C51D8">
              <w:rPr>
                <w:sz w:val="22"/>
                <w:szCs w:val="22"/>
              </w:rPr>
              <w:t>8</w:t>
            </w:r>
          </w:p>
        </w:tc>
        <w:tc>
          <w:tcPr>
            <w:tcW w:w="1955" w:type="pct"/>
            <w:shd w:val="clear" w:color="auto" w:fill="auto"/>
            <w:vAlign w:val="center"/>
          </w:tcPr>
          <w:p w14:paraId="3DCC021D" w14:textId="64F35A2A" w:rsidR="00AC43ED" w:rsidRPr="000C51D8" w:rsidRDefault="00AC43ED" w:rsidP="00AC43ED">
            <w:pPr>
              <w:rPr>
                <w:sz w:val="22"/>
                <w:szCs w:val="22"/>
              </w:rPr>
            </w:pPr>
            <w:r w:rsidRPr="000C51D8">
              <w:rPr>
                <w:b/>
                <w:bCs/>
                <w:sz w:val="22"/>
                <w:szCs w:val="22"/>
              </w:rPr>
              <w:t>Котельная «Собственная база»</w:t>
            </w:r>
          </w:p>
        </w:tc>
        <w:tc>
          <w:tcPr>
            <w:tcW w:w="403" w:type="pct"/>
            <w:shd w:val="clear" w:color="auto" w:fill="auto"/>
            <w:vAlign w:val="center"/>
          </w:tcPr>
          <w:p w14:paraId="5679F61D" w14:textId="77777777" w:rsidR="00AC43ED" w:rsidRPr="000C51D8" w:rsidRDefault="00AC43ED" w:rsidP="00AC43ED">
            <w:pPr>
              <w:rPr>
                <w:sz w:val="22"/>
                <w:szCs w:val="22"/>
              </w:rPr>
            </w:pPr>
          </w:p>
        </w:tc>
        <w:tc>
          <w:tcPr>
            <w:tcW w:w="329" w:type="pct"/>
            <w:shd w:val="clear" w:color="auto" w:fill="auto"/>
            <w:vAlign w:val="center"/>
          </w:tcPr>
          <w:p w14:paraId="1FE39FBD" w14:textId="6B11E6AC" w:rsidR="00AC43ED" w:rsidRPr="000C51D8" w:rsidRDefault="00AC43ED" w:rsidP="00AC43ED">
            <w:pPr>
              <w:jc w:val="center"/>
              <w:rPr>
                <w:sz w:val="22"/>
                <w:szCs w:val="22"/>
              </w:rPr>
            </w:pPr>
          </w:p>
        </w:tc>
        <w:tc>
          <w:tcPr>
            <w:tcW w:w="329" w:type="pct"/>
            <w:shd w:val="clear" w:color="auto" w:fill="auto"/>
            <w:vAlign w:val="center"/>
          </w:tcPr>
          <w:p w14:paraId="7A73CA08" w14:textId="4DFC81F1" w:rsidR="00AC43ED" w:rsidRPr="000C51D8" w:rsidRDefault="00AC43ED" w:rsidP="00AC43ED">
            <w:pPr>
              <w:jc w:val="center"/>
              <w:rPr>
                <w:sz w:val="22"/>
                <w:szCs w:val="22"/>
              </w:rPr>
            </w:pPr>
          </w:p>
        </w:tc>
        <w:tc>
          <w:tcPr>
            <w:tcW w:w="329" w:type="pct"/>
            <w:shd w:val="clear" w:color="auto" w:fill="auto"/>
            <w:vAlign w:val="center"/>
          </w:tcPr>
          <w:p w14:paraId="471A93D6" w14:textId="4D298C69" w:rsidR="00AC43ED" w:rsidRPr="000C51D8" w:rsidRDefault="00AC43ED" w:rsidP="00AC43ED">
            <w:pPr>
              <w:jc w:val="center"/>
              <w:rPr>
                <w:sz w:val="22"/>
                <w:szCs w:val="22"/>
              </w:rPr>
            </w:pPr>
          </w:p>
        </w:tc>
        <w:tc>
          <w:tcPr>
            <w:tcW w:w="329" w:type="pct"/>
            <w:shd w:val="clear" w:color="auto" w:fill="auto"/>
            <w:vAlign w:val="center"/>
          </w:tcPr>
          <w:p w14:paraId="61A64731" w14:textId="3EB1FC51" w:rsidR="00AC43ED" w:rsidRPr="000C51D8" w:rsidRDefault="00AC43ED" w:rsidP="00AC43ED">
            <w:pPr>
              <w:jc w:val="center"/>
              <w:rPr>
                <w:sz w:val="22"/>
                <w:szCs w:val="22"/>
              </w:rPr>
            </w:pPr>
          </w:p>
        </w:tc>
        <w:tc>
          <w:tcPr>
            <w:tcW w:w="329" w:type="pct"/>
            <w:shd w:val="clear" w:color="auto" w:fill="auto"/>
            <w:vAlign w:val="center"/>
          </w:tcPr>
          <w:p w14:paraId="43060375" w14:textId="44C46DB8" w:rsidR="00AC43ED" w:rsidRPr="000C51D8" w:rsidRDefault="00AC43ED" w:rsidP="00AC43ED">
            <w:pPr>
              <w:jc w:val="center"/>
              <w:rPr>
                <w:sz w:val="22"/>
                <w:szCs w:val="22"/>
              </w:rPr>
            </w:pPr>
          </w:p>
        </w:tc>
        <w:tc>
          <w:tcPr>
            <w:tcW w:w="329" w:type="pct"/>
            <w:shd w:val="clear" w:color="auto" w:fill="auto"/>
            <w:vAlign w:val="center"/>
          </w:tcPr>
          <w:p w14:paraId="58BF857B" w14:textId="207BB466" w:rsidR="00AC43ED" w:rsidRPr="000C51D8" w:rsidRDefault="00AC43ED" w:rsidP="00AC43ED">
            <w:pPr>
              <w:jc w:val="center"/>
              <w:rPr>
                <w:sz w:val="22"/>
                <w:szCs w:val="22"/>
              </w:rPr>
            </w:pPr>
          </w:p>
        </w:tc>
        <w:tc>
          <w:tcPr>
            <w:tcW w:w="329" w:type="pct"/>
            <w:shd w:val="clear" w:color="auto" w:fill="auto"/>
            <w:vAlign w:val="center"/>
          </w:tcPr>
          <w:p w14:paraId="4670A1B1" w14:textId="2C42F9F3" w:rsidR="00AC43ED" w:rsidRPr="000C51D8" w:rsidRDefault="00AC43ED" w:rsidP="00AC43ED">
            <w:pPr>
              <w:jc w:val="center"/>
              <w:rPr>
                <w:sz w:val="22"/>
                <w:szCs w:val="22"/>
              </w:rPr>
            </w:pPr>
          </w:p>
        </w:tc>
      </w:tr>
      <w:tr w:rsidR="00AC43ED" w:rsidRPr="000C51D8" w14:paraId="35A85128" w14:textId="77777777" w:rsidTr="00AC43ED">
        <w:trPr>
          <w:cantSplit/>
        </w:trPr>
        <w:tc>
          <w:tcPr>
            <w:tcW w:w="338" w:type="pct"/>
            <w:shd w:val="clear" w:color="auto" w:fill="auto"/>
            <w:vAlign w:val="bottom"/>
          </w:tcPr>
          <w:p w14:paraId="229C7FB4" w14:textId="30119955" w:rsidR="00AC43ED" w:rsidRPr="000C51D8" w:rsidRDefault="00AC43ED" w:rsidP="00AC43ED">
            <w:pPr>
              <w:jc w:val="center"/>
              <w:rPr>
                <w:b/>
                <w:bCs/>
                <w:sz w:val="22"/>
                <w:szCs w:val="22"/>
              </w:rPr>
            </w:pPr>
            <w:r w:rsidRPr="000C51D8">
              <w:rPr>
                <w:sz w:val="22"/>
                <w:szCs w:val="22"/>
              </w:rPr>
              <w:t>8.1</w:t>
            </w:r>
          </w:p>
        </w:tc>
        <w:tc>
          <w:tcPr>
            <w:tcW w:w="1955" w:type="pct"/>
            <w:shd w:val="clear" w:color="auto" w:fill="auto"/>
            <w:vAlign w:val="center"/>
          </w:tcPr>
          <w:p w14:paraId="68DBE1B3" w14:textId="0F9C4ED6"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566E818B" w14:textId="7A891AB1"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686C9273" w14:textId="58A70EDD"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283B47A1" w14:textId="1BF2201C"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0537BD04" w14:textId="32C69442"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465AE78B" w14:textId="073289C3"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287195F7" w14:textId="38DBB2E4"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2892EFBC" w14:textId="5F6A9F61" w:rsidR="00AC43ED" w:rsidRPr="000C51D8" w:rsidRDefault="00AC43ED" w:rsidP="00AC43ED">
            <w:pPr>
              <w:jc w:val="center"/>
              <w:rPr>
                <w:sz w:val="22"/>
                <w:szCs w:val="22"/>
              </w:rPr>
            </w:pPr>
            <w:r>
              <w:rPr>
                <w:color w:val="000000"/>
                <w:sz w:val="22"/>
                <w:szCs w:val="22"/>
              </w:rPr>
              <w:t>0,720</w:t>
            </w:r>
          </w:p>
        </w:tc>
        <w:tc>
          <w:tcPr>
            <w:tcW w:w="329" w:type="pct"/>
            <w:shd w:val="clear" w:color="auto" w:fill="auto"/>
            <w:vAlign w:val="center"/>
          </w:tcPr>
          <w:p w14:paraId="2803D252" w14:textId="1871422E" w:rsidR="00AC43ED" w:rsidRPr="000C51D8" w:rsidRDefault="00AC43ED" w:rsidP="00AC43ED">
            <w:pPr>
              <w:jc w:val="center"/>
              <w:rPr>
                <w:sz w:val="22"/>
                <w:szCs w:val="22"/>
              </w:rPr>
            </w:pPr>
            <w:r>
              <w:rPr>
                <w:color w:val="000000"/>
                <w:sz w:val="22"/>
                <w:szCs w:val="22"/>
              </w:rPr>
              <w:t>0,720</w:t>
            </w:r>
          </w:p>
        </w:tc>
      </w:tr>
      <w:tr w:rsidR="00AC43ED" w:rsidRPr="000C51D8" w14:paraId="54A8B89C" w14:textId="77777777" w:rsidTr="00AC43ED">
        <w:trPr>
          <w:cantSplit/>
        </w:trPr>
        <w:tc>
          <w:tcPr>
            <w:tcW w:w="338" w:type="pct"/>
            <w:shd w:val="clear" w:color="auto" w:fill="auto"/>
            <w:vAlign w:val="bottom"/>
          </w:tcPr>
          <w:p w14:paraId="0D3D55A2" w14:textId="1FCC228E" w:rsidR="00AC43ED" w:rsidRPr="000C51D8" w:rsidRDefault="00AC43ED" w:rsidP="00AC43ED">
            <w:pPr>
              <w:jc w:val="center"/>
              <w:rPr>
                <w:sz w:val="22"/>
                <w:szCs w:val="22"/>
              </w:rPr>
            </w:pPr>
            <w:r w:rsidRPr="000C51D8">
              <w:rPr>
                <w:sz w:val="22"/>
                <w:szCs w:val="22"/>
              </w:rPr>
              <w:t>8.2</w:t>
            </w:r>
          </w:p>
        </w:tc>
        <w:tc>
          <w:tcPr>
            <w:tcW w:w="1955" w:type="pct"/>
            <w:shd w:val="clear" w:color="auto" w:fill="auto"/>
            <w:vAlign w:val="center"/>
          </w:tcPr>
          <w:p w14:paraId="050ADA0F" w14:textId="284FDC19"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0C5C1964" w14:textId="1ABB85BF"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4446BDB0" w14:textId="4C048E71"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68E7D0CB" w14:textId="65D95393"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2041DD01" w14:textId="5D681607"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19C8405D" w14:textId="7D21EC65"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3259F0D3" w14:textId="1976E770"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3F789B9B" w14:textId="01997A33" w:rsidR="00AC43ED" w:rsidRPr="000C51D8" w:rsidRDefault="00AC43ED" w:rsidP="00AC43ED">
            <w:pPr>
              <w:jc w:val="center"/>
              <w:rPr>
                <w:sz w:val="22"/>
                <w:szCs w:val="22"/>
              </w:rPr>
            </w:pPr>
            <w:r>
              <w:rPr>
                <w:color w:val="000000"/>
                <w:sz w:val="22"/>
                <w:szCs w:val="22"/>
              </w:rPr>
              <w:t>54,419</w:t>
            </w:r>
          </w:p>
        </w:tc>
        <w:tc>
          <w:tcPr>
            <w:tcW w:w="329" w:type="pct"/>
            <w:shd w:val="clear" w:color="auto" w:fill="auto"/>
            <w:vAlign w:val="center"/>
          </w:tcPr>
          <w:p w14:paraId="10F651B1" w14:textId="77F1A714" w:rsidR="00AC43ED" w:rsidRPr="000C51D8" w:rsidRDefault="00AC43ED" w:rsidP="00AC43ED">
            <w:pPr>
              <w:jc w:val="center"/>
              <w:rPr>
                <w:sz w:val="22"/>
                <w:szCs w:val="22"/>
              </w:rPr>
            </w:pPr>
            <w:r>
              <w:rPr>
                <w:color w:val="000000"/>
                <w:sz w:val="22"/>
                <w:szCs w:val="22"/>
              </w:rPr>
              <w:t>54,419</w:t>
            </w:r>
          </w:p>
        </w:tc>
      </w:tr>
      <w:tr w:rsidR="00AC43ED" w:rsidRPr="000C51D8" w14:paraId="44B885FA" w14:textId="77777777" w:rsidTr="00AC43ED">
        <w:trPr>
          <w:cantSplit/>
        </w:trPr>
        <w:tc>
          <w:tcPr>
            <w:tcW w:w="338" w:type="pct"/>
            <w:shd w:val="clear" w:color="auto" w:fill="auto"/>
            <w:vAlign w:val="bottom"/>
          </w:tcPr>
          <w:p w14:paraId="7EB99E2B" w14:textId="1076A588" w:rsidR="00AC43ED" w:rsidRPr="000C51D8" w:rsidRDefault="00AC43ED" w:rsidP="00AC43ED">
            <w:pPr>
              <w:jc w:val="center"/>
              <w:rPr>
                <w:sz w:val="22"/>
                <w:szCs w:val="22"/>
              </w:rPr>
            </w:pPr>
            <w:r w:rsidRPr="000C51D8">
              <w:rPr>
                <w:sz w:val="22"/>
                <w:szCs w:val="22"/>
              </w:rPr>
              <w:t>8.3</w:t>
            </w:r>
          </w:p>
        </w:tc>
        <w:tc>
          <w:tcPr>
            <w:tcW w:w="1955" w:type="pct"/>
            <w:shd w:val="clear" w:color="auto" w:fill="auto"/>
            <w:vAlign w:val="center"/>
          </w:tcPr>
          <w:p w14:paraId="31F5CA30" w14:textId="5DEE871C"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3D5A62F0" w14:textId="22C21DE8"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F926050" w14:textId="7C1AAE89"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3D85AFB5" w14:textId="62C7CE2D"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4CB29A01" w14:textId="1E4B9284"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7ACAFDBD" w14:textId="4D39DCE1"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587532A5" w14:textId="62258BAB"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2324CEDE" w14:textId="2E1A7A6C" w:rsidR="00AC43ED" w:rsidRPr="000C51D8" w:rsidRDefault="00AC43ED" w:rsidP="00AC43ED">
            <w:pPr>
              <w:jc w:val="center"/>
              <w:rPr>
                <w:sz w:val="22"/>
                <w:szCs w:val="22"/>
              </w:rPr>
            </w:pPr>
            <w:r>
              <w:rPr>
                <w:color w:val="000000"/>
                <w:sz w:val="22"/>
                <w:szCs w:val="22"/>
              </w:rPr>
              <w:t>0,136</w:t>
            </w:r>
          </w:p>
        </w:tc>
        <w:tc>
          <w:tcPr>
            <w:tcW w:w="329" w:type="pct"/>
            <w:shd w:val="clear" w:color="auto" w:fill="auto"/>
            <w:vAlign w:val="center"/>
          </w:tcPr>
          <w:p w14:paraId="5620D5D7" w14:textId="08635E5D" w:rsidR="00AC43ED" w:rsidRPr="000C51D8" w:rsidRDefault="00AC43ED" w:rsidP="00AC43ED">
            <w:pPr>
              <w:jc w:val="center"/>
              <w:rPr>
                <w:sz w:val="22"/>
                <w:szCs w:val="22"/>
              </w:rPr>
            </w:pPr>
            <w:r>
              <w:rPr>
                <w:color w:val="000000"/>
                <w:sz w:val="22"/>
                <w:szCs w:val="22"/>
              </w:rPr>
              <w:t>0,136</w:t>
            </w:r>
          </w:p>
        </w:tc>
      </w:tr>
      <w:tr w:rsidR="00AC43ED" w:rsidRPr="000C51D8" w14:paraId="1966355E" w14:textId="77777777" w:rsidTr="00AC43ED">
        <w:trPr>
          <w:cantSplit/>
        </w:trPr>
        <w:tc>
          <w:tcPr>
            <w:tcW w:w="338" w:type="pct"/>
            <w:shd w:val="clear" w:color="auto" w:fill="auto"/>
            <w:vAlign w:val="bottom"/>
          </w:tcPr>
          <w:p w14:paraId="78449590" w14:textId="02F4D4CF" w:rsidR="00AC43ED" w:rsidRPr="000C51D8" w:rsidRDefault="00AC43ED" w:rsidP="00AC43ED">
            <w:pPr>
              <w:jc w:val="center"/>
              <w:rPr>
                <w:sz w:val="22"/>
                <w:szCs w:val="22"/>
              </w:rPr>
            </w:pPr>
            <w:r w:rsidRPr="000C51D8">
              <w:rPr>
                <w:sz w:val="22"/>
                <w:szCs w:val="22"/>
              </w:rPr>
              <w:t>8.4</w:t>
            </w:r>
          </w:p>
        </w:tc>
        <w:tc>
          <w:tcPr>
            <w:tcW w:w="1955" w:type="pct"/>
            <w:shd w:val="clear" w:color="auto" w:fill="auto"/>
            <w:vAlign w:val="center"/>
          </w:tcPr>
          <w:p w14:paraId="7A2AA9E6" w14:textId="5F446BBA"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51C4CEAB" w14:textId="5EE5A2C0"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0639688A" w14:textId="7C2A4377"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636C379E" w14:textId="36BF8E35"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99E9F29" w14:textId="60813876"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654CBDE9" w14:textId="7239460B"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C1E8190" w14:textId="4B04990E"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495D5D0F" w14:textId="1897523B" w:rsidR="00AC43ED" w:rsidRPr="000C51D8" w:rsidRDefault="00AC43ED" w:rsidP="00AC43ED">
            <w:pPr>
              <w:jc w:val="center"/>
              <w:rPr>
                <w:sz w:val="22"/>
                <w:szCs w:val="22"/>
              </w:rPr>
            </w:pPr>
            <w:r>
              <w:rPr>
                <w:color w:val="000000"/>
                <w:sz w:val="22"/>
                <w:szCs w:val="22"/>
              </w:rPr>
              <w:t>1,09</w:t>
            </w:r>
          </w:p>
        </w:tc>
        <w:tc>
          <w:tcPr>
            <w:tcW w:w="329" w:type="pct"/>
            <w:shd w:val="clear" w:color="auto" w:fill="auto"/>
            <w:vAlign w:val="center"/>
          </w:tcPr>
          <w:p w14:paraId="1DC7E9EF" w14:textId="5BA9BFDB" w:rsidR="00AC43ED" w:rsidRPr="000C51D8" w:rsidRDefault="00AC43ED" w:rsidP="00AC43ED">
            <w:pPr>
              <w:jc w:val="center"/>
              <w:rPr>
                <w:sz w:val="22"/>
                <w:szCs w:val="22"/>
              </w:rPr>
            </w:pPr>
            <w:r>
              <w:rPr>
                <w:color w:val="000000"/>
                <w:sz w:val="22"/>
                <w:szCs w:val="22"/>
              </w:rPr>
              <w:t>1,09</w:t>
            </w:r>
          </w:p>
        </w:tc>
      </w:tr>
      <w:tr w:rsidR="00AC43ED" w:rsidRPr="000C51D8" w14:paraId="2AACE387" w14:textId="77777777" w:rsidTr="00AC43ED">
        <w:trPr>
          <w:cantSplit/>
        </w:trPr>
        <w:tc>
          <w:tcPr>
            <w:tcW w:w="338" w:type="pct"/>
            <w:shd w:val="clear" w:color="auto" w:fill="auto"/>
            <w:vAlign w:val="bottom"/>
          </w:tcPr>
          <w:p w14:paraId="5AF5DF9B" w14:textId="18CA8025" w:rsidR="00AC43ED" w:rsidRPr="000C51D8" w:rsidRDefault="00AC43ED" w:rsidP="00AC43ED">
            <w:pPr>
              <w:jc w:val="center"/>
              <w:rPr>
                <w:sz w:val="22"/>
                <w:szCs w:val="22"/>
              </w:rPr>
            </w:pPr>
            <w:r w:rsidRPr="000C51D8">
              <w:rPr>
                <w:sz w:val="22"/>
                <w:szCs w:val="22"/>
              </w:rPr>
              <w:t>9</w:t>
            </w:r>
          </w:p>
        </w:tc>
        <w:tc>
          <w:tcPr>
            <w:tcW w:w="1955" w:type="pct"/>
            <w:shd w:val="clear" w:color="auto" w:fill="auto"/>
            <w:vAlign w:val="center"/>
          </w:tcPr>
          <w:p w14:paraId="259011AE" w14:textId="3985B36C" w:rsidR="00AC43ED" w:rsidRPr="000C51D8" w:rsidRDefault="00AC43ED" w:rsidP="00AC43ED">
            <w:pPr>
              <w:rPr>
                <w:sz w:val="22"/>
                <w:szCs w:val="22"/>
              </w:rPr>
            </w:pPr>
            <w:r w:rsidRPr="000C51D8">
              <w:rPr>
                <w:b/>
                <w:bCs/>
                <w:sz w:val="22"/>
                <w:szCs w:val="22"/>
              </w:rPr>
              <w:t>Котельная «Кочковскремтранс»</w:t>
            </w:r>
          </w:p>
        </w:tc>
        <w:tc>
          <w:tcPr>
            <w:tcW w:w="403" w:type="pct"/>
            <w:shd w:val="clear" w:color="auto" w:fill="auto"/>
            <w:vAlign w:val="center"/>
          </w:tcPr>
          <w:p w14:paraId="230307EB" w14:textId="77777777" w:rsidR="00AC43ED" w:rsidRPr="000C51D8" w:rsidRDefault="00AC43ED" w:rsidP="00AC43ED">
            <w:pPr>
              <w:rPr>
                <w:sz w:val="22"/>
                <w:szCs w:val="22"/>
              </w:rPr>
            </w:pPr>
          </w:p>
        </w:tc>
        <w:tc>
          <w:tcPr>
            <w:tcW w:w="329" w:type="pct"/>
            <w:shd w:val="clear" w:color="auto" w:fill="auto"/>
            <w:vAlign w:val="center"/>
          </w:tcPr>
          <w:p w14:paraId="465395B1" w14:textId="3A38A755"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0FA2808B" w14:textId="60111D73"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682A14C8" w14:textId="20229866"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316C3704" w14:textId="4BBB788F"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1F875FAF" w14:textId="70DB721B"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276E7E23" w14:textId="254F24E8" w:rsidR="00AC43ED" w:rsidRPr="000C51D8" w:rsidRDefault="00AC43ED" w:rsidP="00AC43ED">
            <w:pPr>
              <w:jc w:val="center"/>
              <w:rPr>
                <w:sz w:val="22"/>
                <w:szCs w:val="22"/>
              </w:rPr>
            </w:pPr>
            <w:r>
              <w:rPr>
                <w:color w:val="000000"/>
                <w:sz w:val="22"/>
                <w:szCs w:val="22"/>
              </w:rPr>
              <w:t> </w:t>
            </w:r>
          </w:p>
        </w:tc>
        <w:tc>
          <w:tcPr>
            <w:tcW w:w="329" w:type="pct"/>
            <w:shd w:val="clear" w:color="auto" w:fill="auto"/>
            <w:vAlign w:val="center"/>
          </w:tcPr>
          <w:p w14:paraId="54E9DC15" w14:textId="20E5484F" w:rsidR="00AC43ED" w:rsidRPr="000C51D8" w:rsidRDefault="00AC43ED" w:rsidP="00AC43ED">
            <w:pPr>
              <w:jc w:val="center"/>
              <w:rPr>
                <w:sz w:val="22"/>
                <w:szCs w:val="22"/>
              </w:rPr>
            </w:pPr>
            <w:r>
              <w:rPr>
                <w:color w:val="000000"/>
                <w:sz w:val="22"/>
                <w:szCs w:val="22"/>
              </w:rPr>
              <w:t> </w:t>
            </w:r>
          </w:p>
        </w:tc>
      </w:tr>
      <w:tr w:rsidR="00AC43ED" w:rsidRPr="000C51D8" w14:paraId="07EDD687" w14:textId="77777777" w:rsidTr="00AC43ED">
        <w:trPr>
          <w:cantSplit/>
        </w:trPr>
        <w:tc>
          <w:tcPr>
            <w:tcW w:w="338" w:type="pct"/>
            <w:shd w:val="clear" w:color="auto" w:fill="auto"/>
            <w:vAlign w:val="bottom"/>
          </w:tcPr>
          <w:p w14:paraId="10C10631" w14:textId="1CB1387C" w:rsidR="00AC43ED" w:rsidRPr="000C51D8" w:rsidRDefault="00AC43ED" w:rsidP="00AC43ED">
            <w:pPr>
              <w:jc w:val="center"/>
              <w:rPr>
                <w:b/>
                <w:bCs/>
                <w:sz w:val="22"/>
                <w:szCs w:val="22"/>
              </w:rPr>
            </w:pPr>
            <w:r w:rsidRPr="000C51D8">
              <w:rPr>
                <w:sz w:val="22"/>
                <w:szCs w:val="22"/>
              </w:rPr>
              <w:t>9.1</w:t>
            </w:r>
          </w:p>
        </w:tc>
        <w:tc>
          <w:tcPr>
            <w:tcW w:w="1955" w:type="pct"/>
            <w:shd w:val="clear" w:color="auto" w:fill="auto"/>
            <w:vAlign w:val="center"/>
          </w:tcPr>
          <w:p w14:paraId="58173A40" w14:textId="552050BC"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0E2288C9" w14:textId="53C62EC9"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5DE65132" w14:textId="3D82F94F" w:rsidR="00AC43ED" w:rsidRPr="000C51D8" w:rsidRDefault="00AC43ED" w:rsidP="00AC43ED">
            <w:pPr>
              <w:jc w:val="center"/>
              <w:rPr>
                <w:sz w:val="22"/>
                <w:szCs w:val="22"/>
              </w:rPr>
            </w:pPr>
            <w:r>
              <w:rPr>
                <w:color w:val="000000"/>
                <w:sz w:val="22"/>
                <w:szCs w:val="22"/>
              </w:rPr>
              <w:t>1,794</w:t>
            </w:r>
          </w:p>
        </w:tc>
        <w:tc>
          <w:tcPr>
            <w:tcW w:w="329" w:type="pct"/>
            <w:shd w:val="clear" w:color="auto" w:fill="auto"/>
            <w:vAlign w:val="center"/>
          </w:tcPr>
          <w:p w14:paraId="67C5E49F" w14:textId="64A3240A" w:rsidR="00AC43ED" w:rsidRPr="000C51D8" w:rsidRDefault="00AC43ED" w:rsidP="00AC43ED">
            <w:pPr>
              <w:jc w:val="center"/>
              <w:rPr>
                <w:sz w:val="22"/>
                <w:szCs w:val="22"/>
              </w:rPr>
            </w:pPr>
            <w:r>
              <w:rPr>
                <w:color w:val="000000"/>
                <w:sz w:val="22"/>
                <w:szCs w:val="22"/>
              </w:rPr>
              <w:t>1,794</w:t>
            </w:r>
          </w:p>
        </w:tc>
        <w:tc>
          <w:tcPr>
            <w:tcW w:w="329" w:type="pct"/>
            <w:shd w:val="clear" w:color="auto" w:fill="auto"/>
            <w:vAlign w:val="center"/>
          </w:tcPr>
          <w:p w14:paraId="2DE09276" w14:textId="61AA7364" w:rsidR="00AC43ED" w:rsidRPr="000C51D8" w:rsidRDefault="00AC43ED" w:rsidP="00AC43ED">
            <w:pPr>
              <w:jc w:val="center"/>
              <w:rPr>
                <w:sz w:val="22"/>
                <w:szCs w:val="22"/>
              </w:rPr>
            </w:pPr>
            <w:r>
              <w:rPr>
                <w:color w:val="000000"/>
                <w:sz w:val="22"/>
                <w:szCs w:val="22"/>
              </w:rPr>
              <w:t>1,794</w:t>
            </w:r>
          </w:p>
        </w:tc>
        <w:tc>
          <w:tcPr>
            <w:tcW w:w="329" w:type="pct"/>
            <w:shd w:val="clear" w:color="auto" w:fill="auto"/>
            <w:vAlign w:val="center"/>
          </w:tcPr>
          <w:p w14:paraId="1B5F8585" w14:textId="6D397858" w:rsidR="00AC43ED" w:rsidRPr="000C51D8" w:rsidRDefault="00AC43ED" w:rsidP="00AC43ED">
            <w:pPr>
              <w:jc w:val="center"/>
              <w:rPr>
                <w:sz w:val="22"/>
                <w:szCs w:val="22"/>
              </w:rPr>
            </w:pPr>
          </w:p>
        </w:tc>
        <w:tc>
          <w:tcPr>
            <w:tcW w:w="329" w:type="pct"/>
            <w:shd w:val="clear" w:color="auto" w:fill="auto"/>
            <w:vAlign w:val="center"/>
          </w:tcPr>
          <w:p w14:paraId="3A921230" w14:textId="4A1A4798" w:rsidR="00AC43ED" w:rsidRPr="000C51D8" w:rsidRDefault="00AC43ED" w:rsidP="00AC43ED">
            <w:pPr>
              <w:jc w:val="center"/>
              <w:rPr>
                <w:sz w:val="22"/>
                <w:szCs w:val="22"/>
              </w:rPr>
            </w:pPr>
          </w:p>
        </w:tc>
        <w:tc>
          <w:tcPr>
            <w:tcW w:w="329" w:type="pct"/>
            <w:shd w:val="clear" w:color="auto" w:fill="auto"/>
            <w:vAlign w:val="center"/>
          </w:tcPr>
          <w:p w14:paraId="10D0913C" w14:textId="28F4958F" w:rsidR="00AC43ED" w:rsidRPr="000C51D8" w:rsidRDefault="00AC43ED" w:rsidP="00AC43ED">
            <w:pPr>
              <w:jc w:val="center"/>
              <w:rPr>
                <w:sz w:val="22"/>
                <w:szCs w:val="22"/>
              </w:rPr>
            </w:pPr>
          </w:p>
        </w:tc>
        <w:tc>
          <w:tcPr>
            <w:tcW w:w="329" w:type="pct"/>
            <w:shd w:val="clear" w:color="auto" w:fill="auto"/>
            <w:vAlign w:val="center"/>
          </w:tcPr>
          <w:p w14:paraId="2C605D73" w14:textId="1FD4274E" w:rsidR="00AC43ED" w:rsidRPr="000C51D8" w:rsidRDefault="00AC43ED" w:rsidP="00AC43ED">
            <w:pPr>
              <w:jc w:val="center"/>
              <w:rPr>
                <w:sz w:val="22"/>
                <w:szCs w:val="22"/>
              </w:rPr>
            </w:pPr>
          </w:p>
        </w:tc>
      </w:tr>
      <w:tr w:rsidR="00AC43ED" w:rsidRPr="000C51D8" w14:paraId="592564B5" w14:textId="77777777" w:rsidTr="00AC43ED">
        <w:trPr>
          <w:cantSplit/>
        </w:trPr>
        <w:tc>
          <w:tcPr>
            <w:tcW w:w="338" w:type="pct"/>
            <w:shd w:val="clear" w:color="auto" w:fill="auto"/>
            <w:vAlign w:val="bottom"/>
          </w:tcPr>
          <w:p w14:paraId="1A4A4CB2" w14:textId="4470AF63" w:rsidR="00AC43ED" w:rsidRPr="000C51D8" w:rsidRDefault="00AC43ED" w:rsidP="00AC43ED">
            <w:pPr>
              <w:jc w:val="center"/>
              <w:rPr>
                <w:sz w:val="22"/>
                <w:szCs w:val="22"/>
              </w:rPr>
            </w:pPr>
            <w:r w:rsidRPr="000C51D8">
              <w:rPr>
                <w:sz w:val="22"/>
                <w:szCs w:val="22"/>
              </w:rPr>
              <w:t>9.2</w:t>
            </w:r>
          </w:p>
        </w:tc>
        <w:tc>
          <w:tcPr>
            <w:tcW w:w="1955" w:type="pct"/>
            <w:shd w:val="clear" w:color="auto" w:fill="auto"/>
            <w:vAlign w:val="center"/>
          </w:tcPr>
          <w:p w14:paraId="2F6D0236" w14:textId="1DE84538"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03FA9847" w14:textId="72B43A80"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3FB09A49" w14:textId="6319A269"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751BA8B9" w14:textId="6978833D"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4124C8FA" w14:textId="4F4FA6FB" w:rsidR="00AC43ED" w:rsidRPr="000C51D8" w:rsidRDefault="00AC43ED" w:rsidP="00AC43ED">
            <w:pPr>
              <w:jc w:val="center"/>
              <w:rPr>
                <w:sz w:val="22"/>
                <w:szCs w:val="22"/>
              </w:rPr>
            </w:pPr>
            <w:r>
              <w:rPr>
                <w:color w:val="000000"/>
                <w:sz w:val="22"/>
                <w:szCs w:val="22"/>
              </w:rPr>
              <w:t>135,593</w:t>
            </w:r>
          </w:p>
        </w:tc>
        <w:tc>
          <w:tcPr>
            <w:tcW w:w="329" w:type="pct"/>
            <w:shd w:val="clear" w:color="auto" w:fill="auto"/>
            <w:vAlign w:val="center"/>
          </w:tcPr>
          <w:p w14:paraId="3B3EFDC1" w14:textId="1D55F8D7" w:rsidR="00AC43ED" w:rsidRPr="000C51D8" w:rsidRDefault="00AC43ED" w:rsidP="00AC43ED">
            <w:pPr>
              <w:jc w:val="center"/>
              <w:rPr>
                <w:sz w:val="22"/>
                <w:szCs w:val="22"/>
              </w:rPr>
            </w:pPr>
          </w:p>
        </w:tc>
        <w:tc>
          <w:tcPr>
            <w:tcW w:w="329" w:type="pct"/>
            <w:shd w:val="clear" w:color="auto" w:fill="auto"/>
            <w:vAlign w:val="center"/>
          </w:tcPr>
          <w:p w14:paraId="7A99B445" w14:textId="7C928DC7" w:rsidR="00AC43ED" w:rsidRPr="000C51D8" w:rsidRDefault="00AC43ED" w:rsidP="00AC43ED">
            <w:pPr>
              <w:jc w:val="center"/>
              <w:rPr>
                <w:sz w:val="22"/>
                <w:szCs w:val="22"/>
              </w:rPr>
            </w:pPr>
          </w:p>
        </w:tc>
        <w:tc>
          <w:tcPr>
            <w:tcW w:w="329" w:type="pct"/>
            <w:shd w:val="clear" w:color="auto" w:fill="auto"/>
            <w:vAlign w:val="center"/>
          </w:tcPr>
          <w:p w14:paraId="75A5AF21" w14:textId="502D7FF4" w:rsidR="00AC43ED" w:rsidRPr="000C51D8" w:rsidRDefault="00AC43ED" w:rsidP="00AC43ED">
            <w:pPr>
              <w:jc w:val="center"/>
              <w:rPr>
                <w:sz w:val="22"/>
                <w:szCs w:val="22"/>
              </w:rPr>
            </w:pPr>
          </w:p>
        </w:tc>
        <w:tc>
          <w:tcPr>
            <w:tcW w:w="329" w:type="pct"/>
            <w:shd w:val="clear" w:color="auto" w:fill="auto"/>
            <w:vAlign w:val="center"/>
          </w:tcPr>
          <w:p w14:paraId="703C6CC3" w14:textId="73A65C3D" w:rsidR="00AC43ED" w:rsidRPr="000C51D8" w:rsidRDefault="00AC43ED" w:rsidP="00AC43ED">
            <w:pPr>
              <w:jc w:val="center"/>
              <w:rPr>
                <w:sz w:val="22"/>
                <w:szCs w:val="22"/>
              </w:rPr>
            </w:pPr>
          </w:p>
        </w:tc>
      </w:tr>
      <w:tr w:rsidR="00AC43ED" w:rsidRPr="000C51D8" w14:paraId="4982A5EE" w14:textId="77777777" w:rsidTr="00AC43ED">
        <w:trPr>
          <w:cantSplit/>
        </w:trPr>
        <w:tc>
          <w:tcPr>
            <w:tcW w:w="338" w:type="pct"/>
            <w:shd w:val="clear" w:color="auto" w:fill="auto"/>
            <w:vAlign w:val="bottom"/>
          </w:tcPr>
          <w:p w14:paraId="17FC76ED" w14:textId="10CC3465" w:rsidR="00AC43ED" w:rsidRPr="000C51D8" w:rsidRDefault="00AC43ED" w:rsidP="00AC43ED">
            <w:pPr>
              <w:jc w:val="center"/>
              <w:rPr>
                <w:sz w:val="22"/>
                <w:szCs w:val="22"/>
              </w:rPr>
            </w:pPr>
            <w:r w:rsidRPr="000C51D8">
              <w:rPr>
                <w:sz w:val="22"/>
                <w:szCs w:val="22"/>
              </w:rPr>
              <w:t>9.3</w:t>
            </w:r>
          </w:p>
        </w:tc>
        <w:tc>
          <w:tcPr>
            <w:tcW w:w="1955" w:type="pct"/>
            <w:shd w:val="clear" w:color="auto" w:fill="auto"/>
            <w:vAlign w:val="center"/>
          </w:tcPr>
          <w:p w14:paraId="4B6B2C80" w14:textId="78B45A1D"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69971280" w14:textId="39F1F023"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63AD96D5" w14:textId="3DC5D3A2"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15805D85" w14:textId="6954CFA1"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78907F9E" w14:textId="75AE5543" w:rsidR="00AC43ED" w:rsidRPr="000C51D8" w:rsidRDefault="00AC43ED" w:rsidP="00AC43ED">
            <w:pPr>
              <w:jc w:val="center"/>
              <w:rPr>
                <w:sz w:val="22"/>
                <w:szCs w:val="22"/>
              </w:rPr>
            </w:pPr>
            <w:r>
              <w:rPr>
                <w:color w:val="000000"/>
                <w:sz w:val="22"/>
                <w:szCs w:val="22"/>
              </w:rPr>
              <w:t>0,339</w:t>
            </w:r>
          </w:p>
        </w:tc>
        <w:tc>
          <w:tcPr>
            <w:tcW w:w="329" w:type="pct"/>
            <w:shd w:val="clear" w:color="auto" w:fill="auto"/>
            <w:vAlign w:val="center"/>
          </w:tcPr>
          <w:p w14:paraId="5A7CDB77" w14:textId="59F59E47" w:rsidR="00AC43ED" w:rsidRPr="000C51D8" w:rsidRDefault="00AC43ED" w:rsidP="00AC43ED">
            <w:pPr>
              <w:jc w:val="center"/>
              <w:rPr>
                <w:sz w:val="22"/>
                <w:szCs w:val="22"/>
              </w:rPr>
            </w:pPr>
          </w:p>
        </w:tc>
        <w:tc>
          <w:tcPr>
            <w:tcW w:w="329" w:type="pct"/>
            <w:shd w:val="clear" w:color="auto" w:fill="auto"/>
            <w:vAlign w:val="center"/>
          </w:tcPr>
          <w:p w14:paraId="02FC42DE" w14:textId="7929F6FF" w:rsidR="00AC43ED" w:rsidRPr="000C51D8" w:rsidRDefault="00AC43ED" w:rsidP="00AC43ED">
            <w:pPr>
              <w:jc w:val="center"/>
              <w:rPr>
                <w:sz w:val="22"/>
                <w:szCs w:val="22"/>
              </w:rPr>
            </w:pPr>
          </w:p>
        </w:tc>
        <w:tc>
          <w:tcPr>
            <w:tcW w:w="329" w:type="pct"/>
            <w:shd w:val="clear" w:color="auto" w:fill="auto"/>
            <w:vAlign w:val="center"/>
          </w:tcPr>
          <w:p w14:paraId="229E01F0" w14:textId="6792789C" w:rsidR="00AC43ED" w:rsidRPr="000C51D8" w:rsidRDefault="00AC43ED" w:rsidP="00AC43ED">
            <w:pPr>
              <w:jc w:val="center"/>
              <w:rPr>
                <w:sz w:val="22"/>
                <w:szCs w:val="22"/>
              </w:rPr>
            </w:pPr>
          </w:p>
        </w:tc>
        <w:tc>
          <w:tcPr>
            <w:tcW w:w="329" w:type="pct"/>
            <w:shd w:val="clear" w:color="auto" w:fill="auto"/>
            <w:vAlign w:val="center"/>
          </w:tcPr>
          <w:p w14:paraId="22BD0C03" w14:textId="5DBAEFE8" w:rsidR="00AC43ED" w:rsidRPr="000C51D8" w:rsidRDefault="00AC43ED" w:rsidP="00AC43ED">
            <w:pPr>
              <w:jc w:val="center"/>
              <w:rPr>
                <w:sz w:val="22"/>
                <w:szCs w:val="22"/>
              </w:rPr>
            </w:pPr>
          </w:p>
        </w:tc>
      </w:tr>
      <w:tr w:rsidR="00AC43ED" w:rsidRPr="000C51D8" w14:paraId="686E43FA" w14:textId="77777777" w:rsidTr="00AC43ED">
        <w:trPr>
          <w:cantSplit/>
        </w:trPr>
        <w:tc>
          <w:tcPr>
            <w:tcW w:w="338" w:type="pct"/>
            <w:shd w:val="clear" w:color="auto" w:fill="auto"/>
            <w:vAlign w:val="bottom"/>
          </w:tcPr>
          <w:p w14:paraId="3B6BD38D" w14:textId="583C0C4C" w:rsidR="00AC43ED" w:rsidRPr="000C51D8" w:rsidRDefault="00AC43ED" w:rsidP="00AC43ED">
            <w:pPr>
              <w:jc w:val="center"/>
              <w:rPr>
                <w:sz w:val="22"/>
                <w:szCs w:val="22"/>
              </w:rPr>
            </w:pPr>
            <w:r w:rsidRPr="000C51D8">
              <w:rPr>
                <w:sz w:val="22"/>
                <w:szCs w:val="22"/>
              </w:rPr>
              <w:t>9.4</w:t>
            </w:r>
          </w:p>
        </w:tc>
        <w:tc>
          <w:tcPr>
            <w:tcW w:w="1955" w:type="pct"/>
            <w:shd w:val="clear" w:color="auto" w:fill="auto"/>
            <w:vAlign w:val="center"/>
          </w:tcPr>
          <w:p w14:paraId="329F9BFE" w14:textId="5C7874F7"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30303BF6" w14:textId="142BFD9A"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45791A4B" w14:textId="3C09DC42"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51F2857D" w14:textId="61539FA0"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5FF7E8DF" w14:textId="601F9A2F" w:rsidR="00AC43ED" w:rsidRPr="000C51D8" w:rsidRDefault="00AC43ED" w:rsidP="00AC43ED">
            <w:pPr>
              <w:jc w:val="center"/>
              <w:rPr>
                <w:sz w:val="22"/>
                <w:szCs w:val="22"/>
              </w:rPr>
            </w:pPr>
            <w:r>
              <w:rPr>
                <w:color w:val="000000"/>
                <w:sz w:val="22"/>
                <w:szCs w:val="22"/>
              </w:rPr>
              <w:t>2,71</w:t>
            </w:r>
          </w:p>
        </w:tc>
        <w:tc>
          <w:tcPr>
            <w:tcW w:w="329" w:type="pct"/>
            <w:shd w:val="clear" w:color="auto" w:fill="auto"/>
            <w:vAlign w:val="center"/>
          </w:tcPr>
          <w:p w14:paraId="44AD9265" w14:textId="4B4F9882" w:rsidR="00AC43ED" w:rsidRPr="000C51D8" w:rsidRDefault="00AC43ED" w:rsidP="00AC43ED">
            <w:pPr>
              <w:jc w:val="center"/>
              <w:rPr>
                <w:sz w:val="22"/>
                <w:szCs w:val="22"/>
              </w:rPr>
            </w:pPr>
          </w:p>
        </w:tc>
        <w:tc>
          <w:tcPr>
            <w:tcW w:w="329" w:type="pct"/>
            <w:shd w:val="clear" w:color="auto" w:fill="auto"/>
            <w:vAlign w:val="center"/>
          </w:tcPr>
          <w:p w14:paraId="51D60F4C" w14:textId="020D179D" w:rsidR="00AC43ED" w:rsidRPr="000C51D8" w:rsidRDefault="00AC43ED" w:rsidP="00AC43ED">
            <w:pPr>
              <w:jc w:val="center"/>
              <w:rPr>
                <w:sz w:val="22"/>
                <w:szCs w:val="22"/>
              </w:rPr>
            </w:pPr>
          </w:p>
        </w:tc>
        <w:tc>
          <w:tcPr>
            <w:tcW w:w="329" w:type="pct"/>
            <w:shd w:val="clear" w:color="auto" w:fill="auto"/>
            <w:vAlign w:val="center"/>
          </w:tcPr>
          <w:p w14:paraId="1C15B1F3" w14:textId="691C69A0" w:rsidR="00AC43ED" w:rsidRPr="000C51D8" w:rsidRDefault="00AC43ED" w:rsidP="00AC43ED">
            <w:pPr>
              <w:jc w:val="center"/>
              <w:rPr>
                <w:sz w:val="22"/>
                <w:szCs w:val="22"/>
              </w:rPr>
            </w:pPr>
          </w:p>
        </w:tc>
        <w:tc>
          <w:tcPr>
            <w:tcW w:w="329" w:type="pct"/>
            <w:shd w:val="clear" w:color="auto" w:fill="auto"/>
            <w:vAlign w:val="center"/>
          </w:tcPr>
          <w:p w14:paraId="07587ADE" w14:textId="558BA3EC" w:rsidR="00AC43ED" w:rsidRPr="000C51D8" w:rsidRDefault="00AC43ED" w:rsidP="00AC43ED">
            <w:pPr>
              <w:jc w:val="center"/>
              <w:rPr>
                <w:sz w:val="22"/>
                <w:szCs w:val="22"/>
              </w:rPr>
            </w:pPr>
          </w:p>
        </w:tc>
      </w:tr>
      <w:tr w:rsidR="00AC43ED" w:rsidRPr="000C51D8" w14:paraId="11031999" w14:textId="77777777" w:rsidTr="00AC43ED">
        <w:trPr>
          <w:cantSplit/>
        </w:trPr>
        <w:tc>
          <w:tcPr>
            <w:tcW w:w="338" w:type="pct"/>
            <w:shd w:val="clear" w:color="auto" w:fill="auto"/>
            <w:vAlign w:val="bottom"/>
          </w:tcPr>
          <w:p w14:paraId="7A0461B8" w14:textId="7AD1AF60" w:rsidR="00AC43ED" w:rsidRPr="000C51D8" w:rsidRDefault="00AC43ED" w:rsidP="00AC43ED">
            <w:pPr>
              <w:jc w:val="center"/>
              <w:rPr>
                <w:sz w:val="22"/>
                <w:szCs w:val="22"/>
              </w:rPr>
            </w:pPr>
            <w:r w:rsidRPr="000C51D8">
              <w:rPr>
                <w:sz w:val="22"/>
                <w:szCs w:val="22"/>
              </w:rPr>
              <w:t>10</w:t>
            </w:r>
          </w:p>
        </w:tc>
        <w:tc>
          <w:tcPr>
            <w:tcW w:w="1955" w:type="pct"/>
            <w:shd w:val="clear" w:color="auto" w:fill="auto"/>
            <w:vAlign w:val="center"/>
          </w:tcPr>
          <w:p w14:paraId="1525CB67" w14:textId="260BF475" w:rsidR="00AC43ED" w:rsidRPr="000C51D8" w:rsidRDefault="00AC43ED" w:rsidP="00AC43ED">
            <w:pPr>
              <w:rPr>
                <w:sz w:val="22"/>
                <w:szCs w:val="22"/>
              </w:rPr>
            </w:pPr>
            <w:r w:rsidRPr="000C51D8">
              <w:rPr>
                <w:b/>
                <w:bCs/>
                <w:sz w:val="22"/>
                <w:szCs w:val="22"/>
              </w:rPr>
              <w:t>Котельная ГБПОУ НСО «Кочковский межрайонный аграрный лицей»</w:t>
            </w:r>
          </w:p>
        </w:tc>
        <w:tc>
          <w:tcPr>
            <w:tcW w:w="403" w:type="pct"/>
            <w:shd w:val="clear" w:color="auto" w:fill="auto"/>
            <w:vAlign w:val="center"/>
          </w:tcPr>
          <w:p w14:paraId="65F8F61F" w14:textId="77777777" w:rsidR="00AC43ED" w:rsidRPr="000C51D8" w:rsidRDefault="00AC43ED" w:rsidP="00AC43ED">
            <w:pPr>
              <w:rPr>
                <w:sz w:val="22"/>
                <w:szCs w:val="22"/>
              </w:rPr>
            </w:pPr>
          </w:p>
        </w:tc>
        <w:tc>
          <w:tcPr>
            <w:tcW w:w="329" w:type="pct"/>
            <w:shd w:val="clear" w:color="auto" w:fill="auto"/>
            <w:vAlign w:val="center"/>
          </w:tcPr>
          <w:p w14:paraId="1B06FCF3" w14:textId="7BAEDCA2" w:rsidR="00AC43ED" w:rsidRPr="000C51D8" w:rsidRDefault="00AC43ED" w:rsidP="00AC43ED">
            <w:pPr>
              <w:jc w:val="center"/>
              <w:rPr>
                <w:sz w:val="22"/>
                <w:szCs w:val="22"/>
              </w:rPr>
            </w:pPr>
          </w:p>
        </w:tc>
        <w:tc>
          <w:tcPr>
            <w:tcW w:w="329" w:type="pct"/>
            <w:shd w:val="clear" w:color="auto" w:fill="auto"/>
            <w:vAlign w:val="center"/>
          </w:tcPr>
          <w:p w14:paraId="7622A927" w14:textId="0CC84FED" w:rsidR="00AC43ED" w:rsidRPr="000C51D8" w:rsidRDefault="00AC43ED" w:rsidP="00AC43ED">
            <w:pPr>
              <w:jc w:val="center"/>
              <w:rPr>
                <w:sz w:val="22"/>
                <w:szCs w:val="22"/>
              </w:rPr>
            </w:pPr>
          </w:p>
        </w:tc>
        <w:tc>
          <w:tcPr>
            <w:tcW w:w="329" w:type="pct"/>
            <w:shd w:val="clear" w:color="auto" w:fill="auto"/>
            <w:vAlign w:val="center"/>
          </w:tcPr>
          <w:p w14:paraId="2AC023D2" w14:textId="312FAB38" w:rsidR="00AC43ED" w:rsidRPr="000C51D8" w:rsidRDefault="00AC43ED" w:rsidP="00AC43ED">
            <w:pPr>
              <w:jc w:val="center"/>
              <w:rPr>
                <w:sz w:val="22"/>
                <w:szCs w:val="22"/>
              </w:rPr>
            </w:pPr>
          </w:p>
        </w:tc>
        <w:tc>
          <w:tcPr>
            <w:tcW w:w="329" w:type="pct"/>
            <w:shd w:val="clear" w:color="auto" w:fill="auto"/>
            <w:vAlign w:val="center"/>
          </w:tcPr>
          <w:p w14:paraId="282B036F" w14:textId="60301F5A" w:rsidR="00AC43ED" w:rsidRPr="000C51D8" w:rsidRDefault="00AC43ED" w:rsidP="00AC43ED">
            <w:pPr>
              <w:jc w:val="center"/>
              <w:rPr>
                <w:sz w:val="22"/>
                <w:szCs w:val="22"/>
              </w:rPr>
            </w:pPr>
          </w:p>
        </w:tc>
        <w:tc>
          <w:tcPr>
            <w:tcW w:w="329" w:type="pct"/>
            <w:shd w:val="clear" w:color="auto" w:fill="auto"/>
            <w:vAlign w:val="center"/>
          </w:tcPr>
          <w:p w14:paraId="152F927E" w14:textId="6F425E7F" w:rsidR="00AC43ED" w:rsidRPr="000C51D8" w:rsidRDefault="00AC43ED" w:rsidP="00AC43ED">
            <w:pPr>
              <w:jc w:val="center"/>
              <w:rPr>
                <w:sz w:val="22"/>
                <w:szCs w:val="22"/>
              </w:rPr>
            </w:pPr>
          </w:p>
        </w:tc>
        <w:tc>
          <w:tcPr>
            <w:tcW w:w="329" w:type="pct"/>
            <w:shd w:val="clear" w:color="auto" w:fill="auto"/>
            <w:vAlign w:val="center"/>
          </w:tcPr>
          <w:p w14:paraId="5D13A518" w14:textId="2E5E35CA" w:rsidR="00AC43ED" w:rsidRPr="000C51D8" w:rsidRDefault="00AC43ED" w:rsidP="00AC43ED">
            <w:pPr>
              <w:jc w:val="center"/>
              <w:rPr>
                <w:sz w:val="22"/>
                <w:szCs w:val="22"/>
              </w:rPr>
            </w:pPr>
          </w:p>
        </w:tc>
        <w:tc>
          <w:tcPr>
            <w:tcW w:w="329" w:type="pct"/>
            <w:shd w:val="clear" w:color="auto" w:fill="auto"/>
            <w:vAlign w:val="center"/>
          </w:tcPr>
          <w:p w14:paraId="55B161D5" w14:textId="22E7B6D8" w:rsidR="00AC43ED" w:rsidRPr="000C51D8" w:rsidRDefault="00AC43ED" w:rsidP="00AC43ED">
            <w:pPr>
              <w:jc w:val="center"/>
              <w:rPr>
                <w:sz w:val="22"/>
                <w:szCs w:val="22"/>
              </w:rPr>
            </w:pPr>
          </w:p>
        </w:tc>
      </w:tr>
      <w:tr w:rsidR="00AC43ED" w:rsidRPr="000C51D8" w14:paraId="51398BDB" w14:textId="77777777" w:rsidTr="00AC43ED">
        <w:trPr>
          <w:cantSplit/>
        </w:trPr>
        <w:tc>
          <w:tcPr>
            <w:tcW w:w="338" w:type="pct"/>
            <w:shd w:val="clear" w:color="auto" w:fill="auto"/>
            <w:vAlign w:val="bottom"/>
          </w:tcPr>
          <w:p w14:paraId="1CAB2328" w14:textId="5295AE7F" w:rsidR="00AC43ED" w:rsidRPr="000C51D8" w:rsidRDefault="00AC43ED" w:rsidP="00AC43ED">
            <w:pPr>
              <w:jc w:val="center"/>
              <w:rPr>
                <w:b/>
                <w:bCs/>
                <w:sz w:val="22"/>
                <w:szCs w:val="22"/>
              </w:rPr>
            </w:pPr>
            <w:r w:rsidRPr="000C51D8">
              <w:rPr>
                <w:sz w:val="22"/>
                <w:szCs w:val="22"/>
              </w:rPr>
              <w:t>10.1</w:t>
            </w:r>
          </w:p>
        </w:tc>
        <w:tc>
          <w:tcPr>
            <w:tcW w:w="1955" w:type="pct"/>
            <w:shd w:val="clear" w:color="auto" w:fill="auto"/>
            <w:vAlign w:val="center"/>
          </w:tcPr>
          <w:p w14:paraId="6C707BF6" w14:textId="372D7063" w:rsidR="00AC43ED" w:rsidRPr="000C51D8" w:rsidRDefault="00AC43ED" w:rsidP="00AC43ED">
            <w:pPr>
              <w:rPr>
                <w:sz w:val="22"/>
                <w:szCs w:val="22"/>
              </w:rPr>
            </w:pPr>
            <w:r w:rsidRPr="000C51D8">
              <w:rPr>
                <w:sz w:val="22"/>
                <w:szCs w:val="22"/>
              </w:rPr>
              <w:t>присоединенная нагрузка</w:t>
            </w:r>
          </w:p>
        </w:tc>
        <w:tc>
          <w:tcPr>
            <w:tcW w:w="403" w:type="pct"/>
            <w:shd w:val="clear" w:color="auto" w:fill="auto"/>
            <w:vAlign w:val="center"/>
          </w:tcPr>
          <w:p w14:paraId="325082AE" w14:textId="653D4594" w:rsidR="00AC43ED" w:rsidRPr="000C51D8" w:rsidRDefault="00AC43ED" w:rsidP="00AC43ED">
            <w:pPr>
              <w:rPr>
                <w:sz w:val="22"/>
                <w:szCs w:val="22"/>
              </w:rPr>
            </w:pPr>
            <w:r w:rsidRPr="000C51D8">
              <w:rPr>
                <w:sz w:val="22"/>
                <w:szCs w:val="22"/>
              </w:rPr>
              <w:t xml:space="preserve">Гкал/ч </w:t>
            </w:r>
          </w:p>
        </w:tc>
        <w:tc>
          <w:tcPr>
            <w:tcW w:w="329" w:type="pct"/>
            <w:shd w:val="clear" w:color="auto" w:fill="auto"/>
            <w:vAlign w:val="center"/>
          </w:tcPr>
          <w:p w14:paraId="55B21FDB" w14:textId="0CDCB255"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2D7CFBD0" w14:textId="09B2261F"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2ED51994" w14:textId="126D326E"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40431364" w14:textId="02345E29"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684BA7E3" w14:textId="2E0D0737"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39749106" w14:textId="44DA84ED" w:rsidR="00AC43ED" w:rsidRPr="000C51D8" w:rsidRDefault="00AC43ED" w:rsidP="00AC43ED">
            <w:pPr>
              <w:jc w:val="center"/>
              <w:rPr>
                <w:sz w:val="22"/>
                <w:szCs w:val="22"/>
              </w:rPr>
            </w:pPr>
            <w:r>
              <w:rPr>
                <w:color w:val="000000"/>
                <w:sz w:val="22"/>
                <w:szCs w:val="22"/>
              </w:rPr>
              <w:t>1,500</w:t>
            </w:r>
          </w:p>
        </w:tc>
        <w:tc>
          <w:tcPr>
            <w:tcW w:w="329" w:type="pct"/>
            <w:shd w:val="clear" w:color="auto" w:fill="auto"/>
            <w:vAlign w:val="center"/>
          </w:tcPr>
          <w:p w14:paraId="47EC59B0" w14:textId="0E2A4E91" w:rsidR="00AC43ED" w:rsidRPr="000C51D8" w:rsidRDefault="00AC43ED" w:rsidP="00AC43ED">
            <w:pPr>
              <w:jc w:val="center"/>
              <w:rPr>
                <w:sz w:val="22"/>
                <w:szCs w:val="22"/>
              </w:rPr>
            </w:pPr>
            <w:r>
              <w:rPr>
                <w:color w:val="000000"/>
                <w:sz w:val="22"/>
                <w:szCs w:val="22"/>
              </w:rPr>
              <w:t>1,500</w:t>
            </w:r>
          </w:p>
        </w:tc>
      </w:tr>
      <w:tr w:rsidR="00AC43ED" w:rsidRPr="000C51D8" w14:paraId="5E02F633" w14:textId="77777777" w:rsidTr="00AC43ED">
        <w:trPr>
          <w:cantSplit/>
        </w:trPr>
        <w:tc>
          <w:tcPr>
            <w:tcW w:w="338" w:type="pct"/>
            <w:shd w:val="clear" w:color="auto" w:fill="auto"/>
            <w:vAlign w:val="bottom"/>
          </w:tcPr>
          <w:p w14:paraId="1848B3A8" w14:textId="5AAA54B1" w:rsidR="00AC43ED" w:rsidRPr="000C51D8" w:rsidRDefault="00AC43ED" w:rsidP="00AC43ED">
            <w:pPr>
              <w:jc w:val="center"/>
              <w:rPr>
                <w:sz w:val="22"/>
                <w:szCs w:val="22"/>
              </w:rPr>
            </w:pPr>
            <w:r w:rsidRPr="000C51D8">
              <w:rPr>
                <w:sz w:val="22"/>
                <w:szCs w:val="22"/>
              </w:rPr>
              <w:t>10.2</w:t>
            </w:r>
          </w:p>
        </w:tc>
        <w:tc>
          <w:tcPr>
            <w:tcW w:w="1955" w:type="pct"/>
            <w:shd w:val="clear" w:color="auto" w:fill="auto"/>
            <w:vAlign w:val="center"/>
          </w:tcPr>
          <w:p w14:paraId="3820E75C" w14:textId="099BAC82" w:rsidR="00AC43ED" w:rsidRPr="000C51D8" w:rsidRDefault="00AC43ED" w:rsidP="00AC43ED">
            <w:pPr>
              <w:rPr>
                <w:sz w:val="22"/>
                <w:szCs w:val="22"/>
              </w:rPr>
            </w:pPr>
            <w:r w:rsidRPr="000C51D8">
              <w:rPr>
                <w:sz w:val="22"/>
                <w:szCs w:val="22"/>
              </w:rPr>
              <w:t>объем системы теплоснабжения (п. 6.16 в СП 124.13330.2012)</w:t>
            </w:r>
          </w:p>
        </w:tc>
        <w:tc>
          <w:tcPr>
            <w:tcW w:w="403" w:type="pct"/>
            <w:shd w:val="clear" w:color="auto" w:fill="auto"/>
            <w:vAlign w:val="center"/>
          </w:tcPr>
          <w:p w14:paraId="61587828" w14:textId="3435B771" w:rsidR="00AC43ED" w:rsidRPr="000C51D8" w:rsidRDefault="00AC43ED" w:rsidP="00AC43ED">
            <w:pPr>
              <w:rPr>
                <w:sz w:val="22"/>
                <w:szCs w:val="22"/>
              </w:rPr>
            </w:pPr>
            <w:r w:rsidRPr="000C51D8">
              <w:rPr>
                <w:sz w:val="22"/>
                <w:szCs w:val="22"/>
              </w:rPr>
              <w:t>м. куб.</w:t>
            </w:r>
          </w:p>
        </w:tc>
        <w:tc>
          <w:tcPr>
            <w:tcW w:w="329" w:type="pct"/>
            <w:shd w:val="clear" w:color="auto" w:fill="auto"/>
            <w:vAlign w:val="center"/>
          </w:tcPr>
          <w:p w14:paraId="1A06782A" w14:textId="0814DBAF"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53CB0BD" w14:textId="233C753C"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454EF19" w14:textId="616A3C29"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49653A8B" w14:textId="4392E808"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4B83C3A2" w14:textId="75DC4D66"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18F4EF3A" w14:textId="1F9241BC" w:rsidR="00AC43ED" w:rsidRPr="000C51D8" w:rsidRDefault="00AC43ED" w:rsidP="00AC43ED">
            <w:pPr>
              <w:jc w:val="center"/>
              <w:rPr>
                <w:sz w:val="22"/>
                <w:szCs w:val="22"/>
              </w:rPr>
            </w:pPr>
            <w:r>
              <w:rPr>
                <w:color w:val="000000"/>
                <w:sz w:val="22"/>
                <w:szCs w:val="22"/>
              </w:rPr>
              <w:t>113,372</w:t>
            </w:r>
          </w:p>
        </w:tc>
        <w:tc>
          <w:tcPr>
            <w:tcW w:w="329" w:type="pct"/>
            <w:shd w:val="clear" w:color="auto" w:fill="auto"/>
            <w:vAlign w:val="center"/>
          </w:tcPr>
          <w:p w14:paraId="078A4197" w14:textId="48F0908E" w:rsidR="00AC43ED" w:rsidRPr="000C51D8" w:rsidRDefault="00AC43ED" w:rsidP="00AC43ED">
            <w:pPr>
              <w:jc w:val="center"/>
              <w:rPr>
                <w:sz w:val="22"/>
                <w:szCs w:val="22"/>
              </w:rPr>
            </w:pPr>
            <w:r>
              <w:rPr>
                <w:color w:val="000000"/>
                <w:sz w:val="22"/>
                <w:szCs w:val="22"/>
              </w:rPr>
              <w:t>113,372</w:t>
            </w:r>
          </w:p>
        </w:tc>
      </w:tr>
      <w:tr w:rsidR="00AC43ED" w:rsidRPr="000C51D8" w14:paraId="6BC53979" w14:textId="77777777" w:rsidTr="00AC43ED">
        <w:trPr>
          <w:cantSplit/>
        </w:trPr>
        <w:tc>
          <w:tcPr>
            <w:tcW w:w="338" w:type="pct"/>
            <w:shd w:val="clear" w:color="auto" w:fill="auto"/>
            <w:vAlign w:val="bottom"/>
          </w:tcPr>
          <w:p w14:paraId="57F095BA" w14:textId="6DF55883" w:rsidR="00AC43ED" w:rsidRPr="000C51D8" w:rsidRDefault="00AC43ED" w:rsidP="00AC43ED">
            <w:pPr>
              <w:jc w:val="center"/>
              <w:rPr>
                <w:sz w:val="22"/>
                <w:szCs w:val="22"/>
              </w:rPr>
            </w:pPr>
            <w:r w:rsidRPr="000C51D8">
              <w:rPr>
                <w:sz w:val="22"/>
                <w:szCs w:val="22"/>
              </w:rPr>
              <w:t>10.3</w:t>
            </w:r>
          </w:p>
        </w:tc>
        <w:tc>
          <w:tcPr>
            <w:tcW w:w="1955" w:type="pct"/>
            <w:shd w:val="clear" w:color="auto" w:fill="auto"/>
            <w:vAlign w:val="center"/>
          </w:tcPr>
          <w:p w14:paraId="43ACDAEF" w14:textId="537CDBBA" w:rsidR="00AC43ED" w:rsidRPr="000C51D8" w:rsidRDefault="00AC43ED" w:rsidP="00AC43ED">
            <w:pPr>
              <w:rPr>
                <w:sz w:val="22"/>
                <w:szCs w:val="22"/>
              </w:rPr>
            </w:pPr>
            <w:r w:rsidRPr="000C51D8">
              <w:rPr>
                <w:sz w:val="22"/>
                <w:szCs w:val="22"/>
              </w:rPr>
              <w:t>нормативные утечки (п. 6.16 в СП 124.13330.2012)</w:t>
            </w:r>
          </w:p>
        </w:tc>
        <w:tc>
          <w:tcPr>
            <w:tcW w:w="403" w:type="pct"/>
            <w:shd w:val="clear" w:color="auto" w:fill="auto"/>
            <w:vAlign w:val="center"/>
          </w:tcPr>
          <w:p w14:paraId="5957DEE9" w14:textId="78065D76"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1B0F738D" w14:textId="4FE66775"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3AD0B912" w14:textId="551BE578"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7458C100" w14:textId="2A3F1100"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0BF1188F" w14:textId="507BEFC3"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3B47EDA8" w14:textId="3DA9DF9C"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5175195A" w14:textId="38F4405C" w:rsidR="00AC43ED" w:rsidRPr="000C51D8" w:rsidRDefault="00AC43ED" w:rsidP="00AC43ED">
            <w:pPr>
              <w:jc w:val="center"/>
              <w:rPr>
                <w:sz w:val="22"/>
                <w:szCs w:val="22"/>
              </w:rPr>
            </w:pPr>
            <w:r>
              <w:rPr>
                <w:color w:val="000000"/>
                <w:sz w:val="22"/>
                <w:szCs w:val="22"/>
              </w:rPr>
              <w:t>0,283</w:t>
            </w:r>
          </w:p>
        </w:tc>
        <w:tc>
          <w:tcPr>
            <w:tcW w:w="329" w:type="pct"/>
            <w:shd w:val="clear" w:color="auto" w:fill="auto"/>
            <w:vAlign w:val="center"/>
          </w:tcPr>
          <w:p w14:paraId="145A6AF0" w14:textId="0D55D75A" w:rsidR="00AC43ED" w:rsidRPr="000C51D8" w:rsidRDefault="00AC43ED" w:rsidP="00AC43ED">
            <w:pPr>
              <w:jc w:val="center"/>
              <w:rPr>
                <w:sz w:val="22"/>
                <w:szCs w:val="22"/>
              </w:rPr>
            </w:pPr>
            <w:r>
              <w:rPr>
                <w:color w:val="000000"/>
                <w:sz w:val="22"/>
                <w:szCs w:val="22"/>
              </w:rPr>
              <w:t>0,283</w:t>
            </w:r>
          </w:p>
        </w:tc>
      </w:tr>
      <w:tr w:rsidR="00AC43ED" w:rsidRPr="000C51D8" w14:paraId="14188A38" w14:textId="77777777" w:rsidTr="00AC43ED">
        <w:trPr>
          <w:cantSplit/>
        </w:trPr>
        <w:tc>
          <w:tcPr>
            <w:tcW w:w="338" w:type="pct"/>
            <w:shd w:val="clear" w:color="auto" w:fill="auto"/>
            <w:vAlign w:val="bottom"/>
          </w:tcPr>
          <w:p w14:paraId="1AA9A6FE" w14:textId="6C9CFD0A" w:rsidR="00AC43ED" w:rsidRPr="000C51D8" w:rsidRDefault="00AC43ED" w:rsidP="00AC43ED">
            <w:pPr>
              <w:jc w:val="center"/>
              <w:rPr>
                <w:sz w:val="22"/>
                <w:szCs w:val="22"/>
              </w:rPr>
            </w:pPr>
            <w:r w:rsidRPr="000C51D8">
              <w:rPr>
                <w:sz w:val="22"/>
                <w:szCs w:val="22"/>
              </w:rPr>
              <w:t>10.4</w:t>
            </w:r>
          </w:p>
        </w:tc>
        <w:tc>
          <w:tcPr>
            <w:tcW w:w="1955" w:type="pct"/>
            <w:shd w:val="clear" w:color="auto" w:fill="auto"/>
            <w:vAlign w:val="center"/>
          </w:tcPr>
          <w:p w14:paraId="797824ED" w14:textId="71349EA0" w:rsidR="00AC43ED" w:rsidRPr="000C51D8" w:rsidRDefault="00AC43ED" w:rsidP="00AC43ED">
            <w:pPr>
              <w:rPr>
                <w:sz w:val="22"/>
                <w:szCs w:val="22"/>
              </w:rPr>
            </w:pPr>
            <w:r w:rsidRPr="000C51D8">
              <w:rPr>
                <w:sz w:val="22"/>
                <w:szCs w:val="22"/>
              </w:rPr>
              <w:t>аварийная подпитка «сырой» водой (п. 6.22 в СП 124.13330.2012)</w:t>
            </w:r>
          </w:p>
        </w:tc>
        <w:tc>
          <w:tcPr>
            <w:tcW w:w="403" w:type="pct"/>
            <w:shd w:val="clear" w:color="auto" w:fill="auto"/>
            <w:vAlign w:val="center"/>
          </w:tcPr>
          <w:p w14:paraId="112DA351" w14:textId="0AB6656D" w:rsidR="00AC43ED" w:rsidRPr="000C51D8" w:rsidRDefault="00AC43ED" w:rsidP="00AC43ED">
            <w:pPr>
              <w:rPr>
                <w:sz w:val="22"/>
                <w:szCs w:val="22"/>
              </w:rPr>
            </w:pPr>
            <w:r w:rsidRPr="000C51D8">
              <w:rPr>
                <w:sz w:val="22"/>
                <w:szCs w:val="22"/>
              </w:rPr>
              <w:t>м. куб./ч</w:t>
            </w:r>
          </w:p>
        </w:tc>
        <w:tc>
          <w:tcPr>
            <w:tcW w:w="329" w:type="pct"/>
            <w:shd w:val="clear" w:color="auto" w:fill="auto"/>
            <w:vAlign w:val="center"/>
          </w:tcPr>
          <w:p w14:paraId="1EDF20C9" w14:textId="31334793"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70F987FF" w14:textId="174DAEDE"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2FE33EB1" w14:textId="1A3A33AC"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3BE8EC49" w14:textId="45DD09BA"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71BD7A24" w14:textId="4BCAFFE8"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0D03BE2D" w14:textId="45C8513B" w:rsidR="00AC43ED" w:rsidRPr="000C51D8" w:rsidRDefault="00AC43ED" w:rsidP="00AC43ED">
            <w:pPr>
              <w:jc w:val="center"/>
              <w:rPr>
                <w:sz w:val="22"/>
                <w:szCs w:val="22"/>
              </w:rPr>
            </w:pPr>
            <w:r>
              <w:rPr>
                <w:color w:val="000000"/>
                <w:sz w:val="22"/>
                <w:szCs w:val="22"/>
              </w:rPr>
              <w:t>2,27</w:t>
            </w:r>
          </w:p>
        </w:tc>
        <w:tc>
          <w:tcPr>
            <w:tcW w:w="329" w:type="pct"/>
            <w:shd w:val="clear" w:color="auto" w:fill="auto"/>
            <w:vAlign w:val="center"/>
          </w:tcPr>
          <w:p w14:paraId="63A38B01" w14:textId="30E11821" w:rsidR="00AC43ED" w:rsidRPr="000C51D8" w:rsidRDefault="00AC43ED" w:rsidP="00AC43ED">
            <w:pPr>
              <w:jc w:val="center"/>
              <w:rPr>
                <w:sz w:val="22"/>
                <w:szCs w:val="22"/>
              </w:rPr>
            </w:pPr>
            <w:r>
              <w:rPr>
                <w:color w:val="000000"/>
                <w:sz w:val="22"/>
                <w:szCs w:val="22"/>
              </w:rPr>
              <w:t>2,27</w:t>
            </w:r>
          </w:p>
        </w:tc>
      </w:tr>
      <w:bookmarkEnd w:id="264"/>
    </w:tbl>
    <w:p w14:paraId="46677FB5" w14:textId="77777777" w:rsidR="00AC43ED" w:rsidRDefault="00AC43ED"/>
    <w:p w14:paraId="42E3EE0A" w14:textId="77777777" w:rsidR="003A5836" w:rsidRPr="000C51D8" w:rsidRDefault="00F8193E" w:rsidP="0006129B">
      <w:pPr>
        <w:pStyle w:val="21"/>
        <w:spacing w:line="240" w:lineRule="auto"/>
      </w:pPr>
      <w:bookmarkStart w:id="268" w:name="_Toc144018959"/>
      <w:bookmarkEnd w:id="265"/>
      <w:bookmarkEnd w:id="266"/>
      <w:bookmarkEnd w:id="267"/>
      <w:r w:rsidRPr="000C51D8">
        <w:t>6.5</w:t>
      </w:r>
      <w:r w:rsidR="003125E4" w:rsidRPr="000C51D8">
        <w:t xml:space="preserve"> </w:t>
      </w:r>
      <w:r w:rsidRPr="000C51D8">
        <w:t>С</w:t>
      </w:r>
      <w:r w:rsidR="008B4EE3" w:rsidRPr="000C51D8">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8"/>
    </w:p>
    <w:p w14:paraId="3D2FDAB6" w14:textId="46AD071A" w:rsidR="003125E4" w:rsidRPr="000C51D8" w:rsidRDefault="00655C93" w:rsidP="0006129B">
      <w:pPr>
        <w:ind w:firstLine="567"/>
      </w:pPr>
      <w:bookmarkStart w:id="269" w:name="_Toc343247322"/>
      <w:bookmarkStart w:id="270" w:name="_Toc343877036"/>
      <w:r w:rsidRPr="000C51D8">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w:t>
      </w:r>
      <w:r w:rsidR="00B518E3" w:rsidRPr="000C51D8">
        <w:t>е</w:t>
      </w:r>
      <w:r w:rsidRPr="000C51D8">
        <w:t xml:space="preserve">н в таблице </w:t>
      </w:r>
      <w:r w:rsidR="00515A17" w:rsidRPr="000C51D8">
        <w:t>4</w:t>
      </w:r>
      <w:r w:rsidR="00B90C8A" w:rsidRPr="000C51D8">
        <w:t>6</w:t>
      </w:r>
      <w:r w:rsidRPr="000C51D8">
        <w:t>.</w:t>
      </w:r>
    </w:p>
    <w:p w14:paraId="6FE6533A" w14:textId="77777777" w:rsidR="006029DE" w:rsidRPr="000C51D8" w:rsidRDefault="0034116F" w:rsidP="0006129B">
      <w:pPr>
        <w:pStyle w:val="21"/>
        <w:spacing w:line="240" w:lineRule="auto"/>
        <w:rPr>
          <w:rFonts w:eastAsia="Microsoft YaHei"/>
        </w:rPr>
      </w:pPr>
      <w:bookmarkStart w:id="271" w:name="_Toc144018960"/>
      <w:r w:rsidRPr="000C51D8">
        <w:rPr>
          <w:rFonts w:eastAsia="Microsoft YaHei"/>
        </w:rPr>
        <w:t>6.</w:t>
      </w:r>
      <w:r w:rsidR="00F8193E" w:rsidRPr="000C51D8">
        <w:rPr>
          <w:rFonts w:eastAsia="Microsoft YaHei"/>
        </w:rPr>
        <w:t>6</w:t>
      </w:r>
      <w:r w:rsidR="006029DE"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271"/>
    </w:p>
    <w:p w14:paraId="7213D379" w14:textId="54D253DF" w:rsidR="00097E6E" w:rsidRPr="000C51D8" w:rsidRDefault="008C7307" w:rsidP="0006129B">
      <w:pPr>
        <w:ind w:firstLine="567"/>
      </w:pPr>
      <w:bookmarkStart w:id="272" w:name="_Toc422303797"/>
      <w:r w:rsidRPr="000C51D8">
        <w:rPr>
          <w:rFonts w:eastAsia="Microsoft YaHei"/>
        </w:rPr>
        <w:t xml:space="preserve">При актуализации схемы теплоснабжения </w:t>
      </w:r>
      <w:r w:rsidR="00DD0BFB" w:rsidRPr="000C51D8">
        <w:t>были р</w:t>
      </w:r>
      <w:r w:rsidR="006029DE" w:rsidRPr="000C51D8">
        <w:t xml:space="preserve">ассмотрены перспективные балансы производительности водоподготовительных установок в </w:t>
      </w:r>
      <w:r w:rsidR="009C38E7" w:rsidRPr="000C51D8">
        <w:t xml:space="preserve">период </w:t>
      </w:r>
      <w:r w:rsidR="006029DE" w:rsidRPr="000C51D8">
        <w:t xml:space="preserve">с </w:t>
      </w:r>
      <w:r w:rsidR="00AC3708" w:rsidRPr="000C51D8">
        <w:t>20</w:t>
      </w:r>
      <w:r w:rsidR="00950773" w:rsidRPr="000C51D8">
        <w:t>22</w:t>
      </w:r>
      <w:r w:rsidR="00AC3708" w:rsidRPr="000C51D8">
        <w:t xml:space="preserve"> </w:t>
      </w:r>
      <w:r w:rsidR="007010E8" w:rsidRPr="000C51D8">
        <w:t xml:space="preserve">г. </w:t>
      </w:r>
      <w:r w:rsidR="00AC3708" w:rsidRPr="000C51D8">
        <w:t xml:space="preserve">по </w:t>
      </w:r>
      <w:r w:rsidR="00DD0BFB" w:rsidRPr="000C51D8">
        <w:t>2</w:t>
      </w:r>
      <w:r w:rsidR="00153FD3" w:rsidRPr="000C51D8">
        <w:t>0</w:t>
      </w:r>
      <w:r w:rsidR="00950773" w:rsidRPr="000C51D8">
        <w:t>28</w:t>
      </w:r>
      <w:r w:rsidR="00C479E2" w:rsidRPr="000C51D8">
        <w:t xml:space="preserve"> </w:t>
      </w:r>
      <w:r w:rsidR="00DD0BFB" w:rsidRPr="000C51D8">
        <w:t>г</w:t>
      </w:r>
      <w:r w:rsidR="00AC3708" w:rsidRPr="000C51D8">
        <w:t>.).</w:t>
      </w:r>
      <w:r w:rsidR="00264F3C" w:rsidRPr="000C51D8">
        <w:t xml:space="preserve"> </w:t>
      </w:r>
      <w:r w:rsidR="00100839" w:rsidRPr="000C51D8">
        <w:t xml:space="preserve">Глава переработана </w:t>
      </w:r>
      <w:r w:rsidR="00780802" w:rsidRPr="000C51D8">
        <w:t>в соответствии с</w:t>
      </w:r>
      <w:r w:rsidR="00097E6E" w:rsidRPr="000C51D8">
        <w:t xml:space="preserve"> действующей редакцией </w:t>
      </w:r>
      <w:r w:rsidR="00C879D3" w:rsidRPr="000C51D8">
        <w:t>Постановления Правительства РФ от 22.02.2012 № 154</w:t>
      </w:r>
      <w:r w:rsidR="00C479E2" w:rsidRPr="000C51D8">
        <w:t xml:space="preserve"> </w:t>
      </w:r>
      <w:r w:rsidR="00097E6E" w:rsidRPr="000C51D8">
        <w:t xml:space="preserve">«О требованиях к схемам теплоснабжения, порядку их </w:t>
      </w:r>
      <w:r w:rsidR="008E4EBE" w:rsidRPr="000C51D8">
        <w:t>разработки</w:t>
      </w:r>
      <w:r w:rsidR="00097E6E" w:rsidRPr="000C51D8">
        <w:t xml:space="preserve"> и утверждения» </w:t>
      </w:r>
      <w:r w:rsidR="00C6704F" w:rsidRPr="000C51D8">
        <w:t xml:space="preserve">(в редакции </w:t>
      </w:r>
      <w:r w:rsidR="007010E8" w:rsidRPr="000C51D8">
        <w:t>Постановлений Правительства РФ</w:t>
      </w:r>
      <w:r w:rsidR="00097E6E"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004E73FA" w14:textId="77777777" w:rsidR="00FA6A4F" w:rsidRPr="000C51D8" w:rsidRDefault="00FA6A4F" w:rsidP="0006129B">
      <w:pPr>
        <w:ind w:firstLine="567"/>
      </w:pPr>
    </w:p>
    <w:p w14:paraId="5C950C60" w14:textId="2F7BC06B" w:rsidR="00FA6A4F" w:rsidRPr="000C51D8" w:rsidRDefault="00FA6A4F" w:rsidP="00FA6A4F">
      <w:pPr>
        <w:pStyle w:val="41"/>
      </w:pPr>
      <w:r w:rsidRPr="000C51D8">
        <w:t>6.7.1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w:t>
      </w:r>
    </w:p>
    <w:p w14:paraId="1EA3E543" w14:textId="50D3DC36" w:rsidR="00FA6A4F" w:rsidRPr="000C51D8" w:rsidRDefault="00FA6A4F" w:rsidP="00FA6A4F">
      <w:pPr>
        <w:pStyle w:val="afffffff8"/>
      </w:pPr>
      <w:r w:rsidRPr="000C51D8">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систем теплоснабжения приведен в таблице ниже.</w:t>
      </w:r>
    </w:p>
    <w:p w14:paraId="10356F56" w14:textId="77777777" w:rsidR="00FA6A4F" w:rsidRPr="000C51D8" w:rsidRDefault="00FA6A4F" w:rsidP="00FA6A4F">
      <w:pPr>
        <w:pStyle w:val="afffffff8"/>
      </w:pPr>
    </w:p>
    <w:p w14:paraId="488CC2B1" w14:textId="2D5BA98F" w:rsidR="00FA6A4F" w:rsidRPr="000C51D8" w:rsidRDefault="00FA6A4F" w:rsidP="00FA6A4F">
      <w:pPr>
        <w:widowControl w:val="0"/>
        <w:adjustRightInd w:val="0"/>
        <w:textAlignment w:val="baseline"/>
        <w:rPr>
          <w:rFonts w:eastAsia="Microsoft YaHei"/>
          <w:bCs/>
          <w:spacing w:val="-5"/>
          <w:szCs w:val="18"/>
          <w:vertAlign w:val="superscript"/>
        </w:rPr>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47</w:t>
      </w:r>
      <w:r w:rsidRPr="000C51D8">
        <w:rPr>
          <w:rFonts w:eastAsia="Microsoft YaHei"/>
          <w:bCs/>
          <w:spacing w:val="-5"/>
          <w:szCs w:val="18"/>
        </w:rPr>
        <w:fldChar w:fldCharType="end"/>
      </w:r>
      <w:r w:rsidRPr="000C51D8">
        <w:rPr>
          <w:rFonts w:eastAsia="Microsoft YaHei"/>
          <w:bCs/>
          <w:spacing w:val="-5"/>
          <w:szCs w:val="18"/>
        </w:rPr>
        <w:t xml:space="preserve"> - Среднее потребление теплоносителя теплопотребляющими установками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2544"/>
        <w:gridCol w:w="2607"/>
        <w:gridCol w:w="15"/>
        <w:gridCol w:w="2510"/>
        <w:gridCol w:w="2444"/>
        <w:gridCol w:w="2221"/>
        <w:gridCol w:w="21"/>
      </w:tblGrid>
      <w:tr w:rsidR="000C51D8" w:rsidRPr="000C51D8" w14:paraId="0930C171" w14:textId="2798154B" w:rsidTr="003E661F">
        <w:trPr>
          <w:cantSplit/>
          <w:tblHeader/>
        </w:trPr>
        <w:tc>
          <w:tcPr>
            <w:tcW w:w="898" w:type="pct"/>
            <w:vMerge w:val="restart"/>
            <w:shd w:val="clear" w:color="auto" w:fill="auto"/>
            <w:vAlign w:val="center"/>
          </w:tcPr>
          <w:p w14:paraId="5B15D75E" w14:textId="77777777" w:rsidR="003E661F" w:rsidRPr="000C51D8" w:rsidRDefault="003E661F" w:rsidP="003E661F">
            <w:pPr>
              <w:jc w:val="center"/>
              <w:rPr>
                <w:sz w:val="22"/>
                <w:szCs w:val="22"/>
              </w:rPr>
            </w:pPr>
            <w:r w:rsidRPr="000C51D8">
              <w:rPr>
                <w:sz w:val="22"/>
                <w:szCs w:val="22"/>
              </w:rPr>
              <w:t>Источник тепловой энергии</w:t>
            </w:r>
          </w:p>
        </w:tc>
        <w:tc>
          <w:tcPr>
            <w:tcW w:w="1714" w:type="pct"/>
            <w:gridSpan w:val="3"/>
          </w:tcPr>
          <w:p w14:paraId="4D8EB91C" w14:textId="575EA733" w:rsidR="003E661F" w:rsidRPr="000C51D8" w:rsidRDefault="003E661F" w:rsidP="003E661F">
            <w:pPr>
              <w:jc w:val="center"/>
              <w:rPr>
                <w:sz w:val="22"/>
                <w:szCs w:val="22"/>
              </w:rPr>
            </w:pPr>
            <w:r w:rsidRPr="000C51D8">
              <w:rPr>
                <w:sz w:val="22"/>
                <w:szCs w:val="22"/>
              </w:rPr>
              <w:t>Актуализация на 2022 г.</w:t>
            </w:r>
          </w:p>
        </w:tc>
        <w:tc>
          <w:tcPr>
            <w:tcW w:w="2388" w:type="pct"/>
            <w:gridSpan w:val="4"/>
            <w:tcBorders>
              <w:right w:val="single" w:sz="4" w:space="0" w:color="auto"/>
            </w:tcBorders>
          </w:tcPr>
          <w:p w14:paraId="1075B3AB" w14:textId="487995F1" w:rsidR="003E661F" w:rsidRPr="000C51D8" w:rsidRDefault="003E661F" w:rsidP="003E661F">
            <w:pPr>
              <w:jc w:val="center"/>
              <w:rPr>
                <w:sz w:val="22"/>
                <w:szCs w:val="22"/>
              </w:rPr>
            </w:pPr>
            <w:r w:rsidRPr="000C51D8">
              <w:rPr>
                <w:sz w:val="22"/>
                <w:szCs w:val="22"/>
              </w:rPr>
              <w:t>Актуализация на 2024 г.</w:t>
            </w:r>
          </w:p>
        </w:tc>
      </w:tr>
      <w:tr w:rsidR="000C51D8" w:rsidRPr="000C51D8" w14:paraId="7086CCED" w14:textId="0E7A5D4C" w:rsidTr="003E661F">
        <w:trPr>
          <w:gridAfter w:val="1"/>
          <w:wAfter w:w="7" w:type="pct"/>
          <w:cantSplit/>
          <w:tblHeader/>
        </w:trPr>
        <w:tc>
          <w:tcPr>
            <w:tcW w:w="898" w:type="pct"/>
            <w:vMerge/>
            <w:shd w:val="clear" w:color="auto" w:fill="auto"/>
            <w:vAlign w:val="center"/>
          </w:tcPr>
          <w:p w14:paraId="235F0917" w14:textId="77777777" w:rsidR="003E661F" w:rsidRPr="000C51D8" w:rsidRDefault="003E661F" w:rsidP="003E661F">
            <w:pPr>
              <w:jc w:val="center"/>
              <w:rPr>
                <w:sz w:val="22"/>
                <w:szCs w:val="22"/>
              </w:rPr>
            </w:pPr>
          </w:p>
        </w:tc>
        <w:tc>
          <w:tcPr>
            <w:tcW w:w="844" w:type="pct"/>
          </w:tcPr>
          <w:p w14:paraId="0FEC77B9" w14:textId="2D6E0FDB" w:rsidR="003E661F" w:rsidRPr="000C51D8" w:rsidRDefault="003E661F" w:rsidP="003E661F">
            <w:pPr>
              <w:jc w:val="center"/>
              <w:rPr>
                <w:sz w:val="22"/>
                <w:szCs w:val="22"/>
              </w:rPr>
            </w:pPr>
            <w:r w:rsidRPr="000C51D8">
              <w:rPr>
                <w:sz w:val="22"/>
                <w:szCs w:val="22"/>
              </w:rPr>
              <w:t xml:space="preserve">Фактическое состояние (по данным за </w:t>
            </w:r>
            <w:smartTag w:uri="urn:schemas-microsoft-com:office:smarttags" w:element="metricconverter">
              <w:smartTagPr>
                <w:attr w:name="ProductID" w:val="2018 г"/>
              </w:smartTagPr>
              <w:r w:rsidRPr="000C51D8">
                <w:rPr>
                  <w:sz w:val="22"/>
                  <w:szCs w:val="22"/>
                </w:rPr>
                <w:t>2018 г</w:t>
              </w:r>
            </w:smartTag>
            <w:r w:rsidRPr="000C51D8">
              <w:rPr>
                <w:sz w:val="22"/>
                <w:szCs w:val="22"/>
              </w:rPr>
              <w:t>)</w:t>
            </w:r>
          </w:p>
        </w:tc>
        <w:tc>
          <w:tcPr>
            <w:tcW w:w="865" w:type="pct"/>
          </w:tcPr>
          <w:p w14:paraId="7DB9A8CE" w14:textId="7262FD5A" w:rsidR="003E661F" w:rsidRPr="000C51D8" w:rsidRDefault="003E661F" w:rsidP="003E661F">
            <w:pPr>
              <w:jc w:val="center"/>
              <w:rPr>
                <w:sz w:val="22"/>
                <w:szCs w:val="22"/>
              </w:rPr>
            </w:pPr>
            <w:r w:rsidRPr="000C51D8">
              <w:rPr>
                <w:sz w:val="22"/>
                <w:szCs w:val="22"/>
              </w:rPr>
              <w:t xml:space="preserve">Перспективное состояние (на </w:t>
            </w:r>
            <w:smartTag w:uri="urn:schemas-microsoft-com:office:smarttags" w:element="metricconverter">
              <w:smartTagPr>
                <w:attr w:name="ProductID" w:val="2028 г"/>
              </w:smartTagPr>
              <w:r w:rsidRPr="000C51D8">
                <w:rPr>
                  <w:sz w:val="22"/>
                  <w:szCs w:val="22"/>
                </w:rPr>
                <w:t>2028 г</w:t>
              </w:r>
            </w:smartTag>
            <w:r w:rsidRPr="000C51D8">
              <w:rPr>
                <w:sz w:val="22"/>
                <w:szCs w:val="22"/>
              </w:rPr>
              <w:t>)</w:t>
            </w:r>
          </w:p>
        </w:tc>
        <w:tc>
          <w:tcPr>
            <w:tcW w:w="838" w:type="pct"/>
            <w:gridSpan w:val="2"/>
            <w:tcBorders>
              <w:right w:val="single" w:sz="4" w:space="0" w:color="auto"/>
            </w:tcBorders>
          </w:tcPr>
          <w:p w14:paraId="568DD44E" w14:textId="1545F3C7" w:rsidR="003E661F" w:rsidRPr="000C51D8" w:rsidRDefault="003E661F" w:rsidP="003E661F">
            <w:pPr>
              <w:jc w:val="center"/>
              <w:rPr>
                <w:sz w:val="22"/>
                <w:szCs w:val="22"/>
              </w:rPr>
            </w:pPr>
            <w:r w:rsidRPr="000C51D8">
              <w:rPr>
                <w:sz w:val="22"/>
                <w:szCs w:val="22"/>
              </w:rPr>
              <w:t>Фактическое состояние (по данным за 2022 г)</w:t>
            </w:r>
          </w:p>
        </w:tc>
        <w:tc>
          <w:tcPr>
            <w:tcW w:w="811" w:type="pct"/>
            <w:tcBorders>
              <w:right w:val="single" w:sz="4" w:space="0" w:color="auto"/>
            </w:tcBorders>
          </w:tcPr>
          <w:p w14:paraId="1A169CB7" w14:textId="3268B573" w:rsidR="003E661F" w:rsidRPr="000C51D8" w:rsidRDefault="003E661F" w:rsidP="003E661F">
            <w:pPr>
              <w:jc w:val="center"/>
              <w:rPr>
                <w:sz w:val="22"/>
                <w:szCs w:val="22"/>
              </w:rPr>
            </w:pPr>
            <w:r w:rsidRPr="000C51D8">
              <w:rPr>
                <w:sz w:val="22"/>
                <w:szCs w:val="22"/>
              </w:rPr>
              <w:t xml:space="preserve">Перспективное состояние (на </w:t>
            </w:r>
            <w:smartTag w:uri="urn:schemas-microsoft-com:office:smarttags" w:element="metricconverter">
              <w:smartTagPr>
                <w:attr w:name="ProductID" w:val="2028 г"/>
              </w:smartTagPr>
              <w:r w:rsidRPr="000C51D8">
                <w:rPr>
                  <w:sz w:val="22"/>
                  <w:szCs w:val="22"/>
                </w:rPr>
                <w:t>2028 г</w:t>
              </w:r>
            </w:smartTag>
            <w:r w:rsidRPr="000C51D8">
              <w:rPr>
                <w:sz w:val="22"/>
                <w:szCs w:val="22"/>
              </w:rPr>
              <w:t>)</w:t>
            </w:r>
          </w:p>
        </w:tc>
        <w:tc>
          <w:tcPr>
            <w:tcW w:w="737" w:type="pct"/>
            <w:vMerge w:val="restart"/>
            <w:tcBorders>
              <w:right w:val="single" w:sz="4" w:space="0" w:color="auto"/>
            </w:tcBorders>
          </w:tcPr>
          <w:p w14:paraId="0759EC9A" w14:textId="5F4037F2" w:rsidR="003E661F" w:rsidRPr="000C51D8" w:rsidRDefault="003E661F" w:rsidP="003E661F">
            <w:pPr>
              <w:jc w:val="center"/>
              <w:rPr>
                <w:sz w:val="22"/>
                <w:szCs w:val="22"/>
              </w:rPr>
            </w:pPr>
            <w:r w:rsidRPr="000C51D8">
              <w:rPr>
                <w:sz w:val="22"/>
                <w:szCs w:val="22"/>
              </w:rPr>
              <w:t>Отклонение, %</w:t>
            </w:r>
          </w:p>
        </w:tc>
      </w:tr>
      <w:tr w:rsidR="000C51D8" w:rsidRPr="000C51D8" w14:paraId="76EF3083" w14:textId="1FD68812" w:rsidTr="00AC43ED">
        <w:trPr>
          <w:gridAfter w:val="1"/>
          <w:wAfter w:w="7" w:type="pct"/>
          <w:cantSplit/>
          <w:tblHeader/>
        </w:trPr>
        <w:tc>
          <w:tcPr>
            <w:tcW w:w="898" w:type="pct"/>
            <w:vMerge/>
            <w:shd w:val="clear" w:color="auto" w:fill="auto"/>
            <w:vAlign w:val="center"/>
          </w:tcPr>
          <w:p w14:paraId="2E79B84C" w14:textId="77777777" w:rsidR="003E661F" w:rsidRPr="000C51D8" w:rsidRDefault="003E661F" w:rsidP="003E661F">
            <w:pPr>
              <w:jc w:val="center"/>
              <w:rPr>
                <w:sz w:val="22"/>
                <w:szCs w:val="22"/>
              </w:rPr>
            </w:pPr>
          </w:p>
        </w:tc>
        <w:tc>
          <w:tcPr>
            <w:tcW w:w="844" w:type="pct"/>
            <w:tcBorders>
              <w:bottom w:val="single" w:sz="4" w:space="0" w:color="auto"/>
            </w:tcBorders>
            <w:vAlign w:val="center"/>
          </w:tcPr>
          <w:p w14:paraId="199AAAF7" w14:textId="67D976F4"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65" w:type="pct"/>
            <w:tcBorders>
              <w:bottom w:val="single" w:sz="4" w:space="0" w:color="auto"/>
            </w:tcBorders>
            <w:vAlign w:val="center"/>
          </w:tcPr>
          <w:p w14:paraId="42CD6036" w14:textId="798868D1"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38" w:type="pct"/>
            <w:gridSpan w:val="2"/>
            <w:tcBorders>
              <w:bottom w:val="single" w:sz="4" w:space="0" w:color="auto"/>
              <w:right w:val="single" w:sz="4" w:space="0" w:color="auto"/>
            </w:tcBorders>
            <w:vAlign w:val="center"/>
          </w:tcPr>
          <w:p w14:paraId="0EA00C33" w14:textId="7605C8C0"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811" w:type="pct"/>
            <w:tcBorders>
              <w:bottom w:val="single" w:sz="4" w:space="0" w:color="auto"/>
              <w:right w:val="single" w:sz="4" w:space="0" w:color="auto"/>
            </w:tcBorders>
            <w:vAlign w:val="center"/>
          </w:tcPr>
          <w:p w14:paraId="0E3035AC" w14:textId="56F374FF" w:rsidR="003E661F" w:rsidRPr="000C51D8" w:rsidRDefault="003E661F" w:rsidP="003E661F">
            <w:pPr>
              <w:jc w:val="center"/>
              <w:rPr>
                <w:bCs/>
                <w:sz w:val="22"/>
                <w:szCs w:val="22"/>
              </w:rPr>
            </w:pPr>
            <w:r w:rsidRPr="000C51D8">
              <w:rPr>
                <w:sz w:val="22"/>
                <w:szCs w:val="22"/>
              </w:rPr>
              <w:t>Среднесуточный расход воды, м</w:t>
            </w:r>
            <w:r w:rsidRPr="000C51D8">
              <w:rPr>
                <w:sz w:val="22"/>
                <w:szCs w:val="22"/>
                <w:vertAlign w:val="superscript"/>
              </w:rPr>
              <w:t>3</w:t>
            </w:r>
            <w:r w:rsidRPr="000C51D8">
              <w:rPr>
                <w:sz w:val="22"/>
                <w:szCs w:val="22"/>
              </w:rPr>
              <w:t>/ч</w:t>
            </w:r>
          </w:p>
        </w:tc>
        <w:tc>
          <w:tcPr>
            <w:tcW w:w="737" w:type="pct"/>
            <w:vMerge/>
            <w:tcBorders>
              <w:bottom w:val="single" w:sz="4" w:space="0" w:color="auto"/>
              <w:right w:val="single" w:sz="4" w:space="0" w:color="auto"/>
            </w:tcBorders>
          </w:tcPr>
          <w:p w14:paraId="042ECFE4" w14:textId="77777777" w:rsidR="003E661F" w:rsidRPr="000C51D8" w:rsidRDefault="003E661F" w:rsidP="003E661F">
            <w:pPr>
              <w:jc w:val="center"/>
              <w:rPr>
                <w:sz w:val="22"/>
                <w:szCs w:val="22"/>
              </w:rPr>
            </w:pPr>
          </w:p>
        </w:tc>
      </w:tr>
      <w:tr w:rsidR="00AC43ED" w:rsidRPr="000C51D8" w14:paraId="347A8E2A" w14:textId="12EA1DE5" w:rsidTr="00AC43ED">
        <w:trPr>
          <w:gridAfter w:val="1"/>
          <w:wAfter w:w="7" w:type="pct"/>
          <w:cantSplit/>
        </w:trPr>
        <w:tc>
          <w:tcPr>
            <w:tcW w:w="898" w:type="pct"/>
            <w:tcBorders>
              <w:right w:val="single" w:sz="4" w:space="0" w:color="auto"/>
            </w:tcBorders>
            <w:shd w:val="clear" w:color="auto" w:fill="auto"/>
            <w:vAlign w:val="center"/>
          </w:tcPr>
          <w:p w14:paraId="5124FD7C" w14:textId="77777777" w:rsidR="00AC43ED" w:rsidRPr="000C51D8" w:rsidRDefault="00AC43ED" w:rsidP="00AC43ED">
            <w:pPr>
              <w:jc w:val="center"/>
              <w:rPr>
                <w:sz w:val="22"/>
                <w:szCs w:val="22"/>
              </w:rPr>
            </w:pPr>
            <w:r w:rsidRPr="000C51D8">
              <w:rPr>
                <w:sz w:val="22"/>
                <w:szCs w:val="22"/>
              </w:rPr>
              <w:t>Котельная «Центральная»</w:t>
            </w:r>
          </w:p>
        </w:tc>
        <w:tc>
          <w:tcPr>
            <w:tcW w:w="844" w:type="pct"/>
            <w:tcBorders>
              <w:top w:val="single" w:sz="4" w:space="0" w:color="auto"/>
              <w:left w:val="single" w:sz="4" w:space="0" w:color="auto"/>
              <w:bottom w:val="single" w:sz="4" w:space="0" w:color="auto"/>
              <w:right w:val="single" w:sz="4" w:space="0" w:color="auto"/>
            </w:tcBorders>
            <w:vAlign w:val="center"/>
          </w:tcPr>
          <w:p w14:paraId="7DF7AFA5" w14:textId="1CB56E2C" w:rsidR="00AC43ED" w:rsidRPr="00AC43ED" w:rsidRDefault="00AC43ED" w:rsidP="00AC43ED">
            <w:pPr>
              <w:jc w:val="center"/>
              <w:rPr>
                <w:sz w:val="22"/>
                <w:szCs w:val="22"/>
              </w:rPr>
            </w:pPr>
            <w:r w:rsidRPr="00AC43ED">
              <w:rPr>
                <w:sz w:val="22"/>
                <w:szCs w:val="22"/>
              </w:rPr>
              <w:t>0,708</w:t>
            </w:r>
          </w:p>
        </w:tc>
        <w:tc>
          <w:tcPr>
            <w:tcW w:w="865" w:type="pct"/>
            <w:tcBorders>
              <w:top w:val="single" w:sz="4" w:space="0" w:color="auto"/>
              <w:left w:val="single" w:sz="4" w:space="0" w:color="auto"/>
              <w:bottom w:val="single" w:sz="4" w:space="0" w:color="auto"/>
              <w:right w:val="single" w:sz="4" w:space="0" w:color="auto"/>
            </w:tcBorders>
            <w:vAlign w:val="center"/>
          </w:tcPr>
          <w:p w14:paraId="3EEB5AD5" w14:textId="012A0B85" w:rsidR="00AC43ED" w:rsidRPr="00AC43ED" w:rsidRDefault="00AC43ED" w:rsidP="00AC43ED">
            <w:pPr>
              <w:jc w:val="center"/>
              <w:rPr>
                <w:sz w:val="22"/>
                <w:szCs w:val="22"/>
              </w:rPr>
            </w:pPr>
            <w:r w:rsidRPr="00AC43ED">
              <w:rPr>
                <w:sz w:val="22"/>
                <w:szCs w:val="22"/>
              </w:rPr>
              <w:t>0,708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D6D78" w14:textId="2E6C7B42" w:rsidR="00AC43ED" w:rsidRPr="00AC43ED" w:rsidRDefault="00AC43ED" w:rsidP="00AC43ED">
            <w:pPr>
              <w:jc w:val="center"/>
              <w:rPr>
                <w:sz w:val="22"/>
                <w:szCs w:val="22"/>
              </w:rPr>
            </w:pPr>
            <w:r w:rsidRPr="00AC43ED">
              <w:rPr>
                <w:color w:val="000000"/>
                <w:sz w:val="22"/>
                <w:szCs w:val="22"/>
              </w:rPr>
              <w:t>0,708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255459E" w14:textId="3B2AA642" w:rsidR="00AC43ED" w:rsidRPr="00AC43ED" w:rsidRDefault="00AC43ED" w:rsidP="00AC43ED">
            <w:pPr>
              <w:jc w:val="center"/>
              <w:rPr>
                <w:sz w:val="22"/>
                <w:szCs w:val="22"/>
              </w:rPr>
            </w:pPr>
            <w:r w:rsidRPr="00AC43ED">
              <w:rPr>
                <w:color w:val="000000"/>
                <w:sz w:val="22"/>
                <w:szCs w:val="22"/>
              </w:rPr>
              <w:t>0,884</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3A899948" w14:textId="7C3B3121" w:rsidR="00AC43ED" w:rsidRPr="00AC43ED" w:rsidRDefault="00AC43ED" w:rsidP="00AC43ED">
            <w:pPr>
              <w:jc w:val="center"/>
              <w:rPr>
                <w:sz w:val="22"/>
                <w:szCs w:val="22"/>
              </w:rPr>
            </w:pPr>
            <w:r w:rsidRPr="00AC43ED">
              <w:rPr>
                <w:color w:val="000000"/>
                <w:sz w:val="22"/>
                <w:szCs w:val="22"/>
              </w:rPr>
              <w:t>24,85</w:t>
            </w:r>
          </w:p>
        </w:tc>
      </w:tr>
      <w:tr w:rsidR="00AC43ED" w:rsidRPr="000C51D8" w14:paraId="66B49EB5" w14:textId="4BCA36BF" w:rsidTr="00AC43ED">
        <w:trPr>
          <w:gridAfter w:val="1"/>
          <w:wAfter w:w="7" w:type="pct"/>
          <w:cantSplit/>
        </w:trPr>
        <w:tc>
          <w:tcPr>
            <w:tcW w:w="898" w:type="pct"/>
            <w:tcBorders>
              <w:right w:val="single" w:sz="4" w:space="0" w:color="auto"/>
            </w:tcBorders>
            <w:shd w:val="clear" w:color="auto" w:fill="auto"/>
            <w:vAlign w:val="center"/>
          </w:tcPr>
          <w:p w14:paraId="5CACB51A" w14:textId="77777777" w:rsidR="00AC43ED" w:rsidRPr="000C51D8" w:rsidRDefault="00AC43ED" w:rsidP="00AC43ED">
            <w:pPr>
              <w:jc w:val="center"/>
              <w:rPr>
                <w:sz w:val="22"/>
                <w:szCs w:val="22"/>
              </w:rPr>
            </w:pPr>
            <w:r w:rsidRPr="000C51D8">
              <w:rPr>
                <w:sz w:val="22"/>
                <w:szCs w:val="22"/>
              </w:rPr>
              <w:t>Котельная «Школы»</w:t>
            </w:r>
          </w:p>
        </w:tc>
        <w:tc>
          <w:tcPr>
            <w:tcW w:w="844" w:type="pct"/>
            <w:tcBorders>
              <w:top w:val="single" w:sz="4" w:space="0" w:color="auto"/>
              <w:left w:val="single" w:sz="4" w:space="0" w:color="auto"/>
              <w:bottom w:val="single" w:sz="4" w:space="0" w:color="auto"/>
              <w:right w:val="single" w:sz="4" w:space="0" w:color="auto"/>
            </w:tcBorders>
            <w:vAlign w:val="center"/>
          </w:tcPr>
          <w:p w14:paraId="66B50EAF" w14:textId="7750474D" w:rsidR="00AC43ED" w:rsidRPr="00AC43ED" w:rsidRDefault="00AC43ED" w:rsidP="00AC43ED">
            <w:pPr>
              <w:jc w:val="center"/>
              <w:rPr>
                <w:sz w:val="22"/>
                <w:szCs w:val="22"/>
              </w:rPr>
            </w:pPr>
            <w:r w:rsidRPr="00AC43ED">
              <w:rPr>
                <w:sz w:val="22"/>
                <w:szCs w:val="22"/>
              </w:rPr>
              <w:t>0,208</w:t>
            </w:r>
          </w:p>
        </w:tc>
        <w:tc>
          <w:tcPr>
            <w:tcW w:w="865" w:type="pct"/>
            <w:tcBorders>
              <w:top w:val="single" w:sz="4" w:space="0" w:color="auto"/>
              <w:left w:val="single" w:sz="4" w:space="0" w:color="auto"/>
              <w:bottom w:val="single" w:sz="4" w:space="0" w:color="auto"/>
              <w:right w:val="single" w:sz="4" w:space="0" w:color="auto"/>
            </w:tcBorders>
            <w:vAlign w:val="center"/>
          </w:tcPr>
          <w:p w14:paraId="6FA41C10" w14:textId="4508AEE1" w:rsidR="00AC43ED" w:rsidRPr="00AC43ED" w:rsidRDefault="00AC43ED" w:rsidP="00AC43ED">
            <w:pPr>
              <w:jc w:val="center"/>
              <w:rPr>
                <w:sz w:val="22"/>
                <w:szCs w:val="22"/>
              </w:rPr>
            </w:pPr>
            <w:r w:rsidRPr="00AC43ED">
              <w:rPr>
                <w:sz w:val="22"/>
                <w:szCs w:val="22"/>
              </w:rPr>
              <w:t>0,208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C8A19" w14:textId="1EFD1C2E" w:rsidR="00AC43ED" w:rsidRPr="00AC43ED" w:rsidRDefault="00AC43ED" w:rsidP="00AC43ED">
            <w:pPr>
              <w:jc w:val="center"/>
              <w:rPr>
                <w:sz w:val="22"/>
                <w:szCs w:val="22"/>
              </w:rPr>
            </w:pPr>
            <w:r w:rsidRPr="00AC43ED">
              <w:rPr>
                <w:color w:val="000000"/>
                <w:sz w:val="22"/>
                <w:szCs w:val="22"/>
              </w:rPr>
              <w:t>0,208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17A5ADD" w14:textId="1C874E1C" w:rsidR="00AC43ED" w:rsidRPr="00AC43ED" w:rsidRDefault="00AC43ED" w:rsidP="00AC43ED">
            <w:pPr>
              <w:jc w:val="center"/>
              <w:rPr>
                <w:sz w:val="22"/>
                <w:szCs w:val="22"/>
              </w:rPr>
            </w:pPr>
            <w:r w:rsidRPr="00AC43ED">
              <w:rPr>
                <w:color w:val="000000"/>
                <w:sz w:val="22"/>
                <w:szCs w:val="22"/>
              </w:rPr>
              <w:t>0,558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27A32431" w14:textId="6611D938" w:rsidR="00AC43ED" w:rsidRPr="00AC43ED" w:rsidRDefault="00AC43ED" w:rsidP="00AC43ED">
            <w:pPr>
              <w:jc w:val="center"/>
              <w:rPr>
                <w:sz w:val="22"/>
                <w:szCs w:val="22"/>
              </w:rPr>
            </w:pPr>
            <w:r w:rsidRPr="00AC43ED">
              <w:rPr>
                <w:color w:val="000000"/>
                <w:sz w:val="22"/>
                <w:szCs w:val="22"/>
              </w:rPr>
              <w:t>168,35</w:t>
            </w:r>
          </w:p>
        </w:tc>
      </w:tr>
      <w:tr w:rsidR="00AC43ED" w:rsidRPr="000C51D8" w14:paraId="3642C2A5" w14:textId="38B0275F" w:rsidTr="00AC43ED">
        <w:trPr>
          <w:gridAfter w:val="1"/>
          <w:wAfter w:w="7" w:type="pct"/>
          <w:cantSplit/>
        </w:trPr>
        <w:tc>
          <w:tcPr>
            <w:tcW w:w="898" w:type="pct"/>
            <w:tcBorders>
              <w:right w:val="single" w:sz="4" w:space="0" w:color="auto"/>
            </w:tcBorders>
            <w:shd w:val="clear" w:color="auto" w:fill="auto"/>
            <w:vAlign w:val="center"/>
          </w:tcPr>
          <w:p w14:paraId="3A397147" w14:textId="77777777" w:rsidR="00AC43ED" w:rsidRPr="000C51D8" w:rsidRDefault="00AC43ED" w:rsidP="00AC43ED">
            <w:pPr>
              <w:jc w:val="center"/>
              <w:rPr>
                <w:sz w:val="22"/>
                <w:szCs w:val="22"/>
              </w:rPr>
            </w:pPr>
            <w:r w:rsidRPr="000C51D8">
              <w:rPr>
                <w:sz w:val="22"/>
                <w:szCs w:val="22"/>
              </w:rPr>
              <w:t>Котельная «ПМК»</w:t>
            </w:r>
          </w:p>
        </w:tc>
        <w:tc>
          <w:tcPr>
            <w:tcW w:w="844" w:type="pct"/>
            <w:tcBorders>
              <w:top w:val="single" w:sz="4" w:space="0" w:color="auto"/>
              <w:left w:val="single" w:sz="4" w:space="0" w:color="auto"/>
              <w:bottom w:val="single" w:sz="4" w:space="0" w:color="auto"/>
              <w:right w:val="single" w:sz="4" w:space="0" w:color="auto"/>
            </w:tcBorders>
            <w:vAlign w:val="center"/>
          </w:tcPr>
          <w:p w14:paraId="0C053AFA" w14:textId="5DCC5373" w:rsidR="00AC43ED" w:rsidRPr="00AC43ED" w:rsidRDefault="00AC43ED" w:rsidP="00AC43ED">
            <w:pPr>
              <w:jc w:val="center"/>
              <w:rPr>
                <w:sz w:val="22"/>
                <w:szCs w:val="22"/>
              </w:rPr>
            </w:pPr>
            <w:r w:rsidRPr="00AC43ED">
              <w:rPr>
                <w:sz w:val="22"/>
                <w:szCs w:val="22"/>
              </w:rPr>
              <w:t>0,088</w:t>
            </w:r>
          </w:p>
        </w:tc>
        <w:tc>
          <w:tcPr>
            <w:tcW w:w="865" w:type="pct"/>
            <w:tcBorders>
              <w:top w:val="single" w:sz="4" w:space="0" w:color="auto"/>
              <w:left w:val="single" w:sz="4" w:space="0" w:color="auto"/>
              <w:bottom w:val="single" w:sz="4" w:space="0" w:color="auto"/>
              <w:right w:val="single" w:sz="4" w:space="0" w:color="auto"/>
            </w:tcBorders>
            <w:vAlign w:val="center"/>
          </w:tcPr>
          <w:p w14:paraId="6AEE109D" w14:textId="7929C51A" w:rsidR="00AC43ED" w:rsidRPr="00AC43ED" w:rsidRDefault="00AC43ED" w:rsidP="00AC43ED">
            <w:pPr>
              <w:jc w:val="center"/>
              <w:rPr>
                <w:sz w:val="22"/>
                <w:szCs w:val="22"/>
              </w:rPr>
            </w:pPr>
            <w:r w:rsidRPr="00AC43ED">
              <w:rPr>
                <w:sz w:val="22"/>
                <w:szCs w:val="22"/>
              </w:rPr>
              <w:t>0,088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B7D5F" w14:textId="745966DE" w:rsidR="00AC43ED" w:rsidRPr="00AC43ED" w:rsidRDefault="00AC43ED" w:rsidP="00AC43ED">
            <w:pPr>
              <w:jc w:val="center"/>
              <w:rPr>
                <w:sz w:val="22"/>
                <w:szCs w:val="22"/>
              </w:rPr>
            </w:pPr>
            <w:r w:rsidRPr="00AC43ED">
              <w:rPr>
                <w:color w:val="000000"/>
                <w:sz w:val="22"/>
                <w:szCs w:val="22"/>
              </w:rPr>
              <w:t>0,088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09CC96C" w14:textId="7243BC81" w:rsidR="00AC43ED" w:rsidRPr="00AC43ED" w:rsidRDefault="00AC43ED" w:rsidP="00AC43ED">
            <w:pPr>
              <w:jc w:val="center"/>
              <w:rPr>
                <w:sz w:val="22"/>
                <w:szCs w:val="22"/>
              </w:rPr>
            </w:pPr>
            <w:r w:rsidRPr="00AC43ED">
              <w:rPr>
                <w:color w:val="000000"/>
                <w:sz w:val="22"/>
                <w:szCs w:val="22"/>
              </w:rPr>
              <w:t>0,088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58E32A7F" w14:textId="5539F593" w:rsidR="00AC43ED" w:rsidRPr="00AC43ED" w:rsidRDefault="00AC43ED" w:rsidP="00AC43ED">
            <w:pPr>
              <w:jc w:val="center"/>
              <w:rPr>
                <w:sz w:val="22"/>
                <w:szCs w:val="22"/>
              </w:rPr>
            </w:pPr>
            <w:r w:rsidRPr="00AC43ED">
              <w:rPr>
                <w:color w:val="000000"/>
                <w:sz w:val="22"/>
                <w:szCs w:val="22"/>
              </w:rPr>
              <w:t>-0,16</w:t>
            </w:r>
          </w:p>
        </w:tc>
      </w:tr>
      <w:tr w:rsidR="00AC43ED" w:rsidRPr="000C51D8" w14:paraId="39D66332" w14:textId="1DE232D0" w:rsidTr="00AC43ED">
        <w:trPr>
          <w:gridAfter w:val="1"/>
          <w:wAfter w:w="7" w:type="pct"/>
          <w:cantSplit/>
        </w:trPr>
        <w:tc>
          <w:tcPr>
            <w:tcW w:w="898" w:type="pct"/>
            <w:tcBorders>
              <w:right w:val="single" w:sz="4" w:space="0" w:color="auto"/>
            </w:tcBorders>
            <w:shd w:val="clear" w:color="auto" w:fill="auto"/>
            <w:vAlign w:val="center"/>
          </w:tcPr>
          <w:p w14:paraId="3A32028B" w14:textId="77777777" w:rsidR="00AC43ED" w:rsidRPr="000C51D8" w:rsidRDefault="00AC43ED" w:rsidP="00AC43ED">
            <w:pPr>
              <w:jc w:val="center"/>
              <w:rPr>
                <w:sz w:val="22"/>
                <w:szCs w:val="22"/>
              </w:rPr>
            </w:pPr>
            <w:r w:rsidRPr="000C51D8">
              <w:rPr>
                <w:sz w:val="22"/>
                <w:szCs w:val="22"/>
              </w:rPr>
              <w:t>Котельная «ЛМС»</w:t>
            </w:r>
          </w:p>
        </w:tc>
        <w:tc>
          <w:tcPr>
            <w:tcW w:w="844" w:type="pct"/>
            <w:tcBorders>
              <w:top w:val="single" w:sz="4" w:space="0" w:color="auto"/>
              <w:left w:val="single" w:sz="4" w:space="0" w:color="auto"/>
              <w:bottom w:val="single" w:sz="4" w:space="0" w:color="auto"/>
              <w:right w:val="single" w:sz="4" w:space="0" w:color="auto"/>
            </w:tcBorders>
            <w:vAlign w:val="center"/>
          </w:tcPr>
          <w:p w14:paraId="024E8C35" w14:textId="02AA5400" w:rsidR="00AC43ED" w:rsidRPr="00AC43ED" w:rsidRDefault="00AC43ED" w:rsidP="00AC43ED">
            <w:pPr>
              <w:jc w:val="center"/>
              <w:rPr>
                <w:sz w:val="22"/>
                <w:szCs w:val="22"/>
              </w:rPr>
            </w:pPr>
            <w:r w:rsidRPr="00AC43ED">
              <w:rPr>
                <w:sz w:val="22"/>
                <w:szCs w:val="22"/>
              </w:rPr>
              <w:t>0,092</w:t>
            </w:r>
          </w:p>
        </w:tc>
        <w:tc>
          <w:tcPr>
            <w:tcW w:w="865" w:type="pct"/>
            <w:tcBorders>
              <w:top w:val="single" w:sz="4" w:space="0" w:color="auto"/>
              <w:left w:val="single" w:sz="4" w:space="0" w:color="auto"/>
              <w:bottom w:val="single" w:sz="4" w:space="0" w:color="auto"/>
              <w:right w:val="single" w:sz="4" w:space="0" w:color="auto"/>
            </w:tcBorders>
            <w:vAlign w:val="center"/>
          </w:tcPr>
          <w:p w14:paraId="09CC34BC" w14:textId="527B7A2B" w:rsidR="00AC43ED" w:rsidRPr="00AC43ED" w:rsidRDefault="00AC43ED" w:rsidP="00AC43ED">
            <w:pPr>
              <w:jc w:val="center"/>
              <w:rPr>
                <w:sz w:val="22"/>
                <w:szCs w:val="22"/>
              </w:rPr>
            </w:pPr>
            <w:r w:rsidRPr="00AC43ED">
              <w:rPr>
                <w:sz w:val="22"/>
                <w:szCs w:val="22"/>
              </w:rPr>
              <w:t>0,092</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856BB" w14:textId="4D204C1D" w:rsidR="00AC43ED" w:rsidRPr="00AC43ED" w:rsidRDefault="00AC43ED" w:rsidP="00AC43ED">
            <w:pPr>
              <w:jc w:val="center"/>
              <w:rPr>
                <w:sz w:val="22"/>
                <w:szCs w:val="22"/>
              </w:rPr>
            </w:pPr>
            <w:r w:rsidRPr="00AC43ED">
              <w:rPr>
                <w:color w:val="000000"/>
                <w:sz w:val="22"/>
                <w:szCs w:val="22"/>
              </w:rPr>
              <w:t>0,092</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610CC217" w14:textId="3DA66F19" w:rsidR="00AC43ED" w:rsidRPr="00AC43ED" w:rsidRDefault="00AC43ED" w:rsidP="00AC43ED">
            <w:pPr>
              <w:jc w:val="center"/>
              <w:rPr>
                <w:sz w:val="22"/>
                <w:szCs w:val="22"/>
              </w:rPr>
            </w:pPr>
            <w:r w:rsidRPr="00AC43ED">
              <w:rPr>
                <w:color w:val="000000"/>
                <w:sz w:val="22"/>
                <w:szCs w:val="22"/>
              </w:rPr>
              <w:t>0,092</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9C425E4" w14:textId="27362BE8" w:rsidR="00AC43ED" w:rsidRPr="00AC43ED" w:rsidRDefault="00AC43ED" w:rsidP="00AC43ED">
            <w:pPr>
              <w:jc w:val="center"/>
              <w:rPr>
                <w:sz w:val="22"/>
                <w:szCs w:val="22"/>
              </w:rPr>
            </w:pPr>
            <w:r w:rsidRPr="00AC43ED">
              <w:rPr>
                <w:color w:val="000000"/>
                <w:sz w:val="22"/>
                <w:szCs w:val="22"/>
              </w:rPr>
              <w:t>0,43</w:t>
            </w:r>
          </w:p>
        </w:tc>
      </w:tr>
      <w:tr w:rsidR="00AC43ED" w:rsidRPr="000C51D8" w14:paraId="642AFC3D" w14:textId="44EE4484" w:rsidTr="00AC43ED">
        <w:trPr>
          <w:gridAfter w:val="1"/>
          <w:wAfter w:w="7" w:type="pct"/>
          <w:cantSplit/>
        </w:trPr>
        <w:tc>
          <w:tcPr>
            <w:tcW w:w="898" w:type="pct"/>
            <w:tcBorders>
              <w:right w:val="single" w:sz="4" w:space="0" w:color="auto"/>
            </w:tcBorders>
            <w:shd w:val="clear" w:color="auto" w:fill="auto"/>
            <w:vAlign w:val="center"/>
          </w:tcPr>
          <w:p w14:paraId="70A8499B" w14:textId="77777777" w:rsidR="00AC43ED" w:rsidRPr="000C51D8" w:rsidRDefault="00AC43ED" w:rsidP="00AC43ED">
            <w:pPr>
              <w:jc w:val="center"/>
              <w:rPr>
                <w:sz w:val="22"/>
                <w:szCs w:val="22"/>
              </w:rPr>
            </w:pPr>
            <w:r w:rsidRPr="000C51D8">
              <w:rPr>
                <w:sz w:val="22"/>
                <w:szCs w:val="22"/>
              </w:rPr>
              <w:t>Котельная «ЦРБ»</w:t>
            </w:r>
          </w:p>
        </w:tc>
        <w:tc>
          <w:tcPr>
            <w:tcW w:w="844" w:type="pct"/>
            <w:tcBorders>
              <w:top w:val="single" w:sz="4" w:space="0" w:color="auto"/>
              <w:left w:val="single" w:sz="4" w:space="0" w:color="auto"/>
              <w:bottom w:val="single" w:sz="4" w:space="0" w:color="auto"/>
              <w:right w:val="single" w:sz="4" w:space="0" w:color="auto"/>
            </w:tcBorders>
            <w:vAlign w:val="center"/>
          </w:tcPr>
          <w:p w14:paraId="4008DA23" w14:textId="5B6522B8" w:rsidR="00AC43ED" w:rsidRPr="00AC43ED" w:rsidRDefault="00AC43ED" w:rsidP="00AC43ED">
            <w:pPr>
              <w:jc w:val="center"/>
              <w:rPr>
                <w:sz w:val="22"/>
                <w:szCs w:val="22"/>
              </w:rPr>
            </w:pPr>
            <w:r w:rsidRPr="00AC43ED">
              <w:rPr>
                <w:sz w:val="22"/>
                <w:szCs w:val="22"/>
              </w:rPr>
              <w:t>0,303</w:t>
            </w:r>
          </w:p>
        </w:tc>
        <w:tc>
          <w:tcPr>
            <w:tcW w:w="865" w:type="pct"/>
            <w:tcBorders>
              <w:top w:val="single" w:sz="4" w:space="0" w:color="auto"/>
              <w:left w:val="single" w:sz="4" w:space="0" w:color="auto"/>
              <w:bottom w:val="single" w:sz="4" w:space="0" w:color="auto"/>
              <w:right w:val="single" w:sz="4" w:space="0" w:color="auto"/>
            </w:tcBorders>
            <w:vAlign w:val="center"/>
          </w:tcPr>
          <w:p w14:paraId="4C8555B1" w14:textId="660AAA0C" w:rsidR="00AC43ED" w:rsidRPr="00AC43ED" w:rsidRDefault="00AC43ED" w:rsidP="00AC43ED">
            <w:pPr>
              <w:jc w:val="center"/>
              <w:rPr>
                <w:sz w:val="22"/>
                <w:szCs w:val="22"/>
              </w:rPr>
            </w:pPr>
            <w:r w:rsidRPr="00AC43ED">
              <w:rPr>
                <w:sz w:val="22"/>
                <w:szCs w:val="22"/>
              </w:rPr>
              <w:t>0,303</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CB45A" w14:textId="1AED0BA4" w:rsidR="00AC43ED" w:rsidRPr="00AC43ED" w:rsidRDefault="00AC43ED" w:rsidP="00AC43ED">
            <w:pPr>
              <w:jc w:val="center"/>
              <w:rPr>
                <w:sz w:val="22"/>
                <w:szCs w:val="22"/>
              </w:rPr>
            </w:pPr>
            <w:r w:rsidRPr="00AC43ED">
              <w:rPr>
                <w:color w:val="000000"/>
                <w:sz w:val="22"/>
                <w:szCs w:val="22"/>
              </w:rPr>
              <w:t>0,303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391BFC4" w14:textId="7EFD3330" w:rsidR="00AC43ED" w:rsidRPr="00AC43ED" w:rsidRDefault="00AC43ED" w:rsidP="00AC43ED">
            <w:pPr>
              <w:jc w:val="center"/>
              <w:rPr>
                <w:sz w:val="22"/>
                <w:szCs w:val="22"/>
              </w:rPr>
            </w:pPr>
            <w:r w:rsidRPr="00AC43ED">
              <w:rPr>
                <w:color w:val="000000"/>
                <w:sz w:val="22"/>
                <w:szCs w:val="22"/>
              </w:rPr>
              <w:t>0,303</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3C747A2" w14:textId="684C891D" w:rsidR="00AC43ED" w:rsidRPr="00AC43ED" w:rsidRDefault="00AC43ED" w:rsidP="00AC43ED">
            <w:pPr>
              <w:jc w:val="center"/>
              <w:rPr>
                <w:sz w:val="22"/>
                <w:szCs w:val="22"/>
              </w:rPr>
            </w:pPr>
            <w:r w:rsidRPr="00AC43ED">
              <w:rPr>
                <w:color w:val="000000"/>
                <w:sz w:val="22"/>
                <w:szCs w:val="22"/>
              </w:rPr>
              <w:t>0,14</w:t>
            </w:r>
          </w:p>
        </w:tc>
      </w:tr>
      <w:tr w:rsidR="00AC43ED" w:rsidRPr="000C51D8" w14:paraId="0DB007EC" w14:textId="0F13D6DD" w:rsidTr="00AC43ED">
        <w:trPr>
          <w:gridAfter w:val="1"/>
          <w:wAfter w:w="7" w:type="pct"/>
          <w:cantSplit/>
        </w:trPr>
        <w:tc>
          <w:tcPr>
            <w:tcW w:w="898" w:type="pct"/>
            <w:tcBorders>
              <w:right w:val="single" w:sz="4" w:space="0" w:color="auto"/>
            </w:tcBorders>
            <w:shd w:val="clear" w:color="auto" w:fill="auto"/>
            <w:vAlign w:val="center"/>
          </w:tcPr>
          <w:p w14:paraId="601B9948" w14:textId="77777777" w:rsidR="00AC43ED" w:rsidRPr="000C51D8" w:rsidRDefault="00AC43ED" w:rsidP="00AC43ED">
            <w:pPr>
              <w:jc w:val="center"/>
              <w:rPr>
                <w:sz w:val="22"/>
                <w:szCs w:val="22"/>
              </w:rPr>
            </w:pPr>
            <w:r w:rsidRPr="000C51D8">
              <w:rPr>
                <w:sz w:val="22"/>
                <w:szCs w:val="22"/>
              </w:rPr>
              <w:t>Котельная «Тополек»</w:t>
            </w:r>
          </w:p>
        </w:tc>
        <w:tc>
          <w:tcPr>
            <w:tcW w:w="844" w:type="pct"/>
            <w:tcBorders>
              <w:top w:val="single" w:sz="4" w:space="0" w:color="auto"/>
              <w:left w:val="single" w:sz="4" w:space="0" w:color="auto"/>
              <w:bottom w:val="single" w:sz="4" w:space="0" w:color="auto"/>
              <w:right w:val="single" w:sz="4" w:space="0" w:color="auto"/>
            </w:tcBorders>
            <w:vAlign w:val="center"/>
          </w:tcPr>
          <w:p w14:paraId="17B6A96A" w14:textId="51F1D8D1" w:rsidR="00AC43ED" w:rsidRPr="00AC43ED" w:rsidRDefault="00AC43ED" w:rsidP="00AC43ED">
            <w:pPr>
              <w:jc w:val="center"/>
              <w:rPr>
                <w:sz w:val="22"/>
                <w:szCs w:val="22"/>
              </w:rPr>
            </w:pPr>
            <w:r w:rsidRPr="00AC43ED">
              <w:rPr>
                <w:sz w:val="22"/>
                <w:szCs w:val="22"/>
              </w:rPr>
              <w:t>0,179</w:t>
            </w:r>
          </w:p>
        </w:tc>
        <w:tc>
          <w:tcPr>
            <w:tcW w:w="865" w:type="pct"/>
            <w:tcBorders>
              <w:top w:val="single" w:sz="4" w:space="0" w:color="auto"/>
              <w:left w:val="single" w:sz="4" w:space="0" w:color="auto"/>
              <w:bottom w:val="single" w:sz="4" w:space="0" w:color="auto"/>
              <w:right w:val="single" w:sz="4" w:space="0" w:color="auto"/>
            </w:tcBorders>
            <w:vAlign w:val="center"/>
          </w:tcPr>
          <w:p w14:paraId="41E27ECD" w14:textId="422A73D0" w:rsidR="00AC43ED" w:rsidRPr="00AC43ED" w:rsidRDefault="00AC43ED" w:rsidP="00AC43ED">
            <w:pPr>
              <w:jc w:val="center"/>
              <w:rPr>
                <w:sz w:val="22"/>
                <w:szCs w:val="22"/>
              </w:rPr>
            </w:pPr>
            <w:r w:rsidRPr="00AC43ED">
              <w:rPr>
                <w:sz w:val="22"/>
                <w:szCs w:val="22"/>
              </w:rPr>
              <w:t>0,179</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4594B" w14:textId="5C3203CE" w:rsidR="00AC43ED" w:rsidRPr="00AC43ED" w:rsidRDefault="00AC43ED" w:rsidP="00AC43ED">
            <w:pPr>
              <w:jc w:val="center"/>
              <w:rPr>
                <w:sz w:val="22"/>
                <w:szCs w:val="22"/>
              </w:rPr>
            </w:pPr>
            <w:r w:rsidRPr="00AC43ED">
              <w:rPr>
                <w:color w:val="000000"/>
                <w:sz w:val="22"/>
                <w:szCs w:val="22"/>
              </w:rPr>
              <w:t>0,179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956D6F8" w14:textId="20FE9FB6" w:rsidR="00AC43ED" w:rsidRPr="00AC43ED" w:rsidRDefault="00AC43ED" w:rsidP="00AC43ED">
            <w:pPr>
              <w:jc w:val="center"/>
              <w:rPr>
                <w:sz w:val="22"/>
                <w:szCs w:val="22"/>
              </w:rPr>
            </w:pPr>
            <w:r w:rsidRPr="00AC43ED">
              <w:rPr>
                <w:color w:val="000000"/>
                <w:sz w:val="22"/>
                <w:szCs w:val="22"/>
              </w:rPr>
              <w:t>0,179</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07269AEE" w14:textId="1D8C66D0" w:rsidR="00AC43ED" w:rsidRPr="00AC43ED" w:rsidRDefault="00AC43ED" w:rsidP="00AC43ED">
            <w:pPr>
              <w:jc w:val="center"/>
              <w:rPr>
                <w:sz w:val="22"/>
                <w:szCs w:val="22"/>
              </w:rPr>
            </w:pPr>
            <w:r w:rsidRPr="00AC43ED">
              <w:rPr>
                <w:color w:val="000000"/>
                <w:sz w:val="22"/>
                <w:szCs w:val="22"/>
              </w:rPr>
              <w:t>-0,14</w:t>
            </w:r>
          </w:p>
        </w:tc>
      </w:tr>
      <w:tr w:rsidR="00AC43ED" w:rsidRPr="000C51D8" w14:paraId="2AA951E4" w14:textId="6F124A3D" w:rsidTr="00AC43ED">
        <w:trPr>
          <w:gridAfter w:val="1"/>
          <w:wAfter w:w="7" w:type="pct"/>
          <w:cantSplit/>
        </w:trPr>
        <w:tc>
          <w:tcPr>
            <w:tcW w:w="898" w:type="pct"/>
            <w:tcBorders>
              <w:right w:val="single" w:sz="4" w:space="0" w:color="auto"/>
            </w:tcBorders>
            <w:shd w:val="clear" w:color="auto" w:fill="auto"/>
            <w:vAlign w:val="center"/>
          </w:tcPr>
          <w:p w14:paraId="352CA1C1" w14:textId="77777777" w:rsidR="00AC43ED" w:rsidRPr="000C51D8" w:rsidRDefault="00AC43ED" w:rsidP="00AC43ED">
            <w:pPr>
              <w:jc w:val="center"/>
              <w:rPr>
                <w:sz w:val="22"/>
                <w:szCs w:val="22"/>
              </w:rPr>
            </w:pPr>
            <w:r w:rsidRPr="000C51D8">
              <w:rPr>
                <w:sz w:val="22"/>
                <w:szCs w:val="22"/>
              </w:rPr>
              <w:t>Котельная «Быткомбината»</w:t>
            </w:r>
          </w:p>
        </w:tc>
        <w:tc>
          <w:tcPr>
            <w:tcW w:w="844" w:type="pct"/>
            <w:tcBorders>
              <w:top w:val="single" w:sz="4" w:space="0" w:color="auto"/>
              <w:left w:val="single" w:sz="4" w:space="0" w:color="auto"/>
              <w:bottom w:val="single" w:sz="4" w:space="0" w:color="auto"/>
              <w:right w:val="single" w:sz="4" w:space="0" w:color="auto"/>
            </w:tcBorders>
            <w:vAlign w:val="center"/>
          </w:tcPr>
          <w:p w14:paraId="43D3DC5B" w14:textId="4617B0F4" w:rsidR="00AC43ED" w:rsidRPr="00AC43ED" w:rsidRDefault="00AC43ED" w:rsidP="00AC43ED">
            <w:pPr>
              <w:jc w:val="center"/>
              <w:rPr>
                <w:sz w:val="22"/>
                <w:szCs w:val="22"/>
              </w:rPr>
            </w:pPr>
            <w:r w:rsidRPr="00AC43ED">
              <w:rPr>
                <w:sz w:val="22"/>
                <w:szCs w:val="22"/>
              </w:rPr>
              <w:t>0,058</w:t>
            </w:r>
          </w:p>
        </w:tc>
        <w:tc>
          <w:tcPr>
            <w:tcW w:w="865" w:type="pct"/>
            <w:tcBorders>
              <w:top w:val="single" w:sz="4" w:space="0" w:color="auto"/>
              <w:left w:val="single" w:sz="4" w:space="0" w:color="auto"/>
              <w:bottom w:val="single" w:sz="4" w:space="0" w:color="auto"/>
              <w:right w:val="single" w:sz="4" w:space="0" w:color="auto"/>
            </w:tcBorders>
            <w:vAlign w:val="center"/>
          </w:tcPr>
          <w:p w14:paraId="63126226" w14:textId="71A9CA27" w:rsidR="00AC43ED" w:rsidRPr="00AC43ED" w:rsidRDefault="00AC43ED" w:rsidP="00AC43ED">
            <w:pPr>
              <w:jc w:val="center"/>
              <w:rPr>
                <w:sz w:val="22"/>
                <w:szCs w:val="22"/>
              </w:rPr>
            </w:pPr>
            <w:r w:rsidRPr="00AC43ED">
              <w:rPr>
                <w:sz w:val="22"/>
                <w:szCs w:val="22"/>
              </w:rPr>
              <w:t>0,058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64BB9" w14:textId="07324ABA" w:rsidR="00AC43ED" w:rsidRPr="00AC43ED" w:rsidRDefault="00AC43ED" w:rsidP="00AC43ED">
            <w:pPr>
              <w:jc w:val="center"/>
              <w:rPr>
                <w:sz w:val="22"/>
                <w:szCs w:val="22"/>
              </w:rPr>
            </w:pPr>
            <w:r w:rsidRPr="00AC43ED">
              <w:rPr>
                <w:color w:val="000000"/>
                <w:sz w:val="22"/>
                <w:szCs w:val="22"/>
              </w:rPr>
              <w:t>0,058</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6A7A7A8" w14:textId="6C1802F3" w:rsidR="00AC43ED" w:rsidRPr="00AC43ED" w:rsidRDefault="00AC43ED" w:rsidP="00AC43ED">
            <w:pPr>
              <w:jc w:val="center"/>
              <w:rPr>
                <w:sz w:val="22"/>
                <w:szCs w:val="22"/>
              </w:rPr>
            </w:pPr>
            <w:r w:rsidRPr="00AC43ED">
              <w:rPr>
                <w:color w:val="000000"/>
                <w:sz w:val="22"/>
                <w:szCs w:val="22"/>
              </w:rPr>
              <w:t>0,058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2BB705B1" w14:textId="727FC058" w:rsidR="00AC43ED" w:rsidRPr="00AC43ED" w:rsidRDefault="00AC43ED" w:rsidP="00AC43ED">
            <w:pPr>
              <w:jc w:val="center"/>
              <w:rPr>
                <w:sz w:val="22"/>
                <w:szCs w:val="22"/>
              </w:rPr>
            </w:pPr>
            <w:r w:rsidRPr="00AC43ED">
              <w:rPr>
                <w:color w:val="000000"/>
                <w:sz w:val="22"/>
                <w:szCs w:val="22"/>
              </w:rPr>
              <w:t>-0,64</w:t>
            </w:r>
          </w:p>
        </w:tc>
      </w:tr>
      <w:tr w:rsidR="00AC43ED" w:rsidRPr="000C51D8" w14:paraId="3F910494" w14:textId="276210C6" w:rsidTr="00AC43ED">
        <w:trPr>
          <w:gridAfter w:val="1"/>
          <w:wAfter w:w="7" w:type="pct"/>
          <w:cantSplit/>
        </w:trPr>
        <w:tc>
          <w:tcPr>
            <w:tcW w:w="898" w:type="pct"/>
            <w:tcBorders>
              <w:right w:val="single" w:sz="4" w:space="0" w:color="auto"/>
            </w:tcBorders>
            <w:shd w:val="clear" w:color="auto" w:fill="auto"/>
            <w:vAlign w:val="center"/>
          </w:tcPr>
          <w:p w14:paraId="3CB7689A" w14:textId="77777777" w:rsidR="00AC43ED" w:rsidRPr="000C51D8" w:rsidRDefault="00AC43ED" w:rsidP="00AC43ED">
            <w:pPr>
              <w:jc w:val="center"/>
              <w:rPr>
                <w:sz w:val="22"/>
                <w:szCs w:val="22"/>
              </w:rPr>
            </w:pPr>
            <w:r w:rsidRPr="000C51D8">
              <w:rPr>
                <w:sz w:val="22"/>
                <w:szCs w:val="22"/>
              </w:rPr>
              <w:lastRenderedPageBreak/>
              <w:t>Котельная «Собственной базы»</w:t>
            </w:r>
          </w:p>
        </w:tc>
        <w:tc>
          <w:tcPr>
            <w:tcW w:w="844" w:type="pct"/>
            <w:tcBorders>
              <w:top w:val="single" w:sz="4" w:space="0" w:color="auto"/>
              <w:left w:val="single" w:sz="4" w:space="0" w:color="auto"/>
              <w:bottom w:val="single" w:sz="4" w:space="0" w:color="auto"/>
              <w:right w:val="single" w:sz="4" w:space="0" w:color="auto"/>
            </w:tcBorders>
            <w:vAlign w:val="center"/>
          </w:tcPr>
          <w:p w14:paraId="30C6538E" w14:textId="15EC511E" w:rsidR="00AC43ED" w:rsidRPr="00AC43ED" w:rsidRDefault="00AC43ED" w:rsidP="00AC43ED">
            <w:pPr>
              <w:jc w:val="center"/>
              <w:rPr>
                <w:sz w:val="22"/>
                <w:szCs w:val="22"/>
              </w:rPr>
            </w:pPr>
            <w:r w:rsidRPr="00AC43ED">
              <w:rPr>
                <w:sz w:val="22"/>
                <w:szCs w:val="22"/>
              </w:rPr>
              <w:t>0,136</w:t>
            </w:r>
          </w:p>
        </w:tc>
        <w:tc>
          <w:tcPr>
            <w:tcW w:w="865" w:type="pct"/>
            <w:tcBorders>
              <w:top w:val="single" w:sz="4" w:space="0" w:color="auto"/>
              <w:left w:val="single" w:sz="4" w:space="0" w:color="auto"/>
              <w:bottom w:val="single" w:sz="4" w:space="0" w:color="auto"/>
              <w:right w:val="single" w:sz="4" w:space="0" w:color="auto"/>
            </w:tcBorders>
            <w:vAlign w:val="center"/>
          </w:tcPr>
          <w:p w14:paraId="2FAE0A2D" w14:textId="19BD20F9" w:rsidR="00AC43ED" w:rsidRPr="00AC43ED" w:rsidRDefault="00AC43ED" w:rsidP="00AC43ED">
            <w:pPr>
              <w:jc w:val="center"/>
              <w:rPr>
                <w:sz w:val="22"/>
                <w:szCs w:val="22"/>
              </w:rPr>
            </w:pPr>
            <w:r w:rsidRPr="00AC43ED">
              <w:rPr>
                <w:sz w:val="22"/>
                <w:szCs w:val="22"/>
              </w:rPr>
              <w:t>0,136</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4AE71" w14:textId="7A5D6ECE" w:rsidR="00AC43ED" w:rsidRPr="00AC43ED" w:rsidRDefault="00AC43ED" w:rsidP="00AC43ED">
            <w:pPr>
              <w:jc w:val="center"/>
              <w:rPr>
                <w:sz w:val="22"/>
                <w:szCs w:val="22"/>
              </w:rPr>
            </w:pPr>
            <w:r w:rsidRPr="00AC43ED">
              <w:rPr>
                <w:color w:val="000000"/>
                <w:sz w:val="22"/>
                <w:szCs w:val="22"/>
              </w:rPr>
              <w:t>0,136</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B6F2367" w14:textId="648D5D9C" w:rsidR="00AC43ED" w:rsidRPr="00AC43ED" w:rsidRDefault="00AC43ED" w:rsidP="00AC43ED">
            <w:pPr>
              <w:jc w:val="center"/>
              <w:rPr>
                <w:sz w:val="22"/>
                <w:szCs w:val="22"/>
              </w:rPr>
            </w:pPr>
            <w:r w:rsidRPr="00AC43ED">
              <w:rPr>
                <w:color w:val="000000"/>
                <w:sz w:val="22"/>
                <w:szCs w:val="22"/>
              </w:rPr>
              <w:t>0,136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782A3B9E" w14:textId="4C23CC8F" w:rsidR="00AC43ED" w:rsidRPr="00AC43ED" w:rsidRDefault="00AC43ED" w:rsidP="00AC43ED">
            <w:pPr>
              <w:jc w:val="center"/>
              <w:rPr>
                <w:sz w:val="22"/>
                <w:szCs w:val="22"/>
              </w:rPr>
            </w:pPr>
            <w:r w:rsidRPr="00AC43ED">
              <w:rPr>
                <w:color w:val="000000"/>
                <w:sz w:val="22"/>
                <w:szCs w:val="22"/>
              </w:rPr>
              <w:t>0,03</w:t>
            </w:r>
          </w:p>
        </w:tc>
      </w:tr>
      <w:tr w:rsidR="00AC43ED" w:rsidRPr="000C51D8" w14:paraId="410A42A9" w14:textId="073E0560" w:rsidTr="00AC43ED">
        <w:trPr>
          <w:gridAfter w:val="1"/>
          <w:wAfter w:w="7" w:type="pct"/>
          <w:cantSplit/>
        </w:trPr>
        <w:tc>
          <w:tcPr>
            <w:tcW w:w="898" w:type="pct"/>
            <w:tcBorders>
              <w:right w:val="single" w:sz="4" w:space="0" w:color="auto"/>
            </w:tcBorders>
            <w:shd w:val="clear" w:color="auto" w:fill="auto"/>
            <w:vAlign w:val="center"/>
          </w:tcPr>
          <w:p w14:paraId="39698918" w14:textId="76FB6EA1" w:rsidR="00AC43ED" w:rsidRPr="000C51D8" w:rsidRDefault="00AC43ED" w:rsidP="00AC43ED">
            <w:pPr>
              <w:jc w:val="center"/>
              <w:rPr>
                <w:sz w:val="22"/>
                <w:szCs w:val="22"/>
              </w:rPr>
            </w:pPr>
            <w:r w:rsidRPr="000C51D8">
              <w:rPr>
                <w:sz w:val="22"/>
                <w:szCs w:val="22"/>
              </w:rPr>
              <w:t>Котельная «Кочковскремтранс»</w:t>
            </w:r>
          </w:p>
        </w:tc>
        <w:tc>
          <w:tcPr>
            <w:tcW w:w="844" w:type="pct"/>
            <w:tcBorders>
              <w:top w:val="single" w:sz="4" w:space="0" w:color="auto"/>
              <w:left w:val="single" w:sz="4" w:space="0" w:color="auto"/>
              <w:bottom w:val="single" w:sz="4" w:space="0" w:color="auto"/>
              <w:right w:val="single" w:sz="4" w:space="0" w:color="auto"/>
            </w:tcBorders>
            <w:vAlign w:val="center"/>
          </w:tcPr>
          <w:p w14:paraId="2AF45472" w14:textId="25F0A286" w:rsidR="00AC43ED" w:rsidRPr="00AC43ED" w:rsidRDefault="00AC43ED" w:rsidP="00AC43ED">
            <w:pPr>
              <w:jc w:val="center"/>
              <w:rPr>
                <w:sz w:val="22"/>
                <w:szCs w:val="22"/>
              </w:rPr>
            </w:pPr>
            <w:r w:rsidRPr="00AC43ED">
              <w:rPr>
                <w:sz w:val="22"/>
                <w:szCs w:val="22"/>
              </w:rPr>
              <w:t>0,339</w:t>
            </w:r>
          </w:p>
        </w:tc>
        <w:tc>
          <w:tcPr>
            <w:tcW w:w="865" w:type="pct"/>
            <w:tcBorders>
              <w:top w:val="single" w:sz="4" w:space="0" w:color="auto"/>
              <w:left w:val="single" w:sz="4" w:space="0" w:color="auto"/>
              <w:bottom w:val="single" w:sz="4" w:space="0" w:color="auto"/>
              <w:right w:val="single" w:sz="4" w:space="0" w:color="auto"/>
            </w:tcBorders>
            <w:vAlign w:val="center"/>
          </w:tcPr>
          <w:p w14:paraId="3D540EE7" w14:textId="07A6AC07" w:rsidR="00AC43ED" w:rsidRPr="00AC43ED" w:rsidRDefault="00AC43ED" w:rsidP="00AC43ED">
            <w:pPr>
              <w:jc w:val="center"/>
              <w:rPr>
                <w:sz w:val="22"/>
                <w:szCs w:val="22"/>
              </w:rPr>
            </w:pPr>
            <w:r w:rsidRPr="00AC43ED">
              <w:rPr>
                <w:sz w:val="22"/>
                <w:szCs w:val="22"/>
              </w:rPr>
              <w:t>-</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BD23B4" w14:textId="1D33AC2D" w:rsidR="00AC43ED" w:rsidRPr="00AC43ED" w:rsidRDefault="00AC43ED" w:rsidP="00AC43ED">
            <w:pPr>
              <w:jc w:val="center"/>
              <w:rPr>
                <w:sz w:val="22"/>
                <w:szCs w:val="22"/>
              </w:rPr>
            </w:pPr>
            <w:r w:rsidRPr="00AC43ED">
              <w:rPr>
                <w:color w:val="000000"/>
                <w:sz w:val="22"/>
                <w:szCs w:val="22"/>
              </w:rPr>
              <w:t>0,339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54372220" w14:textId="0D07F932" w:rsidR="00AC43ED" w:rsidRPr="00AC43ED" w:rsidRDefault="00AC43ED" w:rsidP="00AC43ED">
            <w:pPr>
              <w:jc w:val="center"/>
              <w:rPr>
                <w:sz w:val="22"/>
                <w:szCs w:val="22"/>
              </w:rPr>
            </w:pPr>
            <w:r w:rsidRPr="00AC43ED">
              <w:rPr>
                <w:color w:val="000000"/>
                <w:sz w:val="22"/>
                <w:szCs w:val="22"/>
              </w:rPr>
              <w:t>0,000</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7160F9C8" w14:textId="48940379" w:rsidR="00AC43ED" w:rsidRPr="00AC43ED" w:rsidRDefault="00AC43ED" w:rsidP="00AC43ED">
            <w:pPr>
              <w:jc w:val="center"/>
              <w:rPr>
                <w:sz w:val="22"/>
                <w:szCs w:val="22"/>
              </w:rPr>
            </w:pPr>
            <w:r w:rsidRPr="00AC43ED">
              <w:rPr>
                <w:color w:val="000000"/>
                <w:sz w:val="22"/>
                <w:szCs w:val="22"/>
              </w:rPr>
              <w:t>-</w:t>
            </w:r>
          </w:p>
        </w:tc>
      </w:tr>
      <w:tr w:rsidR="00AC43ED" w:rsidRPr="000C51D8" w14:paraId="07BCAEDD" w14:textId="305B598E" w:rsidTr="00AC43ED">
        <w:trPr>
          <w:gridAfter w:val="1"/>
          <w:wAfter w:w="7" w:type="pct"/>
          <w:cantSplit/>
        </w:trPr>
        <w:tc>
          <w:tcPr>
            <w:tcW w:w="898" w:type="pct"/>
            <w:tcBorders>
              <w:right w:val="single" w:sz="4" w:space="0" w:color="auto"/>
            </w:tcBorders>
            <w:shd w:val="clear" w:color="auto" w:fill="auto"/>
            <w:vAlign w:val="center"/>
          </w:tcPr>
          <w:p w14:paraId="41AC262F" w14:textId="77777777" w:rsidR="00AC43ED" w:rsidRPr="000C51D8" w:rsidRDefault="00AC43ED" w:rsidP="00AC43ED">
            <w:pPr>
              <w:jc w:val="center"/>
              <w:rPr>
                <w:sz w:val="22"/>
                <w:szCs w:val="22"/>
              </w:rPr>
            </w:pPr>
            <w:r w:rsidRPr="000C51D8">
              <w:rPr>
                <w:sz w:val="22"/>
                <w:szCs w:val="22"/>
              </w:rPr>
              <w:t>Котельная ГБПОУ НСО «Кочковский межрайонный аграрный лицей»</w:t>
            </w:r>
          </w:p>
        </w:tc>
        <w:tc>
          <w:tcPr>
            <w:tcW w:w="844" w:type="pct"/>
            <w:tcBorders>
              <w:top w:val="single" w:sz="4" w:space="0" w:color="auto"/>
              <w:left w:val="single" w:sz="4" w:space="0" w:color="auto"/>
              <w:bottom w:val="single" w:sz="4" w:space="0" w:color="auto"/>
              <w:right w:val="single" w:sz="4" w:space="0" w:color="auto"/>
            </w:tcBorders>
            <w:vAlign w:val="center"/>
          </w:tcPr>
          <w:p w14:paraId="2A2E459F" w14:textId="1B97B21E" w:rsidR="00AC43ED" w:rsidRPr="00AC43ED" w:rsidRDefault="00AC43ED" w:rsidP="00AC43ED">
            <w:pPr>
              <w:jc w:val="center"/>
              <w:rPr>
                <w:sz w:val="22"/>
                <w:szCs w:val="22"/>
              </w:rPr>
            </w:pPr>
            <w:r w:rsidRPr="00AC43ED">
              <w:rPr>
                <w:sz w:val="22"/>
                <w:szCs w:val="22"/>
              </w:rPr>
              <w:t>0,198</w:t>
            </w:r>
          </w:p>
        </w:tc>
        <w:tc>
          <w:tcPr>
            <w:tcW w:w="865" w:type="pct"/>
            <w:tcBorders>
              <w:top w:val="single" w:sz="4" w:space="0" w:color="auto"/>
              <w:left w:val="single" w:sz="4" w:space="0" w:color="auto"/>
              <w:bottom w:val="single" w:sz="4" w:space="0" w:color="auto"/>
              <w:right w:val="single" w:sz="4" w:space="0" w:color="auto"/>
            </w:tcBorders>
            <w:vAlign w:val="center"/>
          </w:tcPr>
          <w:p w14:paraId="2D6FE846" w14:textId="20224B88" w:rsidR="00AC43ED" w:rsidRPr="00AC43ED" w:rsidRDefault="00AC43ED" w:rsidP="00AC43ED">
            <w:pPr>
              <w:jc w:val="center"/>
              <w:rPr>
                <w:sz w:val="22"/>
                <w:szCs w:val="22"/>
              </w:rPr>
            </w:pPr>
            <w:r w:rsidRPr="00AC43ED">
              <w:rPr>
                <w:sz w:val="22"/>
                <w:szCs w:val="22"/>
              </w:rPr>
              <w:t>0,198</w:t>
            </w:r>
          </w:p>
        </w:tc>
        <w:tc>
          <w:tcPr>
            <w:tcW w:w="8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1BC49" w14:textId="3BA7884A" w:rsidR="00AC43ED" w:rsidRPr="00AC43ED" w:rsidRDefault="00AC43ED" w:rsidP="00AC43ED">
            <w:pPr>
              <w:jc w:val="center"/>
              <w:rPr>
                <w:sz w:val="22"/>
                <w:szCs w:val="22"/>
              </w:rPr>
            </w:pPr>
            <w:r w:rsidRPr="00AC43ED">
              <w:rPr>
                <w:color w:val="000000"/>
                <w:sz w:val="22"/>
                <w:szCs w:val="22"/>
              </w:rPr>
              <w:t>0,283</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5787CF0" w14:textId="54BEFFEC" w:rsidR="00AC43ED" w:rsidRPr="00AC43ED" w:rsidRDefault="00AC43ED" w:rsidP="00AC43ED">
            <w:pPr>
              <w:jc w:val="center"/>
              <w:rPr>
                <w:sz w:val="22"/>
                <w:szCs w:val="22"/>
              </w:rPr>
            </w:pPr>
            <w:r w:rsidRPr="00AC43ED">
              <w:rPr>
                <w:color w:val="000000"/>
                <w:sz w:val="22"/>
                <w:szCs w:val="22"/>
              </w:rPr>
              <w:t>0,283</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14:paraId="3B8765A4" w14:textId="5FB2670B" w:rsidR="00AC43ED" w:rsidRPr="00AC43ED" w:rsidRDefault="00AC43ED" w:rsidP="00AC43ED">
            <w:pPr>
              <w:jc w:val="center"/>
              <w:rPr>
                <w:sz w:val="22"/>
                <w:szCs w:val="22"/>
              </w:rPr>
            </w:pPr>
            <w:r w:rsidRPr="00AC43ED">
              <w:rPr>
                <w:color w:val="000000"/>
                <w:sz w:val="22"/>
                <w:szCs w:val="22"/>
              </w:rPr>
              <w:t>43,15</w:t>
            </w:r>
          </w:p>
        </w:tc>
      </w:tr>
    </w:tbl>
    <w:p w14:paraId="30D3CDD9" w14:textId="77777777" w:rsidR="00FA6A4F" w:rsidRPr="000C51D8" w:rsidRDefault="00FA6A4F" w:rsidP="00FA6A4F"/>
    <w:p w14:paraId="36B770C7" w14:textId="77777777" w:rsidR="006029DE" w:rsidRPr="000C51D8" w:rsidRDefault="006029DE" w:rsidP="0006129B"/>
    <w:p w14:paraId="366E61D4" w14:textId="77777777" w:rsidR="006029DE" w:rsidRPr="000C51D8" w:rsidRDefault="006029DE" w:rsidP="0006129B">
      <w:pPr>
        <w:sectPr w:rsidR="006029DE" w:rsidRPr="000C51D8" w:rsidSect="00F83FC4">
          <w:footerReference w:type="default" r:id="rId28"/>
          <w:pgSz w:w="16838" w:h="11906" w:orient="landscape"/>
          <w:pgMar w:top="1134" w:right="851" w:bottom="1134" w:left="1134" w:header="708" w:footer="708" w:gutter="0"/>
          <w:cols w:space="708"/>
          <w:docGrid w:linePitch="360"/>
        </w:sectPr>
      </w:pPr>
    </w:p>
    <w:p w14:paraId="43ABCC32" w14:textId="77777777" w:rsidR="003A5836" w:rsidRPr="000C51D8" w:rsidRDefault="003A5836" w:rsidP="0006129B">
      <w:pPr>
        <w:pStyle w:val="1"/>
      </w:pPr>
      <w:bookmarkStart w:id="273" w:name="_Toc144018961"/>
      <w:r w:rsidRPr="000C51D8">
        <w:lastRenderedPageBreak/>
        <w:t xml:space="preserve">ГЛАВА </w:t>
      </w:r>
      <w:r w:rsidR="00231152" w:rsidRPr="000C51D8">
        <w:t>7</w:t>
      </w:r>
      <w:r w:rsidRPr="000C51D8">
        <w:t xml:space="preserve"> </w:t>
      </w:r>
      <w:bookmarkEnd w:id="269"/>
      <w:bookmarkEnd w:id="270"/>
      <w:bookmarkEnd w:id="272"/>
      <w:r w:rsidR="008B4EE3" w:rsidRPr="000C51D8">
        <w:t>Предложения по строительству, реконструкции, техническому перевооружению и (или) модернизации источников тепловой энергии</w:t>
      </w:r>
      <w:bookmarkEnd w:id="273"/>
    </w:p>
    <w:p w14:paraId="30C56D43" w14:textId="77777777" w:rsidR="002355D3" w:rsidRPr="000C51D8" w:rsidRDefault="00F8193E" w:rsidP="0006129B">
      <w:pPr>
        <w:pStyle w:val="21"/>
        <w:spacing w:line="240" w:lineRule="auto"/>
      </w:pPr>
      <w:bookmarkStart w:id="274" w:name="_Toc144018962"/>
      <w:r w:rsidRPr="000C51D8">
        <w:t>7.1</w:t>
      </w:r>
      <w:r w:rsidR="002355D3" w:rsidRPr="000C51D8">
        <w:t xml:space="preserve"> </w:t>
      </w:r>
      <w:r w:rsidRPr="000C51D8">
        <w:t>О</w:t>
      </w:r>
      <w:r w:rsidR="008B4EE3" w:rsidRPr="000C51D8">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0C51D8">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t>)</w:t>
      </w:r>
      <w:bookmarkEnd w:id="274"/>
    </w:p>
    <w:p w14:paraId="20FD67AD" w14:textId="77777777" w:rsidR="004E4FD0" w:rsidRPr="000C51D8" w:rsidRDefault="00C879D3" w:rsidP="0006129B">
      <w:pPr>
        <w:pStyle w:val="Affb"/>
      </w:pPr>
      <w:r w:rsidRPr="000C51D8">
        <w:t>Согласно статье 14</w:t>
      </w:r>
      <w:r w:rsidR="004E4FD0" w:rsidRPr="000C51D8">
        <w:t xml:space="preserve"> </w:t>
      </w:r>
      <w:r w:rsidRPr="000C51D8">
        <w:t>Федерального закона от 27.07.2010 № 190-ФЗ «О теплоснабжении»</w:t>
      </w:r>
      <w:r w:rsidR="004E4FD0" w:rsidRPr="000C51D8">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0C51D8">
        <w:t>особенностей,</w:t>
      </w:r>
      <w:r w:rsidR="004E4FD0" w:rsidRPr="000C51D8">
        <w:t xml:space="preserve"> предусмотренных </w:t>
      </w:r>
      <w:r w:rsidRPr="000C51D8">
        <w:t>Федерального закона от 27.07.2010 № 190-ФЗ «О теплоснабжении»</w:t>
      </w:r>
      <w:r w:rsidR="004E4FD0" w:rsidRPr="000C51D8">
        <w:t xml:space="preserve"> и </w:t>
      </w:r>
      <w:r w:rsidRPr="000C51D8">
        <w:t>П</w:t>
      </w:r>
      <w:r w:rsidR="004E4FD0" w:rsidRPr="000C51D8">
        <w:t xml:space="preserve">равилами подключения к системам теплоснабжения, </w:t>
      </w:r>
      <w:r w:rsidRPr="000C51D8">
        <w:t>утвержденными Постановлением Правительством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0C51D8">
        <w:t xml:space="preserve"> (далее по тексту - Правила подключения к системам теплоснабжения)</w:t>
      </w:r>
      <w:r w:rsidR="002231A2" w:rsidRPr="000C51D8">
        <w:t>.</w:t>
      </w:r>
    </w:p>
    <w:p w14:paraId="347F2480" w14:textId="77777777" w:rsidR="004E4FD0" w:rsidRPr="000C51D8" w:rsidRDefault="004E4FD0" w:rsidP="0006129B">
      <w:pPr>
        <w:pStyle w:val="Affb"/>
      </w:pPr>
      <w:r w:rsidRPr="000C51D8">
        <w:t>Подключение осуществляется на основании договора на подключение к системе теплоснабжения</w:t>
      </w:r>
      <w:r w:rsidR="00C879D3" w:rsidRPr="000C51D8">
        <w:t>,</w:t>
      </w:r>
      <w:r w:rsidRPr="000C51D8">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0C51D8">
        <w:t>ю</w:t>
      </w:r>
      <w:r w:rsidRPr="000C51D8">
        <w:t xml:space="preserve"> соответствующего договора, устанавливаются </w:t>
      </w:r>
      <w:r w:rsidR="002231A2" w:rsidRPr="000C51D8">
        <w:t>Правилами подключ</w:t>
      </w:r>
      <w:r w:rsidR="00CE24AB" w:rsidRPr="000C51D8">
        <w:t>ения к системам теплоснабжения.</w:t>
      </w:r>
    </w:p>
    <w:p w14:paraId="0CA81560" w14:textId="77777777" w:rsidR="002231A2" w:rsidRPr="000C51D8" w:rsidRDefault="004E4FD0" w:rsidP="0006129B">
      <w:pPr>
        <w:pStyle w:val="Affb"/>
      </w:pPr>
      <w:r w:rsidRPr="000C51D8">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0C51D8" w:rsidRDefault="004E4FD0" w:rsidP="0006129B">
      <w:pPr>
        <w:pStyle w:val="Affb"/>
      </w:pPr>
      <w:r w:rsidRPr="000C51D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0C51D8">
        <w:t>,</w:t>
      </w:r>
      <w:r w:rsidRPr="000C51D8">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0C51D8">
        <w:t>П</w:t>
      </w:r>
      <w:r w:rsidRPr="000C51D8">
        <w:t>равилами подключения к системам теплосн</w:t>
      </w:r>
      <w:r w:rsidR="002231A2" w:rsidRPr="000C51D8">
        <w:t>абжения</w:t>
      </w:r>
      <w:r w:rsidR="00CE24AB" w:rsidRPr="000C51D8">
        <w:t>.</w:t>
      </w:r>
    </w:p>
    <w:p w14:paraId="2B13905A" w14:textId="77777777" w:rsidR="004E4FD0" w:rsidRPr="000C51D8" w:rsidRDefault="004E4FD0" w:rsidP="0006129B">
      <w:pPr>
        <w:pStyle w:val="Affb"/>
      </w:pPr>
      <w:r w:rsidRPr="000C51D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w:t>
      </w:r>
      <w:r w:rsidRPr="000C51D8">
        <w:lastRenderedPageBreak/>
        <w:t xml:space="preserve">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0C51D8">
        <w:t>П</w:t>
      </w:r>
      <w:r w:rsidRPr="000C51D8">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0C51D8">
        <w:t>в</w:t>
      </w:r>
      <w:r w:rsidRPr="000C51D8">
        <w:t xml:space="preserve"> порядке и на основании критериев, которые установлены порядком разработки и у</w:t>
      </w:r>
      <w:r w:rsidR="00D548D2" w:rsidRPr="000C51D8">
        <w:t>тверждения схем теплоснабжения</w:t>
      </w:r>
      <w:r w:rsidRPr="000C51D8">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77777777" w:rsidR="004E4FD0" w:rsidRPr="000C51D8" w:rsidRDefault="004E4FD0" w:rsidP="0006129B">
      <w:pPr>
        <w:pStyle w:val="Affb"/>
      </w:pPr>
      <w:r w:rsidRPr="000C51D8">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0C51D8">
        <w:t>П</w:t>
      </w:r>
      <w:r w:rsidRPr="000C51D8">
        <w:t xml:space="preserve">равилами регулирования цен (тарифов) в сфере теплоснабжения, утвержденными </w:t>
      </w:r>
      <w:r w:rsidR="00CE24AB" w:rsidRPr="000C51D8">
        <w:t>Постановлением Правительства РФ от 22.10.2012 № 1075 «О ценообразовании в сфере теплоснабжения»</w:t>
      </w:r>
      <w:r w:rsidRPr="000C51D8">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0C51D8">
        <w:t>П</w:t>
      </w:r>
      <w:r w:rsidRPr="000C51D8">
        <w:t>равилами подключения к системам теплоснабжен</w:t>
      </w:r>
      <w:r w:rsidR="00CE24AB" w:rsidRPr="000C51D8">
        <w:t>ия</w:t>
      </w:r>
      <w:r w:rsidR="00CE22C8" w:rsidRPr="000C51D8">
        <w:t>.</w:t>
      </w:r>
    </w:p>
    <w:p w14:paraId="0EEC3569" w14:textId="77777777" w:rsidR="004E4FD0" w:rsidRPr="000C51D8" w:rsidRDefault="004E4FD0" w:rsidP="0006129B">
      <w:pPr>
        <w:pStyle w:val="Affb"/>
      </w:pPr>
      <w:r w:rsidRPr="000C51D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0C51D8" w:rsidRDefault="004E4FD0" w:rsidP="0006129B">
      <w:pPr>
        <w:pStyle w:val="Affb"/>
      </w:pPr>
      <w:r w:rsidRPr="000C51D8">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77777777" w:rsidR="004E4FD0" w:rsidRPr="000C51D8" w:rsidRDefault="004E4FD0" w:rsidP="0006129B">
      <w:pPr>
        <w:pStyle w:val="Affb"/>
      </w:pPr>
      <w:r w:rsidRPr="000C51D8">
        <w:t xml:space="preserve">Кроме того, согласно </w:t>
      </w:r>
      <w:r w:rsidR="00CE22C8" w:rsidRPr="000C51D8">
        <w:t>СП 42.13330.2016</w:t>
      </w:r>
      <w:r w:rsidRPr="000C51D8">
        <w:t xml:space="preserve"> </w:t>
      </w:r>
      <w:r w:rsidR="00F408F2" w:rsidRPr="000C51D8">
        <w:t>«</w:t>
      </w:r>
      <w:r w:rsidR="00D548D2" w:rsidRPr="000C51D8">
        <w:t>Свод правил. Градостроительство. Планировка и застройка городских и сельских поселений. Актуализированная редакция СНиП 2.07.01-89*</w:t>
      </w:r>
      <w:r w:rsidR="00F408F2" w:rsidRPr="000C51D8">
        <w:t>»</w:t>
      </w:r>
      <w:r w:rsidRPr="000C51D8">
        <w:t>,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0C51D8">
        <w:t>ламентов: экологических; санитарно-гигиенических;</w:t>
      </w:r>
      <w:r w:rsidRPr="000C51D8">
        <w:t xml:space="preserve"> противопожарных требований</w:t>
      </w:r>
      <w:r w:rsidR="00C94EE4" w:rsidRPr="000C51D8">
        <w:t>.</w:t>
      </w:r>
      <w:r w:rsidRPr="000C51D8">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77777777" w:rsidR="004E4FD0" w:rsidRPr="000C51D8" w:rsidRDefault="004E4FD0" w:rsidP="0006129B">
      <w:pPr>
        <w:pStyle w:val="Affb"/>
      </w:pPr>
      <w:r w:rsidRPr="000C51D8">
        <w:t xml:space="preserve">Согласно </w:t>
      </w:r>
      <w:r w:rsidR="00D548D2" w:rsidRPr="000C51D8">
        <w:t>СП 60.13330.2020 «Свод правил. Отопление, вентиляция и кондиционирование воздуха. СНиП 41-01-2003»</w:t>
      </w:r>
      <w:r w:rsidRPr="000C51D8">
        <w:t xml:space="preserve">, для индивидуального теплоснабжения зданий следует применять </w:t>
      </w:r>
      <w:r w:rsidRPr="000C51D8">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C51D8">
        <w:rPr>
          <w:vertAlign w:val="superscript"/>
        </w:rPr>
        <w:t>о</w:t>
      </w:r>
      <w:r w:rsidRPr="000C51D8">
        <w:t>С и 0,6 М</w:t>
      </w:r>
      <w:r w:rsidR="00F408F2" w:rsidRPr="000C51D8">
        <w:t>п</w:t>
      </w:r>
      <w:r w:rsidRPr="000C51D8">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77777777" w:rsidR="004E4FD0" w:rsidRPr="000C51D8" w:rsidRDefault="004E4FD0" w:rsidP="0006129B">
      <w:pPr>
        <w:pStyle w:val="Affb"/>
      </w:pPr>
      <w:r w:rsidRPr="000C51D8">
        <w:t xml:space="preserve">Условия организации поквартирного теплоснабжения определены в </w:t>
      </w:r>
      <w:r w:rsidR="00D548D2" w:rsidRPr="000C51D8">
        <w:t>СП 54.13330.2016 «Свод правил. Здания жилые многоквартирные. Актуализированная редакция СНиП 31-01-2003»</w:t>
      </w:r>
      <w:r w:rsidRPr="000C51D8">
        <w:t xml:space="preserve"> и </w:t>
      </w:r>
      <w:r w:rsidR="00D548D2" w:rsidRPr="000C51D8">
        <w:t>СП 60.13330.2020 «Свод правил. Отопление, вентиляция и кондиционирование воздуха. СНиП 41-01-2003»</w:t>
      </w:r>
      <w:r w:rsidRPr="000C51D8">
        <w:t>.</w:t>
      </w:r>
    </w:p>
    <w:p w14:paraId="7E2B8AF1" w14:textId="77777777" w:rsidR="004E4FD0" w:rsidRPr="000C51D8" w:rsidRDefault="004E4FD0" w:rsidP="0006129B">
      <w:pPr>
        <w:pStyle w:val="Affb"/>
      </w:pPr>
      <w:r w:rsidRPr="000C51D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77E29F2" w14:textId="77777777" w:rsidR="004E4FD0" w:rsidRPr="000C51D8" w:rsidRDefault="004E4FD0" w:rsidP="0006129B">
      <w:pPr>
        <w:pStyle w:val="Affb"/>
      </w:pPr>
      <w:r w:rsidRPr="000C51D8">
        <w:t>•</w:t>
      </w:r>
      <w:r w:rsidRPr="000C51D8">
        <w:tab/>
        <w:t>значительной удаленности от существующих и перспективных тепловых сетей;</w:t>
      </w:r>
    </w:p>
    <w:p w14:paraId="6E1C266B" w14:textId="77777777" w:rsidR="004E4FD0" w:rsidRPr="000C51D8" w:rsidRDefault="004E4FD0" w:rsidP="0006129B">
      <w:pPr>
        <w:pStyle w:val="Affb"/>
      </w:pPr>
      <w:r w:rsidRPr="000C51D8">
        <w:t>•</w:t>
      </w:r>
      <w:r w:rsidRPr="000C51D8">
        <w:tab/>
        <w:t>малой подключаемой нагрузки (менее 0,01 Гкал/ч);</w:t>
      </w:r>
    </w:p>
    <w:p w14:paraId="48FABA3A" w14:textId="77777777" w:rsidR="004E4FD0" w:rsidRPr="000C51D8" w:rsidRDefault="004E4FD0" w:rsidP="0006129B">
      <w:pPr>
        <w:pStyle w:val="Affb"/>
      </w:pPr>
      <w:r w:rsidRPr="000C51D8">
        <w:t>•</w:t>
      </w:r>
      <w:r w:rsidRPr="000C51D8">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0C51D8" w:rsidRDefault="004E4FD0" w:rsidP="0006129B">
      <w:pPr>
        <w:pStyle w:val="Affb"/>
      </w:pPr>
      <w:r w:rsidRPr="000C51D8">
        <w:t>•</w:t>
      </w:r>
      <w:r w:rsidRPr="000C51D8">
        <w:tab/>
        <w:t xml:space="preserve">использования тепловой энергии в технологических целях. </w:t>
      </w:r>
    </w:p>
    <w:p w14:paraId="51DDF1A1" w14:textId="77777777" w:rsidR="004E4FD0" w:rsidRPr="000C51D8" w:rsidRDefault="004E4FD0" w:rsidP="0006129B">
      <w:pPr>
        <w:pStyle w:val="Affb"/>
      </w:pPr>
      <w:r w:rsidRPr="000C51D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77777777" w:rsidR="004E4FD0" w:rsidRPr="000C51D8" w:rsidRDefault="00CE22C8" w:rsidP="0006129B">
      <w:pPr>
        <w:pStyle w:val="Affb"/>
      </w:pPr>
      <w:r w:rsidRPr="000C51D8">
        <w:t xml:space="preserve">В соответствии с пунктом </w:t>
      </w:r>
      <w:r w:rsidR="004E4FD0" w:rsidRPr="000C51D8">
        <w:t>15 с</w:t>
      </w:r>
      <w:r w:rsidR="00C94EE4" w:rsidRPr="000C51D8">
        <w:t xml:space="preserve">татьи </w:t>
      </w:r>
      <w:r w:rsidR="004E4FD0" w:rsidRPr="000C51D8">
        <w:t xml:space="preserve">14 </w:t>
      </w:r>
      <w:r w:rsidR="00D548D2" w:rsidRPr="000C51D8">
        <w:t>Федерального закона от 27.07.2010 № 190-ФЗ «О теплоснабжении»</w:t>
      </w:r>
      <w:r w:rsidR="004E4FD0" w:rsidRPr="000C51D8">
        <w:t>, запрещается перех</w:t>
      </w:r>
      <w:r w:rsidR="002664F2" w:rsidRPr="000C51D8">
        <w:t xml:space="preserve">од </w:t>
      </w:r>
      <w:r w:rsidR="004E4FD0" w:rsidRPr="000C51D8">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0C51D8">
        <w:t>П</w:t>
      </w:r>
      <w:r w:rsidR="004E4FD0" w:rsidRPr="000C51D8">
        <w:t xml:space="preserve">равилами подключения к системам теплоснабжения, утвержденными </w:t>
      </w:r>
      <w:r w:rsidR="00CE24AB" w:rsidRPr="000C51D8">
        <w:t>Постановлением Правительства РФ</w:t>
      </w:r>
      <w:r w:rsidR="00C94EE4" w:rsidRPr="000C51D8">
        <w:t xml:space="preserve"> </w:t>
      </w:r>
      <w:r w:rsidR="00D548D2" w:rsidRPr="000C51D8">
        <w:t xml:space="preserve">от 05.07.2018 </w:t>
      </w:r>
      <w:r w:rsidRPr="000C51D8">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0C51D8">
        <w:t>дерации»</w:t>
      </w:r>
      <w:r w:rsidR="004E4FD0" w:rsidRPr="000C51D8">
        <w:t>, при наличии осуществленного в надлежащем порядке подключения к системам теплоснабжения многоквартирных домов.</w:t>
      </w:r>
    </w:p>
    <w:p w14:paraId="643B458D" w14:textId="0FE931BC" w:rsidR="00267729" w:rsidRPr="000C51D8" w:rsidRDefault="00153FD3" w:rsidP="0006129B">
      <w:pPr>
        <w:pStyle w:val="Affb"/>
      </w:pPr>
      <w:r w:rsidRPr="000C51D8">
        <w:t>Обоснование организации индивидуального теплоснабжения в зонах застройки</w:t>
      </w:r>
      <w:r w:rsidR="00D458C1" w:rsidRPr="000C51D8">
        <w:t xml:space="preserve"> </w:t>
      </w:r>
      <w:r w:rsidR="00055321">
        <w:t>поселения</w:t>
      </w:r>
      <w:r w:rsidRPr="000C51D8">
        <w:t xml:space="preserve"> малоэтажными жилыми зданиям приведено в п. </w:t>
      </w:r>
      <w:r w:rsidR="005E0AC2" w:rsidRPr="000C51D8">
        <w:t>7.11</w:t>
      </w:r>
      <w:r w:rsidRPr="000C51D8">
        <w:t xml:space="preserve"> настоящей </w:t>
      </w:r>
      <w:r w:rsidR="005E0AC2" w:rsidRPr="000C51D8">
        <w:t>Г</w:t>
      </w:r>
      <w:r w:rsidRPr="000C51D8">
        <w:t>лавы.</w:t>
      </w:r>
    </w:p>
    <w:p w14:paraId="50E8155A" w14:textId="77777777" w:rsidR="00A14618" w:rsidRPr="000C51D8" w:rsidRDefault="00F8193E" w:rsidP="0006129B">
      <w:pPr>
        <w:pStyle w:val="21"/>
        <w:spacing w:line="240" w:lineRule="auto"/>
        <w:rPr>
          <w:rStyle w:val="ed"/>
        </w:rPr>
      </w:pPr>
      <w:bookmarkStart w:id="275" w:name="_Toc144018963"/>
      <w:r w:rsidRPr="000C51D8">
        <w:rPr>
          <w:rStyle w:val="ed"/>
        </w:rPr>
        <w:t>7.2</w:t>
      </w:r>
      <w:r w:rsidR="00A14618" w:rsidRPr="000C51D8">
        <w:rPr>
          <w:rStyle w:val="ed"/>
        </w:rPr>
        <w:t> </w:t>
      </w:r>
      <w:r w:rsidRPr="000C51D8">
        <w:rPr>
          <w:rStyle w:val="ed"/>
        </w:rPr>
        <w:t>О</w:t>
      </w:r>
      <w:r w:rsidR="008B4EE3" w:rsidRPr="000C51D8">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5"/>
    </w:p>
    <w:p w14:paraId="72880372" w14:textId="1BD4EAB5" w:rsidR="0094797C" w:rsidRPr="000C51D8" w:rsidRDefault="003E5018" w:rsidP="0006129B">
      <w:pPr>
        <w:ind w:firstLine="709"/>
      </w:pPr>
      <w:r w:rsidRPr="000C51D8">
        <w:t xml:space="preserve">На территории поселения </w:t>
      </w:r>
      <w:r w:rsidR="00601DF2" w:rsidRPr="000C51D8">
        <w:t>источники</w:t>
      </w:r>
      <w:r w:rsidR="00851204" w:rsidRPr="000C51D8">
        <w:t xml:space="preserve"> </w:t>
      </w:r>
      <w:r w:rsidR="00601DF2" w:rsidRPr="000C51D8">
        <w:t>тепловой</w:t>
      </w:r>
      <w:r w:rsidR="00851204" w:rsidRPr="000C51D8">
        <w:t xml:space="preserve"> </w:t>
      </w:r>
      <w:r w:rsidR="00601DF2" w:rsidRPr="000C51D8">
        <w:t>энергии,</w:t>
      </w:r>
      <w:r w:rsidR="00851204" w:rsidRPr="000C51D8">
        <w:t xml:space="preserve"> </w:t>
      </w:r>
      <w:r w:rsidR="00601DF2" w:rsidRPr="000C51D8">
        <w:t>функционирующие</w:t>
      </w:r>
      <w:r w:rsidR="00851204" w:rsidRPr="000C51D8">
        <w:t xml:space="preserve"> </w:t>
      </w:r>
      <w:r w:rsidR="00601DF2" w:rsidRPr="000C51D8">
        <w:t>в режиме комбинированной выработки электрической и тепловой энергии</w:t>
      </w:r>
      <w:r w:rsidR="00D31737" w:rsidRPr="000C51D8">
        <w:t>,</w:t>
      </w:r>
      <w:r w:rsidR="00601DF2" w:rsidRPr="000C51D8">
        <w:t xml:space="preserve"> отсутствуют.</w:t>
      </w:r>
    </w:p>
    <w:p w14:paraId="66F91FE0" w14:textId="77777777" w:rsidR="00A14618" w:rsidRPr="000C51D8" w:rsidRDefault="00F8193E" w:rsidP="0006129B">
      <w:pPr>
        <w:pStyle w:val="21"/>
        <w:spacing w:line="240" w:lineRule="auto"/>
      </w:pPr>
      <w:bookmarkStart w:id="276" w:name="_Toc144018964"/>
      <w:r w:rsidRPr="000C51D8">
        <w:rPr>
          <w:rStyle w:val="ed"/>
        </w:rPr>
        <w:t>7.3</w:t>
      </w:r>
      <w:r w:rsidR="00A14618" w:rsidRPr="000C51D8">
        <w:rPr>
          <w:rStyle w:val="ed"/>
        </w:rPr>
        <w:t> </w:t>
      </w:r>
      <w:r w:rsidRPr="000C51D8">
        <w:rPr>
          <w:rStyle w:val="ed"/>
        </w:rPr>
        <w:t>А</w:t>
      </w:r>
      <w:r w:rsidR="008B4EE3" w:rsidRPr="000C51D8">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6"/>
    </w:p>
    <w:p w14:paraId="7E48D121" w14:textId="02EF888F" w:rsidR="00D31737" w:rsidRPr="000C51D8" w:rsidRDefault="003E5018" w:rsidP="0006129B">
      <w:pPr>
        <w:ind w:firstLine="709"/>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4A8BC963" w14:textId="77777777" w:rsidR="002355D3" w:rsidRPr="000C51D8" w:rsidRDefault="00F8193E" w:rsidP="0006129B">
      <w:pPr>
        <w:pStyle w:val="21"/>
        <w:spacing w:line="240" w:lineRule="auto"/>
      </w:pPr>
      <w:bookmarkStart w:id="277" w:name="_Toc144018965"/>
      <w:r w:rsidRPr="000C51D8">
        <w:lastRenderedPageBreak/>
        <w:t>7.4</w:t>
      </w:r>
      <w:r w:rsidR="002355D3" w:rsidRPr="000C51D8">
        <w:t xml:space="preserve"> </w:t>
      </w:r>
      <w:r w:rsidRPr="000C51D8">
        <w:t>О</w:t>
      </w:r>
      <w:r w:rsidR="008B4EE3" w:rsidRPr="000C51D8">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7"/>
    </w:p>
    <w:p w14:paraId="6FB9B21B" w14:textId="1395EDA0" w:rsidR="004E4CEA" w:rsidRPr="000C51D8" w:rsidRDefault="00601DF2" w:rsidP="0006129B">
      <w:pPr>
        <w:tabs>
          <w:tab w:val="left" w:pos="0"/>
        </w:tabs>
        <w:ind w:firstLine="567"/>
      </w:pPr>
      <w:r w:rsidRPr="000C51D8">
        <w:t>Строительство источников тепловой энергии</w:t>
      </w:r>
      <w:r w:rsidR="00D00ED7" w:rsidRPr="000C51D8">
        <w:t>,</w:t>
      </w:r>
      <w:r w:rsidRPr="000C51D8">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77777777" w:rsidR="002355D3" w:rsidRPr="000C51D8" w:rsidRDefault="00F8193E" w:rsidP="0006129B">
      <w:pPr>
        <w:pStyle w:val="21"/>
        <w:spacing w:line="240" w:lineRule="auto"/>
      </w:pPr>
      <w:bookmarkStart w:id="278" w:name="_Toc144018966"/>
      <w:r w:rsidRPr="000C51D8">
        <w:t>7.5</w:t>
      </w:r>
      <w:r w:rsidR="002355D3" w:rsidRPr="000C51D8">
        <w:t xml:space="preserve"> </w:t>
      </w:r>
      <w:r w:rsidRPr="000C51D8">
        <w:t>О</w:t>
      </w:r>
      <w:r w:rsidR="008B4EE3" w:rsidRPr="000C51D8">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0C51D8">
        <w:rPr>
          <w:rStyle w:val="ed"/>
        </w:rPr>
        <w:t xml:space="preserve"> (</w:t>
      </w:r>
      <w:r w:rsidR="00D548D2" w:rsidRPr="000C51D8">
        <w:rPr>
          <w:rStyle w:val="ed"/>
        </w:rPr>
        <w:t>утв. Приказом Минэнерго России от 05.03.2019 № 212 «Об утверждении Методических указаний по разработке схем теплоснабжения»</w:t>
      </w:r>
      <w:r w:rsidRPr="000C51D8">
        <w:rPr>
          <w:rStyle w:val="ed"/>
        </w:rPr>
        <w:t>)</w:t>
      </w:r>
      <w:bookmarkEnd w:id="278"/>
    </w:p>
    <w:p w14:paraId="12EAB4B4" w14:textId="23284031" w:rsidR="00D31737" w:rsidRPr="000C51D8" w:rsidRDefault="003E5018" w:rsidP="0006129B">
      <w:pPr>
        <w:ind w:firstLine="567"/>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0C51D8" w:rsidRDefault="00835349" w:rsidP="0006129B">
      <w:pPr>
        <w:pStyle w:val="21"/>
        <w:spacing w:line="240" w:lineRule="auto"/>
        <w:rPr>
          <w:rStyle w:val="ed"/>
        </w:rPr>
      </w:pPr>
      <w:bookmarkStart w:id="279" w:name="_Toc144018967"/>
      <w:r w:rsidRPr="000C51D8">
        <w:rPr>
          <w:rStyle w:val="ed"/>
        </w:rPr>
        <w:t>7.6</w:t>
      </w:r>
      <w:r w:rsidR="00711897" w:rsidRPr="000C51D8">
        <w:rPr>
          <w:rStyle w:val="ed"/>
        </w:rPr>
        <w:t xml:space="preserve"> </w:t>
      </w:r>
      <w:r w:rsidRPr="000C51D8">
        <w:rPr>
          <w:rStyle w:val="ed"/>
        </w:rPr>
        <w:t>О</w:t>
      </w:r>
      <w:r w:rsidR="008B4EE3" w:rsidRPr="000C51D8">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9"/>
    </w:p>
    <w:p w14:paraId="4D5E5760" w14:textId="77777777" w:rsidR="004E4FD0" w:rsidRPr="000C51D8" w:rsidRDefault="004E4FD0" w:rsidP="0006129B">
      <w:pPr>
        <w:pStyle w:val="Affb"/>
      </w:pPr>
      <w:r w:rsidRPr="000C51D8">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0C51D8" w:rsidRDefault="00835349" w:rsidP="0006129B">
      <w:pPr>
        <w:pStyle w:val="21"/>
        <w:spacing w:line="240" w:lineRule="auto"/>
        <w:rPr>
          <w:rStyle w:val="mark"/>
        </w:rPr>
      </w:pPr>
      <w:bookmarkStart w:id="280" w:name="_Toc144018968"/>
      <w:r w:rsidRPr="000C51D8">
        <w:rPr>
          <w:rStyle w:val="ed"/>
        </w:rPr>
        <w:t>7.7</w:t>
      </w:r>
      <w:r w:rsidR="00711897" w:rsidRPr="000C51D8">
        <w:rPr>
          <w:rStyle w:val="ed"/>
        </w:rPr>
        <w:t xml:space="preserve"> </w:t>
      </w:r>
      <w:r w:rsidRPr="000C51D8">
        <w:rPr>
          <w:rStyle w:val="ed"/>
        </w:rPr>
        <w:t>О</w:t>
      </w:r>
      <w:r w:rsidR="008B4EE3" w:rsidRPr="000C51D8">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0"/>
    </w:p>
    <w:p w14:paraId="26927AF7" w14:textId="77777777" w:rsidR="00950773" w:rsidRPr="000C51D8" w:rsidRDefault="008C7307" w:rsidP="008C7307">
      <w:pPr>
        <w:tabs>
          <w:tab w:val="left" w:pos="0"/>
        </w:tabs>
        <w:ind w:firstLine="567"/>
      </w:pPr>
      <w:bookmarkStart w:id="281" w:name="_Hlk141346074"/>
      <w:r w:rsidRPr="000C51D8">
        <w:t xml:space="preserve">Основным направлением развития системы теплоснабжения выбрано </w:t>
      </w:r>
    </w:p>
    <w:p w14:paraId="18A3BB6F" w14:textId="182724DC" w:rsidR="007F37AA" w:rsidRPr="000C51D8" w:rsidRDefault="007F37AA" w:rsidP="007F37AA">
      <w:pPr>
        <w:pStyle w:val="Affb"/>
      </w:pPr>
      <w:bookmarkStart w:id="282" w:name="_Hlk143933398"/>
      <w:r w:rsidRPr="000C51D8">
        <w:t>- Реконструкци</w:t>
      </w:r>
      <w:r w:rsidR="00892A92" w:rsidRPr="000C51D8">
        <w:t>я</w:t>
      </w:r>
      <w:r w:rsidRPr="000C51D8">
        <w:t xml:space="preserve"> котельной «Школа», путем строительства новой блочно-модульной котельной тепловой мощностью 2,6 Гкал/ч;</w:t>
      </w:r>
    </w:p>
    <w:p w14:paraId="5C5A4300" w14:textId="7B925025" w:rsidR="007F37AA" w:rsidRDefault="007F37AA" w:rsidP="007F37AA">
      <w:pPr>
        <w:pStyle w:val="Affb"/>
      </w:pPr>
      <w:r w:rsidRPr="000C51D8">
        <w:t>- Реконструкци</w:t>
      </w:r>
      <w:r w:rsidR="00892A92" w:rsidRPr="000C51D8">
        <w:t>я</w:t>
      </w:r>
      <w:r w:rsidRPr="000C51D8">
        <w:t xml:space="preserve"> котельной «Центральная», путем строительства новой блочно-модульной котельной.</w:t>
      </w:r>
    </w:p>
    <w:p w14:paraId="4F432B9B" w14:textId="18DBF5E9" w:rsidR="00AC43ED" w:rsidRPr="000C51D8" w:rsidRDefault="00AC43ED" w:rsidP="00AC43ED">
      <w:pPr>
        <w:pStyle w:val="Affb"/>
      </w:pPr>
      <w:r>
        <w:t xml:space="preserve">- Закрытие котельной </w:t>
      </w:r>
      <w:r w:rsidRPr="00AC43ED">
        <w:t>«Кочковскремтранс»</w:t>
      </w:r>
      <w:r>
        <w:t xml:space="preserve"> с переводом потребителей на </w:t>
      </w:r>
      <w:r w:rsidR="00A8716E">
        <w:t>новую блочно-модульную котельную «Школа»</w:t>
      </w:r>
      <w:r>
        <w:t xml:space="preserve">. </w:t>
      </w:r>
    </w:p>
    <w:p w14:paraId="0DC94140" w14:textId="77777777" w:rsidR="007F37AA" w:rsidRPr="000C51D8" w:rsidRDefault="007F37AA" w:rsidP="007F37AA">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bookmarkEnd w:id="282"/>
    <w:p w14:paraId="7CD8FD74" w14:textId="1DFA9F64" w:rsidR="007F37AA" w:rsidRPr="000C51D8" w:rsidRDefault="007F37AA" w:rsidP="007F37AA">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bookmarkEnd w:id="281"/>
    <w:p w14:paraId="0E8E5F07" w14:textId="77777777" w:rsidR="00B53D55" w:rsidRPr="000C51D8" w:rsidRDefault="00B53D55" w:rsidP="00EE4850">
      <w:pPr>
        <w:tabs>
          <w:tab w:val="left" w:pos="0"/>
        </w:tabs>
        <w:ind w:firstLine="567"/>
      </w:pPr>
      <w:r w:rsidRPr="000C51D8">
        <w:t>Увеличение зон действия котельных путем включения в нее зон действия существующих источников тепловой энергии не предусматривается.</w:t>
      </w:r>
    </w:p>
    <w:p w14:paraId="06E040C7" w14:textId="77777777" w:rsidR="00034DF7" w:rsidRPr="000C51D8" w:rsidRDefault="00835349" w:rsidP="0006129B">
      <w:pPr>
        <w:pStyle w:val="21"/>
        <w:spacing w:line="240" w:lineRule="auto"/>
        <w:rPr>
          <w:rStyle w:val="ed"/>
        </w:rPr>
      </w:pPr>
      <w:bookmarkStart w:id="283" w:name="_Toc144018969"/>
      <w:r w:rsidRPr="000C51D8">
        <w:rPr>
          <w:rStyle w:val="ed"/>
        </w:rPr>
        <w:t>7.8</w:t>
      </w:r>
      <w:r w:rsidR="00711897" w:rsidRPr="000C51D8">
        <w:rPr>
          <w:rStyle w:val="ed"/>
        </w:rPr>
        <w:t xml:space="preserve"> </w:t>
      </w:r>
      <w:r w:rsidRPr="000C51D8">
        <w:rPr>
          <w:rStyle w:val="ed"/>
        </w:rPr>
        <w:t>О</w:t>
      </w:r>
      <w:r w:rsidR="008B4EE3" w:rsidRPr="000C51D8">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3"/>
    </w:p>
    <w:p w14:paraId="6421BABC" w14:textId="7D9C4BCC" w:rsidR="00D31737" w:rsidRPr="000C51D8" w:rsidRDefault="003E5018" w:rsidP="0006129B">
      <w:pPr>
        <w:ind w:firstLine="567"/>
      </w:pPr>
      <w:r w:rsidRPr="000C51D8">
        <w:t xml:space="preserve">На территории поселения </w:t>
      </w:r>
      <w:r w:rsidR="00D31737" w:rsidRPr="000C51D8">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0C51D8" w:rsidRDefault="00835349" w:rsidP="0006129B">
      <w:pPr>
        <w:pStyle w:val="21"/>
        <w:spacing w:line="240" w:lineRule="auto"/>
        <w:rPr>
          <w:rStyle w:val="ed"/>
        </w:rPr>
      </w:pPr>
      <w:bookmarkStart w:id="284" w:name="_Toc144018970"/>
      <w:r w:rsidRPr="000C51D8">
        <w:rPr>
          <w:rStyle w:val="ed"/>
        </w:rPr>
        <w:lastRenderedPageBreak/>
        <w:t>7.9</w:t>
      </w:r>
      <w:r w:rsidR="00711897" w:rsidRPr="000C51D8">
        <w:rPr>
          <w:rStyle w:val="ed"/>
        </w:rPr>
        <w:t xml:space="preserve"> </w:t>
      </w:r>
      <w:r w:rsidRPr="000C51D8">
        <w:rPr>
          <w:rStyle w:val="ed"/>
        </w:rPr>
        <w:t>О</w:t>
      </w:r>
      <w:r w:rsidR="008B4EE3" w:rsidRPr="000C51D8">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4"/>
    </w:p>
    <w:p w14:paraId="5C55DD2B" w14:textId="687B2992" w:rsidR="00C760B0" w:rsidRPr="000C51D8" w:rsidRDefault="003E5018" w:rsidP="0006129B">
      <w:pPr>
        <w:ind w:firstLine="567"/>
      </w:pPr>
      <w:r w:rsidRPr="000C51D8">
        <w:t xml:space="preserve">На территории поселения </w:t>
      </w:r>
      <w:r w:rsidR="00C760B0" w:rsidRPr="000C51D8">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0C51D8" w:rsidRDefault="00835349" w:rsidP="0006129B">
      <w:pPr>
        <w:pStyle w:val="21"/>
        <w:spacing w:line="240" w:lineRule="auto"/>
        <w:rPr>
          <w:rStyle w:val="ed"/>
        </w:rPr>
      </w:pPr>
      <w:bookmarkStart w:id="285" w:name="_Toc144018971"/>
      <w:r w:rsidRPr="000C51D8">
        <w:rPr>
          <w:rStyle w:val="ed"/>
        </w:rPr>
        <w:t>7.10 О</w:t>
      </w:r>
      <w:r w:rsidR="008B4EE3" w:rsidRPr="000C51D8">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5"/>
    </w:p>
    <w:p w14:paraId="7BFE275E" w14:textId="77777777" w:rsidR="00892A92" w:rsidRPr="000C51D8" w:rsidRDefault="00892A92" w:rsidP="00892A92">
      <w:pPr>
        <w:tabs>
          <w:tab w:val="left" w:pos="0"/>
        </w:tabs>
        <w:ind w:firstLine="567"/>
      </w:pPr>
      <w:r w:rsidRPr="000C51D8">
        <w:t xml:space="preserve">Основным направлением развития системы теплоснабжения выбрано </w:t>
      </w:r>
    </w:p>
    <w:p w14:paraId="4E70C548" w14:textId="77777777" w:rsidR="00AC43ED" w:rsidRPr="000C51D8" w:rsidRDefault="00AC43ED" w:rsidP="00AC43ED">
      <w:pPr>
        <w:pStyle w:val="Affb"/>
      </w:pPr>
      <w:r w:rsidRPr="000C51D8">
        <w:t>- Реконструкция котельной «Школа», путем строительства новой блочно-модульной котельной тепловой мощностью 2,6 Гкал/ч;</w:t>
      </w:r>
    </w:p>
    <w:p w14:paraId="574D422E" w14:textId="77777777" w:rsidR="00AC43ED" w:rsidRDefault="00AC43ED" w:rsidP="00AC43ED">
      <w:pPr>
        <w:pStyle w:val="Affb"/>
      </w:pPr>
      <w:r w:rsidRPr="000C51D8">
        <w:t>- Реконструкция котельной «Центральная», путем строительства новой блочно-модульной котельной.</w:t>
      </w:r>
    </w:p>
    <w:p w14:paraId="49F0D58C" w14:textId="5E240581" w:rsidR="00AC43ED" w:rsidRPr="000C51D8" w:rsidRDefault="00AC43ED" w:rsidP="00AC43ED">
      <w:pPr>
        <w:pStyle w:val="Affb"/>
      </w:pPr>
      <w:r>
        <w:t xml:space="preserve">- Закрытие котельной </w:t>
      </w:r>
      <w:r w:rsidRPr="00AC43ED">
        <w:t>«Кочковскремтранс»</w:t>
      </w:r>
      <w:r>
        <w:t xml:space="preserve"> с переводом потребителей на </w:t>
      </w:r>
      <w:r w:rsidR="00A8716E">
        <w:t>новую блочно-модульную котельную «Школа»</w:t>
      </w:r>
      <w:r>
        <w:t xml:space="preserve">. </w:t>
      </w:r>
    </w:p>
    <w:p w14:paraId="373D38D9"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3E2D7D54"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0AC3D077" w14:textId="77777777" w:rsidR="00B72263" w:rsidRPr="000C51D8" w:rsidRDefault="00B72263" w:rsidP="00B72263">
      <w:pPr>
        <w:tabs>
          <w:tab w:val="left" w:pos="0"/>
        </w:tabs>
        <w:ind w:firstLine="567"/>
      </w:pPr>
      <w:r w:rsidRPr="000C51D8">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6C361A1B" w:rsidR="00034DF7" w:rsidRPr="000C51D8" w:rsidRDefault="00835349" w:rsidP="0006129B">
      <w:pPr>
        <w:pStyle w:val="21"/>
        <w:spacing w:line="240" w:lineRule="auto"/>
        <w:rPr>
          <w:rStyle w:val="ed"/>
        </w:rPr>
      </w:pPr>
      <w:bookmarkStart w:id="286" w:name="_Toc144018972"/>
      <w:r w:rsidRPr="000C51D8">
        <w:rPr>
          <w:rStyle w:val="ed"/>
        </w:rPr>
        <w:t>7.11</w:t>
      </w:r>
      <w:r w:rsidR="0039390E" w:rsidRPr="000C51D8">
        <w:rPr>
          <w:rStyle w:val="ed"/>
        </w:rPr>
        <w:t xml:space="preserve"> </w:t>
      </w:r>
      <w:r w:rsidRPr="000C51D8">
        <w:rPr>
          <w:rStyle w:val="ed"/>
        </w:rPr>
        <w:t>О</w:t>
      </w:r>
      <w:r w:rsidR="008B4EE3" w:rsidRPr="000C51D8">
        <w:rPr>
          <w:rStyle w:val="ed"/>
        </w:rPr>
        <w:t xml:space="preserve">боснование организации индивидуального теплоснабжения в зонах застройки </w:t>
      </w:r>
      <w:r w:rsidR="00055321">
        <w:t>поселения</w:t>
      </w:r>
      <w:r w:rsidR="008B4EE3" w:rsidRPr="000C51D8">
        <w:rPr>
          <w:rStyle w:val="ed"/>
        </w:rPr>
        <w:t xml:space="preserve"> малоэтажными жилыми зданиями</w:t>
      </w:r>
      <w:bookmarkEnd w:id="286"/>
    </w:p>
    <w:p w14:paraId="31928B5E" w14:textId="0AA3148F" w:rsidR="009531F0" w:rsidRPr="000C51D8" w:rsidRDefault="009531F0" w:rsidP="009531F0">
      <w:pPr>
        <w:tabs>
          <w:tab w:val="left" w:pos="0"/>
        </w:tabs>
        <w:ind w:firstLine="567"/>
      </w:pPr>
      <w:r w:rsidRPr="000C51D8">
        <w:t xml:space="preserve">Рассмотрим </w:t>
      </w:r>
      <w:r w:rsidR="007F37AA" w:rsidRPr="000C51D8">
        <w:t>три</w:t>
      </w:r>
      <w:r w:rsidRPr="000C51D8">
        <w:t xml:space="preserve"> варианта отопления: первый - с использованием электрокотла при утвержденном тарифе на электроэнергию; второй - с использованием твёрдотопливного дровяного котла; третий –централизованное теплоснабжение. </w:t>
      </w:r>
    </w:p>
    <w:p w14:paraId="0819CF51" w14:textId="395BEFB1" w:rsidR="00692282" w:rsidRPr="000C51D8" w:rsidRDefault="00692282" w:rsidP="00692282">
      <w:pPr>
        <w:tabs>
          <w:tab w:val="left" w:pos="0"/>
        </w:tabs>
        <w:ind w:firstLine="567"/>
      </w:pPr>
      <w:r w:rsidRPr="000C51D8">
        <w:t xml:space="preserve">Ниже приведён расчёт затрат на отопление при различных вариантах организации теплоснабжения малоэтажных домов. В таблице </w:t>
      </w:r>
      <w:r w:rsidR="00B90C8A" w:rsidRPr="000C51D8">
        <w:t>48</w:t>
      </w:r>
      <w:r w:rsidRPr="000C51D8">
        <w:t xml:space="preserve"> приведен расчет стоимости отопления жилого дома площадью 60 кв. м.</w:t>
      </w:r>
    </w:p>
    <w:p w14:paraId="6132F884" w14:textId="77777777" w:rsidR="00692282" w:rsidRPr="000C51D8" w:rsidRDefault="00692282" w:rsidP="00692282">
      <w:pPr>
        <w:tabs>
          <w:tab w:val="left" w:pos="0"/>
        </w:tabs>
        <w:ind w:firstLine="709"/>
      </w:pPr>
    </w:p>
    <w:p w14:paraId="7B74D297" w14:textId="01383EF6" w:rsidR="00692282" w:rsidRPr="000C51D8" w:rsidRDefault="00692282" w:rsidP="00692282">
      <w:pPr>
        <w:pStyle w:val="aff9"/>
        <w:spacing w:line="240" w:lineRule="auto"/>
        <w:rPr>
          <w:rFonts w:eastAsia="Times New Roman"/>
          <w:szCs w:val="24"/>
        </w:rPr>
      </w:pPr>
      <w:r w:rsidRPr="000C51D8">
        <w:t xml:space="preserve">Таблица </w:t>
      </w:r>
      <w:fldSimple w:instr=" SEQ Таблица \* ARABIC ">
        <w:r w:rsidR="00854D71" w:rsidRPr="000C51D8">
          <w:rPr>
            <w:noProof/>
          </w:rPr>
          <w:t>48</w:t>
        </w:r>
      </w:fldSimple>
      <w:r w:rsidRPr="000C51D8">
        <w:t xml:space="preserve"> - </w:t>
      </w:r>
      <w:r w:rsidRPr="000C51D8">
        <w:rPr>
          <w:rFonts w:eastAsia="Times New Roman"/>
          <w:szCs w:val="24"/>
        </w:rPr>
        <w:t>Расчет стоимости отопления жилого дома площадью</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7413"/>
        <w:gridCol w:w="1678"/>
      </w:tblGrid>
      <w:tr w:rsidR="000C51D8" w:rsidRPr="000C51D8" w14:paraId="087D8B76" w14:textId="77777777" w:rsidTr="00546223">
        <w:trPr>
          <w:tblHeader/>
        </w:trPr>
        <w:tc>
          <w:tcPr>
            <w:tcW w:w="406" w:type="pct"/>
            <w:vAlign w:val="center"/>
          </w:tcPr>
          <w:p w14:paraId="4BBFE79C" w14:textId="77777777" w:rsidR="00692282" w:rsidRPr="000C51D8" w:rsidRDefault="00692282" w:rsidP="00CA1621">
            <w:pPr>
              <w:jc w:val="center"/>
              <w:rPr>
                <w:sz w:val="22"/>
                <w:szCs w:val="22"/>
              </w:rPr>
            </w:pPr>
            <w:r w:rsidRPr="000C51D8">
              <w:rPr>
                <w:sz w:val="22"/>
                <w:szCs w:val="22"/>
              </w:rPr>
              <w:t>№ п/п</w:t>
            </w:r>
          </w:p>
        </w:tc>
        <w:tc>
          <w:tcPr>
            <w:tcW w:w="3746" w:type="pct"/>
            <w:shd w:val="clear" w:color="auto" w:fill="auto"/>
            <w:noWrap/>
            <w:vAlign w:val="center"/>
            <w:hideMark/>
          </w:tcPr>
          <w:p w14:paraId="1C253626" w14:textId="77777777" w:rsidR="00692282" w:rsidRPr="000C51D8" w:rsidRDefault="00692282" w:rsidP="00CA1621">
            <w:pPr>
              <w:jc w:val="center"/>
              <w:rPr>
                <w:sz w:val="22"/>
                <w:szCs w:val="22"/>
              </w:rPr>
            </w:pPr>
            <w:r w:rsidRPr="000C51D8">
              <w:rPr>
                <w:sz w:val="22"/>
                <w:szCs w:val="22"/>
              </w:rPr>
              <w:t>Наименование</w:t>
            </w:r>
          </w:p>
        </w:tc>
        <w:tc>
          <w:tcPr>
            <w:tcW w:w="848" w:type="pct"/>
            <w:tcBorders>
              <w:bottom w:val="single" w:sz="4" w:space="0" w:color="auto"/>
            </w:tcBorders>
            <w:shd w:val="clear" w:color="auto" w:fill="auto"/>
            <w:noWrap/>
            <w:vAlign w:val="center"/>
            <w:hideMark/>
          </w:tcPr>
          <w:p w14:paraId="5A9B078D" w14:textId="77777777" w:rsidR="00692282" w:rsidRPr="000C51D8" w:rsidRDefault="00692282" w:rsidP="00CA1621">
            <w:pPr>
              <w:jc w:val="center"/>
              <w:rPr>
                <w:sz w:val="22"/>
                <w:szCs w:val="22"/>
              </w:rPr>
            </w:pPr>
            <w:r w:rsidRPr="000C51D8">
              <w:rPr>
                <w:sz w:val="22"/>
                <w:szCs w:val="22"/>
              </w:rPr>
              <w:t>Значение</w:t>
            </w:r>
          </w:p>
        </w:tc>
      </w:tr>
      <w:tr w:rsidR="000C51D8" w:rsidRPr="000C51D8" w14:paraId="36FBC454" w14:textId="77777777" w:rsidTr="00546223">
        <w:trPr>
          <w:tblHeader/>
        </w:trPr>
        <w:tc>
          <w:tcPr>
            <w:tcW w:w="406" w:type="pct"/>
            <w:vAlign w:val="center"/>
          </w:tcPr>
          <w:p w14:paraId="535BDC2C" w14:textId="77777777" w:rsidR="00692282" w:rsidRPr="000C51D8" w:rsidRDefault="00692282" w:rsidP="00CA1621">
            <w:pPr>
              <w:jc w:val="center"/>
              <w:rPr>
                <w:b/>
                <w:sz w:val="22"/>
                <w:szCs w:val="22"/>
              </w:rPr>
            </w:pPr>
            <w:r w:rsidRPr="000C51D8">
              <w:rPr>
                <w:b/>
                <w:sz w:val="22"/>
                <w:szCs w:val="22"/>
              </w:rPr>
              <w:t>1</w:t>
            </w:r>
          </w:p>
        </w:tc>
        <w:tc>
          <w:tcPr>
            <w:tcW w:w="3746" w:type="pct"/>
            <w:shd w:val="clear" w:color="auto" w:fill="auto"/>
            <w:noWrap/>
            <w:vAlign w:val="center"/>
          </w:tcPr>
          <w:p w14:paraId="061A6791" w14:textId="77777777" w:rsidR="00692282" w:rsidRPr="000C51D8" w:rsidRDefault="00692282" w:rsidP="00CA1621">
            <w:pPr>
              <w:jc w:val="left"/>
              <w:rPr>
                <w:b/>
                <w:sz w:val="22"/>
                <w:szCs w:val="22"/>
              </w:rPr>
            </w:pPr>
            <w:r w:rsidRPr="000C51D8">
              <w:rPr>
                <w:b/>
                <w:sz w:val="22"/>
                <w:szCs w:val="22"/>
              </w:rPr>
              <w:t>Централизованное теплоснабжение</w:t>
            </w:r>
          </w:p>
        </w:tc>
        <w:tc>
          <w:tcPr>
            <w:tcW w:w="848" w:type="pct"/>
            <w:shd w:val="clear" w:color="auto" w:fill="auto"/>
            <w:noWrap/>
            <w:vAlign w:val="center"/>
          </w:tcPr>
          <w:p w14:paraId="3E03E883" w14:textId="77777777" w:rsidR="00692282" w:rsidRPr="000C51D8" w:rsidRDefault="00692282" w:rsidP="00CA1621">
            <w:pPr>
              <w:jc w:val="center"/>
              <w:rPr>
                <w:b/>
                <w:sz w:val="22"/>
                <w:szCs w:val="22"/>
              </w:rPr>
            </w:pPr>
          </w:p>
        </w:tc>
      </w:tr>
      <w:tr w:rsidR="000C51D8" w:rsidRPr="000C51D8" w14:paraId="13CD15CE" w14:textId="77777777" w:rsidTr="00546223">
        <w:tc>
          <w:tcPr>
            <w:tcW w:w="406" w:type="pct"/>
            <w:vAlign w:val="center"/>
          </w:tcPr>
          <w:p w14:paraId="73A7A314" w14:textId="77777777" w:rsidR="00546223" w:rsidRPr="000C51D8" w:rsidRDefault="00546223" w:rsidP="00546223">
            <w:pPr>
              <w:jc w:val="center"/>
              <w:rPr>
                <w:sz w:val="22"/>
                <w:szCs w:val="22"/>
              </w:rPr>
            </w:pPr>
            <w:r w:rsidRPr="000C51D8">
              <w:rPr>
                <w:sz w:val="22"/>
                <w:szCs w:val="22"/>
              </w:rPr>
              <w:t>1.1</w:t>
            </w:r>
          </w:p>
        </w:tc>
        <w:tc>
          <w:tcPr>
            <w:tcW w:w="3746" w:type="pct"/>
            <w:shd w:val="clear" w:color="auto" w:fill="auto"/>
            <w:noWrap/>
            <w:vAlign w:val="center"/>
            <w:hideMark/>
          </w:tcPr>
          <w:p w14:paraId="01282AEF" w14:textId="77777777" w:rsidR="00546223" w:rsidRPr="000C51D8" w:rsidRDefault="00546223" w:rsidP="00546223">
            <w:pPr>
              <w:jc w:val="left"/>
              <w:rPr>
                <w:sz w:val="22"/>
                <w:szCs w:val="22"/>
              </w:rPr>
            </w:pPr>
            <w:r w:rsidRPr="000C51D8">
              <w:rPr>
                <w:sz w:val="22"/>
                <w:szCs w:val="22"/>
              </w:rPr>
              <w:t>Потребность в тепловой энергии</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D03BF41" w14:textId="30D88FC9" w:rsidR="00546223" w:rsidRPr="000C51D8" w:rsidRDefault="00546223" w:rsidP="00546223">
            <w:pPr>
              <w:jc w:val="center"/>
              <w:rPr>
                <w:sz w:val="22"/>
                <w:szCs w:val="22"/>
              </w:rPr>
            </w:pPr>
            <w:r w:rsidRPr="000C51D8">
              <w:rPr>
                <w:sz w:val="22"/>
                <w:szCs w:val="22"/>
              </w:rPr>
              <w:t>35</w:t>
            </w:r>
          </w:p>
        </w:tc>
      </w:tr>
      <w:tr w:rsidR="000C51D8" w:rsidRPr="000C51D8" w14:paraId="1B2CC450" w14:textId="77777777" w:rsidTr="00546223">
        <w:tc>
          <w:tcPr>
            <w:tcW w:w="406" w:type="pct"/>
            <w:vAlign w:val="center"/>
          </w:tcPr>
          <w:p w14:paraId="3DCA4226" w14:textId="77777777" w:rsidR="00546223" w:rsidRPr="000C51D8" w:rsidRDefault="00546223" w:rsidP="00546223">
            <w:pPr>
              <w:jc w:val="center"/>
              <w:rPr>
                <w:sz w:val="22"/>
                <w:szCs w:val="22"/>
              </w:rPr>
            </w:pPr>
            <w:r w:rsidRPr="000C51D8">
              <w:rPr>
                <w:sz w:val="22"/>
                <w:szCs w:val="22"/>
              </w:rPr>
              <w:t>1.2</w:t>
            </w:r>
          </w:p>
        </w:tc>
        <w:tc>
          <w:tcPr>
            <w:tcW w:w="3746" w:type="pct"/>
            <w:shd w:val="clear" w:color="auto" w:fill="auto"/>
            <w:noWrap/>
            <w:vAlign w:val="center"/>
            <w:hideMark/>
          </w:tcPr>
          <w:p w14:paraId="13587C22" w14:textId="77777777" w:rsidR="00546223" w:rsidRPr="000C51D8" w:rsidRDefault="00546223" w:rsidP="00546223">
            <w:pPr>
              <w:jc w:val="left"/>
              <w:rPr>
                <w:sz w:val="22"/>
                <w:szCs w:val="22"/>
              </w:rPr>
            </w:pPr>
            <w:r w:rsidRPr="000C51D8">
              <w:rPr>
                <w:sz w:val="22"/>
                <w:szCs w:val="22"/>
              </w:rPr>
              <w:t>Средневзвешанный тариф на тепло, руб./Гкал</w:t>
            </w:r>
          </w:p>
        </w:tc>
        <w:tc>
          <w:tcPr>
            <w:tcW w:w="848" w:type="pct"/>
            <w:tcBorders>
              <w:top w:val="single" w:sz="4" w:space="0" w:color="auto"/>
              <w:left w:val="nil"/>
              <w:bottom w:val="single" w:sz="4" w:space="0" w:color="auto"/>
              <w:right w:val="single" w:sz="4" w:space="0" w:color="auto"/>
            </w:tcBorders>
            <w:shd w:val="clear" w:color="auto" w:fill="auto"/>
            <w:noWrap/>
            <w:vAlign w:val="bottom"/>
          </w:tcPr>
          <w:p w14:paraId="449ECD0A" w14:textId="466631E8" w:rsidR="00546223" w:rsidRPr="000C51D8" w:rsidRDefault="00546223" w:rsidP="00546223">
            <w:pPr>
              <w:jc w:val="center"/>
              <w:rPr>
                <w:sz w:val="22"/>
                <w:szCs w:val="22"/>
              </w:rPr>
            </w:pPr>
            <w:r w:rsidRPr="000C51D8">
              <w:rPr>
                <w:sz w:val="22"/>
                <w:szCs w:val="22"/>
              </w:rPr>
              <w:t>2339,91</w:t>
            </w:r>
          </w:p>
        </w:tc>
      </w:tr>
      <w:tr w:rsidR="000C51D8" w:rsidRPr="000C51D8" w14:paraId="577BD1BE" w14:textId="77777777" w:rsidTr="00546223">
        <w:tc>
          <w:tcPr>
            <w:tcW w:w="406" w:type="pct"/>
            <w:vAlign w:val="center"/>
          </w:tcPr>
          <w:p w14:paraId="1F73F613" w14:textId="77777777" w:rsidR="00546223" w:rsidRPr="000C51D8" w:rsidRDefault="00546223" w:rsidP="00546223">
            <w:pPr>
              <w:jc w:val="center"/>
              <w:rPr>
                <w:sz w:val="22"/>
                <w:szCs w:val="22"/>
              </w:rPr>
            </w:pPr>
            <w:r w:rsidRPr="000C51D8">
              <w:rPr>
                <w:sz w:val="22"/>
                <w:szCs w:val="22"/>
              </w:rPr>
              <w:t>1.3</w:t>
            </w:r>
          </w:p>
        </w:tc>
        <w:tc>
          <w:tcPr>
            <w:tcW w:w="3746" w:type="pct"/>
            <w:shd w:val="clear" w:color="auto" w:fill="auto"/>
            <w:noWrap/>
            <w:vAlign w:val="center"/>
            <w:hideMark/>
          </w:tcPr>
          <w:p w14:paraId="3EB3F58B" w14:textId="77777777" w:rsidR="00546223" w:rsidRPr="000C51D8" w:rsidRDefault="00546223" w:rsidP="00546223">
            <w:pPr>
              <w:jc w:val="left"/>
              <w:rPr>
                <w:sz w:val="22"/>
                <w:szCs w:val="22"/>
              </w:rPr>
            </w:pPr>
            <w:r w:rsidRPr="000C51D8">
              <w:rPr>
                <w:sz w:val="22"/>
                <w:szCs w:val="22"/>
              </w:rPr>
              <w:t>Затраты на теплоснабжение, руб./год</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8DFA9A5" w14:textId="52A8E80A" w:rsidR="00546223" w:rsidRPr="000C51D8" w:rsidRDefault="00546223" w:rsidP="00546223">
            <w:pPr>
              <w:jc w:val="center"/>
              <w:rPr>
                <w:sz w:val="22"/>
                <w:szCs w:val="22"/>
              </w:rPr>
            </w:pPr>
            <w:r w:rsidRPr="000C51D8">
              <w:rPr>
                <w:sz w:val="22"/>
                <w:szCs w:val="22"/>
              </w:rPr>
              <w:t>81896,85</w:t>
            </w:r>
          </w:p>
        </w:tc>
      </w:tr>
      <w:tr w:rsidR="000C51D8" w:rsidRPr="000C51D8" w14:paraId="2D4C92BC" w14:textId="77777777" w:rsidTr="00546223">
        <w:tc>
          <w:tcPr>
            <w:tcW w:w="406" w:type="pct"/>
            <w:vAlign w:val="center"/>
          </w:tcPr>
          <w:p w14:paraId="442A45B5" w14:textId="77777777" w:rsidR="00546223" w:rsidRPr="000C51D8" w:rsidRDefault="00546223" w:rsidP="00546223">
            <w:pPr>
              <w:jc w:val="center"/>
              <w:rPr>
                <w:b/>
                <w:bCs/>
                <w:sz w:val="22"/>
                <w:szCs w:val="22"/>
              </w:rPr>
            </w:pPr>
            <w:r w:rsidRPr="000C51D8">
              <w:rPr>
                <w:b/>
                <w:bCs/>
                <w:sz w:val="22"/>
                <w:szCs w:val="22"/>
              </w:rPr>
              <w:t>2</w:t>
            </w:r>
          </w:p>
        </w:tc>
        <w:tc>
          <w:tcPr>
            <w:tcW w:w="3746" w:type="pct"/>
            <w:shd w:val="clear" w:color="auto" w:fill="auto"/>
            <w:noWrap/>
            <w:vAlign w:val="center"/>
            <w:hideMark/>
          </w:tcPr>
          <w:p w14:paraId="24C108DF" w14:textId="0AB10373" w:rsidR="00546223" w:rsidRPr="000C51D8" w:rsidRDefault="00546223" w:rsidP="00546223">
            <w:pPr>
              <w:jc w:val="left"/>
              <w:rPr>
                <w:b/>
                <w:bCs/>
                <w:sz w:val="22"/>
                <w:szCs w:val="22"/>
              </w:rPr>
            </w:pPr>
            <w:r w:rsidRPr="000C51D8">
              <w:rPr>
                <w:b/>
                <w:bCs/>
                <w:sz w:val="22"/>
                <w:szCs w:val="22"/>
              </w:rPr>
              <w:t>Индивидуальное отопление (твердотопливный котел - дрова)</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C7E1DDE" w14:textId="34DAA286" w:rsidR="00546223" w:rsidRPr="000C51D8" w:rsidRDefault="00546223" w:rsidP="00546223">
            <w:pPr>
              <w:jc w:val="center"/>
              <w:rPr>
                <w:sz w:val="22"/>
                <w:szCs w:val="22"/>
              </w:rPr>
            </w:pPr>
            <w:r w:rsidRPr="000C51D8">
              <w:rPr>
                <w:sz w:val="22"/>
                <w:szCs w:val="22"/>
              </w:rPr>
              <w:t> </w:t>
            </w:r>
          </w:p>
        </w:tc>
      </w:tr>
      <w:tr w:rsidR="000C51D8" w:rsidRPr="000C51D8" w14:paraId="2D634D8A" w14:textId="77777777" w:rsidTr="00546223">
        <w:tc>
          <w:tcPr>
            <w:tcW w:w="406" w:type="pct"/>
            <w:vAlign w:val="center"/>
          </w:tcPr>
          <w:p w14:paraId="6DA5FBE7" w14:textId="77777777" w:rsidR="00546223" w:rsidRPr="000C51D8" w:rsidRDefault="00546223" w:rsidP="00546223">
            <w:pPr>
              <w:jc w:val="center"/>
              <w:rPr>
                <w:sz w:val="22"/>
                <w:szCs w:val="22"/>
              </w:rPr>
            </w:pPr>
            <w:r w:rsidRPr="000C51D8">
              <w:rPr>
                <w:sz w:val="22"/>
                <w:szCs w:val="22"/>
              </w:rPr>
              <w:t>2.1</w:t>
            </w:r>
          </w:p>
        </w:tc>
        <w:tc>
          <w:tcPr>
            <w:tcW w:w="3746" w:type="pct"/>
            <w:shd w:val="clear" w:color="auto" w:fill="auto"/>
            <w:noWrap/>
            <w:vAlign w:val="center"/>
            <w:hideMark/>
          </w:tcPr>
          <w:p w14:paraId="13BDC34F" w14:textId="3AB379FB" w:rsidR="00546223" w:rsidRPr="000C51D8" w:rsidRDefault="00546223" w:rsidP="00546223">
            <w:pPr>
              <w:jc w:val="left"/>
              <w:rPr>
                <w:sz w:val="22"/>
                <w:szCs w:val="22"/>
              </w:rPr>
            </w:pPr>
            <w:r w:rsidRPr="000C51D8">
              <w:rPr>
                <w:sz w:val="22"/>
                <w:szCs w:val="22"/>
              </w:rPr>
              <w:t>Средний удельный расход топлива на производство тепла (при КПД. 60%), тут/Гкал</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71FA60DF" w14:textId="62554F30" w:rsidR="00546223" w:rsidRPr="000C51D8" w:rsidRDefault="00546223" w:rsidP="00546223">
            <w:pPr>
              <w:jc w:val="center"/>
              <w:rPr>
                <w:sz w:val="22"/>
                <w:szCs w:val="22"/>
              </w:rPr>
            </w:pPr>
            <w:r w:rsidRPr="000C51D8">
              <w:rPr>
                <w:sz w:val="22"/>
                <w:szCs w:val="22"/>
              </w:rPr>
              <w:t>0,2383</w:t>
            </w:r>
          </w:p>
        </w:tc>
      </w:tr>
      <w:tr w:rsidR="000C51D8" w:rsidRPr="000C51D8" w14:paraId="201A8C72" w14:textId="77777777" w:rsidTr="00546223">
        <w:tc>
          <w:tcPr>
            <w:tcW w:w="406" w:type="pct"/>
            <w:vAlign w:val="center"/>
          </w:tcPr>
          <w:p w14:paraId="55A26ACB" w14:textId="77777777" w:rsidR="00546223" w:rsidRPr="000C51D8" w:rsidRDefault="00546223" w:rsidP="00546223">
            <w:pPr>
              <w:jc w:val="center"/>
              <w:rPr>
                <w:sz w:val="22"/>
                <w:szCs w:val="22"/>
              </w:rPr>
            </w:pPr>
            <w:r w:rsidRPr="000C51D8">
              <w:rPr>
                <w:sz w:val="22"/>
                <w:szCs w:val="22"/>
              </w:rPr>
              <w:t>2.2</w:t>
            </w:r>
          </w:p>
        </w:tc>
        <w:tc>
          <w:tcPr>
            <w:tcW w:w="3746" w:type="pct"/>
            <w:shd w:val="clear" w:color="auto" w:fill="auto"/>
            <w:noWrap/>
            <w:vAlign w:val="center"/>
            <w:hideMark/>
          </w:tcPr>
          <w:p w14:paraId="52E7C869" w14:textId="34BAD4A4" w:rsidR="00546223" w:rsidRPr="000C51D8" w:rsidRDefault="00546223" w:rsidP="00546223">
            <w:pPr>
              <w:jc w:val="left"/>
              <w:rPr>
                <w:sz w:val="22"/>
                <w:szCs w:val="22"/>
              </w:rPr>
            </w:pPr>
            <w:r w:rsidRPr="000C51D8">
              <w:rPr>
                <w:sz w:val="22"/>
                <w:szCs w:val="22"/>
              </w:rPr>
              <w:t>Расход топлива (дров), тут</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10035BE" w14:textId="0F3DB9B7" w:rsidR="00546223" w:rsidRPr="000C51D8" w:rsidRDefault="00546223" w:rsidP="00546223">
            <w:pPr>
              <w:jc w:val="center"/>
              <w:rPr>
                <w:sz w:val="22"/>
                <w:szCs w:val="22"/>
              </w:rPr>
            </w:pPr>
            <w:r w:rsidRPr="000C51D8">
              <w:rPr>
                <w:sz w:val="22"/>
                <w:szCs w:val="22"/>
              </w:rPr>
              <w:t>8,341</w:t>
            </w:r>
          </w:p>
        </w:tc>
      </w:tr>
      <w:tr w:rsidR="000C51D8" w:rsidRPr="000C51D8" w14:paraId="1971A799" w14:textId="77777777" w:rsidTr="00546223">
        <w:tc>
          <w:tcPr>
            <w:tcW w:w="406" w:type="pct"/>
            <w:vAlign w:val="center"/>
          </w:tcPr>
          <w:p w14:paraId="358AC3C3" w14:textId="77777777" w:rsidR="00546223" w:rsidRPr="000C51D8" w:rsidRDefault="00546223" w:rsidP="00546223">
            <w:pPr>
              <w:jc w:val="center"/>
              <w:rPr>
                <w:sz w:val="22"/>
                <w:szCs w:val="22"/>
              </w:rPr>
            </w:pPr>
            <w:r w:rsidRPr="000C51D8">
              <w:rPr>
                <w:sz w:val="22"/>
                <w:szCs w:val="22"/>
              </w:rPr>
              <w:t>2.3</w:t>
            </w:r>
          </w:p>
        </w:tc>
        <w:tc>
          <w:tcPr>
            <w:tcW w:w="3746" w:type="pct"/>
            <w:shd w:val="clear" w:color="auto" w:fill="auto"/>
            <w:noWrap/>
            <w:vAlign w:val="center"/>
            <w:hideMark/>
          </w:tcPr>
          <w:p w14:paraId="2784DB38" w14:textId="54801825" w:rsidR="00546223" w:rsidRPr="000C51D8" w:rsidRDefault="00546223" w:rsidP="00546223">
            <w:pPr>
              <w:jc w:val="left"/>
              <w:rPr>
                <w:sz w:val="22"/>
                <w:szCs w:val="22"/>
              </w:rPr>
            </w:pPr>
            <w:r w:rsidRPr="000C51D8">
              <w:rPr>
                <w:sz w:val="22"/>
                <w:szCs w:val="22"/>
              </w:rPr>
              <w:t>Натуральный расход топлива, куб. м</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EDAC2D8" w14:textId="7D250FC7" w:rsidR="00546223" w:rsidRPr="000C51D8" w:rsidRDefault="00546223" w:rsidP="00546223">
            <w:pPr>
              <w:jc w:val="center"/>
              <w:rPr>
                <w:sz w:val="22"/>
                <w:szCs w:val="22"/>
              </w:rPr>
            </w:pPr>
            <w:r w:rsidRPr="000C51D8">
              <w:rPr>
                <w:sz w:val="22"/>
                <w:szCs w:val="22"/>
              </w:rPr>
              <w:t>31,355</w:t>
            </w:r>
          </w:p>
        </w:tc>
      </w:tr>
      <w:tr w:rsidR="000C51D8" w:rsidRPr="000C51D8" w14:paraId="4A6C5C6D" w14:textId="77777777" w:rsidTr="00546223">
        <w:tc>
          <w:tcPr>
            <w:tcW w:w="406" w:type="pct"/>
            <w:vAlign w:val="center"/>
          </w:tcPr>
          <w:p w14:paraId="383744DE" w14:textId="77777777" w:rsidR="00546223" w:rsidRPr="000C51D8" w:rsidRDefault="00546223" w:rsidP="00546223">
            <w:pPr>
              <w:jc w:val="center"/>
              <w:rPr>
                <w:sz w:val="22"/>
                <w:szCs w:val="22"/>
              </w:rPr>
            </w:pPr>
            <w:r w:rsidRPr="000C51D8">
              <w:rPr>
                <w:sz w:val="22"/>
                <w:szCs w:val="22"/>
              </w:rPr>
              <w:t>2.4</w:t>
            </w:r>
          </w:p>
        </w:tc>
        <w:tc>
          <w:tcPr>
            <w:tcW w:w="3746" w:type="pct"/>
            <w:shd w:val="clear" w:color="auto" w:fill="auto"/>
            <w:noWrap/>
            <w:vAlign w:val="center"/>
            <w:hideMark/>
          </w:tcPr>
          <w:p w14:paraId="3B59B989" w14:textId="53428124" w:rsidR="00546223" w:rsidRPr="000C51D8" w:rsidRDefault="00546223" w:rsidP="00546223">
            <w:pPr>
              <w:jc w:val="left"/>
              <w:rPr>
                <w:sz w:val="22"/>
                <w:szCs w:val="22"/>
              </w:rPr>
            </w:pPr>
            <w:r w:rsidRPr="000C51D8">
              <w:rPr>
                <w:sz w:val="22"/>
                <w:szCs w:val="22"/>
              </w:rPr>
              <w:t>Средняя стоимость дров, руб./ куб. м</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7C2FA225" w14:textId="2187C799" w:rsidR="00546223" w:rsidRPr="000C51D8" w:rsidRDefault="00546223" w:rsidP="00546223">
            <w:pPr>
              <w:jc w:val="center"/>
              <w:rPr>
                <w:sz w:val="22"/>
                <w:szCs w:val="22"/>
              </w:rPr>
            </w:pPr>
            <w:r w:rsidRPr="000C51D8">
              <w:rPr>
                <w:sz w:val="22"/>
                <w:szCs w:val="22"/>
              </w:rPr>
              <w:t>2500</w:t>
            </w:r>
          </w:p>
        </w:tc>
      </w:tr>
      <w:tr w:rsidR="000C51D8" w:rsidRPr="000C51D8" w14:paraId="4F913305" w14:textId="77777777" w:rsidTr="00546223">
        <w:tc>
          <w:tcPr>
            <w:tcW w:w="406" w:type="pct"/>
            <w:vAlign w:val="center"/>
          </w:tcPr>
          <w:p w14:paraId="3A22AC85" w14:textId="77777777" w:rsidR="00546223" w:rsidRPr="000C51D8" w:rsidRDefault="00546223" w:rsidP="00546223">
            <w:pPr>
              <w:jc w:val="center"/>
              <w:rPr>
                <w:sz w:val="22"/>
                <w:szCs w:val="22"/>
              </w:rPr>
            </w:pPr>
            <w:r w:rsidRPr="000C51D8">
              <w:rPr>
                <w:sz w:val="22"/>
                <w:szCs w:val="22"/>
              </w:rPr>
              <w:t>2.5</w:t>
            </w:r>
          </w:p>
        </w:tc>
        <w:tc>
          <w:tcPr>
            <w:tcW w:w="3746" w:type="pct"/>
            <w:shd w:val="clear" w:color="auto" w:fill="auto"/>
            <w:noWrap/>
            <w:vAlign w:val="center"/>
            <w:hideMark/>
          </w:tcPr>
          <w:p w14:paraId="5F414BDF" w14:textId="12E52275" w:rsidR="00546223" w:rsidRPr="000C51D8" w:rsidRDefault="00546223" w:rsidP="00546223">
            <w:pPr>
              <w:jc w:val="left"/>
              <w:rPr>
                <w:sz w:val="22"/>
                <w:szCs w:val="22"/>
              </w:rPr>
            </w:pPr>
            <w:r w:rsidRPr="000C51D8">
              <w:rPr>
                <w:sz w:val="22"/>
                <w:szCs w:val="22"/>
              </w:rPr>
              <w:t>Затраты на топливо (дрова), руб.</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70896E1" w14:textId="08FD10F6" w:rsidR="00546223" w:rsidRPr="000C51D8" w:rsidRDefault="00546223" w:rsidP="00546223">
            <w:pPr>
              <w:jc w:val="center"/>
              <w:rPr>
                <w:sz w:val="22"/>
                <w:szCs w:val="22"/>
              </w:rPr>
            </w:pPr>
            <w:r w:rsidRPr="000C51D8">
              <w:rPr>
                <w:sz w:val="22"/>
                <w:szCs w:val="22"/>
              </w:rPr>
              <w:t>78388,16</w:t>
            </w:r>
          </w:p>
        </w:tc>
      </w:tr>
      <w:tr w:rsidR="000C51D8" w:rsidRPr="000C51D8" w14:paraId="4EB4800F" w14:textId="77777777" w:rsidTr="00546223">
        <w:tc>
          <w:tcPr>
            <w:tcW w:w="406" w:type="pct"/>
            <w:vAlign w:val="center"/>
          </w:tcPr>
          <w:p w14:paraId="105F1545" w14:textId="77777777" w:rsidR="00546223" w:rsidRPr="000C51D8" w:rsidRDefault="00546223" w:rsidP="00546223">
            <w:pPr>
              <w:jc w:val="center"/>
              <w:rPr>
                <w:b/>
                <w:bCs/>
                <w:sz w:val="22"/>
                <w:szCs w:val="22"/>
              </w:rPr>
            </w:pPr>
            <w:r w:rsidRPr="000C51D8">
              <w:rPr>
                <w:b/>
                <w:bCs/>
                <w:sz w:val="22"/>
                <w:szCs w:val="22"/>
              </w:rPr>
              <w:t>3</w:t>
            </w:r>
          </w:p>
        </w:tc>
        <w:tc>
          <w:tcPr>
            <w:tcW w:w="3746" w:type="pct"/>
            <w:shd w:val="clear" w:color="auto" w:fill="auto"/>
            <w:noWrap/>
            <w:vAlign w:val="center"/>
            <w:hideMark/>
          </w:tcPr>
          <w:p w14:paraId="2ABFB25D" w14:textId="7D283852" w:rsidR="00546223" w:rsidRPr="000C51D8" w:rsidRDefault="00546223" w:rsidP="00546223">
            <w:pPr>
              <w:jc w:val="left"/>
              <w:rPr>
                <w:b/>
                <w:bCs/>
                <w:sz w:val="22"/>
                <w:szCs w:val="22"/>
              </w:rPr>
            </w:pPr>
            <w:r w:rsidRPr="000C51D8">
              <w:rPr>
                <w:b/>
                <w:bCs/>
                <w:sz w:val="22"/>
                <w:szCs w:val="22"/>
              </w:rPr>
              <w:t>Индивидуальное отопление (электроотопление)</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72A5967" w14:textId="6F80705A" w:rsidR="00546223" w:rsidRPr="000C51D8" w:rsidRDefault="00546223" w:rsidP="00546223">
            <w:pPr>
              <w:jc w:val="center"/>
              <w:rPr>
                <w:sz w:val="22"/>
                <w:szCs w:val="22"/>
              </w:rPr>
            </w:pPr>
            <w:r w:rsidRPr="000C51D8">
              <w:rPr>
                <w:sz w:val="22"/>
                <w:szCs w:val="22"/>
              </w:rPr>
              <w:t> </w:t>
            </w:r>
          </w:p>
        </w:tc>
      </w:tr>
      <w:tr w:rsidR="000C51D8" w:rsidRPr="000C51D8" w14:paraId="3788C69E" w14:textId="77777777" w:rsidTr="00546223">
        <w:tc>
          <w:tcPr>
            <w:tcW w:w="406" w:type="pct"/>
            <w:vAlign w:val="center"/>
          </w:tcPr>
          <w:p w14:paraId="7DA1AFC3" w14:textId="77777777" w:rsidR="00546223" w:rsidRPr="000C51D8" w:rsidRDefault="00546223" w:rsidP="00546223">
            <w:pPr>
              <w:jc w:val="center"/>
              <w:rPr>
                <w:sz w:val="22"/>
                <w:szCs w:val="22"/>
              </w:rPr>
            </w:pPr>
            <w:r w:rsidRPr="000C51D8">
              <w:rPr>
                <w:sz w:val="22"/>
                <w:szCs w:val="22"/>
              </w:rPr>
              <w:t>3.1</w:t>
            </w:r>
          </w:p>
        </w:tc>
        <w:tc>
          <w:tcPr>
            <w:tcW w:w="3746" w:type="pct"/>
            <w:shd w:val="clear" w:color="auto" w:fill="auto"/>
            <w:noWrap/>
            <w:vAlign w:val="center"/>
            <w:hideMark/>
          </w:tcPr>
          <w:p w14:paraId="3EE0D6C2" w14:textId="6F0542F8" w:rsidR="00546223" w:rsidRPr="000C51D8" w:rsidRDefault="00546223" w:rsidP="00546223">
            <w:pPr>
              <w:jc w:val="left"/>
              <w:rPr>
                <w:sz w:val="22"/>
                <w:szCs w:val="22"/>
              </w:rPr>
            </w:pPr>
            <w:r w:rsidRPr="000C51D8">
              <w:rPr>
                <w:sz w:val="22"/>
                <w:szCs w:val="22"/>
              </w:rPr>
              <w:t>Средний удельный расход топлива на производство тепла (при КПД. котельной 90%), тут/Гкал</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29BA153" w14:textId="2D63155F" w:rsidR="00546223" w:rsidRPr="000C51D8" w:rsidRDefault="00546223" w:rsidP="00546223">
            <w:pPr>
              <w:jc w:val="center"/>
              <w:rPr>
                <w:sz w:val="22"/>
                <w:szCs w:val="22"/>
              </w:rPr>
            </w:pPr>
            <w:r w:rsidRPr="000C51D8">
              <w:rPr>
                <w:sz w:val="22"/>
                <w:szCs w:val="22"/>
              </w:rPr>
              <w:t>0,1505</w:t>
            </w:r>
          </w:p>
        </w:tc>
      </w:tr>
      <w:tr w:rsidR="000C51D8" w:rsidRPr="000C51D8" w14:paraId="0CAAC139" w14:textId="77777777" w:rsidTr="00546223">
        <w:tc>
          <w:tcPr>
            <w:tcW w:w="406" w:type="pct"/>
            <w:vAlign w:val="center"/>
          </w:tcPr>
          <w:p w14:paraId="15387098" w14:textId="77777777" w:rsidR="00546223" w:rsidRPr="000C51D8" w:rsidRDefault="00546223" w:rsidP="00546223">
            <w:pPr>
              <w:jc w:val="center"/>
              <w:rPr>
                <w:sz w:val="22"/>
                <w:szCs w:val="22"/>
              </w:rPr>
            </w:pPr>
            <w:r w:rsidRPr="000C51D8">
              <w:rPr>
                <w:sz w:val="22"/>
                <w:szCs w:val="22"/>
              </w:rPr>
              <w:t>3.2</w:t>
            </w:r>
          </w:p>
        </w:tc>
        <w:tc>
          <w:tcPr>
            <w:tcW w:w="3746" w:type="pct"/>
            <w:shd w:val="clear" w:color="auto" w:fill="auto"/>
            <w:noWrap/>
            <w:vAlign w:val="center"/>
            <w:hideMark/>
          </w:tcPr>
          <w:p w14:paraId="31443EDA" w14:textId="34C1A488" w:rsidR="00546223" w:rsidRPr="000C51D8" w:rsidRDefault="00546223" w:rsidP="00546223">
            <w:pPr>
              <w:jc w:val="left"/>
              <w:rPr>
                <w:sz w:val="22"/>
                <w:szCs w:val="22"/>
              </w:rPr>
            </w:pPr>
            <w:r w:rsidRPr="000C51D8">
              <w:rPr>
                <w:sz w:val="22"/>
                <w:szCs w:val="22"/>
              </w:rPr>
              <w:t>Расход топлива (электроэнергия), тут</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222BFD8D" w14:textId="4D37ADE9" w:rsidR="00546223" w:rsidRPr="000C51D8" w:rsidRDefault="00546223" w:rsidP="00546223">
            <w:pPr>
              <w:jc w:val="center"/>
              <w:rPr>
                <w:sz w:val="22"/>
                <w:szCs w:val="22"/>
              </w:rPr>
            </w:pPr>
            <w:r w:rsidRPr="000C51D8">
              <w:rPr>
                <w:sz w:val="22"/>
                <w:szCs w:val="22"/>
              </w:rPr>
              <w:t>5,268</w:t>
            </w:r>
          </w:p>
        </w:tc>
      </w:tr>
      <w:tr w:rsidR="000C51D8" w:rsidRPr="000C51D8" w14:paraId="3973BD2E" w14:textId="77777777" w:rsidTr="00546223">
        <w:tc>
          <w:tcPr>
            <w:tcW w:w="406" w:type="pct"/>
            <w:vAlign w:val="center"/>
          </w:tcPr>
          <w:p w14:paraId="0DC367A0" w14:textId="77777777" w:rsidR="00546223" w:rsidRPr="000C51D8" w:rsidRDefault="00546223" w:rsidP="00546223">
            <w:pPr>
              <w:jc w:val="center"/>
              <w:rPr>
                <w:sz w:val="22"/>
                <w:szCs w:val="22"/>
              </w:rPr>
            </w:pPr>
            <w:r w:rsidRPr="000C51D8">
              <w:rPr>
                <w:sz w:val="22"/>
                <w:szCs w:val="22"/>
              </w:rPr>
              <w:t>3.3</w:t>
            </w:r>
          </w:p>
        </w:tc>
        <w:tc>
          <w:tcPr>
            <w:tcW w:w="3746" w:type="pct"/>
            <w:shd w:val="clear" w:color="auto" w:fill="auto"/>
            <w:noWrap/>
            <w:vAlign w:val="center"/>
            <w:hideMark/>
          </w:tcPr>
          <w:p w14:paraId="1C6B1648" w14:textId="12241756" w:rsidR="00546223" w:rsidRPr="000C51D8" w:rsidRDefault="00546223" w:rsidP="00546223">
            <w:pPr>
              <w:jc w:val="left"/>
              <w:rPr>
                <w:sz w:val="22"/>
                <w:szCs w:val="22"/>
              </w:rPr>
            </w:pPr>
            <w:r w:rsidRPr="000C51D8">
              <w:rPr>
                <w:sz w:val="22"/>
                <w:szCs w:val="22"/>
              </w:rPr>
              <w:t>Натуральный расход, тыс. кВт ч</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534281A0" w14:textId="6C1799A9" w:rsidR="00546223" w:rsidRPr="000C51D8" w:rsidRDefault="00546223" w:rsidP="00546223">
            <w:pPr>
              <w:jc w:val="center"/>
              <w:rPr>
                <w:sz w:val="22"/>
                <w:szCs w:val="22"/>
              </w:rPr>
            </w:pPr>
            <w:r w:rsidRPr="000C51D8">
              <w:rPr>
                <w:sz w:val="22"/>
                <w:szCs w:val="22"/>
              </w:rPr>
              <w:t>15,290</w:t>
            </w:r>
          </w:p>
        </w:tc>
      </w:tr>
      <w:tr w:rsidR="000C51D8" w:rsidRPr="000C51D8" w14:paraId="0EC44A93" w14:textId="77777777" w:rsidTr="00546223">
        <w:tc>
          <w:tcPr>
            <w:tcW w:w="406" w:type="pct"/>
            <w:vAlign w:val="center"/>
          </w:tcPr>
          <w:p w14:paraId="282D5053" w14:textId="77777777" w:rsidR="00546223" w:rsidRPr="000C51D8" w:rsidRDefault="00546223" w:rsidP="00546223">
            <w:pPr>
              <w:jc w:val="center"/>
              <w:rPr>
                <w:sz w:val="22"/>
                <w:szCs w:val="22"/>
              </w:rPr>
            </w:pPr>
            <w:r w:rsidRPr="000C51D8">
              <w:rPr>
                <w:sz w:val="22"/>
                <w:szCs w:val="22"/>
              </w:rPr>
              <w:t>3.4</w:t>
            </w:r>
          </w:p>
        </w:tc>
        <w:tc>
          <w:tcPr>
            <w:tcW w:w="3746" w:type="pct"/>
            <w:shd w:val="clear" w:color="auto" w:fill="auto"/>
            <w:noWrap/>
            <w:vAlign w:val="center"/>
            <w:hideMark/>
          </w:tcPr>
          <w:p w14:paraId="6D6F45FC" w14:textId="78DE9CBA" w:rsidR="00546223" w:rsidRPr="000C51D8" w:rsidRDefault="00546223" w:rsidP="00546223">
            <w:pPr>
              <w:jc w:val="left"/>
              <w:rPr>
                <w:sz w:val="22"/>
                <w:szCs w:val="22"/>
              </w:rPr>
            </w:pPr>
            <w:r w:rsidRPr="000C51D8">
              <w:rPr>
                <w:sz w:val="22"/>
                <w:szCs w:val="22"/>
              </w:rPr>
              <w:t>Средняя стоимость электроэнергии, руб./ кВт ч</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60DCB979" w14:textId="606ED650" w:rsidR="00546223" w:rsidRPr="000C51D8" w:rsidRDefault="00546223" w:rsidP="00546223">
            <w:pPr>
              <w:jc w:val="center"/>
              <w:rPr>
                <w:sz w:val="22"/>
                <w:szCs w:val="22"/>
              </w:rPr>
            </w:pPr>
            <w:r w:rsidRPr="000C51D8">
              <w:rPr>
                <w:sz w:val="22"/>
                <w:szCs w:val="22"/>
              </w:rPr>
              <w:t>2,68</w:t>
            </w:r>
          </w:p>
        </w:tc>
      </w:tr>
      <w:tr w:rsidR="00546223" w:rsidRPr="000C51D8" w14:paraId="25C3A02E" w14:textId="77777777" w:rsidTr="00546223">
        <w:tc>
          <w:tcPr>
            <w:tcW w:w="406" w:type="pct"/>
            <w:vAlign w:val="center"/>
          </w:tcPr>
          <w:p w14:paraId="1B6DA74C" w14:textId="77777777" w:rsidR="00546223" w:rsidRPr="000C51D8" w:rsidRDefault="00546223" w:rsidP="00546223">
            <w:pPr>
              <w:jc w:val="center"/>
              <w:rPr>
                <w:sz w:val="22"/>
                <w:szCs w:val="22"/>
              </w:rPr>
            </w:pPr>
            <w:r w:rsidRPr="000C51D8">
              <w:rPr>
                <w:sz w:val="22"/>
                <w:szCs w:val="22"/>
              </w:rPr>
              <w:t>3.5</w:t>
            </w:r>
          </w:p>
        </w:tc>
        <w:tc>
          <w:tcPr>
            <w:tcW w:w="3746" w:type="pct"/>
            <w:shd w:val="clear" w:color="auto" w:fill="auto"/>
            <w:noWrap/>
            <w:vAlign w:val="center"/>
            <w:hideMark/>
          </w:tcPr>
          <w:p w14:paraId="58B7C36F" w14:textId="220F8532" w:rsidR="00546223" w:rsidRPr="000C51D8" w:rsidRDefault="00546223" w:rsidP="00546223">
            <w:pPr>
              <w:jc w:val="left"/>
              <w:rPr>
                <w:sz w:val="22"/>
                <w:szCs w:val="22"/>
              </w:rPr>
            </w:pPr>
            <w:r w:rsidRPr="000C51D8">
              <w:rPr>
                <w:sz w:val="22"/>
                <w:szCs w:val="22"/>
              </w:rPr>
              <w:t>Затраты на топливо (электроэнергия), руб.</w:t>
            </w:r>
          </w:p>
        </w:tc>
        <w:tc>
          <w:tcPr>
            <w:tcW w:w="848" w:type="pct"/>
            <w:tcBorders>
              <w:top w:val="single" w:sz="4" w:space="0" w:color="auto"/>
              <w:left w:val="nil"/>
              <w:bottom w:val="single" w:sz="4" w:space="0" w:color="auto"/>
              <w:right w:val="single" w:sz="4" w:space="0" w:color="auto"/>
            </w:tcBorders>
            <w:shd w:val="clear" w:color="auto" w:fill="auto"/>
            <w:noWrap/>
            <w:vAlign w:val="center"/>
          </w:tcPr>
          <w:p w14:paraId="1CD15557" w14:textId="1720A6E3" w:rsidR="00546223" w:rsidRPr="000C51D8" w:rsidRDefault="00546223" w:rsidP="00546223">
            <w:pPr>
              <w:jc w:val="center"/>
              <w:rPr>
                <w:sz w:val="22"/>
                <w:szCs w:val="22"/>
              </w:rPr>
            </w:pPr>
            <w:r w:rsidRPr="000C51D8">
              <w:rPr>
                <w:sz w:val="22"/>
                <w:szCs w:val="22"/>
              </w:rPr>
              <w:t>40977,9</w:t>
            </w:r>
          </w:p>
        </w:tc>
      </w:tr>
    </w:tbl>
    <w:p w14:paraId="09B44702" w14:textId="77777777" w:rsidR="00546223" w:rsidRPr="000C51D8" w:rsidRDefault="00546223" w:rsidP="00692282">
      <w:pPr>
        <w:pStyle w:val="Affb"/>
      </w:pPr>
    </w:p>
    <w:p w14:paraId="385E54E2" w14:textId="7B319AB2" w:rsidR="00692282" w:rsidRPr="000C51D8" w:rsidRDefault="00692282" w:rsidP="00692282">
      <w:pPr>
        <w:pStyle w:val="Affb"/>
      </w:pPr>
      <w:r w:rsidRPr="000C51D8">
        <w:lastRenderedPageBreak/>
        <w:t xml:space="preserve">По данным таблицы видно, что стоимость отопления жилого дома от индивидуального </w:t>
      </w:r>
      <w:r w:rsidR="00546223" w:rsidRPr="000C51D8">
        <w:t>твердотопливного</w:t>
      </w:r>
      <w:r w:rsidRPr="000C51D8">
        <w:t xml:space="preserve"> котла меньше стоимости централизованного теплоснабжения на </w:t>
      </w:r>
      <w:r w:rsidR="00546223" w:rsidRPr="000C51D8">
        <w:t>4,2</w:t>
      </w:r>
      <w:r w:rsidRPr="000C51D8">
        <w:t xml:space="preserve">%. Стоимость электроотопления жилого дома меньше стоимости централизованного теплоснабжения на </w:t>
      </w:r>
      <w:r w:rsidR="00546223" w:rsidRPr="000C51D8">
        <w:t>49,9</w:t>
      </w:r>
      <w:r w:rsidRPr="000C51D8">
        <w:t>%.</w:t>
      </w:r>
    </w:p>
    <w:p w14:paraId="22E6C4B7" w14:textId="5CB04EA0" w:rsidR="009531F0" w:rsidRPr="000C51D8" w:rsidRDefault="009531F0" w:rsidP="009531F0">
      <w:pPr>
        <w:pStyle w:val="Affb"/>
      </w:pPr>
      <w:r w:rsidRPr="000C51D8">
        <w:t>Таким образом, наиболее экономически выгодным вариантом отопления частных жилых домов является – индивидуальное отопление котлами. 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0A15669E" w14:textId="77777777" w:rsidR="009531F0" w:rsidRPr="000C51D8" w:rsidRDefault="009531F0" w:rsidP="009531F0">
      <w:pPr>
        <w:pStyle w:val="Affb"/>
      </w:pPr>
      <w:r w:rsidRPr="000C51D8">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720E6F79" w14:textId="77777777" w:rsidR="009531F0" w:rsidRPr="000C51D8" w:rsidRDefault="009531F0" w:rsidP="009531F0">
      <w:pPr>
        <w:pStyle w:val="Affb"/>
      </w:pPr>
      <w:r w:rsidRPr="000C51D8">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2ED75803" w14:textId="77777777" w:rsidR="009531F0" w:rsidRPr="000C51D8" w:rsidRDefault="009531F0" w:rsidP="009531F0">
      <w:pPr>
        <w:pStyle w:val="Affb"/>
      </w:pPr>
      <w:r w:rsidRPr="000C51D8">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16584A07" w14:textId="77777777" w:rsidR="009531F0" w:rsidRPr="000C51D8" w:rsidRDefault="009531F0" w:rsidP="009531F0">
      <w:pPr>
        <w:pStyle w:val="Affb"/>
      </w:pPr>
      <w:r w:rsidRPr="000C51D8">
        <w:t>На расчетный срок теплоснабжение индивидуальной жилой застройки предусматривается обеспечить от индивидуальных источников тепла на газообразном и твердом топливе,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41CA756" w14:textId="738088EB" w:rsidR="00034DF7" w:rsidRPr="000C51D8" w:rsidRDefault="00835349" w:rsidP="0006129B">
      <w:pPr>
        <w:pStyle w:val="21"/>
        <w:spacing w:line="240" w:lineRule="auto"/>
        <w:rPr>
          <w:rStyle w:val="ed"/>
        </w:rPr>
      </w:pPr>
      <w:bookmarkStart w:id="287" w:name="_Toc144018973"/>
      <w:r w:rsidRPr="000C51D8">
        <w:rPr>
          <w:rStyle w:val="ed"/>
        </w:rPr>
        <w:t>7.12</w:t>
      </w:r>
      <w:r w:rsidR="0039390E" w:rsidRPr="000C51D8">
        <w:rPr>
          <w:rStyle w:val="ed"/>
        </w:rPr>
        <w:t xml:space="preserve"> </w:t>
      </w:r>
      <w:r w:rsidRPr="000C51D8">
        <w:rPr>
          <w:rStyle w:val="ed"/>
        </w:rPr>
        <w:t>О</w:t>
      </w:r>
      <w:r w:rsidR="008B4EE3" w:rsidRPr="000C51D8">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0C51D8">
        <w:rPr>
          <w:rStyle w:val="ed"/>
        </w:rPr>
        <w:t xml:space="preserve">теплоснабжения </w:t>
      </w:r>
      <w:r w:rsidR="00055321">
        <w:t>поселения</w:t>
      </w:r>
      <w:bookmarkEnd w:id="287"/>
    </w:p>
    <w:p w14:paraId="6A4C824E" w14:textId="77777777" w:rsidR="00034DF7" w:rsidRPr="000C51D8" w:rsidRDefault="00034DF7" w:rsidP="0006129B">
      <w:pPr>
        <w:suppressAutoHyphens/>
        <w:ind w:firstLine="567"/>
        <w:rPr>
          <w:rStyle w:val="ed"/>
          <w:b/>
        </w:rPr>
      </w:pPr>
      <w:r w:rsidRPr="000C51D8">
        <w:t xml:space="preserve">Перспективные балансы тепловой мощности </w:t>
      </w:r>
      <w:r w:rsidR="00452768" w:rsidRPr="000C51D8">
        <w:t>источника</w:t>
      </w:r>
      <w:r w:rsidRPr="000C51D8">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0C51D8">
        <w:t>е</w:t>
      </w:r>
      <w:r w:rsidRPr="000C51D8">
        <w:t xml:space="preserve"> действия источник</w:t>
      </w:r>
      <w:r w:rsidR="00452768" w:rsidRPr="000C51D8">
        <w:t>а</w:t>
      </w:r>
      <w:r w:rsidRPr="000C51D8">
        <w:t xml:space="preserve"> тепловой энергии, с учетом величины подключаемых тепловых нагрузок.</w:t>
      </w:r>
      <w:r w:rsidR="006E3E4A" w:rsidRPr="000C51D8">
        <w:t xml:space="preserve"> Перспективные балансы производительности </w:t>
      </w:r>
      <w:r w:rsidR="006E3E4A" w:rsidRPr="000C51D8">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0C51D8" w:rsidRDefault="00835349" w:rsidP="0006129B">
      <w:pPr>
        <w:pStyle w:val="21"/>
        <w:spacing w:line="240" w:lineRule="auto"/>
        <w:rPr>
          <w:rStyle w:val="mark"/>
        </w:rPr>
      </w:pPr>
      <w:bookmarkStart w:id="288" w:name="_Toc144018974"/>
      <w:r w:rsidRPr="000C51D8">
        <w:rPr>
          <w:rStyle w:val="ed"/>
        </w:rPr>
        <w:t>7.13</w:t>
      </w:r>
      <w:r w:rsidR="00034DF7" w:rsidRPr="000C51D8">
        <w:rPr>
          <w:rStyle w:val="ed"/>
        </w:rPr>
        <w:t> </w:t>
      </w:r>
      <w:r w:rsidRPr="000C51D8">
        <w:rPr>
          <w:rStyle w:val="ed"/>
        </w:rPr>
        <w:t>А</w:t>
      </w:r>
      <w:r w:rsidR="008B4EE3" w:rsidRPr="000C51D8">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8"/>
    </w:p>
    <w:p w14:paraId="09998C19" w14:textId="77777777" w:rsidR="007675F3" w:rsidRPr="000C51D8" w:rsidRDefault="004E4FD0" w:rsidP="0006129B">
      <w:pPr>
        <w:ind w:firstLine="567"/>
        <w:rPr>
          <w:szCs w:val="28"/>
        </w:rPr>
      </w:pPr>
      <w:r w:rsidRPr="000C51D8">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42BAA045" w14:textId="77777777" w:rsidR="00AC43ED" w:rsidRPr="000C51D8" w:rsidRDefault="00AC43ED" w:rsidP="00AC43ED">
      <w:pPr>
        <w:tabs>
          <w:tab w:val="left" w:pos="0"/>
        </w:tabs>
        <w:ind w:firstLine="567"/>
      </w:pPr>
      <w:r w:rsidRPr="000C51D8">
        <w:t xml:space="preserve">Основным направлением развития системы теплоснабжения выбрано </w:t>
      </w:r>
    </w:p>
    <w:p w14:paraId="0CA33CD4" w14:textId="77777777" w:rsidR="00AC43ED" w:rsidRPr="000C51D8" w:rsidRDefault="00AC43ED" w:rsidP="00AC43ED">
      <w:pPr>
        <w:pStyle w:val="Affb"/>
      </w:pPr>
      <w:r w:rsidRPr="000C51D8">
        <w:t>- Реконструкция котельной «Школа», путем строительства новой блочно-модульной котельной тепловой мощностью 2,6 Гкал/ч;</w:t>
      </w:r>
    </w:p>
    <w:p w14:paraId="6D61489C" w14:textId="77777777" w:rsidR="00AC43ED" w:rsidRDefault="00AC43ED" w:rsidP="00AC43ED">
      <w:pPr>
        <w:pStyle w:val="Affb"/>
      </w:pPr>
      <w:r w:rsidRPr="000C51D8">
        <w:t>- Реконструкция котельной «Центральная», путем строительства новой блочно-модульной котельной.</w:t>
      </w:r>
    </w:p>
    <w:p w14:paraId="482B8055" w14:textId="7A1B48C2" w:rsidR="00AC43ED" w:rsidRPr="000C51D8" w:rsidRDefault="00AC43ED" w:rsidP="00AC43ED">
      <w:pPr>
        <w:pStyle w:val="Affb"/>
      </w:pPr>
      <w:r>
        <w:t xml:space="preserve">- Закрытие котельной </w:t>
      </w:r>
      <w:r w:rsidRPr="00AC43ED">
        <w:t>«Кочковскремтранс»</w:t>
      </w:r>
      <w:r>
        <w:t xml:space="preserve"> с переводом потребителей на </w:t>
      </w:r>
      <w:r w:rsidR="00A8716E">
        <w:t>новую блочно-модульную котельную «Школа»</w:t>
      </w:r>
      <w:r>
        <w:t xml:space="preserve">. </w:t>
      </w:r>
    </w:p>
    <w:p w14:paraId="47E719DD"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110B5D12"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3B9C2DFE" w14:textId="139EC815" w:rsidR="00380E00" w:rsidRPr="000C51D8" w:rsidRDefault="00835349" w:rsidP="0006129B">
      <w:pPr>
        <w:pStyle w:val="21"/>
        <w:spacing w:line="240" w:lineRule="auto"/>
      </w:pPr>
      <w:bookmarkStart w:id="289" w:name="_Toc144018975"/>
      <w:r w:rsidRPr="000C51D8">
        <w:lastRenderedPageBreak/>
        <w:t>7.14</w:t>
      </w:r>
      <w:r w:rsidR="00380E00" w:rsidRPr="000C51D8">
        <w:t xml:space="preserve"> </w:t>
      </w:r>
      <w:r w:rsidRPr="000C51D8">
        <w:t>О</w:t>
      </w:r>
      <w:r w:rsidR="008B4EE3" w:rsidRPr="000C51D8">
        <w:t xml:space="preserve">боснование организации теплоснабжения в производственных зонах </w:t>
      </w:r>
      <w:r w:rsidR="006E1C9D" w:rsidRPr="000C51D8">
        <w:t xml:space="preserve">на </w:t>
      </w:r>
      <w:r w:rsidR="00F22EBD" w:rsidRPr="000C51D8">
        <w:t>территории поселения</w:t>
      </w:r>
      <w:bookmarkEnd w:id="289"/>
    </w:p>
    <w:p w14:paraId="719D35B3" w14:textId="77777777" w:rsidR="004E4FD0" w:rsidRPr="000C51D8" w:rsidRDefault="004E4FD0" w:rsidP="0006129B">
      <w:pPr>
        <w:ind w:firstLine="567"/>
      </w:pPr>
      <w:r w:rsidRPr="000C51D8">
        <w:t xml:space="preserve">Источники тепловой энергии на территории производственных зон используются исключительно для технологических и иных </w:t>
      </w:r>
      <w:r w:rsidR="00DA64B6" w:rsidRPr="000C51D8">
        <w:t xml:space="preserve">нужд </w:t>
      </w:r>
      <w:r w:rsidRPr="000C51D8">
        <w:t xml:space="preserve">самой производственной зоны. </w:t>
      </w:r>
    </w:p>
    <w:p w14:paraId="3721F85B" w14:textId="0DB081AD" w:rsidR="00380E00" w:rsidRPr="000C51D8" w:rsidRDefault="004E4FD0" w:rsidP="0006129B">
      <w:pPr>
        <w:ind w:firstLine="567"/>
      </w:pPr>
      <w:r w:rsidRPr="000C51D8">
        <w:t xml:space="preserve">На расчетный срок строительство производственных предприятий с использованием тепловой энергии от централизованных источников теплоснабжения не планируется. </w:t>
      </w:r>
    </w:p>
    <w:p w14:paraId="2D419D4B" w14:textId="77777777" w:rsidR="007675F3" w:rsidRPr="000C51D8" w:rsidRDefault="007675F3" w:rsidP="0006129B">
      <w:pPr>
        <w:ind w:firstLine="709"/>
        <w:rPr>
          <w:b/>
        </w:rPr>
      </w:pPr>
    </w:p>
    <w:p w14:paraId="493BFEBE" w14:textId="77777777" w:rsidR="00B63F75" w:rsidRPr="000C51D8" w:rsidRDefault="00B63F75" w:rsidP="0006129B">
      <w:pPr>
        <w:ind w:firstLine="709"/>
        <w:rPr>
          <w:rStyle w:val="ed"/>
          <w:b/>
        </w:rPr>
        <w:sectPr w:rsidR="00B63F75" w:rsidRPr="000C51D8" w:rsidSect="00F83FC4">
          <w:pgSz w:w="11906" w:h="16838"/>
          <w:pgMar w:top="1134" w:right="851" w:bottom="1134" w:left="1134" w:header="708" w:footer="708" w:gutter="0"/>
          <w:cols w:space="708"/>
          <w:docGrid w:linePitch="360"/>
        </w:sectPr>
      </w:pPr>
    </w:p>
    <w:p w14:paraId="1DA89737" w14:textId="77777777" w:rsidR="004E60D3" w:rsidRPr="000C51D8" w:rsidRDefault="00835349" w:rsidP="0006129B">
      <w:pPr>
        <w:pStyle w:val="21"/>
        <w:spacing w:line="240" w:lineRule="auto"/>
      </w:pPr>
      <w:bookmarkStart w:id="290" w:name="_Toc144018976"/>
      <w:r w:rsidRPr="000C51D8">
        <w:rPr>
          <w:rStyle w:val="ed"/>
        </w:rPr>
        <w:lastRenderedPageBreak/>
        <w:t>7.15</w:t>
      </w:r>
      <w:r w:rsidR="0039390E" w:rsidRPr="000C51D8">
        <w:rPr>
          <w:rStyle w:val="ed"/>
        </w:rPr>
        <w:t xml:space="preserve"> </w:t>
      </w:r>
      <w:r w:rsidRPr="000C51D8">
        <w:rPr>
          <w:rStyle w:val="ed"/>
        </w:rPr>
        <w:t>Р</w:t>
      </w:r>
      <w:r w:rsidR="008B4EE3" w:rsidRPr="000C51D8">
        <w:rPr>
          <w:rStyle w:val="ed"/>
        </w:rPr>
        <w:t>езультаты расчетов радиуса эффективного теплоснабжения</w:t>
      </w:r>
      <w:bookmarkEnd w:id="290"/>
    </w:p>
    <w:p w14:paraId="67BDEACD" w14:textId="77777777" w:rsidR="004E60D3" w:rsidRPr="000C51D8" w:rsidRDefault="004E60D3" w:rsidP="0006129B">
      <w:pPr>
        <w:suppressAutoHyphens/>
        <w:ind w:firstLine="567"/>
        <w:contextualSpacing/>
        <w:rPr>
          <w:position w:val="-12"/>
          <w:lang w:eastAsia="ar-SA"/>
        </w:rPr>
      </w:pPr>
      <w:r w:rsidRPr="000C51D8">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BE5A1CC" w14:textId="77777777" w:rsidR="004E60D3" w:rsidRPr="000C51D8" w:rsidRDefault="004E60D3" w:rsidP="0006129B">
      <w:pPr>
        <w:suppressAutoHyphens/>
        <w:ind w:firstLine="567"/>
        <w:contextualSpacing/>
      </w:pPr>
      <w:r w:rsidRPr="000C51D8">
        <w:t xml:space="preserve">Расчет радиуса эффективного теплоснабжения проводился в соответствии с методикой расчета </w:t>
      </w:r>
      <w:r w:rsidR="00941D3A" w:rsidRPr="000C51D8">
        <w:t>приведённой</w:t>
      </w:r>
      <w:r w:rsidRPr="000C51D8">
        <w:t xml:space="preserve"> в приложении 40 Методических указаний по разработке схем теплоснабжения, </w:t>
      </w:r>
      <w:r w:rsidR="00D548D2" w:rsidRPr="000C51D8">
        <w:t>утвержденных Приказом Минэнерго России от 05.03.2019 № 212 «Об утверждении Методических указаний по разработке схем теплоснабжения»</w:t>
      </w:r>
      <w:r w:rsidRPr="000C51D8">
        <w:t>.</w:t>
      </w:r>
      <w:bookmarkStart w:id="291" w:name="_Toc391983076"/>
      <w:bookmarkStart w:id="292" w:name="_Toc391993917"/>
      <w:bookmarkStart w:id="293" w:name="_Toc393288494"/>
      <w:r w:rsidRPr="000C51D8">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0C51D8">
        <w:t>рассчитывается</w:t>
      </w:r>
      <w:r w:rsidRPr="000C51D8">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337CFB75" w14:textId="646EFB68" w:rsidR="004E60D3" w:rsidRPr="000C51D8" w:rsidRDefault="004E60D3" w:rsidP="0006129B">
      <w:pPr>
        <w:suppressAutoHyphens/>
        <w:ind w:firstLine="567"/>
        <w:contextualSpacing/>
        <w:rPr>
          <w:position w:val="-12"/>
        </w:rPr>
      </w:pPr>
      <w:r w:rsidRPr="000C51D8">
        <w:rPr>
          <w:position w:val="-12"/>
        </w:rPr>
        <w:t xml:space="preserve">Результаты расчетов представлены в таблице </w:t>
      </w:r>
      <w:bookmarkEnd w:id="291"/>
      <w:bookmarkEnd w:id="292"/>
      <w:bookmarkEnd w:id="293"/>
      <w:r w:rsidR="00B90C8A" w:rsidRPr="000C51D8">
        <w:rPr>
          <w:position w:val="-12"/>
        </w:rPr>
        <w:t>49</w:t>
      </w:r>
      <w:r w:rsidR="004C2406" w:rsidRPr="000C51D8">
        <w:rPr>
          <w:position w:val="-12"/>
        </w:rPr>
        <w:t>.</w:t>
      </w:r>
    </w:p>
    <w:p w14:paraId="5CC78427" w14:textId="77777777" w:rsidR="004E60D3" w:rsidRPr="000C51D8" w:rsidRDefault="004E60D3" w:rsidP="0006129B">
      <w:pPr>
        <w:ind w:firstLine="709"/>
        <w:rPr>
          <w:b/>
        </w:rPr>
      </w:pPr>
    </w:p>
    <w:p w14:paraId="6D25C566" w14:textId="4949E7AC" w:rsidR="00892EAC" w:rsidRPr="000C51D8" w:rsidRDefault="00061444" w:rsidP="0006129B">
      <w:pPr>
        <w:pStyle w:val="aff9"/>
        <w:spacing w:line="240" w:lineRule="auto"/>
        <w:rPr>
          <w:b/>
          <w:bCs w:val="0"/>
          <w:position w:val="-12"/>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49</w:t>
      </w:r>
      <w:r w:rsidR="008A3CE6" w:rsidRPr="000C51D8">
        <w:rPr>
          <w:noProof/>
        </w:rPr>
        <w:fldChar w:fldCharType="end"/>
      </w:r>
      <w:r w:rsidRPr="000C51D8">
        <w:t xml:space="preserve"> </w:t>
      </w:r>
      <w:r w:rsidR="00892EAC" w:rsidRPr="000C51D8">
        <w:rPr>
          <w:bCs w:val="0"/>
        </w:rPr>
        <w:t>– Расчет радиуса эффективного теплоснабжения</w:t>
      </w:r>
      <w:r w:rsidR="00495762" w:rsidRPr="000C51D8">
        <w:rPr>
          <w:bCs w:val="0"/>
        </w:rPr>
        <w:t>, м</w:t>
      </w: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
        <w:gridCol w:w="5357"/>
        <w:gridCol w:w="933"/>
        <w:gridCol w:w="838"/>
        <w:gridCol w:w="841"/>
        <w:gridCol w:w="838"/>
        <w:gridCol w:w="838"/>
        <w:gridCol w:w="966"/>
        <w:gridCol w:w="975"/>
        <w:gridCol w:w="841"/>
        <w:gridCol w:w="838"/>
        <w:gridCol w:w="957"/>
      </w:tblGrid>
      <w:tr w:rsidR="000C51D8" w:rsidRPr="000C51D8" w14:paraId="22955C1F" w14:textId="77777777" w:rsidTr="009F2A67">
        <w:trPr>
          <w:cantSplit/>
          <w:tblHeader/>
        </w:trPr>
        <w:tc>
          <w:tcPr>
            <w:tcW w:w="246" w:type="pct"/>
            <w:vMerge w:val="restart"/>
            <w:vAlign w:val="center"/>
          </w:tcPr>
          <w:p w14:paraId="54813B61" w14:textId="77777777" w:rsidR="00A2116B" w:rsidRPr="000C51D8" w:rsidRDefault="00A2116B" w:rsidP="009F2A67">
            <w:pPr>
              <w:jc w:val="center"/>
              <w:rPr>
                <w:sz w:val="22"/>
              </w:rPr>
            </w:pPr>
            <w:bookmarkStart w:id="294" w:name="_Hlk137291112"/>
            <w:r w:rsidRPr="000C51D8">
              <w:rPr>
                <w:sz w:val="22"/>
              </w:rPr>
              <w:t>№ п/п</w:t>
            </w:r>
          </w:p>
        </w:tc>
        <w:tc>
          <w:tcPr>
            <w:tcW w:w="1791" w:type="pct"/>
            <w:vMerge w:val="restart"/>
            <w:vAlign w:val="center"/>
          </w:tcPr>
          <w:p w14:paraId="7CCFE435" w14:textId="77777777" w:rsidR="00A2116B" w:rsidRPr="000C51D8" w:rsidRDefault="00A2116B" w:rsidP="009F2A67">
            <w:pPr>
              <w:jc w:val="center"/>
              <w:rPr>
                <w:sz w:val="22"/>
              </w:rPr>
            </w:pPr>
            <w:r w:rsidRPr="000C51D8">
              <w:rPr>
                <w:sz w:val="22"/>
              </w:rPr>
              <w:t>Наименование источников теплоснабжения</w:t>
            </w:r>
          </w:p>
        </w:tc>
        <w:tc>
          <w:tcPr>
            <w:tcW w:w="2963" w:type="pct"/>
            <w:gridSpan w:val="10"/>
            <w:tcBorders>
              <w:bottom w:val="single" w:sz="4" w:space="0" w:color="auto"/>
            </w:tcBorders>
            <w:shd w:val="clear" w:color="auto" w:fill="auto"/>
            <w:vAlign w:val="bottom"/>
          </w:tcPr>
          <w:p w14:paraId="4E72BBA4" w14:textId="77777777" w:rsidR="00A2116B" w:rsidRPr="000C51D8" w:rsidRDefault="00A2116B" w:rsidP="009F2A67">
            <w:pPr>
              <w:jc w:val="center"/>
              <w:rPr>
                <w:sz w:val="22"/>
              </w:rPr>
            </w:pPr>
            <w:r w:rsidRPr="000C51D8">
              <w:rPr>
                <w:sz w:val="22"/>
              </w:rPr>
              <w:t>Присоединяемая тепловая нагрузка, Гкал/час</w:t>
            </w:r>
          </w:p>
        </w:tc>
      </w:tr>
      <w:tr w:rsidR="000C51D8" w:rsidRPr="000C51D8" w14:paraId="6AC66A18" w14:textId="77777777" w:rsidTr="00546223">
        <w:trPr>
          <w:cantSplit/>
          <w:tblHeader/>
        </w:trPr>
        <w:tc>
          <w:tcPr>
            <w:tcW w:w="246" w:type="pct"/>
            <w:vMerge/>
            <w:vAlign w:val="center"/>
          </w:tcPr>
          <w:p w14:paraId="56FBC70F" w14:textId="77777777" w:rsidR="00A2116B" w:rsidRPr="000C51D8" w:rsidRDefault="00A2116B" w:rsidP="009F2A67">
            <w:pPr>
              <w:jc w:val="center"/>
              <w:rPr>
                <w:sz w:val="22"/>
              </w:rPr>
            </w:pPr>
          </w:p>
        </w:tc>
        <w:tc>
          <w:tcPr>
            <w:tcW w:w="1791" w:type="pct"/>
            <w:vMerge/>
            <w:tcBorders>
              <w:bottom w:val="single" w:sz="4" w:space="0" w:color="auto"/>
              <w:right w:val="single" w:sz="4" w:space="0" w:color="auto"/>
            </w:tcBorders>
            <w:vAlign w:val="center"/>
          </w:tcPr>
          <w:p w14:paraId="14107453" w14:textId="77777777" w:rsidR="00A2116B" w:rsidRPr="000C51D8" w:rsidRDefault="00A2116B" w:rsidP="009F2A67">
            <w:pPr>
              <w:jc w:val="center"/>
              <w:rPr>
                <w:sz w:val="22"/>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14:paraId="564B60E1" w14:textId="77777777" w:rsidR="00A2116B" w:rsidRPr="000C51D8" w:rsidRDefault="00A2116B" w:rsidP="009F2A67">
            <w:pPr>
              <w:jc w:val="center"/>
              <w:rPr>
                <w:sz w:val="22"/>
              </w:rPr>
            </w:pPr>
            <w:r w:rsidRPr="000C51D8">
              <w:rPr>
                <w:sz w:val="22"/>
              </w:rPr>
              <w:t>0,1</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24D07194" w14:textId="77777777" w:rsidR="00A2116B" w:rsidRPr="000C51D8" w:rsidRDefault="00A2116B" w:rsidP="009F2A67">
            <w:pPr>
              <w:jc w:val="center"/>
              <w:rPr>
                <w:sz w:val="22"/>
              </w:rPr>
            </w:pPr>
            <w:r w:rsidRPr="000C51D8">
              <w:rPr>
                <w:sz w:val="22"/>
              </w:rPr>
              <w:t>0,15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bottom"/>
          </w:tcPr>
          <w:p w14:paraId="6BA20C6F" w14:textId="77777777" w:rsidR="00A2116B" w:rsidRPr="000C51D8" w:rsidRDefault="00A2116B" w:rsidP="009F2A67">
            <w:pPr>
              <w:jc w:val="center"/>
              <w:rPr>
                <w:sz w:val="22"/>
              </w:rPr>
            </w:pPr>
            <w:r w:rsidRPr="000C51D8">
              <w:rPr>
                <w:sz w:val="22"/>
              </w:rPr>
              <w:t>0,2</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42C3FE14" w14:textId="77777777" w:rsidR="00A2116B" w:rsidRPr="000C51D8" w:rsidRDefault="00A2116B" w:rsidP="009F2A67">
            <w:pPr>
              <w:jc w:val="center"/>
              <w:rPr>
                <w:sz w:val="22"/>
              </w:rPr>
            </w:pPr>
            <w:r w:rsidRPr="000C51D8">
              <w:rPr>
                <w:sz w:val="22"/>
              </w:rPr>
              <w:t>0,25</w:t>
            </w:r>
          </w:p>
        </w:tc>
        <w:tc>
          <w:tcPr>
            <w:tcW w:w="280" w:type="pct"/>
            <w:tcBorders>
              <w:top w:val="single" w:sz="4" w:space="0" w:color="auto"/>
              <w:left w:val="single" w:sz="4" w:space="0" w:color="auto"/>
              <w:bottom w:val="single" w:sz="4" w:space="0" w:color="auto"/>
              <w:right w:val="single" w:sz="4" w:space="0" w:color="auto"/>
            </w:tcBorders>
            <w:shd w:val="clear" w:color="auto" w:fill="auto"/>
            <w:vAlign w:val="bottom"/>
          </w:tcPr>
          <w:p w14:paraId="73F71390" w14:textId="77777777" w:rsidR="00A2116B" w:rsidRPr="000C51D8" w:rsidRDefault="00A2116B" w:rsidP="009F2A67">
            <w:pPr>
              <w:jc w:val="center"/>
              <w:rPr>
                <w:sz w:val="22"/>
              </w:rPr>
            </w:pPr>
            <w:r w:rsidRPr="000C51D8">
              <w:rPr>
                <w:sz w:val="22"/>
              </w:rPr>
              <w:t>0,3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bottom"/>
          </w:tcPr>
          <w:p w14:paraId="68B67465" w14:textId="77777777" w:rsidR="00A2116B" w:rsidRPr="000C51D8" w:rsidRDefault="00A2116B" w:rsidP="009F2A67">
            <w:pPr>
              <w:jc w:val="center"/>
              <w:rPr>
                <w:sz w:val="22"/>
              </w:rPr>
            </w:pPr>
            <w:r w:rsidRPr="000C51D8">
              <w:rPr>
                <w:sz w:val="22"/>
              </w:rPr>
              <w:t>0,35</w:t>
            </w:r>
          </w:p>
        </w:tc>
        <w:tc>
          <w:tcPr>
            <w:tcW w:w="326" w:type="pct"/>
            <w:tcBorders>
              <w:top w:val="single" w:sz="4" w:space="0" w:color="auto"/>
              <w:left w:val="single" w:sz="4" w:space="0" w:color="auto"/>
              <w:bottom w:val="single" w:sz="4" w:space="0" w:color="auto"/>
              <w:right w:val="single" w:sz="4" w:space="0" w:color="auto"/>
            </w:tcBorders>
            <w:vAlign w:val="bottom"/>
          </w:tcPr>
          <w:p w14:paraId="3A9C34E9" w14:textId="77777777" w:rsidR="00A2116B" w:rsidRPr="000C51D8" w:rsidRDefault="00A2116B" w:rsidP="009F2A67">
            <w:pPr>
              <w:jc w:val="center"/>
              <w:rPr>
                <w:sz w:val="22"/>
              </w:rPr>
            </w:pPr>
            <w:r w:rsidRPr="000C51D8">
              <w:rPr>
                <w:sz w:val="22"/>
              </w:rPr>
              <w:t>0,4</w:t>
            </w:r>
          </w:p>
        </w:tc>
        <w:tc>
          <w:tcPr>
            <w:tcW w:w="281" w:type="pct"/>
            <w:tcBorders>
              <w:top w:val="single" w:sz="4" w:space="0" w:color="auto"/>
              <w:left w:val="single" w:sz="4" w:space="0" w:color="auto"/>
              <w:bottom w:val="single" w:sz="4" w:space="0" w:color="auto"/>
              <w:right w:val="single" w:sz="4" w:space="0" w:color="auto"/>
            </w:tcBorders>
            <w:vAlign w:val="bottom"/>
          </w:tcPr>
          <w:p w14:paraId="15A6AFE8" w14:textId="77777777" w:rsidR="00A2116B" w:rsidRPr="000C51D8" w:rsidRDefault="00A2116B" w:rsidP="009F2A67">
            <w:pPr>
              <w:jc w:val="center"/>
              <w:rPr>
                <w:sz w:val="22"/>
              </w:rPr>
            </w:pPr>
            <w:r w:rsidRPr="000C51D8">
              <w:rPr>
                <w:sz w:val="22"/>
              </w:rPr>
              <w:t>0,45</w:t>
            </w:r>
          </w:p>
        </w:tc>
        <w:tc>
          <w:tcPr>
            <w:tcW w:w="280" w:type="pct"/>
            <w:tcBorders>
              <w:top w:val="single" w:sz="4" w:space="0" w:color="auto"/>
              <w:left w:val="single" w:sz="4" w:space="0" w:color="auto"/>
              <w:bottom w:val="single" w:sz="4" w:space="0" w:color="auto"/>
              <w:right w:val="single" w:sz="4" w:space="0" w:color="auto"/>
            </w:tcBorders>
            <w:vAlign w:val="bottom"/>
          </w:tcPr>
          <w:p w14:paraId="36B701EB" w14:textId="77777777" w:rsidR="00A2116B" w:rsidRPr="000C51D8" w:rsidRDefault="00A2116B" w:rsidP="009F2A67">
            <w:pPr>
              <w:jc w:val="center"/>
              <w:rPr>
                <w:sz w:val="22"/>
              </w:rPr>
            </w:pPr>
            <w:r w:rsidRPr="000C51D8">
              <w:rPr>
                <w:sz w:val="22"/>
              </w:rPr>
              <w:t>0,5</w:t>
            </w:r>
          </w:p>
        </w:tc>
        <w:tc>
          <w:tcPr>
            <w:tcW w:w="320" w:type="pct"/>
            <w:tcBorders>
              <w:top w:val="single" w:sz="4" w:space="0" w:color="auto"/>
              <w:left w:val="single" w:sz="4" w:space="0" w:color="auto"/>
              <w:bottom w:val="single" w:sz="4" w:space="0" w:color="auto"/>
              <w:right w:val="single" w:sz="4" w:space="0" w:color="auto"/>
            </w:tcBorders>
            <w:vAlign w:val="bottom"/>
          </w:tcPr>
          <w:p w14:paraId="25D15569" w14:textId="77777777" w:rsidR="00A2116B" w:rsidRPr="000C51D8" w:rsidRDefault="00A2116B" w:rsidP="009F2A67">
            <w:pPr>
              <w:jc w:val="center"/>
              <w:rPr>
                <w:sz w:val="22"/>
              </w:rPr>
            </w:pPr>
            <w:r w:rsidRPr="000C51D8">
              <w:rPr>
                <w:sz w:val="22"/>
              </w:rPr>
              <w:t>0,8</w:t>
            </w:r>
          </w:p>
        </w:tc>
      </w:tr>
      <w:tr w:rsidR="000C51D8" w:rsidRPr="000C51D8" w14:paraId="17F6C4AD" w14:textId="77777777" w:rsidTr="00546223">
        <w:trPr>
          <w:cantSplit/>
        </w:trPr>
        <w:tc>
          <w:tcPr>
            <w:tcW w:w="246" w:type="pct"/>
            <w:tcBorders>
              <w:right w:val="single" w:sz="4" w:space="0" w:color="auto"/>
            </w:tcBorders>
            <w:vAlign w:val="center"/>
          </w:tcPr>
          <w:p w14:paraId="58E10976" w14:textId="77777777" w:rsidR="00546223" w:rsidRPr="000C51D8" w:rsidRDefault="00546223" w:rsidP="00546223">
            <w:pPr>
              <w:jc w:val="center"/>
              <w:rPr>
                <w:sz w:val="22"/>
              </w:rPr>
            </w:pPr>
            <w:r w:rsidRPr="000C51D8">
              <w:rPr>
                <w:sz w:val="22"/>
              </w:rPr>
              <w:t>1</w:t>
            </w:r>
          </w:p>
        </w:tc>
        <w:tc>
          <w:tcPr>
            <w:tcW w:w="1791" w:type="pct"/>
            <w:tcBorders>
              <w:top w:val="single" w:sz="4" w:space="0" w:color="auto"/>
              <w:left w:val="single" w:sz="4" w:space="0" w:color="auto"/>
              <w:bottom w:val="single" w:sz="4" w:space="0" w:color="auto"/>
              <w:right w:val="single" w:sz="4" w:space="0" w:color="auto"/>
            </w:tcBorders>
            <w:vAlign w:val="center"/>
          </w:tcPr>
          <w:p w14:paraId="33A4D8CD" w14:textId="3219C47E" w:rsidR="00546223" w:rsidRPr="000C51D8" w:rsidRDefault="00546223" w:rsidP="00546223">
            <w:pPr>
              <w:jc w:val="center"/>
              <w:rPr>
                <w:sz w:val="22"/>
                <w:szCs w:val="22"/>
              </w:rPr>
            </w:pPr>
            <w:r w:rsidRPr="000C51D8">
              <w:rPr>
                <w:sz w:val="22"/>
                <w:szCs w:val="22"/>
              </w:rPr>
              <w:t>Системы централизованного теплоснабжения с. Кочки</w:t>
            </w:r>
          </w:p>
        </w:tc>
        <w:tc>
          <w:tcPr>
            <w:tcW w:w="312" w:type="pct"/>
            <w:tcBorders>
              <w:top w:val="single" w:sz="4" w:space="0" w:color="auto"/>
              <w:left w:val="nil"/>
              <w:bottom w:val="single" w:sz="4" w:space="0" w:color="auto"/>
              <w:right w:val="single" w:sz="4" w:space="0" w:color="auto"/>
            </w:tcBorders>
            <w:shd w:val="clear" w:color="auto" w:fill="auto"/>
            <w:vAlign w:val="center"/>
          </w:tcPr>
          <w:p w14:paraId="561DFB06" w14:textId="2F931E12" w:rsidR="00546223" w:rsidRPr="000C51D8" w:rsidRDefault="00546223" w:rsidP="00546223">
            <w:pPr>
              <w:jc w:val="center"/>
              <w:rPr>
                <w:sz w:val="22"/>
                <w:szCs w:val="22"/>
              </w:rPr>
            </w:pPr>
            <w:r w:rsidRPr="000C51D8">
              <w:rPr>
                <w:sz w:val="22"/>
                <w:szCs w:val="22"/>
              </w:rPr>
              <w:t>86,37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7340B1E" w14:textId="17ECC804" w:rsidR="00546223" w:rsidRPr="000C51D8" w:rsidRDefault="00546223" w:rsidP="00546223">
            <w:pPr>
              <w:jc w:val="center"/>
              <w:rPr>
                <w:sz w:val="22"/>
                <w:szCs w:val="22"/>
              </w:rPr>
            </w:pPr>
            <w:r w:rsidRPr="000C51D8">
              <w:rPr>
                <w:sz w:val="22"/>
                <w:szCs w:val="22"/>
              </w:rPr>
              <w:t>75,35</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29B53FF" w14:textId="3C1FBAA1" w:rsidR="00546223" w:rsidRPr="000C51D8" w:rsidRDefault="00546223" w:rsidP="00546223">
            <w:pPr>
              <w:jc w:val="center"/>
              <w:rPr>
                <w:sz w:val="22"/>
                <w:szCs w:val="22"/>
              </w:rPr>
            </w:pPr>
            <w:r w:rsidRPr="000C51D8">
              <w:rPr>
                <w:sz w:val="22"/>
                <w:szCs w:val="22"/>
              </w:rPr>
              <w:t>72,39</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BF205CD" w14:textId="5AEDCF0D" w:rsidR="00546223" w:rsidRPr="000C51D8" w:rsidRDefault="00546223" w:rsidP="00546223">
            <w:pPr>
              <w:jc w:val="center"/>
              <w:rPr>
                <w:sz w:val="22"/>
                <w:szCs w:val="22"/>
              </w:rPr>
            </w:pPr>
            <w:r w:rsidRPr="000C51D8">
              <w:rPr>
                <w:sz w:val="22"/>
                <w:szCs w:val="22"/>
              </w:rPr>
              <w:t>74,78</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ED54ABD" w14:textId="09664836" w:rsidR="00546223" w:rsidRPr="000C51D8" w:rsidRDefault="00546223" w:rsidP="00546223">
            <w:pPr>
              <w:jc w:val="center"/>
              <w:rPr>
                <w:sz w:val="22"/>
                <w:szCs w:val="22"/>
              </w:rPr>
            </w:pPr>
            <w:r w:rsidRPr="000C51D8">
              <w:rPr>
                <w:sz w:val="22"/>
                <w:szCs w:val="22"/>
              </w:rPr>
              <w:t>77,19</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7A10728" w14:textId="26309AA2" w:rsidR="00546223" w:rsidRPr="000C51D8" w:rsidRDefault="00546223" w:rsidP="00546223">
            <w:pPr>
              <w:jc w:val="center"/>
              <w:rPr>
                <w:sz w:val="22"/>
                <w:szCs w:val="22"/>
              </w:rPr>
            </w:pPr>
            <w:r w:rsidRPr="000C51D8">
              <w:rPr>
                <w:sz w:val="22"/>
                <w:szCs w:val="22"/>
              </w:rPr>
              <w:t>71,41</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79C62D9" w14:textId="38F7DEC2" w:rsidR="00546223" w:rsidRPr="000C51D8" w:rsidRDefault="00546223" w:rsidP="00546223">
            <w:pPr>
              <w:jc w:val="center"/>
              <w:rPr>
                <w:sz w:val="22"/>
                <w:szCs w:val="22"/>
              </w:rPr>
            </w:pPr>
            <w:r w:rsidRPr="000C51D8">
              <w:rPr>
                <w:sz w:val="22"/>
                <w:szCs w:val="22"/>
              </w:rPr>
              <w:t>73,59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588E617" w14:textId="0ADCA1C3" w:rsidR="00546223" w:rsidRPr="000C51D8" w:rsidRDefault="00546223" w:rsidP="00546223">
            <w:pPr>
              <w:jc w:val="center"/>
              <w:rPr>
                <w:sz w:val="22"/>
                <w:szCs w:val="22"/>
              </w:rPr>
            </w:pPr>
            <w:r w:rsidRPr="000C51D8">
              <w:rPr>
                <w:sz w:val="22"/>
                <w:szCs w:val="22"/>
              </w:rPr>
              <w:t>75,77</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FEFD03B" w14:textId="3A2B68D7" w:rsidR="00546223" w:rsidRPr="000C51D8" w:rsidRDefault="00546223" w:rsidP="00546223">
            <w:pPr>
              <w:jc w:val="center"/>
              <w:rPr>
                <w:sz w:val="22"/>
                <w:szCs w:val="22"/>
              </w:rPr>
            </w:pPr>
            <w:r w:rsidRPr="000C51D8">
              <w:rPr>
                <w:sz w:val="22"/>
                <w:szCs w:val="22"/>
              </w:rPr>
              <w:t>77,97</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E143309" w14:textId="7C4BDB10" w:rsidR="00546223" w:rsidRPr="000C51D8" w:rsidRDefault="00546223" w:rsidP="00546223">
            <w:pPr>
              <w:jc w:val="center"/>
              <w:rPr>
                <w:sz w:val="22"/>
                <w:szCs w:val="22"/>
              </w:rPr>
            </w:pPr>
            <w:r w:rsidRPr="000C51D8">
              <w:rPr>
                <w:sz w:val="22"/>
                <w:szCs w:val="22"/>
              </w:rPr>
              <w:t>80,75</w:t>
            </w:r>
          </w:p>
        </w:tc>
      </w:tr>
      <w:bookmarkEnd w:id="294"/>
    </w:tbl>
    <w:p w14:paraId="3F94A549" w14:textId="77777777" w:rsidR="00FE26AC" w:rsidRPr="000C51D8" w:rsidRDefault="00FE26AC" w:rsidP="0006129B">
      <w:pPr>
        <w:tabs>
          <w:tab w:val="left" w:pos="0"/>
        </w:tabs>
        <w:ind w:firstLine="709"/>
      </w:pPr>
    </w:p>
    <w:p w14:paraId="4495B67D" w14:textId="77777777" w:rsidR="00F126FD" w:rsidRPr="000C51D8" w:rsidRDefault="00F126FD" w:rsidP="0006129B">
      <w:pPr>
        <w:tabs>
          <w:tab w:val="left" w:pos="0"/>
        </w:tabs>
        <w:ind w:firstLine="709"/>
        <w:rPr>
          <w:b/>
        </w:rPr>
      </w:pPr>
      <w:r w:rsidRPr="000C51D8">
        <w:t xml:space="preserve">Для тепловой нагрузки заявителя </w:t>
      </w:r>
      <w:r w:rsidRPr="000C51D8">
        <w:rPr>
          <w:position w:val="-16"/>
        </w:rPr>
        <w:object w:dxaOrig="600" w:dyaOrig="460" w14:anchorId="3613D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v:imagedata r:id="rId29" o:title=""/>
          </v:shape>
          <o:OLEObject Type="Embed" ProgID="Equation.DSMT4" ShapeID="_x0000_i1025" DrawAspect="Content" ObjectID="_1755498647" r:id="rId30"/>
        </w:object>
      </w:r>
      <w:r w:rsidRPr="000C51D8">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0C51D8">
        <w:t xml:space="preserve"> </w:t>
      </w:r>
      <w:r w:rsidRPr="000C51D8">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0C51D8">
        <w:t xml:space="preserve"> </w:t>
      </w:r>
      <w:r w:rsidRPr="000C51D8">
        <w:t>нецелесообразным и объект заявителя находятся за пределами радиуса эффективного теплоснабжения.</w:t>
      </w:r>
    </w:p>
    <w:p w14:paraId="3E86BDF7" w14:textId="77777777" w:rsidR="00892EAC" w:rsidRPr="000C51D8" w:rsidRDefault="00892EAC" w:rsidP="0006129B">
      <w:pPr>
        <w:ind w:firstLine="709"/>
      </w:pPr>
      <w:r w:rsidRPr="000C51D8">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52327D6D" w14:textId="77777777" w:rsidR="00F147BA" w:rsidRPr="000C51D8" w:rsidRDefault="00F147BA" w:rsidP="0006129B">
      <w:pPr>
        <w:ind w:firstLine="709"/>
      </w:pPr>
      <w:r w:rsidRPr="000C51D8">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r w:rsidR="006434E5" w:rsidRPr="000C51D8">
        <w:t xml:space="preserve"> Если срок окупаемости капитальных затрат в строительство тепло</w:t>
      </w:r>
      <w:r w:rsidR="006434E5" w:rsidRPr="000C51D8">
        <w:lastRenderedPageBreak/>
        <w:t>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7602B07C" w14:textId="77777777" w:rsidR="00F147BA" w:rsidRPr="000C51D8" w:rsidRDefault="00F147BA" w:rsidP="0006129B">
      <w:pPr>
        <w:ind w:firstLine="709"/>
      </w:pPr>
      <w:r w:rsidRPr="000C51D8">
        <w:t>Границы действия централизованного теплоснабжения должны определят</w:t>
      </w:r>
      <w:r w:rsidR="000B2614" w:rsidRPr="000C51D8">
        <w:t>ь</w:t>
      </w:r>
      <w:r w:rsidRPr="000C51D8">
        <w:t>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603988D8" w14:textId="77777777" w:rsidR="00767A21" w:rsidRPr="000C51D8" w:rsidRDefault="0034116F" w:rsidP="0006129B">
      <w:pPr>
        <w:pStyle w:val="21"/>
        <w:spacing w:line="240" w:lineRule="auto"/>
        <w:rPr>
          <w:rFonts w:eastAsia="Microsoft YaHei"/>
        </w:rPr>
      </w:pPr>
      <w:bookmarkStart w:id="295" w:name="_Toc35534042"/>
      <w:bookmarkStart w:id="296" w:name="_Toc95854823"/>
      <w:bookmarkStart w:id="297" w:name="_Toc144018977"/>
      <w:bookmarkStart w:id="298" w:name="_Toc343247323"/>
      <w:bookmarkStart w:id="299" w:name="_Toc343877037"/>
      <w:bookmarkStart w:id="300" w:name="_Toc422303798"/>
      <w:r w:rsidRPr="000C51D8">
        <w:rPr>
          <w:rFonts w:eastAsia="Microsoft YaHei"/>
        </w:rPr>
        <w:t>7.1</w:t>
      </w:r>
      <w:r w:rsidR="00835349" w:rsidRPr="000C51D8">
        <w:rPr>
          <w:rFonts w:eastAsia="Microsoft YaHei"/>
        </w:rPr>
        <w:t>6</w:t>
      </w:r>
      <w:r w:rsidRPr="000C51D8">
        <w:rPr>
          <w:rFonts w:eastAsia="Microsoft YaHei"/>
        </w:rPr>
        <w:t xml:space="preserve"> </w:t>
      </w:r>
      <w:r w:rsidR="00767A21"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295"/>
      <w:bookmarkEnd w:id="296"/>
      <w:bookmarkEnd w:id="297"/>
    </w:p>
    <w:p w14:paraId="1A43B3CB" w14:textId="5007CB22" w:rsidR="00097E6E" w:rsidRPr="000C51D8" w:rsidRDefault="00100839" w:rsidP="0006129B">
      <w:pPr>
        <w:ind w:firstLine="567"/>
      </w:pPr>
      <w:r w:rsidRPr="000C51D8">
        <w:t xml:space="preserve"> Глава переработана </w:t>
      </w:r>
      <w:r w:rsidR="003F7AC4" w:rsidRPr="000C51D8">
        <w:t xml:space="preserve">в соответствии </w:t>
      </w:r>
      <w:r w:rsidR="00780802" w:rsidRPr="000C51D8">
        <w:t>с</w:t>
      </w:r>
      <w:r w:rsidR="00097E6E" w:rsidRPr="000C51D8">
        <w:t xml:space="preserve"> действующей редакцией </w:t>
      </w:r>
      <w:r w:rsidR="00C879D3" w:rsidRPr="000C51D8">
        <w:t>Постановления Правительства РФ от 22.02.2012 № 154</w:t>
      </w:r>
      <w:r w:rsidR="00C479E2" w:rsidRPr="000C51D8">
        <w:t xml:space="preserve"> </w:t>
      </w:r>
      <w:r w:rsidR="00097E6E" w:rsidRPr="000C51D8">
        <w:t xml:space="preserve">«О требованиях к схемам теплоснабжения, порядку их </w:t>
      </w:r>
      <w:r w:rsidR="008E4EBE" w:rsidRPr="000C51D8">
        <w:t>разработки</w:t>
      </w:r>
      <w:r w:rsidR="00097E6E" w:rsidRPr="000C51D8">
        <w:t xml:space="preserve"> и утверждения» </w:t>
      </w:r>
      <w:r w:rsidR="00C6704F" w:rsidRPr="000C51D8">
        <w:t xml:space="preserve">(в редакции </w:t>
      </w:r>
      <w:r w:rsidR="007010E8" w:rsidRPr="000C51D8">
        <w:t>Постановлений Правительства РФ</w:t>
      </w:r>
      <w:r w:rsidR="00097E6E" w:rsidRPr="000C51D8">
        <w:t xml:space="preserve"> от 07.10.2014 № 1016, от 18.03.2016 № 208, от 23.03.2016 № 229, от 12.07.2016 № 666, от 03.04.2018 № 405, от 16.03.2019 № 276) и Ме</w:t>
      </w:r>
      <w:r w:rsidR="00127490" w:rsidRPr="000C51D8">
        <w:t>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0B9A35E8" w14:textId="77777777" w:rsidR="003E661F" w:rsidRPr="000C51D8" w:rsidRDefault="003E661F" w:rsidP="003E661F">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72558951" w14:textId="37F966D5" w:rsidR="003E661F" w:rsidRPr="000C51D8" w:rsidRDefault="003E661F" w:rsidP="003E661F">
      <w:pPr>
        <w:pStyle w:val="41"/>
      </w:pPr>
      <w:r w:rsidRPr="000C51D8">
        <w:t>7.16.1 Покрытие перспективной тепловой нагрузки, не обеспеченной тепловой мощностью</w:t>
      </w:r>
    </w:p>
    <w:p w14:paraId="7C211F4B" w14:textId="19BCA4AF" w:rsidR="003E661F" w:rsidRPr="000C51D8" w:rsidRDefault="003E661F" w:rsidP="003E661F">
      <w:pPr>
        <w:pStyle w:val="afffffff8"/>
      </w:pPr>
      <w:r w:rsidRPr="000C51D8">
        <w:t xml:space="preserve">Увеличение отапливаемой площади в зонах действия источников централизованного теплоснабжения, не планируется. </w:t>
      </w:r>
    </w:p>
    <w:p w14:paraId="6E90B7DA" w14:textId="40E0327E" w:rsidR="003E661F" w:rsidRPr="000C51D8" w:rsidRDefault="003B505C" w:rsidP="003E661F">
      <w:pPr>
        <w:pStyle w:val="afffffff8"/>
      </w:pPr>
      <w:r>
        <w:rPr>
          <w:szCs w:val="24"/>
        </w:rPr>
        <w:t>Для отопления индивидуальных домов рекомендуется применение индивидуальных котлов</w:t>
      </w:r>
      <w:r w:rsidR="003E661F" w:rsidRPr="000C51D8">
        <w:t>,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0EA07E7" w14:textId="77777777" w:rsidR="003E661F" w:rsidRPr="000C51D8" w:rsidRDefault="003E661F" w:rsidP="003E661F">
      <w:pPr>
        <w:pStyle w:val="afffffff8"/>
      </w:pPr>
      <w:r w:rsidRPr="000C51D8">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5681D7FE" w14:textId="509DC802" w:rsidR="003E661F" w:rsidRPr="000C51D8" w:rsidRDefault="003E661F" w:rsidP="003E661F">
      <w:pPr>
        <w:pStyle w:val="41"/>
      </w:pPr>
      <w:r w:rsidRPr="000C51D8">
        <w:t>7.16.2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p>
    <w:p w14:paraId="3BFE81AD" w14:textId="77777777" w:rsidR="003E661F" w:rsidRPr="000C51D8" w:rsidRDefault="003E661F" w:rsidP="003E661F">
      <w:pPr>
        <w:ind w:firstLine="709"/>
      </w:pPr>
      <w:r w:rsidRPr="000C51D8">
        <w:t>На территории поселения источники тепловой энергии, функционирующие в режиме комбинированной выработки электрической и тепловой энергии, отсутствуют.</w:t>
      </w:r>
    </w:p>
    <w:p w14:paraId="186F93BA" w14:textId="77777777" w:rsidR="003E661F" w:rsidRPr="000C51D8" w:rsidRDefault="003E661F" w:rsidP="003E661F"/>
    <w:p w14:paraId="4E4816F2" w14:textId="3F812860" w:rsidR="003E661F" w:rsidRPr="000C51D8" w:rsidRDefault="003E661F" w:rsidP="003E661F">
      <w:pPr>
        <w:pStyle w:val="41"/>
      </w:pPr>
      <w:r w:rsidRPr="000C51D8">
        <w:t>7.16.3 Определение перспективных режимов загрузки источников тепловой энергии по присоединённой тепловой нагрузке</w:t>
      </w:r>
    </w:p>
    <w:p w14:paraId="5B30A743" w14:textId="77777777" w:rsidR="003E661F" w:rsidRPr="000C51D8" w:rsidRDefault="003E661F" w:rsidP="003E661F">
      <w:pPr>
        <w:pStyle w:val="Affb"/>
      </w:pPr>
      <w:r w:rsidRPr="000C51D8">
        <w:t>Существующая и перспективная тепловая нагрузка источников централизованного теплоснабжения приведена в таблице 42. Перспективная тепловая нагрузка источников теплоснабжения была рассчитана с учетом планов по реконструкции системы теплоснабжения, рассмотренных в Главах 5, 7 и 8 настоящих Обосновывающих материалов.</w:t>
      </w:r>
    </w:p>
    <w:p w14:paraId="79104457" w14:textId="77777777" w:rsidR="003E661F" w:rsidRPr="000C51D8" w:rsidRDefault="003E661F" w:rsidP="003E661F"/>
    <w:p w14:paraId="19BD44E2" w14:textId="2B467E8B" w:rsidR="003E661F" w:rsidRPr="000C51D8" w:rsidRDefault="003E661F" w:rsidP="003E661F">
      <w:pPr>
        <w:pStyle w:val="41"/>
      </w:pPr>
      <w:r w:rsidRPr="000C51D8">
        <w:t>7.16.4 Определение потребности в топливе и рекомендации по видам используемого топлив</w:t>
      </w:r>
    </w:p>
    <w:p w14:paraId="0D86E8B6" w14:textId="3ED04F2A" w:rsidR="003E661F" w:rsidRPr="000C51D8" w:rsidRDefault="003E661F" w:rsidP="003E661F">
      <w:pPr>
        <w:pStyle w:val="afffffff8"/>
      </w:pPr>
      <w:r w:rsidRPr="000C51D8">
        <w:t>Существующие и перспективные топливные балансы рассмотрены в Главе 10 Обосновывающих материалов.</w:t>
      </w:r>
    </w:p>
    <w:p w14:paraId="325526BF" w14:textId="77777777" w:rsidR="007E7699" w:rsidRPr="000C51D8" w:rsidRDefault="007E7699" w:rsidP="0006129B">
      <w:pPr>
        <w:sectPr w:rsidR="007E7699" w:rsidRPr="000C51D8" w:rsidSect="00F83FC4">
          <w:pgSz w:w="16838" w:h="11906" w:orient="landscape"/>
          <w:pgMar w:top="1134" w:right="851" w:bottom="1134" w:left="1134" w:header="708" w:footer="708" w:gutter="0"/>
          <w:cols w:space="708"/>
          <w:docGrid w:linePitch="360"/>
        </w:sectPr>
      </w:pPr>
    </w:p>
    <w:p w14:paraId="07BC497A" w14:textId="77777777" w:rsidR="003A5836" w:rsidRPr="000C51D8" w:rsidRDefault="003A5836" w:rsidP="0006129B">
      <w:pPr>
        <w:pStyle w:val="1"/>
      </w:pPr>
      <w:bookmarkStart w:id="301" w:name="_Toc144018978"/>
      <w:r w:rsidRPr="000C51D8">
        <w:lastRenderedPageBreak/>
        <w:t xml:space="preserve">ГЛАВА </w:t>
      </w:r>
      <w:r w:rsidR="00231152" w:rsidRPr="000C51D8">
        <w:t>8</w:t>
      </w:r>
      <w:r w:rsidRPr="000C51D8">
        <w:t xml:space="preserve"> </w:t>
      </w:r>
      <w:bookmarkEnd w:id="298"/>
      <w:bookmarkEnd w:id="299"/>
      <w:bookmarkEnd w:id="300"/>
      <w:r w:rsidR="00B35576" w:rsidRPr="000C51D8">
        <w:t>Предложения по строительству, реконструкции и (или) модернизации тепловых сетей</w:t>
      </w:r>
      <w:bookmarkEnd w:id="301"/>
    </w:p>
    <w:p w14:paraId="5D5B89DC" w14:textId="77777777" w:rsidR="00E925A2" w:rsidRPr="000C51D8" w:rsidRDefault="00835349" w:rsidP="0006129B">
      <w:pPr>
        <w:pStyle w:val="21"/>
        <w:spacing w:line="240" w:lineRule="auto"/>
      </w:pPr>
      <w:bookmarkStart w:id="302" w:name="_Toc144018979"/>
      <w:r w:rsidRPr="000C51D8">
        <w:t>8.1</w:t>
      </w:r>
      <w:r w:rsidR="00E925A2" w:rsidRPr="000C51D8">
        <w:t xml:space="preserve"> </w:t>
      </w:r>
      <w:r w:rsidR="005D4352" w:rsidRPr="000C51D8">
        <w:t>П</w:t>
      </w:r>
      <w:r w:rsidR="00B35576" w:rsidRPr="000C51D8">
        <w:rPr>
          <w:rStyle w:val="ed"/>
        </w:rPr>
        <w:t>редложени</w:t>
      </w:r>
      <w:r w:rsidR="005D4352" w:rsidRPr="000C51D8">
        <w:rPr>
          <w:rStyle w:val="ed"/>
        </w:rPr>
        <w:t>я</w:t>
      </w:r>
      <w:r w:rsidR="00B35576" w:rsidRPr="000C51D8">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2"/>
    </w:p>
    <w:p w14:paraId="1BC4B423" w14:textId="43BE34A5" w:rsidR="007825EC" w:rsidRPr="000C51D8" w:rsidRDefault="007825EC" w:rsidP="007825EC">
      <w:pPr>
        <w:tabs>
          <w:tab w:val="left" w:pos="0"/>
        </w:tabs>
        <w:ind w:firstLine="709"/>
      </w:pPr>
      <w:bookmarkStart w:id="303" w:name="_Hlk137291042"/>
      <w:bookmarkStart w:id="304" w:name="_Hlk141885676"/>
      <w:r w:rsidRPr="000C51D8">
        <w:t xml:space="preserve">На территории муниципального образования сложилась система централизованного теплоснабжения </w:t>
      </w:r>
      <w:r w:rsidR="009531F0" w:rsidRPr="000C51D8">
        <w:t xml:space="preserve">на </w:t>
      </w:r>
      <w:r w:rsidR="0000008D" w:rsidRPr="000C51D8">
        <w:t xml:space="preserve">базе </w:t>
      </w:r>
      <w:r w:rsidR="00546223" w:rsidRPr="000C51D8">
        <w:t>десяти</w:t>
      </w:r>
      <w:r w:rsidR="0000008D" w:rsidRPr="000C51D8">
        <w:t xml:space="preserve"> котельных</w:t>
      </w:r>
      <w:r w:rsidRPr="000C51D8">
        <w:t xml:space="preserve">. </w:t>
      </w:r>
    </w:p>
    <w:p w14:paraId="07D81D16" w14:textId="77777777" w:rsidR="00AC43ED" w:rsidRPr="000C51D8" w:rsidRDefault="00AC43ED" w:rsidP="00AC43ED">
      <w:pPr>
        <w:tabs>
          <w:tab w:val="left" w:pos="0"/>
        </w:tabs>
        <w:ind w:firstLine="567"/>
      </w:pPr>
      <w:bookmarkStart w:id="305" w:name="_Hlk137291055"/>
      <w:bookmarkEnd w:id="303"/>
      <w:bookmarkEnd w:id="304"/>
      <w:r w:rsidRPr="000C51D8">
        <w:t xml:space="preserve">Основным направлением развития системы теплоснабжения выбрано </w:t>
      </w:r>
    </w:p>
    <w:p w14:paraId="08E09AC1" w14:textId="77777777" w:rsidR="00AC43ED" w:rsidRPr="000C51D8" w:rsidRDefault="00AC43ED" w:rsidP="00AC43ED">
      <w:pPr>
        <w:pStyle w:val="Affb"/>
      </w:pPr>
      <w:r w:rsidRPr="000C51D8">
        <w:t>- Реконструкция котельной «Школа», путем строительства новой блочно-модульной котельной тепловой мощностью 2,6 Гкал/ч;</w:t>
      </w:r>
    </w:p>
    <w:p w14:paraId="2B9D95B6" w14:textId="77777777" w:rsidR="00AC43ED" w:rsidRDefault="00AC43ED" w:rsidP="00AC43ED">
      <w:pPr>
        <w:pStyle w:val="Affb"/>
      </w:pPr>
      <w:r w:rsidRPr="000C51D8">
        <w:t>- Реконструкция котельной «Центральная», путем строительства новой блочно-модульной котельной.</w:t>
      </w:r>
    </w:p>
    <w:p w14:paraId="5785386A" w14:textId="7E0D005C" w:rsidR="00AC43ED" w:rsidRPr="000C51D8" w:rsidRDefault="00AC43ED" w:rsidP="00AC43ED">
      <w:pPr>
        <w:pStyle w:val="Affb"/>
      </w:pPr>
      <w:r>
        <w:t xml:space="preserve">- Закрытие котельной </w:t>
      </w:r>
      <w:r w:rsidRPr="00AC43ED">
        <w:t>«Кочковскремтранс»</w:t>
      </w:r>
      <w:r>
        <w:t xml:space="preserve"> с переводом потребителей на новую блочно-модульную котельн</w:t>
      </w:r>
      <w:r w:rsidR="00A8716E">
        <w:t>ую</w:t>
      </w:r>
      <w:r>
        <w:t xml:space="preserve"> «Школа»</w:t>
      </w:r>
      <w:r w:rsidR="00A8716E">
        <w:t>, путем строительства новых участков тепловых сетей.</w:t>
      </w:r>
      <w:r>
        <w:t xml:space="preserve"> </w:t>
      </w:r>
    </w:p>
    <w:p w14:paraId="2CD2176C" w14:textId="77777777" w:rsidR="00AC43ED" w:rsidRPr="000C51D8" w:rsidRDefault="00AC43ED" w:rsidP="00AC43E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3F6F8BF8"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3FE3B10E" w14:textId="4E76018E" w:rsidR="0000008D" w:rsidRPr="000C51D8" w:rsidRDefault="0000008D" w:rsidP="0000008D">
      <w:pPr>
        <w:tabs>
          <w:tab w:val="left" w:pos="0"/>
        </w:tabs>
        <w:ind w:firstLine="567"/>
      </w:pPr>
      <w:r w:rsidRPr="000C51D8">
        <w:t xml:space="preserve">Строительство тепловых сетей, </w:t>
      </w:r>
      <w:r w:rsidRPr="000C51D8">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0C51D8" w:rsidRDefault="00835349" w:rsidP="0006129B">
      <w:pPr>
        <w:pStyle w:val="21"/>
        <w:spacing w:line="240" w:lineRule="auto"/>
      </w:pPr>
      <w:bookmarkStart w:id="306" w:name="_Toc144018980"/>
      <w:bookmarkEnd w:id="305"/>
      <w:r w:rsidRPr="000C51D8">
        <w:t>8.2</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0C51D8">
        <w:t>поселения</w:t>
      </w:r>
      <w:bookmarkEnd w:id="306"/>
    </w:p>
    <w:p w14:paraId="49332EDB" w14:textId="028DFE4E" w:rsidR="00997865" w:rsidRPr="000C51D8" w:rsidRDefault="00997865" w:rsidP="0006129B">
      <w:pPr>
        <w:suppressAutoHyphens/>
        <w:ind w:firstLine="567"/>
      </w:pPr>
      <w:r w:rsidRPr="000C51D8">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0C51D8">
        <w:t>Однако</w:t>
      </w:r>
      <w:r w:rsidR="00A8716E">
        <w:t>,</w:t>
      </w:r>
      <w:r w:rsidRPr="000C51D8">
        <w:t xml:space="preserve"> </w:t>
      </w:r>
      <w:r w:rsidR="00A8716E">
        <w:t>д</w:t>
      </w:r>
      <w:r w:rsidR="003B505C">
        <w:t>ля отопления индивидуальных домов рекомендуется применение индивидуальных котлов</w:t>
      </w:r>
      <w:r w:rsidRPr="000C51D8">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0C51D8" w:rsidRDefault="00997865" w:rsidP="0006129B">
      <w:pPr>
        <w:suppressAutoHyphens/>
        <w:ind w:firstLine="567"/>
        <w:rPr>
          <w:lang w:eastAsia="ar-SA"/>
        </w:rPr>
      </w:pPr>
      <w:r w:rsidRPr="000C51D8">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77777777" w:rsidR="00997865" w:rsidRPr="000C51D8" w:rsidRDefault="00997865" w:rsidP="0006129B">
      <w:pPr>
        <w:suppressAutoHyphens/>
        <w:ind w:firstLine="567"/>
        <w:rPr>
          <w:lang w:eastAsia="ar-SA"/>
        </w:rPr>
      </w:pPr>
      <w:r w:rsidRPr="000C51D8">
        <w:rPr>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0C51D8">
        <w:rPr>
          <w:lang w:eastAsia="ar-SA"/>
        </w:rPr>
        <w:t xml:space="preserve">од </w:t>
      </w:r>
      <w:r w:rsidRPr="000C51D8">
        <w:rPr>
          <w:lang w:eastAsia="ar-SA"/>
        </w:rPr>
        <w:t>правил. Тепловые сети. Актуализированная редакция СНиП 41-02-2003».</w:t>
      </w:r>
    </w:p>
    <w:p w14:paraId="18ECFDD0" w14:textId="77777777" w:rsidR="00997865" w:rsidRPr="000C51D8" w:rsidRDefault="00997865" w:rsidP="0006129B">
      <w:pPr>
        <w:suppressAutoHyphens/>
        <w:ind w:firstLine="567"/>
        <w:rPr>
          <w:b/>
        </w:rPr>
      </w:pPr>
      <w:r w:rsidRPr="000C51D8">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5060E25A" w:rsidR="00997865" w:rsidRPr="000C51D8" w:rsidRDefault="00997865" w:rsidP="0006129B">
      <w:pPr>
        <w:tabs>
          <w:tab w:val="left" w:pos="0"/>
        </w:tabs>
        <w:ind w:firstLine="567"/>
      </w:pPr>
      <w:r w:rsidRPr="000C51D8">
        <w:t>Планом развития</w:t>
      </w:r>
      <w:r w:rsidR="00D458C1" w:rsidRPr="000C51D8">
        <w:t xml:space="preserve"> </w:t>
      </w:r>
      <w:r w:rsidR="00055321">
        <w:t>поселения</w:t>
      </w:r>
      <w:r w:rsidR="00E41600" w:rsidRPr="000C51D8">
        <w:t xml:space="preserve"> </w:t>
      </w:r>
      <w:r w:rsidRPr="000C51D8">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w:t>
      </w:r>
      <w:r w:rsidR="003E5018" w:rsidRPr="000C51D8">
        <w:t xml:space="preserve">на территории поселения </w:t>
      </w:r>
      <w:r w:rsidRPr="000C51D8">
        <w:t>планируется строительство жилых и общественных зданий, а также индивидуальных жилых домов.</w:t>
      </w:r>
    </w:p>
    <w:p w14:paraId="4AC88439" w14:textId="7B5F0640" w:rsidR="00997865" w:rsidRPr="000C51D8" w:rsidRDefault="003B505C" w:rsidP="0006129B">
      <w:pPr>
        <w:pStyle w:val="Affb"/>
      </w:pPr>
      <w:r>
        <w:rPr>
          <w:szCs w:val="24"/>
        </w:rPr>
        <w:t>Для отопления индивидуальных домов рекомендуется применение индивидуальных котлов</w:t>
      </w:r>
      <w:r w:rsidR="00997865" w:rsidRPr="000C51D8">
        <w:t xml:space="preserve">, работающих </w:t>
      </w:r>
      <w:r w:rsidR="00DB0D64" w:rsidRPr="000C51D8">
        <w:t>на твердом топливе</w:t>
      </w:r>
      <w:r w:rsidR="00997865" w:rsidRPr="000C51D8">
        <w:t>. Выбор индивидуальных источников тепла объясняется тем, что объекты имеют незначительную тепловую нагрузку и находятся на значительном рас</w:t>
      </w:r>
      <w:r w:rsidR="00997865" w:rsidRPr="000C51D8">
        <w:lastRenderedPageBreak/>
        <w:t>стоянии друг от друга, что влечет за собой большие потери в тепловых сетях и значительные капвложения по их пр</w:t>
      </w:r>
      <w:r w:rsidR="0039390E" w:rsidRPr="000C51D8">
        <w:t>окладке.</w:t>
      </w:r>
    </w:p>
    <w:p w14:paraId="09856AE8" w14:textId="77777777" w:rsidR="00997865" w:rsidRPr="000C51D8" w:rsidRDefault="00997865" w:rsidP="0006129B">
      <w:pPr>
        <w:pStyle w:val="Affb"/>
      </w:pPr>
      <w:r w:rsidRPr="000C51D8">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0C51D8">
        <w:t>ульные котельные малой мощности.</w:t>
      </w:r>
    </w:p>
    <w:p w14:paraId="5E6304D8" w14:textId="77777777" w:rsidR="00E925A2" w:rsidRPr="000C51D8" w:rsidRDefault="00835349" w:rsidP="0006129B">
      <w:pPr>
        <w:pStyle w:val="21"/>
        <w:spacing w:line="240" w:lineRule="auto"/>
      </w:pPr>
      <w:bookmarkStart w:id="307" w:name="_Toc144018981"/>
      <w:r w:rsidRPr="000C51D8">
        <w:t>8.3</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7"/>
    </w:p>
    <w:p w14:paraId="17BDC603" w14:textId="77777777" w:rsidR="00097E6E" w:rsidRPr="000C51D8" w:rsidRDefault="00097E6E" w:rsidP="0006129B">
      <w:pPr>
        <w:tabs>
          <w:tab w:val="left" w:pos="0"/>
        </w:tabs>
        <w:ind w:firstLine="709"/>
      </w:pPr>
      <w:r w:rsidRPr="000C51D8">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0C51D8" w:rsidRDefault="00835349" w:rsidP="0006129B">
      <w:pPr>
        <w:pStyle w:val="21"/>
        <w:spacing w:line="240" w:lineRule="auto"/>
      </w:pPr>
      <w:bookmarkStart w:id="308" w:name="_Toc144018982"/>
      <w:r w:rsidRPr="000C51D8">
        <w:t>8.4</w:t>
      </w:r>
      <w:r w:rsidR="003B565C" w:rsidRPr="000C51D8">
        <w:t xml:space="preserve"> </w:t>
      </w:r>
      <w:r w:rsidR="005D4352" w:rsidRPr="000C51D8">
        <w:t>Предложения</w:t>
      </w:r>
      <w:r w:rsidR="00B35576" w:rsidRPr="000C51D8">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8"/>
    </w:p>
    <w:p w14:paraId="5C400A66" w14:textId="3F46D548" w:rsidR="00997865" w:rsidRPr="000C51D8" w:rsidRDefault="00997865" w:rsidP="0006129B">
      <w:pPr>
        <w:tabs>
          <w:tab w:val="left" w:pos="0"/>
        </w:tabs>
        <w:ind w:firstLine="709"/>
      </w:pPr>
      <w:r w:rsidRPr="000C51D8">
        <w:t>Перево</w:t>
      </w:r>
      <w:r w:rsidR="0071464F" w:rsidRPr="000C51D8">
        <w:t>д</w:t>
      </w:r>
      <w:r w:rsidR="00787B99" w:rsidRPr="000C51D8">
        <w:t xml:space="preserve"> </w:t>
      </w:r>
      <w:r w:rsidRPr="000C51D8">
        <w:t>котельной в пиковый режим</w:t>
      </w:r>
      <w:r w:rsidR="002F5504" w:rsidRPr="000C51D8">
        <w:t xml:space="preserve"> </w:t>
      </w:r>
      <w:r w:rsidR="003E5018" w:rsidRPr="000C51D8">
        <w:t xml:space="preserve">на территории поселения </w:t>
      </w:r>
      <w:r w:rsidRPr="000C51D8">
        <w:t xml:space="preserve">не целесообразен в виду отсутствия источников электрогенерации. </w:t>
      </w:r>
    </w:p>
    <w:p w14:paraId="1FDBC6B2" w14:textId="77777777" w:rsidR="00E925A2" w:rsidRPr="000C51D8" w:rsidRDefault="00835349" w:rsidP="0006129B">
      <w:pPr>
        <w:pStyle w:val="21"/>
        <w:spacing w:line="240" w:lineRule="auto"/>
      </w:pPr>
      <w:bookmarkStart w:id="309" w:name="_Toc144018983"/>
      <w:r w:rsidRPr="000C51D8">
        <w:t>8.5</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тепловых сетей для обеспечения нормативной надежности теплоснабжения</w:t>
      </w:r>
      <w:bookmarkEnd w:id="309"/>
    </w:p>
    <w:p w14:paraId="4D6253C2" w14:textId="442C12F4" w:rsidR="003A7EA6" w:rsidRPr="000C51D8" w:rsidRDefault="003A7EA6" w:rsidP="0006129B">
      <w:pPr>
        <w:tabs>
          <w:tab w:val="left" w:pos="0"/>
        </w:tabs>
        <w:ind w:firstLine="709"/>
        <w:rPr>
          <w:lang w:eastAsia="ar-SA"/>
        </w:rPr>
      </w:pPr>
      <w:r w:rsidRPr="000C51D8">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10" w:name="_Toc54564060"/>
      <w:r w:rsidRPr="000C51D8">
        <w:t>Необходимые показатели надежности достигаются за счет реконструкции трубопроводов со сверхнормативным износом.</w:t>
      </w:r>
      <w:r w:rsidRPr="000C51D8">
        <w:rPr>
          <w:lang w:eastAsia="ar-SA"/>
        </w:rPr>
        <w:t xml:space="preserve"> Характеристика рекомендуемых мероприятий приведена в п. </w:t>
      </w:r>
      <w:r w:rsidR="00BF03F7" w:rsidRPr="000C51D8">
        <w:rPr>
          <w:lang w:eastAsia="ar-SA"/>
        </w:rPr>
        <w:t>8.</w:t>
      </w:r>
      <w:r w:rsidR="00FE7E01" w:rsidRPr="000C51D8">
        <w:rPr>
          <w:lang w:eastAsia="ar-SA"/>
        </w:rPr>
        <w:t>8</w:t>
      </w:r>
      <w:r w:rsidRPr="000C51D8">
        <w:rPr>
          <w:lang w:eastAsia="ar-SA"/>
        </w:rPr>
        <w:t>)</w:t>
      </w:r>
      <w:r w:rsidR="00FF5D9C" w:rsidRPr="000C51D8">
        <w:rPr>
          <w:lang w:eastAsia="ar-SA"/>
        </w:rPr>
        <w:t>.</w:t>
      </w:r>
    </w:p>
    <w:p w14:paraId="5034230D" w14:textId="0B9E225D" w:rsidR="00E925A2" w:rsidRPr="000C51D8" w:rsidRDefault="00835349" w:rsidP="0006129B">
      <w:pPr>
        <w:pStyle w:val="21"/>
        <w:spacing w:line="240" w:lineRule="auto"/>
      </w:pPr>
      <w:bookmarkStart w:id="311" w:name="_Toc144018984"/>
      <w:bookmarkEnd w:id="310"/>
      <w:r w:rsidRPr="000C51D8">
        <w:t>8.</w:t>
      </w:r>
      <w:r w:rsidR="00D93F3A" w:rsidRPr="000C51D8">
        <w:t>6</w:t>
      </w:r>
      <w:r w:rsidR="00E925A2"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1"/>
    </w:p>
    <w:p w14:paraId="7B3180F0" w14:textId="77777777" w:rsidR="00097E6E" w:rsidRPr="000C51D8" w:rsidRDefault="00097E6E" w:rsidP="0006129B">
      <w:pPr>
        <w:tabs>
          <w:tab w:val="left" w:pos="0"/>
        </w:tabs>
        <w:ind w:firstLine="709"/>
      </w:pPr>
      <w:r w:rsidRPr="000C51D8">
        <w:t>Рекомендации отсутствуют.</w:t>
      </w:r>
    </w:p>
    <w:p w14:paraId="352C6183" w14:textId="22FF8A1B" w:rsidR="00E925A2" w:rsidRPr="000C51D8" w:rsidRDefault="00835349" w:rsidP="0006129B">
      <w:pPr>
        <w:pStyle w:val="21"/>
        <w:spacing w:line="240" w:lineRule="auto"/>
      </w:pPr>
      <w:bookmarkStart w:id="312" w:name="_Toc144018985"/>
      <w:r w:rsidRPr="000C51D8">
        <w:t>8.</w:t>
      </w:r>
      <w:r w:rsidR="00D93F3A" w:rsidRPr="000C51D8">
        <w:t>7</w:t>
      </w:r>
      <w:r w:rsidR="00E925A2" w:rsidRPr="000C51D8">
        <w:t xml:space="preserve"> </w:t>
      </w:r>
      <w:r w:rsidR="005D4352" w:rsidRPr="000C51D8">
        <w:t>Предложения</w:t>
      </w:r>
      <w:r w:rsidR="00B35576" w:rsidRPr="000C51D8">
        <w:t xml:space="preserve"> по реконструкции и (или) модернизации тепловых сетей, подлежащих замене в связи с исчерпанием эксплуатационного ресурса</w:t>
      </w:r>
      <w:bookmarkEnd w:id="312"/>
    </w:p>
    <w:p w14:paraId="2B1093CA" w14:textId="4197EF8E" w:rsidR="00AD605C" w:rsidRPr="000C51D8" w:rsidRDefault="003E5018" w:rsidP="00AD605C">
      <w:pPr>
        <w:tabs>
          <w:tab w:val="left" w:pos="0"/>
        </w:tabs>
        <w:ind w:firstLine="709"/>
        <w:rPr>
          <w:lang w:eastAsia="ar-SA"/>
        </w:rPr>
      </w:pPr>
      <w:r w:rsidRPr="000C51D8">
        <w:t xml:space="preserve">На территории поселения </w:t>
      </w:r>
      <w:r w:rsidR="00AD605C" w:rsidRPr="000C51D8">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0C51D8">
        <w:rPr>
          <w:lang w:eastAsia="ar-SA"/>
        </w:rPr>
        <w:t>Характеристика рекомендуемых мероприятий приведена в таблице 5</w:t>
      </w:r>
      <w:r w:rsidR="00B90C8A" w:rsidRPr="000C51D8">
        <w:rPr>
          <w:lang w:eastAsia="ar-SA"/>
        </w:rPr>
        <w:t>0</w:t>
      </w:r>
      <w:r w:rsidR="00AD605C" w:rsidRPr="000C51D8">
        <w:rPr>
          <w:lang w:eastAsia="ar-SA"/>
        </w:rPr>
        <w:t>.</w:t>
      </w:r>
    </w:p>
    <w:p w14:paraId="360276DD" w14:textId="77777777" w:rsidR="00AD605C" w:rsidRPr="000C51D8" w:rsidRDefault="00AD605C" w:rsidP="00AD605C">
      <w:pPr>
        <w:tabs>
          <w:tab w:val="left" w:pos="0"/>
        </w:tabs>
        <w:ind w:firstLine="709"/>
      </w:pPr>
    </w:p>
    <w:p w14:paraId="1796C4E5" w14:textId="299B3DB3" w:rsidR="00AD605C" w:rsidRPr="000C51D8" w:rsidRDefault="00AD605C" w:rsidP="00AD605C">
      <w:pPr>
        <w:pStyle w:val="aff9"/>
        <w:rPr>
          <w:bCs w:val="0"/>
        </w:rPr>
      </w:pPr>
      <w:r w:rsidRPr="000C51D8">
        <w:t xml:space="preserve">Таблица </w:t>
      </w:r>
      <w:fldSimple w:instr=" SEQ Таблица \* ARABIC ">
        <w:r w:rsidR="00854D71" w:rsidRPr="000C51D8">
          <w:rPr>
            <w:noProof/>
          </w:rPr>
          <w:t>50</w:t>
        </w:r>
      </w:fldSimple>
      <w:r w:rsidRPr="000C51D8">
        <w:t xml:space="preserve"> </w:t>
      </w:r>
      <w:r w:rsidRPr="000C51D8">
        <w:rPr>
          <w:bCs w:val="0"/>
        </w:rPr>
        <w:t xml:space="preserve">– Мероприятия по реконструкции трубопроводов </w:t>
      </w:r>
      <w:r w:rsidRPr="000C51D8">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5377"/>
        <w:gridCol w:w="1796"/>
        <w:gridCol w:w="2455"/>
      </w:tblGrid>
      <w:tr w:rsidR="000C51D8" w:rsidRPr="000C51D8" w14:paraId="171F9427" w14:textId="77777777" w:rsidTr="00CD1988">
        <w:trPr>
          <w:tblHeader/>
        </w:trPr>
        <w:tc>
          <w:tcPr>
            <w:tcW w:w="251" w:type="pct"/>
            <w:vAlign w:val="center"/>
          </w:tcPr>
          <w:p w14:paraId="0E0C390C" w14:textId="77777777" w:rsidR="00AD605C" w:rsidRPr="000C51D8" w:rsidRDefault="00AD605C" w:rsidP="00CA1621">
            <w:pPr>
              <w:jc w:val="center"/>
              <w:rPr>
                <w:sz w:val="22"/>
                <w:szCs w:val="22"/>
              </w:rPr>
            </w:pPr>
            <w:bookmarkStart w:id="313" w:name="_Hlk141346735"/>
            <w:r w:rsidRPr="000C51D8">
              <w:rPr>
                <w:sz w:val="22"/>
                <w:szCs w:val="22"/>
              </w:rPr>
              <w:t>№ п/п</w:t>
            </w:r>
          </w:p>
        </w:tc>
        <w:tc>
          <w:tcPr>
            <w:tcW w:w="2652" w:type="pct"/>
            <w:shd w:val="clear" w:color="auto" w:fill="auto"/>
            <w:noWrap/>
            <w:vAlign w:val="center"/>
            <w:hideMark/>
          </w:tcPr>
          <w:p w14:paraId="05F52926" w14:textId="77777777" w:rsidR="00AD605C" w:rsidRPr="000C51D8" w:rsidRDefault="00AD605C" w:rsidP="00CA1621">
            <w:pPr>
              <w:jc w:val="center"/>
              <w:rPr>
                <w:sz w:val="22"/>
                <w:szCs w:val="22"/>
              </w:rPr>
            </w:pPr>
            <w:r w:rsidRPr="000C51D8">
              <w:rPr>
                <w:sz w:val="22"/>
                <w:szCs w:val="22"/>
              </w:rPr>
              <w:t>Наименование мероприятий</w:t>
            </w:r>
          </w:p>
        </w:tc>
        <w:tc>
          <w:tcPr>
            <w:tcW w:w="886" w:type="pct"/>
            <w:vAlign w:val="center"/>
          </w:tcPr>
          <w:p w14:paraId="29385B97" w14:textId="77777777" w:rsidR="00AD605C" w:rsidRPr="000C51D8" w:rsidRDefault="00AD605C" w:rsidP="00CA1621">
            <w:pPr>
              <w:jc w:val="center"/>
              <w:rPr>
                <w:sz w:val="22"/>
                <w:szCs w:val="22"/>
              </w:rPr>
            </w:pPr>
            <w:r w:rsidRPr="000C51D8">
              <w:rPr>
                <w:sz w:val="22"/>
                <w:szCs w:val="22"/>
              </w:rPr>
              <w:t>Год реализации</w:t>
            </w:r>
          </w:p>
        </w:tc>
        <w:tc>
          <w:tcPr>
            <w:tcW w:w="1211" w:type="pct"/>
            <w:shd w:val="clear" w:color="auto" w:fill="auto"/>
            <w:noWrap/>
            <w:vAlign w:val="center"/>
            <w:hideMark/>
          </w:tcPr>
          <w:p w14:paraId="721E7FF3" w14:textId="77777777" w:rsidR="00AD605C" w:rsidRPr="000C51D8" w:rsidRDefault="00AD605C" w:rsidP="00CA1621">
            <w:pPr>
              <w:jc w:val="center"/>
              <w:rPr>
                <w:sz w:val="22"/>
                <w:szCs w:val="22"/>
              </w:rPr>
            </w:pPr>
            <w:r w:rsidRPr="000C51D8">
              <w:rPr>
                <w:sz w:val="22"/>
                <w:szCs w:val="22"/>
              </w:rPr>
              <w:t>Объем инвестиций*, тыс. руб</w:t>
            </w:r>
          </w:p>
        </w:tc>
      </w:tr>
      <w:tr w:rsidR="000C51D8" w:rsidRPr="000C51D8" w14:paraId="486CE83E" w14:textId="77777777" w:rsidTr="00CD1988">
        <w:tc>
          <w:tcPr>
            <w:tcW w:w="251" w:type="pct"/>
            <w:vAlign w:val="center"/>
          </w:tcPr>
          <w:p w14:paraId="72B23BE9" w14:textId="21F654D2" w:rsidR="00CD1988" w:rsidRPr="000C51D8" w:rsidRDefault="00CD1988" w:rsidP="00CD1988">
            <w:pPr>
              <w:jc w:val="center"/>
              <w:rPr>
                <w:sz w:val="22"/>
                <w:szCs w:val="22"/>
              </w:rPr>
            </w:pPr>
            <w:r w:rsidRPr="000C51D8">
              <w:rPr>
                <w:sz w:val="22"/>
                <w:szCs w:val="22"/>
              </w:rPr>
              <w:t>1</w:t>
            </w:r>
          </w:p>
        </w:tc>
        <w:tc>
          <w:tcPr>
            <w:tcW w:w="2652" w:type="pct"/>
            <w:shd w:val="clear" w:color="auto" w:fill="auto"/>
            <w:noWrap/>
            <w:vAlign w:val="center"/>
          </w:tcPr>
          <w:p w14:paraId="3AB15773" w14:textId="4AEBB49C" w:rsidR="00CD1988" w:rsidRPr="000C51D8" w:rsidRDefault="00CD1988" w:rsidP="00CD1988">
            <w:pPr>
              <w:jc w:val="cente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886" w:type="pct"/>
            <w:tcBorders>
              <w:top w:val="nil"/>
              <w:left w:val="nil"/>
              <w:bottom w:val="single" w:sz="8" w:space="0" w:color="auto"/>
              <w:right w:val="single" w:sz="8" w:space="0" w:color="auto"/>
            </w:tcBorders>
            <w:shd w:val="clear" w:color="auto" w:fill="auto"/>
            <w:vAlign w:val="center"/>
          </w:tcPr>
          <w:p w14:paraId="4074AFB8" w14:textId="4A817E98" w:rsidR="00CD1988" w:rsidRPr="000C51D8" w:rsidRDefault="00CD1988" w:rsidP="00CD1988">
            <w:pPr>
              <w:jc w:val="center"/>
              <w:rPr>
                <w:sz w:val="22"/>
                <w:szCs w:val="22"/>
              </w:rPr>
            </w:pPr>
            <w:r w:rsidRPr="000C51D8">
              <w:rPr>
                <w:sz w:val="22"/>
                <w:szCs w:val="22"/>
              </w:rPr>
              <w:t>2023-2025</w:t>
            </w:r>
          </w:p>
        </w:tc>
        <w:tc>
          <w:tcPr>
            <w:tcW w:w="1211" w:type="pct"/>
            <w:tcBorders>
              <w:top w:val="nil"/>
              <w:left w:val="nil"/>
              <w:bottom w:val="single" w:sz="8" w:space="0" w:color="auto"/>
              <w:right w:val="single" w:sz="8" w:space="0" w:color="auto"/>
            </w:tcBorders>
            <w:shd w:val="clear" w:color="auto" w:fill="auto"/>
            <w:noWrap/>
            <w:vAlign w:val="center"/>
          </w:tcPr>
          <w:p w14:paraId="5785F09F" w14:textId="1DC3429D" w:rsidR="00CD1988" w:rsidRPr="000C51D8" w:rsidRDefault="00CD1988" w:rsidP="00CD1988">
            <w:pPr>
              <w:jc w:val="center"/>
              <w:rPr>
                <w:sz w:val="22"/>
                <w:szCs w:val="22"/>
              </w:rPr>
            </w:pPr>
            <w:r w:rsidRPr="000C51D8">
              <w:rPr>
                <w:sz w:val="22"/>
                <w:szCs w:val="22"/>
              </w:rPr>
              <w:t>11500</w:t>
            </w:r>
          </w:p>
        </w:tc>
      </w:tr>
      <w:tr w:rsidR="000C51D8" w:rsidRPr="000C51D8" w14:paraId="49782579" w14:textId="77777777" w:rsidTr="00CD1988">
        <w:tc>
          <w:tcPr>
            <w:tcW w:w="251" w:type="pct"/>
            <w:vAlign w:val="center"/>
          </w:tcPr>
          <w:p w14:paraId="5FF99714" w14:textId="3ADB85B0" w:rsidR="00CD1988" w:rsidRPr="000C51D8" w:rsidRDefault="00CD1988" w:rsidP="00CD1988">
            <w:pPr>
              <w:jc w:val="center"/>
              <w:rPr>
                <w:sz w:val="22"/>
                <w:szCs w:val="22"/>
              </w:rPr>
            </w:pPr>
            <w:r w:rsidRPr="000C51D8">
              <w:rPr>
                <w:sz w:val="22"/>
                <w:szCs w:val="22"/>
              </w:rPr>
              <w:t>2</w:t>
            </w:r>
          </w:p>
        </w:tc>
        <w:tc>
          <w:tcPr>
            <w:tcW w:w="2652" w:type="pct"/>
            <w:shd w:val="clear" w:color="auto" w:fill="auto"/>
            <w:vAlign w:val="center"/>
          </w:tcPr>
          <w:p w14:paraId="0525BB87" w14:textId="77777777" w:rsidR="00CD1988" w:rsidRPr="000C51D8" w:rsidRDefault="00CD1988" w:rsidP="00CD1988">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886" w:type="pct"/>
            <w:tcBorders>
              <w:top w:val="nil"/>
              <w:left w:val="nil"/>
              <w:bottom w:val="single" w:sz="8" w:space="0" w:color="auto"/>
              <w:right w:val="single" w:sz="8" w:space="0" w:color="auto"/>
            </w:tcBorders>
            <w:shd w:val="clear" w:color="auto" w:fill="auto"/>
            <w:vAlign w:val="center"/>
          </w:tcPr>
          <w:p w14:paraId="1397E025" w14:textId="3AE2E5D8" w:rsidR="00CD1988" w:rsidRPr="000C51D8" w:rsidRDefault="00CD1988" w:rsidP="00CD1988">
            <w:pPr>
              <w:jc w:val="center"/>
              <w:rPr>
                <w:sz w:val="22"/>
                <w:szCs w:val="22"/>
              </w:rPr>
            </w:pPr>
            <w:r w:rsidRPr="000C51D8">
              <w:rPr>
                <w:sz w:val="22"/>
              </w:rPr>
              <w:t>2023-2028</w:t>
            </w:r>
          </w:p>
        </w:tc>
        <w:tc>
          <w:tcPr>
            <w:tcW w:w="1211" w:type="pct"/>
            <w:tcBorders>
              <w:top w:val="nil"/>
              <w:left w:val="nil"/>
              <w:bottom w:val="single" w:sz="8" w:space="0" w:color="auto"/>
              <w:right w:val="single" w:sz="8" w:space="0" w:color="auto"/>
            </w:tcBorders>
            <w:shd w:val="clear" w:color="auto" w:fill="auto"/>
            <w:noWrap/>
            <w:vAlign w:val="center"/>
          </w:tcPr>
          <w:p w14:paraId="447EA476" w14:textId="66DF3D47" w:rsidR="00CD1988" w:rsidRPr="000C51D8" w:rsidRDefault="00CD1988" w:rsidP="00CD1988">
            <w:pPr>
              <w:jc w:val="center"/>
              <w:rPr>
                <w:sz w:val="22"/>
                <w:szCs w:val="22"/>
              </w:rPr>
            </w:pPr>
            <w:r w:rsidRPr="000C51D8">
              <w:rPr>
                <w:sz w:val="22"/>
                <w:szCs w:val="22"/>
              </w:rPr>
              <w:t>19000</w:t>
            </w:r>
          </w:p>
        </w:tc>
      </w:tr>
    </w:tbl>
    <w:bookmarkEnd w:id="313"/>
    <w:p w14:paraId="3E71A719" w14:textId="7AEEBD89" w:rsidR="00AD605C" w:rsidRPr="000C51D8" w:rsidRDefault="00AD605C" w:rsidP="00AD605C">
      <w:pPr>
        <w:tabs>
          <w:tab w:val="left" w:pos="0"/>
        </w:tabs>
        <w:rPr>
          <w:sz w:val="22"/>
        </w:rPr>
      </w:pPr>
      <w:r w:rsidRPr="000C51D8">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6E358B3A" w14:textId="77777777" w:rsidR="009E42BE" w:rsidRPr="000C51D8" w:rsidRDefault="009E42BE" w:rsidP="00AD605C">
      <w:pPr>
        <w:pStyle w:val="Affb"/>
      </w:pPr>
    </w:p>
    <w:p w14:paraId="6E37B2F3" w14:textId="77777777" w:rsidR="00AD605C" w:rsidRPr="000C51D8" w:rsidRDefault="00AD605C" w:rsidP="00AD605C">
      <w:pPr>
        <w:pStyle w:val="Affb"/>
      </w:pPr>
      <w:r w:rsidRPr="000C51D8">
        <w:lastRenderedPageBreak/>
        <w:t>Текущий ремонт тепловых сетей локальных котельных рекомендуется выполнять в рамках текущей деятельности обслуживающих организаций.</w:t>
      </w:r>
    </w:p>
    <w:p w14:paraId="15F2D81D" w14:textId="3CA8283F" w:rsidR="00380E00" w:rsidRPr="000C51D8" w:rsidRDefault="003A7EA6" w:rsidP="0016040D">
      <w:pPr>
        <w:suppressAutoHyphens/>
        <w:ind w:firstLine="567"/>
      </w:pPr>
      <w:r w:rsidRPr="000C51D8">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0C51D8">
        <w:t>Трубы</w:t>
      </w:r>
      <w:r w:rsidR="00BB7B26" w:rsidRPr="000C51D8">
        <w:t xml:space="preserve"> </w:t>
      </w:r>
      <w:r w:rsidR="00380E00" w:rsidRPr="000C51D8">
        <w:t>ППУ</w:t>
      </w:r>
      <w:r w:rsidR="00835349" w:rsidRPr="000C51D8">
        <w:t xml:space="preserve"> </w:t>
      </w:r>
      <w:r w:rsidR="00380E00" w:rsidRPr="000C51D8">
        <w:t>изоляции</w:t>
      </w:r>
      <w:r w:rsidR="00BB7B26" w:rsidRPr="000C51D8">
        <w:t xml:space="preserve"> </w:t>
      </w:r>
      <w:r w:rsidR="00380E00" w:rsidRPr="000C51D8">
        <w:t>представляют</w:t>
      </w:r>
      <w:r w:rsidR="00BB7B26" w:rsidRPr="000C51D8">
        <w:t xml:space="preserve"> </w:t>
      </w:r>
      <w:r w:rsidR="00380E00" w:rsidRPr="000C51D8">
        <w:t>собой</w:t>
      </w:r>
      <w:r w:rsidR="00BB7B26" w:rsidRPr="000C51D8">
        <w:t xml:space="preserve"> </w:t>
      </w:r>
      <w:r w:rsidR="00380E00" w:rsidRPr="000C51D8">
        <w:t>трехслойную</w:t>
      </w:r>
      <w:r w:rsidR="00BB7B26" w:rsidRPr="000C51D8">
        <w:t xml:space="preserve"> </w:t>
      </w:r>
      <w:r w:rsidR="00380E00" w:rsidRPr="000C51D8">
        <w:t>монолитную</w:t>
      </w:r>
      <w:r w:rsidR="00BB7B26" w:rsidRPr="000C51D8">
        <w:t xml:space="preserve"> </w:t>
      </w:r>
      <w:r w:rsidR="00380E00" w:rsidRPr="000C51D8">
        <w:t xml:space="preserve">конструкцию, которая состоит из стальной трубы, теплоизолирующего слоя из пенополиуретана и защитной оболочки из полиэтилена. </w:t>
      </w:r>
    </w:p>
    <w:p w14:paraId="2059849D" w14:textId="77777777" w:rsidR="00380E00" w:rsidRPr="000C51D8" w:rsidRDefault="00380E00" w:rsidP="0006129B">
      <w:pPr>
        <w:tabs>
          <w:tab w:val="left" w:pos="0"/>
        </w:tabs>
        <w:ind w:firstLine="709"/>
      </w:pPr>
      <w:r w:rsidRPr="000C51D8">
        <w:t xml:space="preserve">Преимущества трубопроводов в ППУ-изоляции: </w:t>
      </w:r>
    </w:p>
    <w:p w14:paraId="254137BB" w14:textId="77777777" w:rsidR="00380E00" w:rsidRPr="000C51D8" w:rsidRDefault="00672191" w:rsidP="0006129B">
      <w:pPr>
        <w:tabs>
          <w:tab w:val="left" w:pos="0"/>
        </w:tabs>
        <w:ind w:firstLine="709"/>
      </w:pPr>
      <w:r w:rsidRPr="000C51D8">
        <w:t>1)</w:t>
      </w:r>
      <w:r w:rsidR="00BB7B26" w:rsidRPr="000C51D8">
        <w:t xml:space="preserve"> </w:t>
      </w:r>
      <w:r w:rsidR="00380E00" w:rsidRPr="000C51D8">
        <w:t xml:space="preserve">низкое водопоглощение пенополиуретана; </w:t>
      </w:r>
    </w:p>
    <w:p w14:paraId="5203B95B" w14:textId="77777777" w:rsidR="00380E00" w:rsidRPr="000C51D8" w:rsidRDefault="00672191" w:rsidP="0006129B">
      <w:pPr>
        <w:tabs>
          <w:tab w:val="left" w:pos="0"/>
        </w:tabs>
        <w:ind w:firstLine="709"/>
      </w:pPr>
      <w:r w:rsidRPr="000C51D8">
        <w:t>2)</w:t>
      </w:r>
      <w:r w:rsidR="00BB7B26" w:rsidRPr="000C51D8">
        <w:t xml:space="preserve"> </w:t>
      </w:r>
      <w:r w:rsidR="00380E00" w:rsidRPr="000C51D8">
        <w:t xml:space="preserve">пенополиуретан экологически безопасен; </w:t>
      </w:r>
    </w:p>
    <w:p w14:paraId="73EAA947" w14:textId="77777777" w:rsidR="00380E00" w:rsidRPr="000C51D8" w:rsidRDefault="00672191" w:rsidP="0006129B">
      <w:pPr>
        <w:tabs>
          <w:tab w:val="left" w:pos="0"/>
        </w:tabs>
        <w:ind w:firstLine="709"/>
      </w:pPr>
      <w:r w:rsidRPr="000C51D8">
        <w:t>3)</w:t>
      </w:r>
      <w:r w:rsidR="00BB7B26" w:rsidRPr="000C51D8">
        <w:t xml:space="preserve"> </w:t>
      </w:r>
      <w:r w:rsidR="00380E00" w:rsidRPr="000C51D8">
        <w:t xml:space="preserve">долговечность пенополиуретана; </w:t>
      </w:r>
    </w:p>
    <w:p w14:paraId="0C6D051A" w14:textId="77777777" w:rsidR="00380E00" w:rsidRPr="000C51D8" w:rsidRDefault="00672191" w:rsidP="0006129B">
      <w:pPr>
        <w:tabs>
          <w:tab w:val="left" w:pos="0"/>
        </w:tabs>
        <w:ind w:firstLine="709"/>
      </w:pPr>
      <w:r w:rsidRPr="000C51D8">
        <w:t>4)</w:t>
      </w:r>
      <w:r w:rsidR="00BB7B26" w:rsidRPr="000C51D8">
        <w:t xml:space="preserve"> </w:t>
      </w:r>
      <w:r w:rsidR="00380E00" w:rsidRPr="000C51D8">
        <w:t xml:space="preserve">низкая токсичность; </w:t>
      </w:r>
    </w:p>
    <w:p w14:paraId="4D69771C" w14:textId="77777777" w:rsidR="00380E00" w:rsidRPr="000C51D8" w:rsidRDefault="00672191" w:rsidP="0006129B">
      <w:pPr>
        <w:tabs>
          <w:tab w:val="left" w:pos="0"/>
        </w:tabs>
        <w:ind w:firstLine="709"/>
      </w:pPr>
      <w:r w:rsidRPr="000C51D8">
        <w:t>5)</w:t>
      </w:r>
      <w:r w:rsidR="00BB7B26" w:rsidRPr="000C51D8">
        <w:t xml:space="preserve"> </w:t>
      </w:r>
      <w:r w:rsidR="00380E00" w:rsidRPr="000C51D8">
        <w:t>пенополиуретан</w:t>
      </w:r>
      <w:r w:rsidR="00BB7B26" w:rsidRPr="000C51D8">
        <w:t xml:space="preserve"> </w:t>
      </w:r>
      <w:r w:rsidR="00380E00" w:rsidRPr="000C51D8">
        <w:t>имеет</w:t>
      </w:r>
      <w:r w:rsidR="00BB7B26" w:rsidRPr="000C51D8">
        <w:t xml:space="preserve"> </w:t>
      </w:r>
      <w:r w:rsidR="00380E00" w:rsidRPr="000C51D8">
        <w:t>низкий</w:t>
      </w:r>
      <w:r w:rsidR="00BB7B26" w:rsidRPr="000C51D8">
        <w:t xml:space="preserve"> </w:t>
      </w:r>
      <w:r w:rsidR="00380E00" w:rsidRPr="000C51D8">
        <w:t>коэффициент</w:t>
      </w:r>
      <w:r w:rsidR="00BB7B26" w:rsidRPr="000C51D8">
        <w:t xml:space="preserve"> </w:t>
      </w:r>
      <w:r w:rsidR="00380E00" w:rsidRPr="000C51D8">
        <w:t>теплопроводности.</w:t>
      </w:r>
      <w:r w:rsidR="00BB7B26" w:rsidRPr="000C51D8">
        <w:t xml:space="preserve"> </w:t>
      </w:r>
      <w:r w:rsidR="00380E00" w:rsidRPr="000C51D8">
        <w:t>Данный</w:t>
      </w:r>
      <w:r w:rsidR="00BB7B26" w:rsidRPr="000C51D8">
        <w:t xml:space="preserve"> </w:t>
      </w:r>
      <w:r w:rsidR="00380E00" w:rsidRPr="000C51D8">
        <w:t>показатель</w:t>
      </w:r>
      <w:r w:rsidR="00BB7B26" w:rsidRPr="000C51D8">
        <w:t xml:space="preserve"> </w:t>
      </w:r>
      <w:r w:rsidR="00380E00" w:rsidRPr="000C51D8">
        <w:t>у</w:t>
      </w:r>
      <w:r w:rsidR="00BB7B26" w:rsidRPr="000C51D8">
        <w:t xml:space="preserve"> </w:t>
      </w:r>
      <w:r w:rsidR="00380E00" w:rsidRPr="000C51D8">
        <w:t xml:space="preserve">ППУ равен 0,019 - 0,035 Вт/м∙К; </w:t>
      </w:r>
    </w:p>
    <w:p w14:paraId="620B3DA5" w14:textId="77777777" w:rsidR="00380E00" w:rsidRPr="000C51D8" w:rsidRDefault="00672191" w:rsidP="0006129B">
      <w:pPr>
        <w:tabs>
          <w:tab w:val="left" w:pos="0"/>
        </w:tabs>
        <w:ind w:firstLine="709"/>
      </w:pPr>
      <w:r w:rsidRPr="000C51D8">
        <w:t>6)</w:t>
      </w:r>
      <w:r w:rsidR="00BB7B26" w:rsidRPr="000C51D8">
        <w:t xml:space="preserve"> </w:t>
      </w:r>
      <w:r w:rsidR="00380E00" w:rsidRPr="000C51D8">
        <w:t xml:space="preserve">высокая адгезионная прочность пенополиуретана; </w:t>
      </w:r>
    </w:p>
    <w:p w14:paraId="6448BFED" w14:textId="77777777" w:rsidR="00380E00" w:rsidRPr="000C51D8" w:rsidRDefault="00672191" w:rsidP="0006129B">
      <w:pPr>
        <w:tabs>
          <w:tab w:val="left" w:pos="0"/>
        </w:tabs>
        <w:ind w:firstLine="709"/>
      </w:pPr>
      <w:r w:rsidRPr="000C51D8">
        <w:t>7)</w:t>
      </w:r>
      <w:r w:rsidR="00BB7B26" w:rsidRPr="000C51D8">
        <w:t xml:space="preserve"> </w:t>
      </w:r>
      <w:r w:rsidR="00380E00" w:rsidRPr="000C51D8">
        <w:t xml:space="preserve">звукопоглощение пенополиуретана; </w:t>
      </w:r>
    </w:p>
    <w:p w14:paraId="55F7D0E5" w14:textId="77777777" w:rsidR="00380E00" w:rsidRPr="000C51D8" w:rsidRDefault="00672191" w:rsidP="0006129B">
      <w:pPr>
        <w:tabs>
          <w:tab w:val="left" w:pos="0"/>
        </w:tabs>
        <w:ind w:firstLine="709"/>
      </w:pPr>
      <w:r w:rsidRPr="000C51D8">
        <w:t>8)</w:t>
      </w:r>
      <w:r w:rsidR="00BB7B26" w:rsidRPr="000C51D8">
        <w:t xml:space="preserve"> </w:t>
      </w:r>
      <w:r w:rsidR="00380E00" w:rsidRPr="000C51D8">
        <w:t xml:space="preserve">пенополиуретан, нанесенные на металлическую поверхность, защищают ее от коррозии; </w:t>
      </w:r>
    </w:p>
    <w:p w14:paraId="1F15CD51" w14:textId="77777777" w:rsidR="00380E00" w:rsidRPr="000C51D8" w:rsidRDefault="00672191" w:rsidP="0006129B">
      <w:pPr>
        <w:tabs>
          <w:tab w:val="left" w:pos="0"/>
        </w:tabs>
        <w:ind w:firstLine="709"/>
      </w:pPr>
      <w:r w:rsidRPr="000C51D8">
        <w:t>9)</w:t>
      </w:r>
      <w:r w:rsidR="00BB7B26" w:rsidRPr="000C51D8">
        <w:t xml:space="preserve"> </w:t>
      </w:r>
      <w:r w:rsidR="00380E00" w:rsidRPr="000C51D8">
        <w:t xml:space="preserve">ППУ сохраняет тепловую энергию в широком температурном диапазоне от </w:t>
      </w:r>
      <w:r w:rsidR="000B7BF7" w:rsidRPr="000C51D8">
        <w:t xml:space="preserve">минус </w:t>
      </w:r>
      <w:r w:rsidR="00380E00" w:rsidRPr="000C51D8">
        <w:t xml:space="preserve">100°до </w:t>
      </w:r>
      <w:r w:rsidR="000B7BF7" w:rsidRPr="000C51D8">
        <w:t xml:space="preserve">плюс </w:t>
      </w:r>
      <w:r w:rsidR="00380E00" w:rsidRPr="000C51D8">
        <w:t xml:space="preserve">140°С. </w:t>
      </w:r>
    </w:p>
    <w:p w14:paraId="170E3B7B" w14:textId="06687B0F" w:rsidR="00426D24" w:rsidRPr="000C51D8" w:rsidRDefault="00835349" w:rsidP="0006129B">
      <w:pPr>
        <w:pStyle w:val="21"/>
        <w:spacing w:line="240" w:lineRule="auto"/>
      </w:pPr>
      <w:bookmarkStart w:id="314" w:name="_Toc144018986"/>
      <w:r w:rsidRPr="000C51D8">
        <w:t>8.</w:t>
      </w:r>
      <w:r w:rsidR="00D93F3A" w:rsidRPr="000C51D8">
        <w:t>8</w:t>
      </w:r>
      <w:r w:rsidR="00426D24" w:rsidRPr="000C51D8">
        <w:t xml:space="preserve"> </w:t>
      </w:r>
      <w:r w:rsidR="005D4352" w:rsidRPr="000C51D8">
        <w:t>П</w:t>
      </w:r>
      <w:r w:rsidRPr="000C51D8">
        <w:rPr>
          <w:rStyle w:val="ed"/>
        </w:rPr>
        <w:t>редложени</w:t>
      </w:r>
      <w:r w:rsidR="005D4352" w:rsidRPr="000C51D8">
        <w:rPr>
          <w:rStyle w:val="ed"/>
        </w:rPr>
        <w:t>я</w:t>
      </w:r>
      <w:r w:rsidR="00B35576" w:rsidRPr="000C51D8">
        <w:t xml:space="preserve"> по строительству, реконструкции и (или) модернизации насосных станций</w:t>
      </w:r>
      <w:bookmarkEnd w:id="314"/>
    </w:p>
    <w:p w14:paraId="180C943C" w14:textId="77777777" w:rsidR="00550A25" w:rsidRPr="000C51D8" w:rsidRDefault="004E4FD0" w:rsidP="0006129B">
      <w:pPr>
        <w:ind w:firstLine="709"/>
        <w:rPr>
          <w:lang w:eastAsia="ar-SA"/>
        </w:rPr>
      </w:pPr>
      <w:r w:rsidRPr="000C51D8">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0B9C861B" w:rsidR="004D6EBA" w:rsidRPr="000C51D8" w:rsidRDefault="004D6EBA" w:rsidP="0006129B">
      <w:pPr>
        <w:pStyle w:val="21"/>
        <w:spacing w:line="240" w:lineRule="auto"/>
      </w:pPr>
      <w:bookmarkStart w:id="315" w:name="_Toc36648961"/>
      <w:bookmarkStart w:id="316" w:name="_Toc144018987"/>
      <w:r w:rsidRPr="000C51D8">
        <w:t>8.</w:t>
      </w:r>
      <w:r w:rsidR="00D93F3A" w:rsidRPr="000C51D8">
        <w:t>9</w:t>
      </w:r>
      <w:r w:rsidRPr="000C51D8">
        <w:t xml:space="preserve"> Состав изменений </w:t>
      </w:r>
      <w:bookmarkEnd w:id="315"/>
      <w:r w:rsidR="00540956" w:rsidRPr="000C51D8">
        <w:t>выполненных в доработанной и (или) актуализированной схеме теплоснабжения</w:t>
      </w:r>
      <w:bookmarkEnd w:id="316"/>
    </w:p>
    <w:p w14:paraId="42BBC095" w14:textId="29317791"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37D7F1B7" w14:textId="77777777" w:rsidR="00097E6E" w:rsidRPr="000C51D8" w:rsidRDefault="00097E6E" w:rsidP="0006129B">
      <w:pPr>
        <w:suppressAutoHyphens/>
        <w:ind w:firstLine="567"/>
        <w:rPr>
          <w:lang w:eastAsia="ar-SA"/>
        </w:rPr>
      </w:pPr>
    </w:p>
    <w:p w14:paraId="7260CE4C" w14:textId="77777777" w:rsidR="009A0B33" w:rsidRPr="000C51D8" w:rsidRDefault="009A0B33" w:rsidP="0006129B">
      <w:pPr>
        <w:suppressAutoHyphens/>
        <w:ind w:firstLine="567"/>
        <w:rPr>
          <w:lang w:eastAsia="ar-SA"/>
        </w:rPr>
        <w:sectPr w:rsidR="009A0B33" w:rsidRPr="000C51D8" w:rsidSect="00F83FC4">
          <w:pgSz w:w="11906" w:h="16838"/>
          <w:pgMar w:top="1134" w:right="851" w:bottom="1134" w:left="1134" w:header="708" w:footer="708" w:gutter="0"/>
          <w:cols w:space="708"/>
          <w:docGrid w:linePitch="360"/>
        </w:sectPr>
      </w:pPr>
    </w:p>
    <w:p w14:paraId="06D72B21" w14:textId="77777777" w:rsidR="00AA1C4D" w:rsidRPr="000C51D8" w:rsidRDefault="00AA1C4D" w:rsidP="00AA1C4D">
      <w:pPr>
        <w:pStyle w:val="1"/>
        <w:rPr>
          <w:szCs w:val="24"/>
          <w:lang w:eastAsia="ar-SA"/>
        </w:rPr>
      </w:pPr>
      <w:bookmarkStart w:id="317" w:name="_Toc107161964"/>
      <w:bookmarkStart w:id="318" w:name="_Toc107604595"/>
      <w:bookmarkStart w:id="319" w:name="_Toc144018988"/>
      <w:bookmarkStart w:id="320" w:name="_Toc343877038"/>
      <w:bookmarkStart w:id="321" w:name="_Toc422303799"/>
      <w:r w:rsidRPr="000C51D8">
        <w:lastRenderedPageBreak/>
        <w:t xml:space="preserve">ГЛАВА 9 </w:t>
      </w:r>
      <w:r w:rsidRPr="000C51D8">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17"/>
      <w:bookmarkEnd w:id="318"/>
      <w:bookmarkEnd w:id="319"/>
    </w:p>
    <w:p w14:paraId="079E4BA9" w14:textId="77777777" w:rsidR="00AA1C4D" w:rsidRPr="000C51D8" w:rsidRDefault="00AA1C4D" w:rsidP="00AA1C4D">
      <w:pPr>
        <w:pStyle w:val="21"/>
        <w:spacing w:line="240" w:lineRule="auto"/>
        <w:rPr>
          <w:lang w:eastAsia="zh-CN"/>
        </w:rPr>
      </w:pPr>
      <w:bookmarkStart w:id="322" w:name="_Toc107161965"/>
      <w:bookmarkStart w:id="323" w:name="_Toc107604596"/>
      <w:bookmarkStart w:id="324" w:name="_Toc144018989"/>
      <w:r w:rsidRPr="000C51D8">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2"/>
      <w:bookmarkEnd w:id="323"/>
      <w:bookmarkEnd w:id="324"/>
    </w:p>
    <w:p w14:paraId="7DE6118A" w14:textId="54934ADC" w:rsidR="00AD605C" w:rsidRPr="000C51D8" w:rsidRDefault="00AD605C" w:rsidP="00AD605C">
      <w:pPr>
        <w:pStyle w:val="Affb"/>
        <w:rPr>
          <w:szCs w:val="24"/>
        </w:rPr>
      </w:pPr>
      <w:bookmarkStart w:id="325" w:name="_Hlk141346746"/>
      <w:bookmarkStart w:id="326" w:name="_Toc107161966"/>
      <w:bookmarkStart w:id="327" w:name="_Toc107604597"/>
      <w:r w:rsidRPr="000C51D8">
        <w:rPr>
          <w:szCs w:val="24"/>
        </w:rPr>
        <w:t xml:space="preserve">Централизованное горячее водоснабжение </w:t>
      </w:r>
      <w:r w:rsidR="003E5018" w:rsidRPr="000C51D8">
        <w:rPr>
          <w:szCs w:val="24"/>
        </w:rPr>
        <w:t xml:space="preserve">на территории поселения </w:t>
      </w:r>
      <w:r w:rsidRPr="000C51D8">
        <w:rPr>
          <w:szCs w:val="24"/>
        </w:rPr>
        <w:t>не осуществляется.</w:t>
      </w:r>
    </w:p>
    <w:p w14:paraId="6BDF351C" w14:textId="254D7DDB" w:rsidR="00FE7E01" w:rsidRPr="000C51D8" w:rsidRDefault="00AA1C4D" w:rsidP="00AA1C4D">
      <w:pPr>
        <w:pStyle w:val="21"/>
        <w:spacing w:line="240" w:lineRule="auto"/>
      </w:pPr>
      <w:bookmarkStart w:id="328" w:name="_Toc144018990"/>
      <w:bookmarkEnd w:id="325"/>
      <w:r w:rsidRPr="000C51D8">
        <w:t xml:space="preserve">9.2 </w:t>
      </w:r>
      <w:r w:rsidR="00FE7E01" w:rsidRPr="000C51D8">
        <w:t>Выбор и обоснование метода регулирования отпуска тепловой энергии от источников тепловой энергии</w:t>
      </w:r>
      <w:bookmarkEnd w:id="328"/>
    </w:p>
    <w:p w14:paraId="2657EC45" w14:textId="77777777" w:rsidR="00CD1988" w:rsidRPr="000C51D8" w:rsidRDefault="00CD1988" w:rsidP="00CD1988">
      <w:pPr>
        <w:pStyle w:val="Affb"/>
        <w:rPr>
          <w:szCs w:val="24"/>
        </w:rPr>
      </w:pPr>
      <w:bookmarkStart w:id="329" w:name="_Toc107161967"/>
      <w:bookmarkStart w:id="330" w:name="_Toc107604598"/>
      <w:bookmarkEnd w:id="326"/>
      <w:bookmarkEnd w:id="327"/>
      <w:r w:rsidRPr="000C51D8">
        <w:rPr>
          <w:szCs w:val="24"/>
        </w:rPr>
        <w:t>Централизованное горячее водоснабжение на территории поселения не осуществляется.</w:t>
      </w:r>
    </w:p>
    <w:p w14:paraId="01B17BB3" w14:textId="0BAD1844" w:rsidR="00FE7E01" w:rsidRPr="000C51D8" w:rsidRDefault="00AA1C4D" w:rsidP="00AA1C4D">
      <w:pPr>
        <w:pStyle w:val="21"/>
        <w:spacing w:line="240" w:lineRule="auto"/>
        <w:rPr>
          <w:lang w:eastAsia="zh-CN"/>
        </w:rPr>
      </w:pPr>
      <w:bookmarkStart w:id="331" w:name="_Toc144018991"/>
      <w:r w:rsidRPr="000C51D8">
        <w:rPr>
          <w:lang w:eastAsia="zh-CN"/>
        </w:rPr>
        <w:t xml:space="preserve">9.3 Предложения по реконструкции тепловых сетей </w:t>
      </w:r>
      <w:r w:rsidR="00FE7E01" w:rsidRPr="000C51D8">
        <w:rPr>
          <w:lang w:eastAsia="zh-CN"/>
        </w:rPr>
        <w:t>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1"/>
    </w:p>
    <w:p w14:paraId="160FC87E" w14:textId="77777777" w:rsidR="00CD1988" w:rsidRPr="000C51D8" w:rsidRDefault="00CD1988" w:rsidP="00CD1988">
      <w:pPr>
        <w:pStyle w:val="Affb"/>
        <w:rPr>
          <w:szCs w:val="24"/>
        </w:rPr>
      </w:pPr>
      <w:bookmarkStart w:id="332" w:name="_Toc107161968"/>
      <w:bookmarkStart w:id="333" w:name="_Toc107604599"/>
      <w:bookmarkEnd w:id="329"/>
      <w:bookmarkEnd w:id="330"/>
      <w:r w:rsidRPr="000C51D8">
        <w:rPr>
          <w:szCs w:val="24"/>
        </w:rPr>
        <w:t>Централизованное горячее водоснабжение на территории поселения не осуществляется.</w:t>
      </w:r>
    </w:p>
    <w:p w14:paraId="781A3BA2" w14:textId="36420CB6" w:rsidR="00AA1C4D" w:rsidRPr="000C51D8" w:rsidRDefault="00AA1C4D" w:rsidP="00AA1C4D">
      <w:pPr>
        <w:pStyle w:val="21"/>
        <w:spacing w:line="240" w:lineRule="auto"/>
        <w:rPr>
          <w:lang w:eastAsia="zh-CN"/>
        </w:rPr>
      </w:pPr>
      <w:bookmarkStart w:id="334" w:name="_Toc144018992"/>
      <w:r w:rsidRPr="000C51D8">
        <w:rPr>
          <w:lang w:eastAsia="zh-CN"/>
        </w:rPr>
        <w:t>9.4 Расчет потребности инвестиций для перевода открыт</w:t>
      </w:r>
      <w:r w:rsidR="00FE7E01" w:rsidRPr="000C51D8">
        <w:rPr>
          <w:lang w:eastAsia="zh-CN"/>
        </w:rPr>
        <w:t>ой</w:t>
      </w:r>
      <w:r w:rsidRPr="000C51D8">
        <w:rPr>
          <w:lang w:eastAsia="zh-CN"/>
        </w:rPr>
        <w:t xml:space="preserve"> систем</w:t>
      </w:r>
      <w:r w:rsidR="00FE7E01" w:rsidRPr="000C51D8">
        <w:rPr>
          <w:lang w:eastAsia="zh-CN"/>
        </w:rPr>
        <w:t>ы</w:t>
      </w:r>
      <w:r w:rsidRPr="000C51D8">
        <w:rPr>
          <w:lang w:eastAsia="zh-CN"/>
        </w:rPr>
        <w:t xml:space="preserve"> теплоснабжения (горячего водоснабжения)</w:t>
      </w:r>
      <w:r w:rsidR="00FE7E01" w:rsidRPr="000C51D8">
        <w:rPr>
          <w:lang w:eastAsia="zh-CN"/>
        </w:rPr>
        <w:t xml:space="preserve"> в </w:t>
      </w:r>
      <w:r w:rsidR="00FE6FCF" w:rsidRPr="000C51D8">
        <w:rPr>
          <w:lang w:eastAsia="zh-CN"/>
        </w:rPr>
        <w:t>закрыт</w:t>
      </w:r>
      <w:r w:rsidR="00FE7E01" w:rsidRPr="000C51D8">
        <w:rPr>
          <w:lang w:eastAsia="zh-CN"/>
        </w:rPr>
        <w:t>ую</w:t>
      </w:r>
      <w:r w:rsidR="00FE6FCF" w:rsidRPr="000C51D8">
        <w:rPr>
          <w:lang w:eastAsia="zh-CN"/>
        </w:rPr>
        <w:t xml:space="preserve"> систе</w:t>
      </w:r>
      <w:r w:rsidRPr="000C51D8">
        <w:rPr>
          <w:lang w:eastAsia="zh-CN"/>
        </w:rPr>
        <w:t>м</w:t>
      </w:r>
      <w:r w:rsidR="00FE7E01" w:rsidRPr="000C51D8">
        <w:rPr>
          <w:lang w:eastAsia="zh-CN"/>
        </w:rPr>
        <w:t>у</w:t>
      </w:r>
      <w:r w:rsidRPr="000C51D8">
        <w:rPr>
          <w:lang w:eastAsia="zh-CN"/>
        </w:rPr>
        <w:t xml:space="preserve"> горячего водоснабжения</w:t>
      </w:r>
      <w:bookmarkEnd w:id="332"/>
      <w:bookmarkEnd w:id="333"/>
      <w:bookmarkEnd w:id="334"/>
    </w:p>
    <w:p w14:paraId="768B50CD" w14:textId="77777777" w:rsidR="00CD1988" w:rsidRPr="000C51D8" w:rsidRDefault="00CD1988" w:rsidP="00CD1988">
      <w:pPr>
        <w:pStyle w:val="Affb"/>
        <w:rPr>
          <w:szCs w:val="24"/>
        </w:rPr>
      </w:pPr>
      <w:bookmarkStart w:id="335" w:name="_Toc107161969"/>
      <w:bookmarkStart w:id="336" w:name="_Toc107604600"/>
      <w:r w:rsidRPr="000C51D8">
        <w:rPr>
          <w:szCs w:val="24"/>
        </w:rPr>
        <w:t>Централизованное горячее водоснабжение на территории поселения не осуществляется.</w:t>
      </w:r>
    </w:p>
    <w:p w14:paraId="2FB563F9" w14:textId="35D22E84" w:rsidR="00AA1C4D" w:rsidRPr="000C51D8" w:rsidRDefault="00AA1C4D" w:rsidP="00AA1C4D">
      <w:pPr>
        <w:pStyle w:val="21"/>
        <w:spacing w:line="240" w:lineRule="auto"/>
        <w:rPr>
          <w:lang w:eastAsia="zh-CN"/>
        </w:rPr>
      </w:pPr>
      <w:bookmarkStart w:id="337" w:name="_Toc144018993"/>
      <w:r w:rsidRPr="000C51D8">
        <w:rPr>
          <w:lang w:eastAsia="zh-CN"/>
        </w:rPr>
        <w:t xml:space="preserve">9.5 </w:t>
      </w:r>
      <w:bookmarkEnd w:id="335"/>
      <w:bookmarkEnd w:id="336"/>
      <w:r w:rsidR="00FE7E01" w:rsidRPr="000C51D8">
        <w:rPr>
          <w:lang w:eastAsia="zh-CN"/>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7"/>
    </w:p>
    <w:p w14:paraId="59A7D02B" w14:textId="77777777" w:rsidR="00CD1988" w:rsidRPr="000C51D8" w:rsidRDefault="00CD1988" w:rsidP="00CD1988">
      <w:pPr>
        <w:pStyle w:val="Affb"/>
        <w:rPr>
          <w:szCs w:val="24"/>
        </w:rPr>
      </w:pPr>
      <w:bookmarkStart w:id="338" w:name="_Toc107161970"/>
      <w:bookmarkStart w:id="339" w:name="_Toc107604601"/>
      <w:r w:rsidRPr="000C51D8">
        <w:rPr>
          <w:szCs w:val="24"/>
        </w:rPr>
        <w:t>Централизованное горячее водоснабжение на территории поселения не осуществляется.</w:t>
      </w:r>
    </w:p>
    <w:p w14:paraId="2B235161" w14:textId="341C385B" w:rsidR="00AA1C4D" w:rsidRPr="000C51D8" w:rsidRDefault="00AA1C4D" w:rsidP="00AA1C4D">
      <w:pPr>
        <w:pStyle w:val="21"/>
        <w:spacing w:line="240" w:lineRule="auto"/>
        <w:rPr>
          <w:lang w:eastAsia="zh-CN"/>
        </w:rPr>
      </w:pPr>
      <w:bookmarkStart w:id="340" w:name="_Toc144018994"/>
      <w:r w:rsidRPr="000C51D8">
        <w:rPr>
          <w:lang w:eastAsia="zh-CN"/>
        </w:rPr>
        <w:t xml:space="preserve">9.6 </w:t>
      </w:r>
      <w:bookmarkEnd w:id="338"/>
      <w:bookmarkEnd w:id="339"/>
      <w:r w:rsidR="00FE7E01" w:rsidRPr="000C51D8">
        <w:rPr>
          <w:lang w:eastAsia="zh-CN"/>
        </w:rPr>
        <w:t>Предложения по источникам инвестиций</w:t>
      </w:r>
      <w:bookmarkEnd w:id="340"/>
    </w:p>
    <w:p w14:paraId="15E9D9AA" w14:textId="77777777" w:rsidR="00CD1988" w:rsidRPr="000C51D8" w:rsidRDefault="00CD1988" w:rsidP="00CD1988">
      <w:pPr>
        <w:pStyle w:val="Affb"/>
        <w:rPr>
          <w:szCs w:val="24"/>
        </w:rPr>
      </w:pPr>
      <w:r w:rsidRPr="000C51D8">
        <w:rPr>
          <w:szCs w:val="24"/>
        </w:rPr>
        <w:t>Централизованное горячее водоснабжение на территории поселения не осуществляется.</w:t>
      </w:r>
    </w:p>
    <w:p w14:paraId="60D87381" w14:textId="77777777" w:rsidR="00F27BAD" w:rsidRPr="000C51D8" w:rsidRDefault="00F27BAD" w:rsidP="0006129B">
      <w:pPr>
        <w:tabs>
          <w:tab w:val="left" w:pos="0"/>
        </w:tabs>
        <w:ind w:firstLine="709"/>
        <w:rPr>
          <w:bCs/>
        </w:rPr>
      </w:pPr>
    </w:p>
    <w:p w14:paraId="6AD3F553" w14:textId="77777777" w:rsidR="00F27BAD" w:rsidRPr="000C51D8" w:rsidRDefault="00F27BAD" w:rsidP="0006129B">
      <w:pPr>
        <w:tabs>
          <w:tab w:val="left" w:pos="0"/>
        </w:tabs>
        <w:ind w:firstLine="709"/>
        <w:sectPr w:rsidR="00F27BAD" w:rsidRPr="000C51D8" w:rsidSect="00F83FC4">
          <w:pgSz w:w="11906" w:h="16838"/>
          <w:pgMar w:top="1134" w:right="851" w:bottom="1134" w:left="1134" w:header="708" w:footer="708" w:gutter="0"/>
          <w:cols w:space="708"/>
          <w:docGrid w:linePitch="360"/>
        </w:sectPr>
      </w:pPr>
    </w:p>
    <w:p w14:paraId="60776CB5" w14:textId="77777777" w:rsidR="001E0359" w:rsidRPr="000C51D8" w:rsidRDefault="001E0359" w:rsidP="0006129B">
      <w:pPr>
        <w:pStyle w:val="1"/>
      </w:pPr>
      <w:bookmarkStart w:id="341" w:name="_Toc144018995"/>
      <w:r w:rsidRPr="000C51D8">
        <w:lastRenderedPageBreak/>
        <w:t xml:space="preserve">ГЛАВА 10 </w:t>
      </w:r>
      <w:bookmarkEnd w:id="320"/>
      <w:bookmarkEnd w:id="321"/>
      <w:r w:rsidR="00B35576" w:rsidRPr="000C51D8">
        <w:t>Перспективные топливные балансы</w:t>
      </w:r>
      <w:bookmarkEnd w:id="341"/>
    </w:p>
    <w:p w14:paraId="609249D2" w14:textId="3242A6EF" w:rsidR="001E0359" w:rsidRPr="000C51D8" w:rsidRDefault="00835349" w:rsidP="0006129B">
      <w:pPr>
        <w:pStyle w:val="21"/>
        <w:spacing w:line="240" w:lineRule="auto"/>
      </w:pPr>
      <w:bookmarkStart w:id="342" w:name="_Toc144018996"/>
      <w:r w:rsidRPr="000C51D8">
        <w:t>10.1</w:t>
      </w:r>
      <w:r w:rsidR="001E0359" w:rsidRPr="000C51D8">
        <w:t xml:space="preserve"> </w:t>
      </w:r>
      <w:r w:rsidRPr="000C51D8">
        <w:t>Р</w:t>
      </w:r>
      <w:r w:rsidR="00B35576" w:rsidRPr="000C51D8">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0C51D8">
        <w:t>,</w:t>
      </w:r>
      <w:r w:rsidR="00B35576" w:rsidRPr="000C51D8">
        <w:t xml:space="preserve"> летнего</w:t>
      </w:r>
      <w:r w:rsidR="002F64A2" w:rsidRPr="000C51D8">
        <w:t xml:space="preserve"> и переходного</w:t>
      </w:r>
      <w:r w:rsidR="00B35576" w:rsidRPr="000C51D8">
        <w:t xml:space="preserve"> периодов, необходимого для обеспечения нормативного функционирования источников тепловой энергии </w:t>
      </w:r>
      <w:r w:rsidR="006E1C9D" w:rsidRPr="000C51D8">
        <w:t xml:space="preserve">на </w:t>
      </w:r>
      <w:r w:rsidR="00F22EBD" w:rsidRPr="000C51D8">
        <w:t>территории поселения</w:t>
      </w:r>
      <w:bookmarkEnd w:id="342"/>
    </w:p>
    <w:p w14:paraId="6726F6F8" w14:textId="05999A97" w:rsidR="004E4FD0" w:rsidRPr="000C51D8" w:rsidRDefault="003E5018" w:rsidP="0006129B">
      <w:pPr>
        <w:tabs>
          <w:tab w:val="left" w:pos="0"/>
        </w:tabs>
        <w:ind w:firstLine="709"/>
      </w:pPr>
      <w:bookmarkStart w:id="343" w:name="_Hlk141346762"/>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F249C0" w:rsidRPr="000C51D8">
        <w:rPr>
          <w:rFonts w:eastAsia="Microsoft YaHei"/>
        </w:rPr>
        <w:t>, отапливающий социально-значимые, общественные здания и жилой фонд.</w:t>
      </w:r>
      <w:r w:rsidR="00F249C0" w:rsidRPr="000C51D8">
        <w:t xml:space="preserve"> </w:t>
      </w:r>
      <w:r w:rsidR="000D6258" w:rsidRPr="000C51D8">
        <w:t xml:space="preserve">В качестве основного вида топлива </w:t>
      </w:r>
      <w:r w:rsidR="000154E8" w:rsidRPr="000C51D8">
        <w:t>на котельных используется</w:t>
      </w:r>
      <w:r w:rsidR="0022049E" w:rsidRPr="000C51D8">
        <w:t xml:space="preserve"> твердое топливо (уголь)</w:t>
      </w:r>
      <w:r w:rsidR="000D6258" w:rsidRPr="000C51D8">
        <w:t>.</w:t>
      </w:r>
      <w:r w:rsidR="00F249C0" w:rsidRPr="000C51D8">
        <w:t xml:space="preserve"> </w:t>
      </w:r>
      <w:bookmarkEnd w:id="343"/>
      <w:r w:rsidR="004E4FD0" w:rsidRPr="000C51D8">
        <w:t xml:space="preserve">Сведения о фактическом и перспективном потреблении котельно-печного топлива приведены в таблице </w:t>
      </w:r>
      <w:r w:rsidR="00925A2C" w:rsidRPr="000C51D8">
        <w:t>5</w:t>
      </w:r>
      <w:r w:rsidR="00B90C8A" w:rsidRPr="000C51D8">
        <w:t>1</w:t>
      </w:r>
      <w:r w:rsidR="004E4FD0" w:rsidRPr="000C51D8">
        <w:t>.</w:t>
      </w:r>
    </w:p>
    <w:p w14:paraId="5CDD87B2" w14:textId="77777777" w:rsidR="00EF6A30" w:rsidRPr="000C51D8" w:rsidRDefault="00EF6A30" w:rsidP="0006129B">
      <w:pPr>
        <w:tabs>
          <w:tab w:val="left" w:pos="0"/>
        </w:tabs>
        <w:ind w:firstLine="709"/>
      </w:pPr>
    </w:p>
    <w:p w14:paraId="39AB9E51" w14:textId="40680974" w:rsidR="00C30A21" w:rsidRPr="000C51D8" w:rsidRDefault="009C7C94" w:rsidP="0006129B">
      <w:pPr>
        <w:pStyle w:val="aff9"/>
        <w:spacing w:line="240" w:lineRule="auto"/>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51</w:t>
      </w:r>
      <w:r w:rsidR="008A3CE6" w:rsidRPr="000C51D8">
        <w:rPr>
          <w:noProof/>
        </w:rPr>
        <w:fldChar w:fldCharType="end"/>
      </w:r>
      <w:r w:rsidRPr="000C51D8">
        <w:t xml:space="preserve"> - </w:t>
      </w:r>
      <w:r w:rsidR="00C30A21" w:rsidRPr="000C51D8">
        <w:t xml:space="preserve">Существующий и </w:t>
      </w:r>
      <w:r w:rsidR="007279CE" w:rsidRPr="000C51D8">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785"/>
        <w:gridCol w:w="1374"/>
        <w:gridCol w:w="1305"/>
        <w:gridCol w:w="1308"/>
        <w:gridCol w:w="1308"/>
        <w:gridCol w:w="1308"/>
        <w:gridCol w:w="1308"/>
        <w:gridCol w:w="1308"/>
        <w:gridCol w:w="1296"/>
      </w:tblGrid>
      <w:tr w:rsidR="000C51D8" w:rsidRPr="000C51D8" w14:paraId="13D81B53" w14:textId="621114C6" w:rsidTr="00ED4D76">
        <w:trPr>
          <w:cantSplit/>
          <w:tblHeader/>
        </w:trPr>
        <w:tc>
          <w:tcPr>
            <w:tcW w:w="255" w:type="pct"/>
            <w:tcBorders>
              <w:bottom w:val="single" w:sz="4" w:space="0" w:color="auto"/>
            </w:tcBorders>
            <w:vAlign w:val="center"/>
          </w:tcPr>
          <w:p w14:paraId="07E55D6D" w14:textId="2953A9C5" w:rsidR="00CD1988" w:rsidRPr="000C51D8" w:rsidRDefault="00CD1988" w:rsidP="00ED4D76">
            <w:pPr>
              <w:jc w:val="center"/>
              <w:rPr>
                <w:bCs/>
                <w:sz w:val="22"/>
                <w:szCs w:val="22"/>
              </w:rPr>
            </w:pPr>
            <w:bookmarkStart w:id="344" w:name="_Hlk138670281"/>
            <w:bookmarkStart w:id="345" w:name="_Hlk128491837"/>
            <w:r w:rsidRPr="000C51D8">
              <w:rPr>
                <w:bCs/>
                <w:sz w:val="22"/>
                <w:szCs w:val="22"/>
              </w:rPr>
              <w:t>№ п/п</w:t>
            </w:r>
          </w:p>
        </w:tc>
        <w:tc>
          <w:tcPr>
            <w:tcW w:w="1256" w:type="pct"/>
            <w:shd w:val="clear" w:color="auto" w:fill="auto"/>
            <w:vAlign w:val="center"/>
            <w:hideMark/>
          </w:tcPr>
          <w:p w14:paraId="053DC377" w14:textId="77777777" w:rsidR="00CD1988" w:rsidRPr="000C51D8" w:rsidRDefault="00CD1988" w:rsidP="00ED4D76">
            <w:pPr>
              <w:jc w:val="center"/>
              <w:rPr>
                <w:bCs/>
                <w:sz w:val="22"/>
                <w:szCs w:val="22"/>
              </w:rPr>
            </w:pPr>
            <w:r w:rsidRPr="000C51D8">
              <w:rPr>
                <w:bCs/>
                <w:sz w:val="22"/>
                <w:szCs w:val="22"/>
              </w:rPr>
              <w:t>Составляющая баланса</w:t>
            </w:r>
          </w:p>
        </w:tc>
        <w:tc>
          <w:tcPr>
            <w:tcW w:w="456" w:type="pct"/>
            <w:shd w:val="clear" w:color="auto" w:fill="auto"/>
            <w:vAlign w:val="center"/>
            <w:hideMark/>
          </w:tcPr>
          <w:p w14:paraId="2D806DCB" w14:textId="77777777" w:rsidR="00CD1988" w:rsidRPr="000C51D8" w:rsidRDefault="00CD1988" w:rsidP="00ED4D76">
            <w:pPr>
              <w:jc w:val="center"/>
              <w:rPr>
                <w:bCs/>
                <w:sz w:val="22"/>
                <w:szCs w:val="22"/>
              </w:rPr>
            </w:pPr>
            <w:r w:rsidRPr="000C51D8">
              <w:rPr>
                <w:bCs/>
                <w:sz w:val="22"/>
                <w:szCs w:val="22"/>
              </w:rPr>
              <w:t>Ед. изм.</w:t>
            </w:r>
          </w:p>
        </w:tc>
        <w:tc>
          <w:tcPr>
            <w:tcW w:w="433" w:type="pct"/>
            <w:shd w:val="clear" w:color="000000" w:fill="FFFFFF"/>
            <w:vAlign w:val="center"/>
            <w:hideMark/>
          </w:tcPr>
          <w:p w14:paraId="3300DC1D" w14:textId="31B3BA73" w:rsidR="00CD1988" w:rsidRPr="005B6046" w:rsidRDefault="00CD1988" w:rsidP="00ED4D76">
            <w:pPr>
              <w:jc w:val="center"/>
              <w:rPr>
                <w:iCs/>
                <w:sz w:val="22"/>
                <w:szCs w:val="22"/>
              </w:rPr>
            </w:pPr>
            <w:r w:rsidRPr="005B6046">
              <w:rPr>
                <w:iCs/>
                <w:sz w:val="22"/>
                <w:szCs w:val="22"/>
              </w:rPr>
              <w:t>2022 год</w:t>
            </w:r>
          </w:p>
        </w:tc>
        <w:tc>
          <w:tcPr>
            <w:tcW w:w="434" w:type="pct"/>
            <w:shd w:val="clear" w:color="000000" w:fill="FFFFFF"/>
            <w:vAlign w:val="center"/>
            <w:hideMark/>
          </w:tcPr>
          <w:p w14:paraId="4309166F" w14:textId="695FC167" w:rsidR="00CD1988" w:rsidRPr="005B6046" w:rsidRDefault="00CD1988" w:rsidP="00ED4D76">
            <w:pPr>
              <w:jc w:val="center"/>
              <w:rPr>
                <w:iCs/>
                <w:sz w:val="22"/>
                <w:szCs w:val="22"/>
              </w:rPr>
            </w:pPr>
            <w:r w:rsidRPr="005B6046">
              <w:rPr>
                <w:iCs/>
                <w:sz w:val="22"/>
                <w:szCs w:val="22"/>
              </w:rPr>
              <w:t>2023 год</w:t>
            </w:r>
          </w:p>
        </w:tc>
        <w:tc>
          <w:tcPr>
            <w:tcW w:w="434" w:type="pct"/>
            <w:shd w:val="clear" w:color="000000" w:fill="FFFFFF"/>
            <w:vAlign w:val="center"/>
            <w:hideMark/>
          </w:tcPr>
          <w:p w14:paraId="4EAE6841" w14:textId="186AEF46" w:rsidR="00CD1988" w:rsidRPr="005B6046" w:rsidRDefault="00CD1988" w:rsidP="00ED4D76">
            <w:pPr>
              <w:jc w:val="center"/>
              <w:rPr>
                <w:iCs/>
                <w:sz w:val="22"/>
                <w:szCs w:val="22"/>
              </w:rPr>
            </w:pPr>
            <w:r w:rsidRPr="005B6046">
              <w:rPr>
                <w:iCs/>
                <w:sz w:val="22"/>
                <w:szCs w:val="22"/>
              </w:rPr>
              <w:t>2024 год</w:t>
            </w:r>
          </w:p>
        </w:tc>
        <w:tc>
          <w:tcPr>
            <w:tcW w:w="434" w:type="pct"/>
            <w:shd w:val="clear" w:color="000000" w:fill="FFFFFF"/>
            <w:vAlign w:val="center"/>
            <w:hideMark/>
          </w:tcPr>
          <w:p w14:paraId="13E26DD7" w14:textId="55EAAD02" w:rsidR="00CD1988" w:rsidRPr="005B6046" w:rsidRDefault="00CD1988" w:rsidP="00ED4D76">
            <w:pPr>
              <w:jc w:val="center"/>
              <w:rPr>
                <w:iCs/>
                <w:sz w:val="22"/>
                <w:szCs w:val="22"/>
              </w:rPr>
            </w:pPr>
            <w:r w:rsidRPr="005B6046">
              <w:rPr>
                <w:iCs/>
                <w:sz w:val="22"/>
                <w:szCs w:val="22"/>
              </w:rPr>
              <w:t>2025 год</w:t>
            </w:r>
          </w:p>
        </w:tc>
        <w:tc>
          <w:tcPr>
            <w:tcW w:w="434" w:type="pct"/>
            <w:shd w:val="clear" w:color="000000" w:fill="FFFFFF"/>
            <w:vAlign w:val="center"/>
            <w:hideMark/>
          </w:tcPr>
          <w:p w14:paraId="709C9DFB" w14:textId="2F25F137" w:rsidR="00CD1988" w:rsidRPr="005B6046" w:rsidRDefault="00CD1988" w:rsidP="00ED4D76">
            <w:pPr>
              <w:jc w:val="center"/>
              <w:rPr>
                <w:iCs/>
                <w:sz w:val="22"/>
                <w:szCs w:val="22"/>
              </w:rPr>
            </w:pPr>
            <w:r w:rsidRPr="005B6046">
              <w:rPr>
                <w:iCs/>
                <w:sz w:val="22"/>
                <w:szCs w:val="22"/>
              </w:rPr>
              <w:t>2026 год</w:t>
            </w:r>
          </w:p>
        </w:tc>
        <w:tc>
          <w:tcPr>
            <w:tcW w:w="434" w:type="pct"/>
            <w:shd w:val="clear" w:color="000000" w:fill="FFFFFF"/>
            <w:vAlign w:val="center"/>
            <w:hideMark/>
          </w:tcPr>
          <w:p w14:paraId="43658DF6" w14:textId="69BA80AD" w:rsidR="00CD1988" w:rsidRPr="005B6046" w:rsidRDefault="00CD1988" w:rsidP="00ED4D76">
            <w:pPr>
              <w:jc w:val="center"/>
              <w:rPr>
                <w:iCs/>
                <w:sz w:val="22"/>
                <w:szCs w:val="22"/>
              </w:rPr>
            </w:pPr>
            <w:r w:rsidRPr="005B6046">
              <w:rPr>
                <w:iCs/>
                <w:sz w:val="22"/>
                <w:szCs w:val="22"/>
              </w:rPr>
              <w:t>2027 год</w:t>
            </w:r>
          </w:p>
        </w:tc>
        <w:tc>
          <w:tcPr>
            <w:tcW w:w="430" w:type="pct"/>
            <w:shd w:val="clear" w:color="000000" w:fill="FFFFFF"/>
            <w:vAlign w:val="center"/>
            <w:hideMark/>
          </w:tcPr>
          <w:p w14:paraId="2A03DFE0" w14:textId="2406A50E" w:rsidR="00CD1988" w:rsidRPr="005B6046" w:rsidRDefault="00CD1988" w:rsidP="00ED4D76">
            <w:pPr>
              <w:jc w:val="center"/>
              <w:rPr>
                <w:iCs/>
                <w:sz w:val="22"/>
                <w:szCs w:val="22"/>
              </w:rPr>
            </w:pPr>
            <w:r w:rsidRPr="005B6046">
              <w:rPr>
                <w:sz w:val="22"/>
                <w:szCs w:val="22"/>
              </w:rPr>
              <w:t>2028 год</w:t>
            </w:r>
          </w:p>
        </w:tc>
      </w:tr>
      <w:tr w:rsidR="000C51D8" w:rsidRPr="000C51D8" w14:paraId="1805042F" w14:textId="5538E62E"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421055B" w14:textId="61026C2E" w:rsidR="00ED4D76" w:rsidRPr="000C51D8" w:rsidRDefault="00ED4D76" w:rsidP="00ED4D76">
            <w:pPr>
              <w:jc w:val="center"/>
              <w:rPr>
                <w:b/>
                <w:bCs/>
                <w:sz w:val="22"/>
                <w:szCs w:val="22"/>
              </w:rPr>
            </w:pPr>
            <w:r w:rsidRPr="000C51D8">
              <w:rPr>
                <w:b/>
                <w:bCs/>
                <w:sz w:val="22"/>
                <w:szCs w:val="22"/>
              </w:rPr>
              <w:t>1</w:t>
            </w:r>
          </w:p>
        </w:tc>
        <w:tc>
          <w:tcPr>
            <w:tcW w:w="1256" w:type="pct"/>
            <w:shd w:val="clear" w:color="auto" w:fill="auto"/>
            <w:vAlign w:val="center"/>
          </w:tcPr>
          <w:p w14:paraId="01D72C55" w14:textId="0C2E2B9D" w:rsidR="00ED4D76" w:rsidRPr="000C51D8" w:rsidRDefault="00ED4D76" w:rsidP="00ED4D76">
            <w:pPr>
              <w:jc w:val="center"/>
              <w:rPr>
                <w:b/>
                <w:bCs/>
                <w:sz w:val="22"/>
                <w:szCs w:val="22"/>
              </w:rPr>
            </w:pPr>
            <w:r w:rsidRPr="000C51D8">
              <w:rPr>
                <w:b/>
                <w:bCs/>
                <w:sz w:val="22"/>
                <w:szCs w:val="22"/>
              </w:rPr>
              <w:t>Котельная «Центральная»</w:t>
            </w:r>
          </w:p>
        </w:tc>
        <w:tc>
          <w:tcPr>
            <w:tcW w:w="456" w:type="pct"/>
            <w:shd w:val="clear" w:color="auto" w:fill="auto"/>
            <w:vAlign w:val="center"/>
          </w:tcPr>
          <w:p w14:paraId="36CC7C2A" w14:textId="77777777" w:rsidR="00ED4D76" w:rsidRPr="000C51D8" w:rsidRDefault="00ED4D76" w:rsidP="00ED4D76">
            <w:pPr>
              <w:jc w:val="center"/>
              <w:rPr>
                <w:b/>
                <w:bCs/>
                <w:sz w:val="22"/>
                <w:szCs w:val="22"/>
              </w:rPr>
            </w:pPr>
          </w:p>
        </w:tc>
        <w:tc>
          <w:tcPr>
            <w:tcW w:w="433" w:type="pct"/>
            <w:tcBorders>
              <w:bottom w:val="single" w:sz="4" w:space="0" w:color="auto"/>
            </w:tcBorders>
            <w:shd w:val="clear" w:color="auto" w:fill="auto"/>
            <w:vAlign w:val="center"/>
          </w:tcPr>
          <w:p w14:paraId="5DC43572"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4B432D41"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6B2C0475"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12B3E149"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19D66CD6" w14:textId="77777777" w:rsidR="00ED4D76" w:rsidRPr="005B6046" w:rsidRDefault="00ED4D76" w:rsidP="00ED4D76">
            <w:pPr>
              <w:jc w:val="center"/>
              <w:rPr>
                <w:b/>
                <w:bCs/>
                <w:sz w:val="22"/>
                <w:szCs w:val="22"/>
              </w:rPr>
            </w:pPr>
          </w:p>
        </w:tc>
        <w:tc>
          <w:tcPr>
            <w:tcW w:w="434" w:type="pct"/>
            <w:tcBorders>
              <w:bottom w:val="single" w:sz="4" w:space="0" w:color="auto"/>
            </w:tcBorders>
            <w:shd w:val="clear" w:color="auto" w:fill="auto"/>
            <w:vAlign w:val="center"/>
          </w:tcPr>
          <w:p w14:paraId="521A13E0" w14:textId="77777777" w:rsidR="00ED4D76" w:rsidRPr="005B6046" w:rsidRDefault="00ED4D76" w:rsidP="00ED4D76">
            <w:pPr>
              <w:jc w:val="center"/>
              <w:rPr>
                <w:b/>
                <w:bCs/>
                <w:sz w:val="22"/>
                <w:szCs w:val="22"/>
              </w:rPr>
            </w:pPr>
          </w:p>
        </w:tc>
        <w:tc>
          <w:tcPr>
            <w:tcW w:w="430" w:type="pct"/>
            <w:tcBorders>
              <w:bottom w:val="single" w:sz="4" w:space="0" w:color="auto"/>
            </w:tcBorders>
            <w:shd w:val="clear" w:color="auto" w:fill="auto"/>
            <w:vAlign w:val="center"/>
          </w:tcPr>
          <w:p w14:paraId="4D7952D0" w14:textId="77777777" w:rsidR="00ED4D76" w:rsidRPr="005B6046" w:rsidRDefault="00ED4D76" w:rsidP="00ED4D76">
            <w:pPr>
              <w:jc w:val="center"/>
              <w:rPr>
                <w:b/>
                <w:bCs/>
                <w:sz w:val="22"/>
                <w:szCs w:val="22"/>
              </w:rPr>
            </w:pPr>
          </w:p>
        </w:tc>
      </w:tr>
      <w:tr w:rsidR="005B6046" w:rsidRPr="000C51D8" w14:paraId="31E53823" w14:textId="657B0934"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48A3C07" w14:textId="6D4949A9" w:rsidR="005B6046" w:rsidRPr="000C51D8" w:rsidRDefault="005B6046" w:rsidP="005B6046">
            <w:pPr>
              <w:jc w:val="center"/>
              <w:rPr>
                <w:sz w:val="22"/>
                <w:szCs w:val="22"/>
              </w:rPr>
            </w:pPr>
            <w:r w:rsidRPr="000C51D8">
              <w:rPr>
                <w:sz w:val="22"/>
                <w:szCs w:val="22"/>
              </w:rPr>
              <w:t>1.1</w:t>
            </w:r>
          </w:p>
        </w:tc>
        <w:tc>
          <w:tcPr>
            <w:tcW w:w="1256" w:type="pct"/>
            <w:shd w:val="clear" w:color="auto" w:fill="auto"/>
            <w:vAlign w:val="center"/>
          </w:tcPr>
          <w:p w14:paraId="362DB2C2" w14:textId="77777777" w:rsidR="005B6046" w:rsidRPr="000C51D8" w:rsidRDefault="005B6046" w:rsidP="005B6046">
            <w:pPr>
              <w:jc w:val="center"/>
              <w:rPr>
                <w:sz w:val="22"/>
                <w:szCs w:val="22"/>
              </w:rPr>
            </w:pPr>
            <w:r w:rsidRPr="000C51D8">
              <w:rPr>
                <w:sz w:val="22"/>
                <w:szCs w:val="22"/>
              </w:rPr>
              <w:t>Вид топлива</w:t>
            </w:r>
          </w:p>
        </w:tc>
        <w:tc>
          <w:tcPr>
            <w:tcW w:w="456" w:type="pct"/>
            <w:shd w:val="clear" w:color="auto" w:fill="auto"/>
            <w:vAlign w:val="center"/>
          </w:tcPr>
          <w:p w14:paraId="122F8AA1" w14:textId="519AA2FF"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4E60746" w14:textId="07B97DD9"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B1D887" w14:textId="75B0E625"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CC938E" w14:textId="4B1A3900"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456044" w14:textId="33D32798"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8AD497" w14:textId="6DE893B7" w:rsidR="005B6046" w:rsidRPr="005B6046" w:rsidRDefault="005B6046" w:rsidP="005B6046">
            <w:pPr>
              <w:jc w:val="center"/>
              <w:rPr>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0A6E10" w14:textId="22EFF5B4" w:rsidR="005B6046" w:rsidRPr="005B6046" w:rsidRDefault="005B6046" w:rsidP="005B6046">
            <w:pPr>
              <w:jc w:val="center"/>
              <w:rPr>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2D210B" w14:textId="414D6272" w:rsidR="005B6046" w:rsidRPr="005B6046" w:rsidRDefault="005B6046" w:rsidP="005B6046">
            <w:pPr>
              <w:jc w:val="center"/>
              <w:rPr>
                <w:sz w:val="22"/>
                <w:szCs w:val="22"/>
              </w:rPr>
            </w:pPr>
            <w:r w:rsidRPr="005B6046">
              <w:rPr>
                <w:sz w:val="20"/>
                <w:szCs w:val="20"/>
              </w:rPr>
              <w:t>уголь</w:t>
            </w:r>
          </w:p>
        </w:tc>
      </w:tr>
      <w:tr w:rsidR="005B6046" w:rsidRPr="000C51D8" w14:paraId="0FF7C811" w14:textId="3DC0C24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1A777F9" w14:textId="079AC54D" w:rsidR="005B6046" w:rsidRPr="000C51D8" w:rsidRDefault="005B6046" w:rsidP="005B6046">
            <w:pPr>
              <w:jc w:val="center"/>
              <w:rPr>
                <w:sz w:val="22"/>
                <w:szCs w:val="22"/>
              </w:rPr>
            </w:pPr>
            <w:r w:rsidRPr="000C51D8">
              <w:rPr>
                <w:sz w:val="22"/>
                <w:szCs w:val="22"/>
              </w:rPr>
              <w:t>1.2</w:t>
            </w:r>
          </w:p>
        </w:tc>
        <w:tc>
          <w:tcPr>
            <w:tcW w:w="1256" w:type="pct"/>
            <w:shd w:val="clear" w:color="auto" w:fill="auto"/>
            <w:vAlign w:val="center"/>
          </w:tcPr>
          <w:p w14:paraId="50B25C74" w14:textId="77777777"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591B58A" w14:textId="5FEAAB39"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21EE6273" w14:textId="69E5C74B" w:rsidR="005B6046" w:rsidRPr="005B6046" w:rsidRDefault="005B6046" w:rsidP="005B6046">
            <w:pPr>
              <w:jc w:val="center"/>
              <w:rPr>
                <w:sz w:val="22"/>
                <w:szCs w:val="22"/>
              </w:rPr>
            </w:pPr>
            <w:r w:rsidRPr="005B6046">
              <w:rPr>
                <w:sz w:val="20"/>
                <w:szCs w:val="20"/>
              </w:rPr>
              <w:t>1920,3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439E28" w14:textId="4D09A410" w:rsidR="005B6046" w:rsidRPr="005B6046" w:rsidRDefault="005B6046" w:rsidP="005B6046">
            <w:pPr>
              <w:jc w:val="center"/>
              <w:rPr>
                <w:sz w:val="22"/>
                <w:szCs w:val="22"/>
              </w:rPr>
            </w:pPr>
            <w:r w:rsidRPr="005B6046">
              <w:rPr>
                <w:sz w:val="20"/>
                <w:szCs w:val="20"/>
              </w:rPr>
              <w:t>1920,3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175034" w14:textId="2A6A56EF" w:rsidR="005B6046" w:rsidRPr="005B6046" w:rsidRDefault="005B6046" w:rsidP="005B6046">
            <w:pPr>
              <w:jc w:val="center"/>
              <w:rPr>
                <w:sz w:val="22"/>
                <w:szCs w:val="22"/>
              </w:rPr>
            </w:pPr>
            <w:r w:rsidRPr="005B6046">
              <w:rPr>
                <w:sz w:val="20"/>
                <w:szCs w:val="20"/>
              </w:rPr>
              <w:t>1249,7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6CB567" w14:textId="2E14330B" w:rsidR="005B6046" w:rsidRPr="005B6046" w:rsidRDefault="005B6046" w:rsidP="005B6046">
            <w:pPr>
              <w:jc w:val="center"/>
              <w:rPr>
                <w:sz w:val="22"/>
                <w:szCs w:val="22"/>
              </w:rPr>
            </w:pPr>
            <w:r w:rsidRPr="005B6046">
              <w:rPr>
                <w:sz w:val="20"/>
                <w:szCs w:val="20"/>
              </w:rPr>
              <w:t>1320,0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781A70" w14:textId="38E28788" w:rsidR="005B6046" w:rsidRPr="005B6046" w:rsidRDefault="005B6046" w:rsidP="005B6046">
            <w:pPr>
              <w:jc w:val="center"/>
              <w:rPr>
                <w:sz w:val="22"/>
                <w:szCs w:val="22"/>
              </w:rPr>
            </w:pPr>
            <w:r w:rsidRPr="005B6046">
              <w:rPr>
                <w:sz w:val="20"/>
                <w:szCs w:val="20"/>
              </w:rPr>
              <w:t>1319,0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9B3BB7" w14:textId="01BFFB1C" w:rsidR="005B6046" w:rsidRPr="005B6046" w:rsidRDefault="005B6046" w:rsidP="005B6046">
            <w:pPr>
              <w:jc w:val="center"/>
              <w:rPr>
                <w:sz w:val="22"/>
                <w:szCs w:val="22"/>
              </w:rPr>
            </w:pPr>
            <w:r w:rsidRPr="005B6046">
              <w:rPr>
                <w:sz w:val="20"/>
                <w:szCs w:val="20"/>
              </w:rPr>
              <w:t>1318,1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44EAD3A" w14:textId="5537C01F" w:rsidR="005B6046" w:rsidRPr="005B6046" w:rsidRDefault="005B6046" w:rsidP="005B6046">
            <w:pPr>
              <w:jc w:val="center"/>
              <w:rPr>
                <w:sz w:val="22"/>
                <w:szCs w:val="22"/>
              </w:rPr>
            </w:pPr>
            <w:r w:rsidRPr="005B6046">
              <w:rPr>
                <w:sz w:val="20"/>
                <w:szCs w:val="20"/>
              </w:rPr>
              <w:t>1317,1</w:t>
            </w:r>
          </w:p>
        </w:tc>
      </w:tr>
      <w:tr w:rsidR="005B6046" w:rsidRPr="000C51D8" w14:paraId="5AEA9189" w14:textId="7ADBDBDA"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FC3004E" w14:textId="419F9295" w:rsidR="005B6046" w:rsidRPr="000C51D8" w:rsidRDefault="005B6046" w:rsidP="005B6046">
            <w:pPr>
              <w:jc w:val="center"/>
              <w:rPr>
                <w:sz w:val="22"/>
                <w:szCs w:val="22"/>
              </w:rPr>
            </w:pPr>
            <w:r w:rsidRPr="000C51D8">
              <w:rPr>
                <w:sz w:val="22"/>
                <w:szCs w:val="22"/>
              </w:rPr>
              <w:t>1.3</w:t>
            </w:r>
          </w:p>
        </w:tc>
        <w:tc>
          <w:tcPr>
            <w:tcW w:w="1256" w:type="pct"/>
            <w:shd w:val="clear" w:color="auto" w:fill="auto"/>
            <w:vAlign w:val="center"/>
          </w:tcPr>
          <w:p w14:paraId="66EF78CA" w14:textId="77777777"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0BF9D007" w14:textId="77777777"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09AE4C93" w14:textId="5D49BD68" w:rsidR="005B6046" w:rsidRPr="005B6046" w:rsidRDefault="005B6046" w:rsidP="005B6046">
            <w:pPr>
              <w:jc w:val="center"/>
              <w:rPr>
                <w:sz w:val="22"/>
                <w:szCs w:val="22"/>
              </w:rPr>
            </w:pPr>
            <w:r w:rsidRPr="005B6046">
              <w:rPr>
                <w:sz w:val="20"/>
                <w:szCs w:val="20"/>
              </w:rPr>
              <w:t>1706,3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BC676F" w14:textId="6030541F" w:rsidR="005B6046" w:rsidRPr="005B6046" w:rsidRDefault="005B6046" w:rsidP="005B6046">
            <w:pPr>
              <w:jc w:val="center"/>
              <w:rPr>
                <w:sz w:val="22"/>
                <w:szCs w:val="22"/>
              </w:rPr>
            </w:pPr>
            <w:r w:rsidRPr="005B6046">
              <w:rPr>
                <w:sz w:val="20"/>
                <w:szCs w:val="20"/>
              </w:rPr>
              <w:t>1706,3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D90AD5" w14:textId="6AB73D0B" w:rsidR="005B6046" w:rsidRPr="005B6046" w:rsidRDefault="005B6046" w:rsidP="005B6046">
            <w:pPr>
              <w:jc w:val="center"/>
              <w:rPr>
                <w:sz w:val="22"/>
                <w:szCs w:val="22"/>
              </w:rPr>
            </w:pPr>
            <w:r w:rsidRPr="005B6046">
              <w:rPr>
                <w:sz w:val="20"/>
                <w:szCs w:val="20"/>
              </w:rPr>
              <w:t>1110,4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814A72" w14:textId="2FD8F5E0" w:rsidR="005B6046" w:rsidRPr="005B6046" w:rsidRDefault="005B6046" w:rsidP="005B6046">
            <w:pPr>
              <w:jc w:val="center"/>
              <w:rPr>
                <w:sz w:val="22"/>
                <w:szCs w:val="22"/>
              </w:rPr>
            </w:pPr>
            <w:r w:rsidRPr="005B6046">
              <w:rPr>
                <w:sz w:val="20"/>
                <w:szCs w:val="20"/>
              </w:rPr>
              <w:t>1172,9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11D2AD" w14:textId="65446BB9" w:rsidR="005B6046" w:rsidRPr="005B6046" w:rsidRDefault="005B6046" w:rsidP="005B6046">
            <w:pPr>
              <w:jc w:val="center"/>
              <w:rPr>
                <w:sz w:val="22"/>
                <w:szCs w:val="22"/>
              </w:rPr>
            </w:pPr>
            <w:r w:rsidRPr="005B6046">
              <w:rPr>
                <w:sz w:val="20"/>
                <w:szCs w:val="20"/>
              </w:rPr>
              <w:t>1172,0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CC19D3" w14:textId="5CF29E63" w:rsidR="005B6046" w:rsidRPr="005B6046" w:rsidRDefault="005B6046" w:rsidP="005B6046">
            <w:pPr>
              <w:jc w:val="center"/>
              <w:rPr>
                <w:sz w:val="22"/>
                <w:szCs w:val="22"/>
              </w:rPr>
            </w:pPr>
            <w:r w:rsidRPr="005B6046">
              <w:rPr>
                <w:sz w:val="20"/>
                <w:szCs w:val="20"/>
              </w:rPr>
              <w:t>1171,2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307B1E8" w14:textId="0DA2B721" w:rsidR="005B6046" w:rsidRPr="005B6046" w:rsidRDefault="005B6046" w:rsidP="005B6046">
            <w:pPr>
              <w:jc w:val="center"/>
              <w:rPr>
                <w:sz w:val="22"/>
                <w:szCs w:val="22"/>
              </w:rPr>
            </w:pPr>
            <w:r w:rsidRPr="005B6046">
              <w:rPr>
                <w:sz w:val="20"/>
                <w:szCs w:val="20"/>
              </w:rPr>
              <w:t>1170,4</w:t>
            </w:r>
          </w:p>
        </w:tc>
      </w:tr>
      <w:tr w:rsidR="005B6046" w:rsidRPr="000C51D8" w14:paraId="55CBFF6B" w14:textId="7048F6DE"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3DE1B7E" w14:textId="702E741F" w:rsidR="005B6046" w:rsidRPr="000C51D8" w:rsidRDefault="005B6046" w:rsidP="005B6046">
            <w:pPr>
              <w:jc w:val="center"/>
              <w:rPr>
                <w:sz w:val="22"/>
                <w:szCs w:val="22"/>
              </w:rPr>
            </w:pPr>
            <w:r w:rsidRPr="000C51D8">
              <w:rPr>
                <w:sz w:val="22"/>
                <w:szCs w:val="22"/>
              </w:rPr>
              <w:t>1.4</w:t>
            </w:r>
          </w:p>
        </w:tc>
        <w:tc>
          <w:tcPr>
            <w:tcW w:w="1256" w:type="pct"/>
            <w:shd w:val="clear" w:color="auto" w:fill="auto"/>
            <w:vAlign w:val="center"/>
          </w:tcPr>
          <w:p w14:paraId="2AD1B21A" w14:textId="77777777"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49AA56B4" w14:textId="7777777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6CD0744" w14:textId="6E4F81FC" w:rsidR="005B6046" w:rsidRPr="005B6046" w:rsidRDefault="005B6046" w:rsidP="005B6046">
            <w:pPr>
              <w:jc w:val="center"/>
              <w:rPr>
                <w:sz w:val="22"/>
                <w:szCs w:val="22"/>
              </w:rPr>
            </w:pPr>
            <w:r w:rsidRPr="005B6046">
              <w:rPr>
                <w:sz w:val="20"/>
                <w:szCs w:val="20"/>
              </w:rPr>
              <w:t>4796,1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9C874F" w14:textId="12ABBDB5" w:rsidR="005B6046" w:rsidRPr="005B6046" w:rsidRDefault="005B6046" w:rsidP="005B6046">
            <w:pPr>
              <w:jc w:val="center"/>
              <w:rPr>
                <w:sz w:val="22"/>
                <w:szCs w:val="22"/>
              </w:rPr>
            </w:pPr>
            <w:r w:rsidRPr="005B6046">
              <w:rPr>
                <w:sz w:val="20"/>
                <w:szCs w:val="20"/>
              </w:rPr>
              <w:t>4796,1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FF9FBD" w14:textId="5A229F61" w:rsidR="005B6046" w:rsidRPr="005B6046" w:rsidRDefault="005B6046" w:rsidP="005B6046">
            <w:pPr>
              <w:jc w:val="center"/>
              <w:rPr>
                <w:sz w:val="22"/>
                <w:szCs w:val="22"/>
              </w:rPr>
            </w:pPr>
            <w:r w:rsidRPr="005B6046">
              <w:rPr>
                <w:sz w:val="20"/>
                <w:szCs w:val="20"/>
              </w:rPr>
              <w:t>5435,6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9FFECA" w14:textId="79F062D0" w:rsidR="005B6046" w:rsidRPr="005B6046" w:rsidRDefault="005B6046" w:rsidP="005B6046">
            <w:pPr>
              <w:jc w:val="center"/>
              <w:rPr>
                <w:sz w:val="22"/>
                <w:szCs w:val="22"/>
              </w:rPr>
            </w:pPr>
            <w:r w:rsidRPr="005B6046">
              <w:rPr>
                <w:sz w:val="20"/>
                <w:szCs w:val="20"/>
              </w:rPr>
              <w:t>5741,4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FE38CA" w14:textId="5DE533FB" w:rsidR="005B6046" w:rsidRPr="005B6046" w:rsidRDefault="005B6046" w:rsidP="005B6046">
            <w:pPr>
              <w:jc w:val="center"/>
              <w:rPr>
                <w:sz w:val="22"/>
                <w:szCs w:val="22"/>
              </w:rPr>
            </w:pPr>
            <w:r w:rsidRPr="005B6046">
              <w:rPr>
                <w:sz w:val="20"/>
                <w:szCs w:val="20"/>
              </w:rPr>
              <w:t>5737,3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D57A11" w14:textId="79ED7837" w:rsidR="005B6046" w:rsidRPr="005B6046" w:rsidRDefault="005B6046" w:rsidP="005B6046">
            <w:pPr>
              <w:jc w:val="center"/>
              <w:rPr>
                <w:sz w:val="22"/>
                <w:szCs w:val="22"/>
              </w:rPr>
            </w:pPr>
            <w:r w:rsidRPr="005B6046">
              <w:rPr>
                <w:sz w:val="20"/>
                <w:szCs w:val="20"/>
              </w:rPr>
              <w:t>5733,2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9B8D278" w14:textId="2C7B0CB9" w:rsidR="005B6046" w:rsidRPr="005B6046" w:rsidRDefault="005B6046" w:rsidP="005B6046">
            <w:pPr>
              <w:jc w:val="center"/>
              <w:rPr>
                <w:sz w:val="22"/>
                <w:szCs w:val="22"/>
              </w:rPr>
            </w:pPr>
            <w:r w:rsidRPr="005B6046">
              <w:rPr>
                <w:sz w:val="20"/>
                <w:szCs w:val="20"/>
              </w:rPr>
              <w:t>5729,0</w:t>
            </w:r>
          </w:p>
        </w:tc>
      </w:tr>
      <w:tr w:rsidR="005B6046" w:rsidRPr="000C51D8" w14:paraId="093B03DE" w14:textId="69070202"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E128B42" w14:textId="7787F590" w:rsidR="005B6046" w:rsidRPr="000C51D8" w:rsidRDefault="005B6046" w:rsidP="005B6046">
            <w:pPr>
              <w:jc w:val="center"/>
              <w:rPr>
                <w:sz w:val="22"/>
                <w:szCs w:val="22"/>
              </w:rPr>
            </w:pPr>
            <w:r w:rsidRPr="000C51D8">
              <w:rPr>
                <w:sz w:val="22"/>
                <w:szCs w:val="22"/>
              </w:rPr>
              <w:t>1.5</w:t>
            </w:r>
          </w:p>
        </w:tc>
        <w:tc>
          <w:tcPr>
            <w:tcW w:w="1256" w:type="pct"/>
            <w:shd w:val="clear" w:color="auto" w:fill="auto"/>
            <w:vAlign w:val="center"/>
          </w:tcPr>
          <w:p w14:paraId="78751F37" w14:textId="77777777"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03B82AF" w14:textId="7777777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611373C" w14:textId="36A09656" w:rsidR="005B6046" w:rsidRPr="005B6046" w:rsidRDefault="005B6046" w:rsidP="005B6046">
            <w:pPr>
              <w:jc w:val="center"/>
              <w:rPr>
                <w:sz w:val="22"/>
                <w:szCs w:val="22"/>
              </w:rPr>
            </w:pPr>
            <w:r w:rsidRPr="005B6046">
              <w:rPr>
                <w:sz w:val="20"/>
                <w:szCs w:val="20"/>
              </w:rPr>
              <w:t>127,2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0D376" w14:textId="1ECD6E86" w:rsidR="005B6046" w:rsidRPr="005B6046" w:rsidRDefault="005B6046" w:rsidP="005B6046">
            <w:pPr>
              <w:jc w:val="center"/>
              <w:rPr>
                <w:sz w:val="22"/>
                <w:szCs w:val="22"/>
              </w:rPr>
            </w:pPr>
            <w:r w:rsidRPr="005B6046">
              <w:rPr>
                <w:sz w:val="20"/>
                <w:szCs w:val="20"/>
              </w:rPr>
              <w:t>127,2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3D2776" w14:textId="41745BF3" w:rsidR="005B6046" w:rsidRPr="005B6046" w:rsidRDefault="005B6046" w:rsidP="005B6046">
            <w:pPr>
              <w:jc w:val="center"/>
              <w:rPr>
                <w:sz w:val="22"/>
                <w:szCs w:val="22"/>
              </w:rPr>
            </w:pPr>
            <w:r w:rsidRPr="005B6046">
              <w:rPr>
                <w:sz w:val="20"/>
                <w:szCs w:val="20"/>
              </w:rPr>
              <w:t>127,2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1FD2A7" w14:textId="7DA4CB8A" w:rsidR="005B6046" w:rsidRPr="005B6046" w:rsidRDefault="005B6046" w:rsidP="005B6046">
            <w:pPr>
              <w:jc w:val="center"/>
              <w:rPr>
                <w:sz w:val="22"/>
                <w:szCs w:val="22"/>
              </w:rPr>
            </w:pPr>
            <w:r w:rsidRPr="005B6046">
              <w:rPr>
                <w:sz w:val="20"/>
                <w:szCs w:val="20"/>
              </w:rPr>
              <w:t>127,2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E12303" w14:textId="3B696E32" w:rsidR="005B6046" w:rsidRPr="005B6046" w:rsidRDefault="005B6046" w:rsidP="005B6046">
            <w:pPr>
              <w:jc w:val="center"/>
              <w:rPr>
                <w:sz w:val="22"/>
                <w:szCs w:val="22"/>
              </w:rPr>
            </w:pPr>
            <w:r w:rsidRPr="005B6046">
              <w:rPr>
                <w:sz w:val="20"/>
                <w:szCs w:val="20"/>
              </w:rPr>
              <w:t>127,2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091BD5" w14:textId="016211DD" w:rsidR="005B6046" w:rsidRPr="005B6046" w:rsidRDefault="005B6046" w:rsidP="005B6046">
            <w:pPr>
              <w:jc w:val="center"/>
              <w:rPr>
                <w:sz w:val="22"/>
                <w:szCs w:val="22"/>
              </w:rPr>
            </w:pPr>
            <w:r w:rsidRPr="005B6046">
              <w:rPr>
                <w:sz w:val="20"/>
                <w:szCs w:val="20"/>
              </w:rPr>
              <w:t>127,2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7D8A06" w14:textId="71E8C174" w:rsidR="005B6046" w:rsidRPr="005B6046" w:rsidRDefault="005B6046" w:rsidP="005B6046">
            <w:pPr>
              <w:jc w:val="center"/>
              <w:rPr>
                <w:sz w:val="22"/>
                <w:szCs w:val="22"/>
              </w:rPr>
            </w:pPr>
            <w:r w:rsidRPr="005B6046">
              <w:rPr>
                <w:sz w:val="20"/>
                <w:szCs w:val="20"/>
              </w:rPr>
              <w:t>127,2</w:t>
            </w:r>
          </w:p>
        </w:tc>
      </w:tr>
      <w:tr w:rsidR="005B6046" w:rsidRPr="000C51D8" w14:paraId="3834724B" w14:textId="064DEC68"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1004DC" w14:textId="1C5465C5" w:rsidR="005B6046" w:rsidRPr="000C51D8" w:rsidRDefault="005B6046" w:rsidP="005B6046">
            <w:pPr>
              <w:jc w:val="center"/>
              <w:rPr>
                <w:sz w:val="22"/>
                <w:szCs w:val="22"/>
              </w:rPr>
            </w:pPr>
            <w:r w:rsidRPr="000C51D8">
              <w:rPr>
                <w:sz w:val="22"/>
                <w:szCs w:val="22"/>
              </w:rPr>
              <w:t>1.6</w:t>
            </w:r>
          </w:p>
        </w:tc>
        <w:tc>
          <w:tcPr>
            <w:tcW w:w="1256" w:type="pct"/>
            <w:shd w:val="clear" w:color="auto" w:fill="auto"/>
            <w:vAlign w:val="center"/>
          </w:tcPr>
          <w:p w14:paraId="59974203" w14:textId="346BFF4F"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ACC61FB" w14:textId="7777777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DD79B73" w14:textId="393EBF08" w:rsidR="005B6046" w:rsidRPr="005B6046" w:rsidRDefault="005B6046" w:rsidP="005B6046">
            <w:pPr>
              <w:jc w:val="center"/>
              <w:rPr>
                <w:sz w:val="22"/>
                <w:szCs w:val="22"/>
              </w:rPr>
            </w:pPr>
            <w:r w:rsidRPr="005B6046">
              <w:rPr>
                <w:sz w:val="22"/>
                <w:szCs w:val="22"/>
              </w:rPr>
              <w:t>4668,9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734645" w14:textId="4CD112DC" w:rsidR="005B6046" w:rsidRPr="005B6046" w:rsidRDefault="005B6046" w:rsidP="005B6046">
            <w:pPr>
              <w:jc w:val="center"/>
              <w:rPr>
                <w:sz w:val="22"/>
                <w:szCs w:val="22"/>
              </w:rPr>
            </w:pPr>
            <w:r w:rsidRPr="005B6046">
              <w:rPr>
                <w:sz w:val="20"/>
                <w:szCs w:val="20"/>
              </w:rPr>
              <w:t>4668,9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5BA773" w14:textId="5E8E4D4C" w:rsidR="005B6046" w:rsidRPr="005B6046" w:rsidRDefault="005B6046" w:rsidP="005B6046">
            <w:pPr>
              <w:jc w:val="center"/>
              <w:rPr>
                <w:sz w:val="22"/>
                <w:szCs w:val="22"/>
              </w:rPr>
            </w:pPr>
            <w:r w:rsidRPr="005B6046">
              <w:rPr>
                <w:sz w:val="20"/>
                <w:szCs w:val="20"/>
              </w:rPr>
              <w:t>5308,4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33AD36" w14:textId="4DFD6F63" w:rsidR="005B6046" w:rsidRPr="005B6046" w:rsidRDefault="005B6046" w:rsidP="005B6046">
            <w:pPr>
              <w:jc w:val="center"/>
              <w:rPr>
                <w:sz w:val="22"/>
                <w:szCs w:val="22"/>
              </w:rPr>
            </w:pPr>
            <w:r w:rsidRPr="005B6046">
              <w:rPr>
                <w:sz w:val="20"/>
                <w:szCs w:val="20"/>
              </w:rPr>
              <w:t>5614,2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88C090" w14:textId="36491FD9" w:rsidR="005B6046" w:rsidRPr="005B6046" w:rsidRDefault="005B6046" w:rsidP="005B6046">
            <w:pPr>
              <w:jc w:val="center"/>
              <w:rPr>
                <w:sz w:val="22"/>
                <w:szCs w:val="22"/>
              </w:rPr>
            </w:pPr>
            <w:r w:rsidRPr="005B6046">
              <w:rPr>
                <w:sz w:val="20"/>
                <w:szCs w:val="20"/>
              </w:rPr>
              <w:t>5610,1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504D3F" w14:textId="713B882A" w:rsidR="005B6046" w:rsidRPr="005B6046" w:rsidRDefault="005B6046" w:rsidP="005B6046">
            <w:pPr>
              <w:jc w:val="center"/>
              <w:rPr>
                <w:sz w:val="22"/>
                <w:szCs w:val="22"/>
              </w:rPr>
            </w:pPr>
            <w:r w:rsidRPr="005B6046">
              <w:rPr>
                <w:sz w:val="20"/>
                <w:szCs w:val="20"/>
              </w:rPr>
              <w:t>5606,0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4B04A53" w14:textId="2023B64E" w:rsidR="005B6046" w:rsidRPr="005B6046" w:rsidRDefault="005B6046" w:rsidP="005B6046">
            <w:pPr>
              <w:jc w:val="center"/>
              <w:rPr>
                <w:sz w:val="22"/>
                <w:szCs w:val="22"/>
              </w:rPr>
            </w:pPr>
            <w:r w:rsidRPr="005B6046">
              <w:rPr>
                <w:sz w:val="20"/>
                <w:szCs w:val="20"/>
              </w:rPr>
              <w:t>5601,9</w:t>
            </w:r>
          </w:p>
        </w:tc>
      </w:tr>
      <w:tr w:rsidR="005B6046" w:rsidRPr="000C51D8" w14:paraId="439459A0" w14:textId="383B4884" w:rsidTr="005B6046">
        <w:trPr>
          <w:cantSplit/>
        </w:trPr>
        <w:tc>
          <w:tcPr>
            <w:tcW w:w="255" w:type="pct"/>
            <w:vMerge w:val="restart"/>
            <w:tcBorders>
              <w:top w:val="single" w:sz="4" w:space="0" w:color="auto"/>
              <w:left w:val="single" w:sz="4" w:space="0" w:color="auto"/>
              <w:bottom w:val="single" w:sz="4" w:space="0" w:color="auto"/>
              <w:right w:val="nil"/>
            </w:tcBorders>
            <w:shd w:val="clear" w:color="auto" w:fill="auto"/>
            <w:vAlign w:val="center"/>
          </w:tcPr>
          <w:p w14:paraId="4F117027" w14:textId="358D4DA3" w:rsidR="005B6046" w:rsidRPr="000C51D8" w:rsidRDefault="005B6046" w:rsidP="005B6046">
            <w:pPr>
              <w:jc w:val="center"/>
              <w:rPr>
                <w:sz w:val="22"/>
                <w:szCs w:val="22"/>
              </w:rPr>
            </w:pPr>
            <w:r w:rsidRPr="000C51D8">
              <w:rPr>
                <w:sz w:val="22"/>
                <w:szCs w:val="22"/>
              </w:rPr>
              <w:t>1.7</w:t>
            </w:r>
          </w:p>
        </w:tc>
        <w:tc>
          <w:tcPr>
            <w:tcW w:w="1256" w:type="pct"/>
            <w:vMerge w:val="restart"/>
            <w:shd w:val="clear" w:color="auto" w:fill="auto"/>
            <w:vAlign w:val="center"/>
          </w:tcPr>
          <w:p w14:paraId="6B0857E4" w14:textId="77777777"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3A20A9DC" w14:textId="7777777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2212348" w14:textId="77F359C5" w:rsidR="005B6046" w:rsidRPr="005B6046" w:rsidRDefault="005B6046" w:rsidP="005B6046">
            <w:pPr>
              <w:jc w:val="center"/>
              <w:rPr>
                <w:sz w:val="22"/>
                <w:szCs w:val="22"/>
              </w:rPr>
            </w:pPr>
            <w:r w:rsidRPr="005B6046">
              <w:rPr>
                <w:sz w:val="20"/>
                <w:szCs w:val="20"/>
              </w:rPr>
              <w:t>836,7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534A24" w14:textId="0745E790" w:rsidR="005B6046" w:rsidRPr="005B6046" w:rsidRDefault="005B6046" w:rsidP="005B6046">
            <w:pPr>
              <w:jc w:val="center"/>
              <w:rPr>
                <w:sz w:val="22"/>
                <w:szCs w:val="22"/>
              </w:rPr>
            </w:pPr>
            <w:r w:rsidRPr="005B6046">
              <w:rPr>
                <w:sz w:val="20"/>
                <w:szCs w:val="20"/>
              </w:rPr>
              <w:t>836,7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4FF768" w14:textId="353D7C16" w:rsidR="005B6046" w:rsidRPr="005B6046" w:rsidRDefault="005B6046" w:rsidP="005B6046">
            <w:pPr>
              <w:jc w:val="center"/>
              <w:rPr>
                <w:sz w:val="22"/>
                <w:szCs w:val="22"/>
              </w:rPr>
            </w:pPr>
            <w:r w:rsidRPr="005B6046">
              <w:rPr>
                <w:sz w:val="20"/>
                <w:szCs w:val="20"/>
              </w:rPr>
              <w:t>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D330B1" w14:textId="08218F2C" w:rsidR="005B6046" w:rsidRPr="005B6046" w:rsidRDefault="005B6046" w:rsidP="005B6046">
            <w:pPr>
              <w:jc w:val="center"/>
              <w:rPr>
                <w:sz w:val="22"/>
                <w:szCs w:val="22"/>
              </w:rPr>
            </w:pPr>
            <w:r w:rsidRPr="005B6046">
              <w:rPr>
                <w:sz w:val="20"/>
                <w:szCs w:val="20"/>
              </w:rPr>
              <w:t>828,3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FFBCF6" w14:textId="2723B291" w:rsidR="005B6046" w:rsidRPr="005B6046" w:rsidRDefault="005B6046" w:rsidP="005B6046">
            <w:pPr>
              <w:jc w:val="center"/>
              <w:rPr>
                <w:sz w:val="22"/>
                <w:szCs w:val="22"/>
              </w:rPr>
            </w:pPr>
            <w:r w:rsidRPr="005B6046">
              <w:rPr>
                <w:sz w:val="20"/>
                <w:szCs w:val="20"/>
              </w:rPr>
              <w:t>824,2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00E7DC" w14:textId="7BF9810B" w:rsidR="005B6046" w:rsidRPr="005B6046" w:rsidRDefault="005B6046" w:rsidP="005B6046">
            <w:pPr>
              <w:jc w:val="center"/>
              <w:rPr>
                <w:sz w:val="22"/>
                <w:szCs w:val="22"/>
              </w:rPr>
            </w:pPr>
            <w:r w:rsidRPr="005B6046">
              <w:rPr>
                <w:sz w:val="20"/>
                <w:szCs w:val="20"/>
              </w:rPr>
              <w:t>820,1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CBA921" w14:textId="67282218" w:rsidR="005B6046" w:rsidRPr="005B6046" w:rsidRDefault="005B6046" w:rsidP="005B6046">
            <w:pPr>
              <w:jc w:val="center"/>
              <w:rPr>
                <w:sz w:val="22"/>
                <w:szCs w:val="22"/>
              </w:rPr>
            </w:pPr>
            <w:r w:rsidRPr="005B6046">
              <w:rPr>
                <w:sz w:val="20"/>
                <w:szCs w:val="20"/>
              </w:rPr>
              <w:t>816,0</w:t>
            </w:r>
          </w:p>
        </w:tc>
      </w:tr>
      <w:tr w:rsidR="005B6046" w:rsidRPr="000C51D8" w14:paraId="70C6F74C" w14:textId="7065C500" w:rsidTr="005B6046">
        <w:trPr>
          <w:cantSplit/>
        </w:trPr>
        <w:tc>
          <w:tcPr>
            <w:tcW w:w="255" w:type="pct"/>
            <w:vMerge/>
            <w:tcBorders>
              <w:top w:val="single" w:sz="4" w:space="0" w:color="auto"/>
              <w:left w:val="single" w:sz="4" w:space="0" w:color="auto"/>
              <w:bottom w:val="single" w:sz="4" w:space="0" w:color="auto"/>
              <w:right w:val="nil"/>
            </w:tcBorders>
            <w:shd w:val="clear" w:color="auto" w:fill="auto"/>
            <w:vAlign w:val="center"/>
          </w:tcPr>
          <w:p w14:paraId="2D3F2E5C" w14:textId="77777777" w:rsidR="005B6046" w:rsidRPr="000C51D8" w:rsidRDefault="005B6046" w:rsidP="005B6046">
            <w:pPr>
              <w:jc w:val="center"/>
              <w:rPr>
                <w:sz w:val="22"/>
                <w:szCs w:val="22"/>
              </w:rPr>
            </w:pPr>
          </w:p>
        </w:tc>
        <w:tc>
          <w:tcPr>
            <w:tcW w:w="1256" w:type="pct"/>
            <w:vMerge/>
            <w:shd w:val="clear" w:color="auto" w:fill="auto"/>
            <w:vAlign w:val="center"/>
          </w:tcPr>
          <w:p w14:paraId="6BE25417" w14:textId="77777777" w:rsidR="005B6046" w:rsidRPr="000C51D8" w:rsidRDefault="005B6046" w:rsidP="005B6046">
            <w:pPr>
              <w:jc w:val="center"/>
              <w:rPr>
                <w:sz w:val="22"/>
                <w:szCs w:val="22"/>
              </w:rPr>
            </w:pPr>
          </w:p>
        </w:tc>
        <w:tc>
          <w:tcPr>
            <w:tcW w:w="456" w:type="pct"/>
            <w:shd w:val="clear" w:color="auto" w:fill="auto"/>
            <w:vAlign w:val="center"/>
          </w:tcPr>
          <w:p w14:paraId="64C0D9EF" w14:textId="77777777"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5758F19" w14:textId="646CB904"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FF93CB" w14:textId="16D34AD2"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D580D3" w14:textId="2A2CF236" w:rsidR="005B6046" w:rsidRPr="005B6046" w:rsidRDefault="005B6046" w:rsidP="005B6046">
            <w:pPr>
              <w:jc w:val="center"/>
              <w:rPr>
                <w:sz w:val="22"/>
                <w:szCs w:val="22"/>
              </w:rPr>
            </w:pPr>
            <w:r w:rsidRPr="005B6046">
              <w:rPr>
                <w:sz w:val="22"/>
                <w:szCs w:val="22"/>
              </w:rPr>
              <w:t>15,7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BC13B1" w14:textId="6399F588" w:rsidR="005B6046" w:rsidRPr="005B6046" w:rsidRDefault="005B6046" w:rsidP="005B6046">
            <w:pPr>
              <w:jc w:val="center"/>
              <w:rPr>
                <w:sz w:val="22"/>
                <w:szCs w:val="22"/>
              </w:rPr>
            </w:pPr>
            <w:r w:rsidRPr="005B6046">
              <w:rPr>
                <w:sz w:val="22"/>
                <w:szCs w:val="22"/>
              </w:rPr>
              <w:t>14,8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4C3CA7" w14:textId="12787757" w:rsidR="005B6046" w:rsidRPr="005B6046" w:rsidRDefault="005B6046" w:rsidP="005B6046">
            <w:pPr>
              <w:jc w:val="center"/>
              <w:rPr>
                <w:sz w:val="22"/>
                <w:szCs w:val="22"/>
              </w:rPr>
            </w:pPr>
            <w:r w:rsidRPr="005B6046">
              <w:rPr>
                <w:sz w:val="22"/>
                <w:szCs w:val="22"/>
              </w:rPr>
              <w:t>14,7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BF93DA" w14:textId="7F976769" w:rsidR="005B6046" w:rsidRPr="005B6046" w:rsidRDefault="005B6046" w:rsidP="005B6046">
            <w:pPr>
              <w:jc w:val="center"/>
              <w:rPr>
                <w:sz w:val="22"/>
                <w:szCs w:val="22"/>
              </w:rPr>
            </w:pPr>
            <w:r w:rsidRPr="005B6046">
              <w:rPr>
                <w:sz w:val="22"/>
                <w:szCs w:val="22"/>
              </w:rPr>
              <w:t>14,6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E981373" w14:textId="031E9888" w:rsidR="005B6046" w:rsidRPr="005B6046" w:rsidRDefault="005B6046" w:rsidP="005B6046">
            <w:pPr>
              <w:jc w:val="center"/>
              <w:rPr>
                <w:sz w:val="22"/>
                <w:szCs w:val="22"/>
              </w:rPr>
            </w:pPr>
            <w:r w:rsidRPr="005B6046">
              <w:rPr>
                <w:sz w:val="22"/>
                <w:szCs w:val="22"/>
              </w:rPr>
              <w:t>14,6</w:t>
            </w:r>
          </w:p>
        </w:tc>
      </w:tr>
      <w:tr w:rsidR="005B6046" w:rsidRPr="000C51D8" w14:paraId="3FC6FA78" w14:textId="3AEF8096"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C0A1453" w14:textId="2DC010D7" w:rsidR="005B6046" w:rsidRPr="000C51D8" w:rsidRDefault="005B6046" w:rsidP="005B6046">
            <w:pPr>
              <w:jc w:val="center"/>
              <w:rPr>
                <w:sz w:val="22"/>
                <w:szCs w:val="22"/>
              </w:rPr>
            </w:pPr>
            <w:r w:rsidRPr="000C51D8">
              <w:rPr>
                <w:sz w:val="22"/>
                <w:szCs w:val="22"/>
              </w:rPr>
              <w:t>1.8</w:t>
            </w:r>
          </w:p>
        </w:tc>
        <w:tc>
          <w:tcPr>
            <w:tcW w:w="1256" w:type="pct"/>
            <w:shd w:val="clear" w:color="auto" w:fill="auto"/>
            <w:vAlign w:val="center"/>
          </w:tcPr>
          <w:p w14:paraId="49BA756A" w14:textId="2E2E380A"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1137455E" w14:textId="7777777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06CE32B" w14:textId="52B2B164" w:rsidR="005B6046" w:rsidRPr="005B6046" w:rsidRDefault="005B6046" w:rsidP="005B6046">
            <w:pPr>
              <w:jc w:val="center"/>
              <w:rPr>
                <w:sz w:val="22"/>
                <w:szCs w:val="22"/>
              </w:rPr>
            </w:pPr>
            <w:r w:rsidRPr="005B6046">
              <w:rPr>
                <w:sz w:val="20"/>
                <w:szCs w:val="20"/>
              </w:rPr>
              <w:t>3832,2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53AF0E" w14:textId="03CDADAE" w:rsidR="005B6046" w:rsidRPr="005B6046" w:rsidRDefault="005B6046" w:rsidP="005B6046">
            <w:pPr>
              <w:jc w:val="center"/>
              <w:rPr>
                <w:sz w:val="22"/>
                <w:szCs w:val="22"/>
              </w:rPr>
            </w:pPr>
            <w:r w:rsidRPr="005B6046">
              <w:rPr>
                <w:sz w:val="20"/>
                <w:szCs w:val="20"/>
              </w:rPr>
              <w:t>3832,2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6F7C08" w14:textId="216C9966" w:rsidR="005B6046" w:rsidRPr="005B6046" w:rsidRDefault="005B6046" w:rsidP="005B6046">
            <w:pPr>
              <w:jc w:val="center"/>
              <w:rPr>
                <w:sz w:val="22"/>
                <w:szCs w:val="22"/>
              </w:rPr>
            </w:pPr>
            <w:r w:rsidRPr="005B6046">
              <w:rPr>
                <w:sz w:val="20"/>
                <w:szCs w:val="20"/>
              </w:rPr>
              <w:t>4475,9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F637D7" w14:textId="2DB64289" w:rsidR="005B6046" w:rsidRPr="005B6046" w:rsidRDefault="005B6046" w:rsidP="005B6046">
            <w:pPr>
              <w:jc w:val="center"/>
              <w:rPr>
                <w:sz w:val="22"/>
                <w:szCs w:val="22"/>
              </w:rPr>
            </w:pPr>
            <w:r w:rsidRPr="005B6046">
              <w:rPr>
                <w:sz w:val="20"/>
                <w:szCs w:val="20"/>
              </w:rPr>
              <w:t>4785,9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C91389" w14:textId="1BA95F68" w:rsidR="005B6046" w:rsidRPr="005B6046" w:rsidRDefault="005B6046" w:rsidP="005B6046">
            <w:pPr>
              <w:jc w:val="center"/>
              <w:rPr>
                <w:sz w:val="22"/>
                <w:szCs w:val="22"/>
              </w:rPr>
            </w:pPr>
            <w:r w:rsidRPr="005B6046">
              <w:rPr>
                <w:sz w:val="20"/>
                <w:szCs w:val="20"/>
              </w:rPr>
              <w:t>4785,9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FF6634" w14:textId="4D7C98B0" w:rsidR="005B6046" w:rsidRPr="005B6046" w:rsidRDefault="005B6046" w:rsidP="005B6046">
            <w:pPr>
              <w:jc w:val="center"/>
              <w:rPr>
                <w:sz w:val="22"/>
                <w:szCs w:val="22"/>
              </w:rPr>
            </w:pPr>
            <w:r w:rsidRPr="005B6046">
              <w:rPr>
                <w:sz w:val="20"/>
                <w:szCs w:val="20"/>
              </w:rPr>
              <w:t>4785,9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900C768" w14:textId="07644007" w:rsidR="005B6046" w:rsidRPr="005B6046" w:rsidRDefault="005B6046" w:rsidP="005B6046">
            <w:pPr>
              <w:jc w:val="center"/>
              <w:rPr>
                <w:sz w:val="22"/>
                <w:szCs w:val="22"/>
              </w:rPr>
            </w:pPr>
            <w:r w:rsidRPr="005B6046">
              <w:rPr>
                <w:sz w:val="20"/>
                <w:szCs w:val="20"/>
              </w:rPr>
              <w:t>4785,9</w:t>
            </w:r>
          </w:p>
        </w:tc>
      </w:tr>
      <w:tr w:rsidR="005B6046" w:rsidRPr="000C51D8" w14:paraId="3A89E322" w14:textId="4AF009B3"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F8392FA" w14:textId="5270B58F" w:rsidR="005B6046" w:rsidRPr="000C51D8" w:rsidRDefault="005B6046" w:rsidP="005B6046">
            <w:pPr>
              <w:jc w:val="center"/>
              <w:rPr>
                <w:sz w:val="22"/>
                <w:szCs w:val="22"/>
              </w:rPr>
            </w:pPr>
            <w:r w:rsidRPr="000C51D8">
              <w:rPr>
                <w:sz w:val="22"/>
                <w:szCs w:val="22"/>
              </w:rPr>
              <w:t>1.9</w:t>
            </w:r>
          </w:p>
        </w:tc>
        <w:tc>
          <w:tcPr>
            <w:tcW w:w="1256" w:type="pct"/>
            <w:shd w:val="clear" w:color="auto" w:fill="auto"/>
            <w:vAlign w:val="center"/>
          </w:tcPr>
          <w:p w14:paraId="05AA624E" w14:textId="77777777"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48A09DF" w14:textId="77777777"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EA9B169" w14:textId="0A06F70E"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07FDA8" w14:textId="6C5BAAF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09B0140" w14:textId="0E1D68A9"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8BF1C2" w14:textId="003CAD20"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C65C8B" w14:textId="19C1F6AE"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D91BC3" w14:textId="2FE2619A" w:rsidR="005B6046" w:rsidRPr="005B6046" w:rsidRDefault="005B6046" w:rsidP="005B6046">
            <w:pPr>
              <w:jc w:val="center"/>
              <w:rPr>
                <w:sz w:val="22"/>
                <w:szCs w:val="22"/>
              </w:rPr>
            </w:pPr>
            <w:r w:rsidRPr="005B6046">
              <w:rPr>
                <w:sz w:val="20"/>
                <w:szCs w:val="20"/>
              </w:rPr>
              <w:t>204,3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0AC475" w14:textId="63CA2952" w:rsidR="005B6046" w:rsidRPr="005B6046" w:rsidRDefault="005B6046" w:rsidP="005B6046">
            <w:pPr>
              <w:jc w:val="center"/>
              <w:rPr>
                <w:sz w:val="22"/>
                <w:szCs w:val="22"/>
              </w:rPr>
            </w:pPr>
            <w:r w:rsidRPr="005B6046">
              <w:rPr>
                <w:sz w:val="20"/>
                <w:szCs w:val="20"/>
              </w:rPr>
              <w:t>204,3</w:t>
            </w:r>
          </w:p>
        </w:tc>
      </w:tr>
      <w:tr w:rsidR="005B6046" w:rsidRPr="000C51D8" w14:paraId="1C293F5A" w14:textId="217AB4F8"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6DB64EB" w14:textId="0AEB80AB" w:rsidR="005B6046" w:rsidRPr="000C51D8" w:rsidRDefault="005B6046" w:rsidP="005B6046">
            <w:pPr>
              <w:jc w:val="center"/>
              <w:rPr>
                <w:sz w:val="22"/>
                <w:szCs w:val="22"/>
              </w:rPr>
            </w:pPr>
            <w:r w:rsidRPr="000C51D8">
              <w:rPr>
                <w:sz w:val="22"/>
                <w:szCs w:val="22"/>
              </w:rPr>
              <w:t>1.10</w:t>
            </w:r>
          </w:p>
        </w:tc>
        <w:tc>
          <w:tcPr>
            <w:tcW w:w="1256" w:type="pct"/>
            <w:shd w:val="clear" w:color="auto" w:fill="auto"/>
            <w:vAlign w:val="center"/>
          </w:tcPr>
          <w:p w14:paraId="39BB75D8" w14:textId="77777777"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67A4BD94" w14:textId="77777777"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609B600" w14:textId="63FE460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D97F2AC" w14:textId="0AE07077"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456DB4" w14:textId="4843815A"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8E553A" w14:textId="2DE7C9A0"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686CCE" w14:textId="0E1006E2"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2319C4" w14:textId="3E73B87B" w:rsidR="005B6046" w:rsidRPr="005B6046" w:rsidRDefault="005B6046" w:rsidP="005B6046">
            <w:pPr>
              <w:jc w:val="center"/>
              <w:rPr>
                <w:sz w:val="22"/>
                <w:szCs w:val="22"/>
              </w:rPr>
            </w:pPr>
            <w:r w:rsidRPr="005B6046">
              <w:rPr>
                <w:sz w:val="20"/>
                <w:szCs w:val="20"/>
              </w:rPr>
              <w:t>70,0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A04281" w14:textId="5840B91A" w:rsidR="005B6046" w:rsidRPr="005B6046" w:rsidRDefault="005B6046" w:rsidP="005B6046">
            <w:pPr>
              <w:jc w:val="center"/>
              <w:rPr>
                <w:sz w:val="22"/>
                <w:szCs w:val="22"/>
              </w:rPr>
            </w:pPr>
            <w:r w:rsidRPr="005B6046">
              <w:rPr>
                <w:sz w:val="20"/>
                <w:szCs w:val="20"/>
              </w:rPr>
              <w:t>70,0</w:t>
            </w:r>
          </w:p>
        </w:tc>
      </w:tr>
      <w:tr w:rsidR="005B6046" w:rsidRPr="000C51D8" w14:paraId="4744D25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9A2E25D" w14:textId="07B3C9C9" w:rsidR="005B6046" w:rsidRPr="000C51D8" w:rsidRDefault="005B6046" w:rsidP="005B6046">
            <w:pPr>
              <w:jc w:val="center"/>
              <w:rPr>
                <w:b/>
                <w:bCs/>
                <w:sz w:val="22"/>
                <w:szCs w:val="22"/>
              </w:rPr>
            </w:pPr>
            <w:r w:rsidRPr="000C51D8">
              <w:rPr>
                <w:b/>
                <w:bCs/>
                <w:sz w:val="22"/>
                <w:szCs w:val="22"/>
              </w:rPr>
              <w:t>2</w:t>
            </w:r>
          </w:p>
        </w:tc>
        <w:tc>
          <w:tcPr>
            <w:tcW w:w="1256" w:type="pct"/>
            <w:shd w:val="clear" w:color="auto" w:fill="auto"/>
            <w:vAlign w:val="center"/>
          </w:tcPr>
          <w:p w14:paraId="18D2B792" w14:textId="19F3D182" w:rsidR="005B6046" w:rsidRPr="000C51D8" w:rsidRDefault="005B6046" w:rsidP="005B6046">
            <w:pPr>
              <w:jc w:val="center"/>
              <w:rPr>
                <w:b/>
                <w:bCs/>
                <w:sz w:val="22"/>
                <w:szCs w:val="22"/>
              </w:rPr>
            </w:pPr>
            <w:r w:rsidRPr="000C51D8">
              <w:rPr>
                <w:b/>
                <w:bCs/>
                <w:sz w:val="22"/>
                <w:szCs w:val="22"/>
              </w:rPr>
              <w:t>Котельная «Школа»</w:t>
            </w:r>
          </w:p>
        </w:tc>
        <w:tc>
          <w:tcPr>
            <w:tcW w:w="456" w:type="pct"/>
            <w:shd w:val="clear" w:color="auto" w:fill="auto"/>
            <w:vAlign w:val="center"/>
          </w:tcPr>
          <w:p w14:paraId="66D90ED7" w14:textId="1BC4D054"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01B2DCA" w14:textId="0A2F00B1"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B87680" w14:textId="7BD5E3D3"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A6D75A" w14:textId="1A6E8388"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A08325" w14:textId="76AC0BFB"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D3E80C" w14:textId="66876DB5"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7A0ABE" w14:textId="382A2ED9" w:rsidR="005B6046" w:rsidRPr="005B6046" w:rsidRDefault="005B6046" w:rsidP="005B6046">
            <w:pPr>
              <w:jc w:val="center"/>
              <w:rPr>
                <w:b/>
                <w:bCs/>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7FB1AEE" w14:textId="41DE47DE" w:rsidR="005B6046" w:rsidRPr="005B6046" w:rsidRDefault="005B6046" w:rsidP="005B6046">
            <w:pPr>
              <w:jc w:val="center"/>
              <w:rPr>
                <w:b/>
                <w:bCs/>
                <w:sz w:val="22"/>
                <w:szCs w:val="22"/>
              </w:rPr>
            </w:pPr>
            <w:r w:rsidRPr="005B6046">
              <w:rPr>
                <w:b/>
                <w:bCs/>
                <w:sz w:val="20"/>
                <w:szCs w:val="20"/>
              </w:rPr>
              <w:t> </w:t>
            </w:r>
          </w:p>
        </w:tc>
      </w:tr>
      <w:tr w:rsidR="005B6046" w:rsidRPr="000C51D8" w14:paraId="1280EBC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F5FE72E" w14:textId="135C7554" w:rsidR="005B6046" w:rsidRPr="000C51D8" w:rsidRDefault="005B6046" w:rsidP="005B6046">
            <w:pPr>
              <w:jc w:val="center"/>
              <w:rPr>
                <w:b/>
                <w:bCs/>
                <w:sz w:val="22"/>
                <w:szCs w:val="22"/>
              </w:rPr>
            </w:pPr>
            <w:r w:rsidRPr="000C51D8">
              <w:rPr>
                <w:sz w:val="22"/>
                <w:szCs w:val="22"/>
              </w:rPr>
              <w:t>2.1</w:t>
            </w:r>
          </w:p>
        </w:tc>
        <w:tc>
          <w:tcPr>
            <w:tcW w:w="1256" w:type="pct"/>
            <w:shd w:val="clear" w:color="auto" w:fill="auto"/>
            <w:vAlign w:val="center"/>
          </w:tcPr>
          <w:p w14:paraId="3D34A4AE" w14:textId="6F94BD4B"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279E804D" w14:textId="63764E6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6ACE2B1" w14:textId="1FFA1E6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81562D" w14:textId="6D4511D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9D3C6D3" w14:textId="4384A395"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7F7B9F" w14:textId="3AE8FDD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B65CFA" w14:textId="528ECE57"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19B0F8" w14:textId="411911CC"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0A7053E" w14:textId="38485D22" w:rsidR="005B6046" w:rsidRPr="005B6046" w:rsidRDefault="005B6046" w:rsidP="005B6046">
            <w:pPr>
              <w:jc w:val="center"/>
              <w:rPr>
                <w:b/>
                <w:bCs/>
                <w:sz w:val="22"/>
                <w:szCs w:val="22"/>
              </w:rPr>
            </w:pPr>
            <w:r w:rsidRPr="005B6046">
              <w:rPr>
                <w:sz w:val="20"/>
                <w:szCs w:val="20"/>
              </w:rPr>
              <w:t>уголь</w:t>
            </w:r>
          </w:p>
        </w:tc>
      </w:tr>
      <w:tr w:rsidR="005B6046" w:rsidRPr="000C51D8" w14:paraId="7208462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6DBCB0E" w14:textId="77986844" w:rsidR="005B6046" w:rsidRPr="000C51D8" w:rsidRDefault="005B6046" w:rsidP="005B6046">
            <w:pPr>
              <w:jc w:val="center"/>
              <w:rPr>
                <w:b/>
                <w:bCs/>
                <w:sz w:val="22"/>
                <w:szCs w:val="22"/>
              </w:rPr>
            </w:pPr>
            <w:r w:rsidRPr="000C51D8">
              <w:rPr>
                <w:sz w:val="22"/>
                <w:szCs w:val="22"/>
              </w:rPr>
              <w:t>2.2</w:t>
            </w:r>
          </w:p>
        </w:tc>
        <w:tc>
          <w:tcPr>
            <w:tcW w:w="1256" w:type="pct"/>
            <w:shd w:val="clear" w:color="auto" w:fill="auto"/>
            <w:vAlign w:val="center"/>
          </w:tcPr>
          <w:p w14:paraId="7909C1CF" w14:textId="625E327D"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65D12D2" w14:textId="3E837E45"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3BA7B611" w14:textId="18CBB1D3" w:rsidR="005B6046" w:rsidRPr="005B6046" w:rsidRDefault="005B6046" w:rsidP="005B6046">
            <w:pPr>
              <w:jc w:val="center"/>
              <w:rPr>
                <w:sz w:val="22"/>
                <w:szCs w:val="22"/>
              </w:rPr>
            </w:pPr>
            <w:r w:rsidRPr="005B6046">
              <w:rPr>
                <w:sz w:val="20"/>
                <w:szCs w:val="20"/>
              </w:rPr>
              <w:t>912,4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00715C" w14:textId="7731C3D0" w:rsidR="005B6046" w:rsidRPr="005B6046" w:rsidRDefault="005B6046" w:rsidP="005B6046">
            <w:pPr>
              <w:jc w:val="center"/>
              <w:rPr>
                <w:sz w:val="22"/>
                <w:szCs w:val="22"/>
              </w:rPr>
            </w:pPr>
            <w:r w:rsidRPr="005B6046">
              <w:rPr>
                <w:sz w:val="20"/>
                <w:szCs w:val="20"/>
              </w:rPr>
              <w:t>912,4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099F54" w14:textId="567903C8" w:rsidR="005B6046" w:rsidRPr="005B6046" w:rsidRDefault="005B6046" w:rsidP="005B6046">
            <w:pPr>
              <w:jc w:val="center"/>
              <w:rPr>
                <w:sz w:val="22"/>
                <w:szCs w:val="22"/>
              </w:rPr>
            </w:pPr>
            <w:r w:rsidRPr="005B6046">
              <w:rPr>
                <w:sz w:val="20"/>
                <w:szCs w:val="20"/>
              </w:rPr>
              <w:t>547,2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32293E" w14:textId="4CE6AC63" w:rsidR="005B6046" w:rsidRPr="005B6046" w:rsidRDefault="005B6046" w:rsidP="005B6046">
            <w:pPr>
              <w:jc w:val="center"/>
              <w:rPr>
                <w:sz w:val="22"/>
                <w:szCs w:val="22"/>
              </w:rPr>
            </w:pPr>
            <w:r w:rsidRPr="005B6046">
              <w:rPr>
                <w:sz w:val="20"/>
                <w:szCs w:val="20"/>
              </w:rPr>
              <w:t>1230,6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64ED30" w14:textId="13D9FDAA" w:rsidR="005B6046" w:rsidRPr="005B6046" w:rsidRDefault="005B6046" w:rsidP="005B6046">
            <w:pPr>
              <w:jc w:val="center"/>
              <w:rPr>
                <w:sz w:val="22"/>
                <w:szCs w:val="22"/>
              </w:rPr>
            </w:pPr>
            <w:r w:rsidRPr="005B6046">
              <w:rPr>
                <w:sz w:val="20"/>
                <w:szCs w:val="20"/>
              </w:rPr>
              <w:t>1230,6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EC3716" w14:textId="6C84429A" w:rsidR="005B6046" w:rsidRPr="005B6046" w:rsidRDefault="005B6046" w:rsidP="005B6046">
            <w:pPr>
              <w:jc w:val="center"/>
              <w:rPr>
                <w:sz w:val="22"/>
                <w:szCs w:val="22"/>
              </w:rPr>
            </w:pPr>
            <w:r w:rsidRPr="005B6046">
              <w:rPr>
                <w:sz w:val="20"/>
                <w:szCs w:val="20"/>
              </w:rPr>
              <w:t>1230,6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E0A0901" w14:textId="6883DBE1" w:rsidR="005B6046" w:rsidRPr="005B6046" w:rsidRDefault="005B6046" w:rsidP="005B6046">
            <w:pPr>
              <w:jc w:val="center"/>
              <w:rPr>
                <w:sz w:val="22"/>
                <w:szCs w:val="22"/>
              </w:rPr>
            </w:pPr>
            <w:r w:rsidRPr="005B6046">
              <w:rPr>
                <w:sz w:val="20"/>
                <w:szCs w:val="20"/>
              </w:rPr>
              <w:t>1230,6</w:t>
            </w:r>
          </w:p>
        </w:tc>
      </w:tr>
      <w:tr w:rsidR="005B6046" w:rsidRPr="000C51D8" w14:paraId="69F333A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BF09B3E" w14:textId="672DAE07" w:rsidR="005B6046" w:rsidRPr="000C51D8" w:rsidRDefault="005B6046" w:rsidP="005B6046">
            <w:pPr>
              <w:jc w:val="center"/>
              <w:rPr>
                <w:sz w:val="22"/>
                <w:szCs w:val="22"/>
              </w:rPr>
            </w:pPr>
            <w:r w:rsidRPr="000C51D8">
              <w:rPr>
                <w:sz w:val="22"/>
                <w:szCs w:val="22"/>
              </w:rPr>
              <w:t>2.3</w:t>
            </w:r>
          </w:p>
        </w:tc>
        <w:tc>
          <w:tcPr>
            <w:tcW w:w="1256" w:type="pct"/>
            <w:shd w:val="clear" w:color="auto" w:fill="auto"/>
            <w:vAlign w:val="center"/>
          </w:tcPr>
          <w:p w14:paraId="78804A26" w14:textId="4F89453A"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CA98F95" w14:textId="6CA10F82"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3FF64A07" w14:textId="3261F896" w:rsidR="005B6046" w:rsidRPr="005B6046" w:rsidRDefault="005B6046" w:rsidP="005B6046">
            <w:pPr>
              <w:jc w:val="center"/>
              <w:rPr>
                <w:sz w:val="22"/>
                <w:szCs w:val="22"/>
              </w:rPr>
            </w:pPr>
            <w:r w:rsidRPr="005B6046">
              <w:rPr>
                <w:sz w:val="20"/>
                <w:szCs w:val="20"/>
              </w:rPr>
              <w:t>810,8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82D4F8" w14:textId="1C5D193D" w:rsidR="005B6046" w:rsidRPr="005B6046" w:rsidRDefault="005B6046" w:rsidP="005B6046">
            <w:pPr>
              <w:jc w:val="center"/>
              <w:rPr>
                <w:sz w:val="22"/>
                <w:szCs w:val="22"/>
              </w:rPr>
            </w:pPr>
            <w:r w:rsidRPr="005B6046">
              <w:rPr>
                <w:sz w:val="20"/>
                <w:szCs w:val="20"/>
              </w:rPr>
              <w:t>810,8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31138C" w14:textId="5BF887EE" w:rsidR="005B6046" w:rsidRPr="005B6046" w:rsidRDefault="005B6046" w:rsidP="005B6046">
            <w:pPr>
              <w:jc w:val="center"/>
              <w:rPr>
                <w:sz w:val="22"/>
                <w:szCs w:val="22"/>
              </w:rPr>
            </w:pPr>
            <w:r w:rsidRPr="005B6046">
              <w:rPr>
                <w:sz w:val="20"/>
                <w:szCs w:val="20"/>
              </w:rPr>
              <w:t>486,2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C7B974" w14:textId="1DEEA2AD" w:rsidR="005B6046" w:rsidRPr="005B6046" w:rsidRDefault="005B6046" w:rsidP="005B6046">
            <w:pPr>
              <w:jc w:val="center"/>
              <w:rPr>
                <w:sz w:val="22"/>
                <w:szCs w:val="22"/>
              </w:rPr>
            </w:pPr>
            <w:r w:rsidRPr="005B6046">
              <w:rPr>
                <w:sz w:val="20"/>
                <w:szCs w:val="20"/>
              </w:rPr>
              <w:t>1093,4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225794" w14:textId="4284B50B" w:rsidR="005B6046" w:rsidRPr="005B6046" w:rsidRDefault="005B6046" w:rsidP="005B6046">
            <w:pPr>
              <w:jc w:val="center"/>
              <w:rPr>
                <w:sz w:val="22"/>
                <w:szCs w:val="22"/>
              </w:rPr>
            </w:pPr>
            <w:r w:rsidRPr="005B6046">
              <w:rPr>
                <w:sz w:val="20"/>
                <w:szCs w:val="20"/>
              </w:rPr>
              <w:t>1093,4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86AAB3" w14:textId="578B077B" w:rsidR="005B6046" w:rsidRPr="005B6046" w:rsidRDefault="005B6046" w:rsidP="005B6046">
            <w:pPr>
              <w:jc w:val="center"/>
              <w:rPr>
                <w:sz w:val="22"/>
                <w:szCs w:val="22"/>
              </w:rPr>
            </w:pPr>
            <w:r w:rsidRPr="005B6046">
              <w:rPr>
                <w:sz w:val="20"/>
                <w:szCs w:val="20"/>
              </w:rPr>
              <w:t>1093,4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74F5816" w14:textId="324B1B52" w:rsidR="005B6046" w:rsidRPr="005B6046" w:rsidRDefault="005B6046" w:rsidP="005B6046">
            <w:pPr>
              <w:jc w:val="center"/>
              <w:rPr>
                <w:sz w:val="22"/>
                <w:szCs w:val="22"/>
              </w:rPr>
            </w:pPr>
            <w:r w:rsidRPr="005B6046">
              <w:rPr>
                <w:sz w:val="20"/>
                <w:szCs w:val="20"/>
              </w:rPr>
              <w:t>1093,4</w:t>
            </w:r>
          </w:p>
        </w:tc>
      </w:tr>
      <w:tr w:rsidR="005B6046" w:rsidRPr="000C51D8" w14:paraId="50BF63E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8EB2B5E" w14:textId="0E99C207" w:rsidR="005B6046" w:rsidRPr="000C51D8" w:rsidRDefault="005B6046" w:rsidP="005B6046">
            <w:pPr>
              <w:jc w:val="center"/>
              <w:rPr>
                <w:sz w:val="22"/>
                <w:szCs w:val="22"/>
              </w:rPr>
            </w:pPr>
            <w:r w:rsidRPr="000C51D8">
              <w:rPr>
                <w:sz w:val="22"/>
                <w:szCs w:val="22"/>
              </w:rPr>
              <w:t>2.4</w:t>
            </w:r>
          </w:p>
        </w:tc>
        <w:tc>
          <w:tcPr>
            <w:tcW w:w="1256" w:type="pct"/>
            <w:shd w:val="clear" w:color="auto" w:fill="auto"/>
            <w:vAlign w:val="center"/>
          </w:tcPr>
          <w:p w14:paraId="40EB7609" w14:textId="490B7878"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41C1CA6" w14:textId="601B28EE"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583DCED" w14:textId="41043752" w:rsidR="005B6046" w:rsidRPr="005B6046" w:rsidRDefault="005B6046" w:rsidP="005B6046">
            <w:pPr>
              <w:jc w:val="center"/>
              <w:rPr>
                <w:sz w:val="22"/>
                <w:szCs w:val="22"/>
              </w:rPr>
            </w:pPr>
            <w:r w:rsidRPr="005B6046">
              <w:rPr>
                <w:sz w:val="20"/>
                <w:szCs w:val="20"/>
              </w:rPr>
              <w:t>2278,9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BF5B06" w14:textId="5DC7F62A" w:rsidR="005B6046" w:rsidRPr="005B6046" w:rsidRDefault="005B6046" w:rsidP="005B6046">
            <w:pPr>
              <w:jc w:val="center"/>
              <w:rPr>
                <w:sz w:val="22"/>
                <w:szCs w:val="22"/>
              </w:rPr>
            </w:pPr>
            <w:r w:rsidRPr="005B6046">
              <w:rPr>
                <w:sz w:val="20"/>
                <w:szCs w:val="20"/>
              </w:rPr>
              <w:t>2278,9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13B05F" w14:textId="149CEDB5" w:rsidR="005B6046" w:rsidRPr="005B6046" w:rsidRDefault="005B6046" w:rsidP="005B6046">
            <w:pPr>
              <w:jc w:val="center"/>
              <w:rPr>
                <w:sz w:val="22"/>
                <w:szCs w:val="22"/>
              </w:rPr>
            </w:pPr>
            <w:r w:rsidRPr="005B6046">
              <w:rPr>
                <w:sz w:val="20"/>
                <w:szCs w:val="20"/>
              </w:rPr>
              <w:t>2380,0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621962" w14:textId="3EA6E9C3" w:rsidR="005B6046" w:rsidRPr="005B6046" w:rsidRDefault="005B6046" w:rsidP="005B6046">
            <w:pPr>
              <w:jc w:val="center"/>
              <w:rPr>
                <w:sz w:val="22"/>
                <w:szCs w:val="22"/>
              </w:rPr>
            </w:pPr>
            <w:r w:rsidRPr="005B6046">
              <w:rPr>
                <w:sz w:val="20"/>
                <w:szCs w:val="20"/>
              </w:rPr>
              <w:t>5352,4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749B85" w14:textId="7958A973" w:rsidR="005B6046" w:rsidRPr="005B6046" w:rsidRDefault="005B6046" w:rsidP="005B6046">
            <w:pPr>
              <w:jc w:val="center"/>
              <w:rPr>
                <w:sz w:val="22"/>
                <w:szCs w:val="22"/>
              </w:rPr>
            </w:pPr>
            <w:r w:rsidRPr="005B6046">
              <w:rPr>
                <w:sz w:val="20"/>
                <w:szCs w:val="20"/>
              </w:rPr>
              <w:t>5352,4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7F0BC4" w14:textId="43F59312" w:rsidR="005B6046" w:rsidRPr="005B6046" w:rsidRDefault="005B6046" w:rsidP="005B6046">
            <w:pPr>
              <w:jc w:val="center"/>
              <w:rPr>
                <w:sz w:val="22"/>
                <w:szCs w:val="22"/>
              </w:rPr>
            </w:pPr>
            <w:r w:rsidRPr="005B6046">
              <w:rPr>
                <w:sz w:val="20"/>
                <w:szCs w:val="20"/>
              </w:rPr>
              <w:t>5352,4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AF33EDD" w14:textId="129EDBE8" w:rsidR="005B6046" w:rsidRPr="005B6046" w:rsidRDefault="005B6046" w:rsidP="005B6046">
            <w:pPr>
              <w:jc w:val="center"/>
              <w:rPr>
                <w:sz w:val="22"/>
                <w:szCs w:val="22"/>
              </w:rPr>
            </w:pPr>
            <w:r w:rsidRPr="005B6046">
              <w:rPr>
                <w:sz w:val="20"/>
                <w:szCs w:val="20"/>
              </w:rPr>
              <w:t>5352,4</w:t>
            </w:r>
          </w:p>
        </w:tc>
      </w:tr>
      <w:tr w:rsidR="005B6046" w:rsidRPr="000C51D8" w14:paraId="3295170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2D2378" w14:textId="30719B28" w:rsidR="005B6046" w:rsidRPr="000C51D8" w:rsidRDefault="005B6046" w:rsidP="005B6046">
            <w:pPr>
              <w:jc w:val="center"/>
              <w:rPr>
                <w:sz w:val="22"/>
                <w:szCs w:val="22"/>
              </w:rPr>
            </w:pPr>
            <w:r w:rsidRPr="000C51D8">
              <w:rPr>
                <w:sz w:val="22"/>
                <w:szCs w:val="22"/>
              </w:rPr>
              <w:t>2.5</w:t>
            </w:r>
          </w:p>
        </w:tc>
        <w:tc>
          <w:tcPr>
            <w:tcW w:w="1256" w:type="pct"/>
            <w:shd w:val="clear" w:color="auto" w:fill="auto"/>
            <w:vAlign w:val="center"/>
          </w:tcPr>
          <w:p w14:paraId="12B68E29" w14:textId="136D54FA"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00786D07" w14:textId="161740DD"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6FB4683" w14:textId="55D0CBBD" w:rsidR="005B6046" w:rsidRPr="005B6046" w:rsidRDefault="005B6046" w:rsidP="005B6046">
            <w:pPr>
              <w:jc w:val="center"/>
              <w:rPr>
                <w:sz w:val="22"/>
                <w:szCs w:val="22"/>
              </w:rPr>
            </w:pPr>
            <w:r w:rsidRPr="005B6046">
              <w:rPr>
                <w:sz w:val="20"/>
                <w:szCs w:val="20"/>
              </w:rPr>
              <w:t>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CCE670" w14:textId="11E9D97C" w:rsidR="005B6046" w:rsidRPr="005B6046" w:rsidRDefault="005B6046" w:rsidP="005B6046">
            <w:pPr>
              <w:jc w:val="center"/>
              <w:rPr>
                <w:sz w:val="22"/>
                <w:szCs w:val="22"/>
              </w:rPr>
            </w:pPr>
            <w:r w:rsidRPr="005B6046">
              <w:rPr>
                <w:sz w:val="20"/>
                <w:szCs w:val="20"/>
              </w:rPr>
              <w:t>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B1034F" w14:textId="387F9E06" w:rsidR="005B6046" w:rsidRPr="005B6046" w:rsidRDefault="005B6046" w:rsidP="005B6046">
            <w:pPr>
              <w:jc w:val="center"/>
              <w:rPr>
                <w:sz w:val="22"/>
                <w:szCs w:val="22"/>
              </w:rPr>
            </w:pPr>
            <w:r w:rsidRPr="005B6046">
              <w:rPr>
                <w:sz w:val="20"/>
                <w:szCs w:val="20"/>
              </w:rPr>
              <w:t>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D8BAC3" w14:textId="6D0F7A63" w:rsidR="005B6046" w:rsidRPr="005B6046" w:rsidRDefault="005B6046" w:rsidP="005B6046">
            <w:pPr>
              <w:jc w:val="center"/>
              <w:rPr>
                <w:sz w:val="22"/>
                <w:szCs w:val="22"/>
              </w:rPr>
            </w:pPr>
            <w:r w:rsidRPr="005B6046">
              <w:rPr>
                <w:sz w:val="20"/>
                <w:szCs w:val="20"/>
              </w:rPr>
              <w:t>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81B0DA" w14:textId="2655B799" w:rsidR="005B6046" w:rsidRPr="005B6046" w:rsidRDefault="005B6046" w:rsidP="005B6046">
            <w:pPr>
              <w:jc w:val="center"/>
              <w:rPr>
                <w:sz w:val="22"/>
                <w:szCs w:val="22"/>
              </w:rPr>
            </w:pPr>
            <w:r w:rsidRPr="005B6046">
              <w:rPr>
                <w:sz w:val="20"/>
                <w:szCs w:val="20"/>
              </w:rPr>
              <w:t>60,4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6A93D5" w14:textId="3086E0FC" w:rsidR="005B6046" w:rsidRPr="005B6046" w:rsidRDefault="005B6046" w:rsidP="005B6046">
            <w:pPr>
              <w:jc w:val="center"/>
              <w:rPr>
                <w:sz w:val="22"/>
                <w:szCs w:val="22"/>
              </w:rPr>
            </w:pPr>
            <w:r w:rsidRPr="005B6046">
              <w:rPr>
                <w:sz w:val="20"/>
                <w:szCs w:val="20"/>
              </w:rPr>
              <w:t>60,4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B616CA" w14:textId="4D492E2E" w:rsidR="005B6046" w:rsidRPr="005B6046" w:rsidRDefault="005B6046" w:rsidP="005B6046">
            <w:pPr>
              <w:jc w:val="center"/>
              <w:rPr>
                <w:sz w:val="22"/>
                <w:szCs w:val="22"/>
              </w:rPr>
            </w:pPr>
            <w:r w:rsidRPr="005B6046">
              <w:rPr>
                <w:sz w:val="20"/>
                <w:szCs w:val="20"/>
              </w:rPr>
              <w:t>60,4</w:t>
            </w:r>
          </w:p>
        </w:tc>
      </w:tr>
      <w:tr w:rsidR="005B6046" w:rsidRPr="000C51D8" w14:paraId="2EA6A7D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0D7679F" w14:textId="489CF097" w:rsidR="005B6046" w:rsidRPr="000C51D8" w:rsidRDefault="005B6046" w:rsidP="005B6046">
            <w:pPr>
              <w:jc w:val="center"/>
              <w:rPr>
                <w:sz w:val="22"/>
                <w:szCs w:val="22"/>
              </w:rPr>
            </w:pPr>
            <w:r w:rsidRPr="000C51D8">
              <w:rPr>
                <w:sz w:val="22"/>
                <w:szCs w:val="22"/>
              </w:rPr>
              <w:t>2.6</w:t>
            </w:r>
          </w:p>
        </w:tc>
        <w:tc>
          <w:tcPr>
            <w:tcW w:w="1256" w:type="pct"/>
            <w:shd w:val="clear" w:color="auto" w:fill="auto"/>
            <w:vAlign w:val="center"/>
          </w:tcPr>
          <w:p w14:paraId="42AF3333" w14:textId="4CAAEC95"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564C0FB5" w14:textId="38D83C2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F0366F9" w14:textId="669F7A62" w:rsidR="005B6046" w:rsidRPr="005B6046" w:rsidRDefault="005B6046" w:rsidP="005B6046">
            <w:pPr>
              <w:jc w:val="center"/>
              <w:rPr>
                <w:sz w:val="22"/>
                <w:szCs w:val="22"/>
              </w:rPr>
            </w:pPr>
            <w:r w:rsidRPr="005B6046">
              <w:rPr>
                <w:sz w:val="22"/>
                <w:szCs w:val="22"/>
              </w:rPr>
              <w:t>2218,5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923E98" w14:textId="65D934E1" w:rsidR="005B6046" w:rsidRPr="005B6046" w:rsidRDefault="005B6046" w:rsidP="005B6046">
            <w:pPr>
              <w:jc w:val="center"/>
              <w:rPr>
                <w:sz w:val="22"/>
                <w:szCs w:val="22"/>
              </w:rPr>
            </w:pPr>
            <w:r w:rsidRPr="005B6046">
              <w:rPr>
                <w:sz w:val="20"/>
                <w:szCs w:val="20"/>
              </w:rPr>
              <w:t>2218,5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78026C" w14:textId="04255912" w:rsidR="005B6046" w:rsidRPr="005B6046" w:rsidRDefault="005B6046" w:rsidP="005B6046">
            <w:pPr>
              <w:jc w:val="center"/>
              <w:rPr>
                <w:sz w:val="22"/>
                <w:szCs w:val="22"/>
              </w:rPr>
            </w:pPr>
            <w:r w:rsidRPr="005B6046">
              <w:rPr>
                <w:sz w:val="20"/>
                <w:szCs w:val="20"/>
              </w:rPr>
              <w:t>2319,5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019B5C" w14:textId="730B030C" w:rsidR="005B6046" w:rsidRPr="005B6046" w:rsidRDefault="005B6046" w:rsidP="005B6046">
            <w:pPr>
              <w:jc w:val="center"/>
              <w:rPr>
                <w:sz w:val="22"/>
                <w:szCs w:val="22"/>
              </w:rPr>
            </w:pPr>
            <w:r w:rsidRPr="005B6046">
              <w:rPr>
                <w:sz w:val="20"/>
                <w:szCs w:val="20"/>
              </w:rPr>
              <w:t>5292,0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B2119E" w14:textId="503464B0" w:rsidR="005B6046" w:rsidRPr="005B6046" w:rsidRDefault="005B6046" w:rsidP="005B6046">
            <w:pPr>
              <w:jc w:val="center"/>
              <w:rPr>
                <w:sz w:val="22"/>
                <w:szCs w:val="22"/>
              </w:rPr>
            </w:pPr>
            <w:r w:rsidRPr="005B6046">
              <w:rPr>
                <w:sz w:val="20"/>
                <w:szCs w:val="20"/>
              </w:rPr>
              <w:t>5292,0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5A91EB" w14:textId="0DA5FF2B" w:rsidR="005B6046" w:rsidRPr="005B6046" w:rsidRDefault="005B6046" w:rsidP="005B6046">
            <w:pPr>
              <w:jc w:val="center"/>
              <w:rPr>
                <w:sz w:val="22"/>
                <w:szCs w:val="22"/>
              </w:rPr>
            </w:pPr>
            <w:r w:rsidRPr="005B6046">
              <w:rPr>
                <w:sz w:val="20"/>
                <w:szCs w:val="20"/>
              </w:rPr>
              <w:t>5292,0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F9CD511" w14:textId="4D0A250A" w:rsidR="005B6046" w:rsidRPr="005B6046" w:rsidRDefault="005B6046" w:rsidP="005B6046">
            <w:pPr>
              <w:jc w:val="center"/>
              <w:rPr>
                <w:sz w:val="22"/>
                <w:szCs w:val="22"/>
              </w:rPr>
            </w:pPr>
            <w:r w:rsidRPr="005B6046">
              <w:rPr>
                <w:sz w:val="20"/>
                <w:szCs w:val="20"/>
              </w:rPr>
              <w:t>5292,0</w:t>
            </w:r>
          </w:p>
        </w:tc>
      </w:tr>
      <w:tr w:rsidR="005B6046" w:rsidRPr="000C51D8" w14:paraId="5743E7BE"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00CD924D" w14:textId="2E0A83C2" w:rsidR="005B6046" w:rsidRPr="000C51D8" w:rsidRDefault="005B6046" w:rsidP="005B6046">
            <w:pPr>
              <w:jc w:val="center"/>
              <w:rPr>
                <w:sz w:val="22"/>
                <w:szCs w:val="22"/>
              </w:rPr>
            </w:pPr>
            <w:r w:rsidRPr="000C51D8">
              <w:rPr>
                <w:sz w:val="22"/>
                <w:szCs w:val="22"/>
              </w:rPr>
              <w:t>2.7</w:t>
            </w:r>
          </w:p>
        </w:tc>
        <w:tc>
          <w:tcPr>
            <w:tcW w:w="1256" w:type="pct"/>
            <w:vMerge w:val="restart"/>
            <w:shd w:val="clear" w:color="auto" w:fill="auto"/>
            <w:vAlign w:val="center"/>
          </w:tcPr>
          <w:p w14:paraId="69724413" w14:textId="2C2A9E37"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5FAA7E45" w14:textId="151D23D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ABAFB8D" w14:textId="26EFE8D4" w:rsidR="005B6046" w:rsidRPr="005B6046" w:rsidRDefault="005B6046" w:rsidP="005B6046">
            <w:pPr>
              <w:jc w:val="center"/>
              <w:rPr>
                <w:sz w:val="22"/>
                <w:szCs w:val="22"/>
              </w:rPr>
            </w:pPr>
            <w:r w:rsidRPr="005B6046">
              <w:rPr>
                <w:sz w:val="20"/>
                <w:szCs w:val="20"/>
              </w:rPr>
              <w:t>397,6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512BEF" w14:textId="5EC4BC09" w:rsidR="005B6046" w:rsidRPr="005B6046" w:rsidRDefault="005B6046" w:rsidP="005B6046">
            <w:pPr>
              <w:jc w:val="center"/>
              <w:rPr>
                <w:sz w:val="22"/>
                <w:szCs w:val="22"/>
              </w:rPr>
            </w:pPr>
            <w:r w:rsidRPr="005B6046">
              <w:rPr>
                <w:sz w:val="20"/>
                <w:szCs w:val="20"/>
              </w:rPr>
              <w:t>397,6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0F5640" w14:textId="793122C2" w:rsidR="005B6046" w:rsidRPr="005B6046" w:rsidRDefault="005B6046" w:rsidP="005B6046">
            <w:pPr>
              <w:jc w:val="center"/>
              <w:rPr>
                <w:sz w:val="22"/>
                <w:szCs w:val="22"/>
              </w:rPr>
            </w:pPr>
            <w:r w:rsidRPr="005B6046">
              <w:rPr>
                <w:sz w:val="20"/>
                <w:szCs w:val="20"/>
              </w:rPr>
              <w:t>397,6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6CBAB3" w14:textId="03E2FFB9" w:rsidR="005B6046" w:rsidRPr="005B6046" w:rsidRDefault="005B6046" w:rsidP="005B6046">
            <w:pPr>
              <w:jc w:val="center"/>
              <w:rPr>
                <w:sz w:val="22"/>
                <w:szCs w:val="22"/>
              </w:rPr>
            </w:pPr>
            <w:r w:rsidRPr="005B6046">
              <w:rPr>
                <w:sz w:val="20"/>
                <w:szCs w:val="20"/>
              </w:rPr>
              <w:t>397,6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4362FB" w14:textId="5D7DFCB1" w:rsidR="005B6046" w:rsidRPr="005B6046" w:rsidRDefault="005B6046" w:rsidP="005B6046">
            <w:pPr>
              <w:jc w:val="center"/>
              <w:rPr>
                <w:sz w:val="22"/>
                <w:szCs w:val="22"/>
              </w:rPr>
            </w:pPr>
            <w:r w:rsidRPr="005B6046">
              <w:rPr>
                <w:sz w:val="20"/>
                <w:szCs w:val="20"/>
              </w:rPr>
              <w:t>397,6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391DFB" w14:textId="439C0474" w:rsidR="005B6046" w:rsidRPr="005B6046" w:rsidRDefault="005B6046" w:rsidP="005B6046">
            <w:pPr>
              <w:jc w:val="center"/>
              <w:rPr>
                <w:sz w:val="22"/>
                <w:szCs w:val="22"/>
              </w:rPr>
            </w:pPr>
            <w:r w:rsidRPr="005B6046">
              <w:rPr>
                <w:sz w:val="20"/>
                <w:szCs w:val="20"/>
              </w:rPr>
              <w:t>397,6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6402E7B" w14:textId="2FB120E5" w:rsidR="005B6046" w:rsidRPr="005B6046" w:rsidRDefault="005B6046" w:rsidP="005B6046">
            <w:pPr>
              <w:jc w:val="center"/>
              <w:rPr>
                <w:sz w:val="22"/>
                <w:szCs w:val="22"/>
              </w:rPr>
            </w:pPr>
            <w:r w:rsidRPr="005B6046">
              <w:rPr>
                <w:sz w:val="20"/>
                <w:szCs w:val="20"/>
              </w:rPr>
              <w:t>397,6</w:t>
            </w:r>
          </w:p>
        </w:tc>
      </w:tr>
      <w:tr w:rsidR="005B6046" w:rsidRPr="000C51D8" w14:paraId="78876F4A"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3A0E253B" w14:textId="08E8448E" w:rsidR="005B6046" w:rsidRPr="000C51D8" w:rsidRDefault="005B6046" w:rsidP="005B6046">
            <w:pPr>
              <w:jc w:val="center"/>
              <w:rPr>
                <w:sz w:val="22"/>
                <w:szCs w:val="22"/>
              </w:rPr>
            </w:pPr>
          </w:p>
        </w:tc>
        <w:tc>
          <w:tcPr>
            <w:tcW w:w="1256" w:type="pct"/>
            <w:vMerge/>
            <w:shd w:val="clear" w:color="auto" w:fill="auto"/>
            <w:vAlign w:val="center"/>
          </w:tcPr>
          <w:p w14:paraId="4BB71D54" w14:textId="321EB989" w:rsidR="005B6046" w:rsidRPr="000C51D8" w:rsidRDefault="005B6046" w:rsidP="005B6046">
            <w:pPr>
              <w:jc w:val="center"/>
              <w:rPr>
                <w:sz w:val="22"/>
                <w:szCs w:val="22"/>
              </w:rPr>
            </w:pPr>
          </w:p>
        </w:tc>
        <w:tc>
          <w:tcPr>
            <w:tcW w:w="456" w:type="pct"/>
            <w:shd w:val="clear" w:color="auto" w:fill="auto"/>
            <w:vAlign w:val="center"/>
          </w:tcPr>
          <w:p w14:paraId="4AECF1A3" w14:textId="67F7540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EFED70C" w14:textId="10F192D7"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8CE997" w14:textId="3D9D7AD5"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E9EDA4" w14:textId="4639F473" w:rsidR="005B6046" w:rsidRPr="005B6046" w:rsidRDefault="005B6046" w:rsidP="005B6046">
            <w:pPr>
              <w:jc w:val="center"/>
              <w:rPr>
                <w:sz w:val="22"/>
                <w:szCs w:val="22"/>
              </w:rPr>
            </w:pPr>
            <w:r w:rsidRPr="005B6046">
              <w:rPr>
                <w:sz w:val="22"/>
                <w:szCs w:val="22"/>
              </w:rPr>
              <w:t>17,1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4E97B9" w14:textId="67419822" w:rsidR="005B6046" w:rsidRPr="005B6046" w:rsidRDefault="005B6046" w:rsidP="005B6046">
            <w:pPr>
              <w:jc w:val="center"/>
              <w:rPr>
                <w:sz w:val="22"/>
                <w:szCs w:val="22"/>
              </w:rPr>
            </w:pPr>
            <w:r w:rsidRPr="005B6046">
              <w:rPr>
                <w:sz w:val="22"/>
                <w:szCs w:val="22"/>
              </w:rPr>
              <w:t>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1F8AAC" w14:textId="06C0F77D" w:rsidR="005B6046" w:rsidRPr="005B6046" w:rsidRDefault="005B6046" w:rsidP="005B6046">
            <w:pPr>
              <w:jc w:val="center"/>
              <w:rPr>
                <w:sz w:val="22"/>
                <w:szCs w:val="22"/>
              </w:rPr>
            </w:pPr>
            <w:r w:rsidRPr="005B6046">
              <w:rPr>
                <w:sz w:val="22"/>
                <w:szCs w:val="22"/>
              </w:rPr>
              <w:t>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17A2A2" w14:textId="2BAB4812" w:rsidR="005B6046" w:rsidRPr="005B6046" w:rsidRDefault="005B6046" w:rsidP="005B6046">
            <w:pPr>
              <w:jc w:val="center"/>
              <w:rPr>
                <w:sz w:val="22"/>
                <w:szCs w:val="22"/>
              </w:rPr>
            </w:pPr>
            <w:r w:rsidRPr="005B6046">
              <w:rPr>
                <w:sz w:val="22"/>
                <w:szCs w:val="22"/>
              </w:rPr>
              <w:t>7,5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C6D288" w14:textId="32A010C2" w:rsidR="005B6046" w:rsidRPr="005B6046" w:rsidRDefault="005B6046" w:rsidP="005B6046">
            <w:pPr>
              <w:jc w:val="center"/>
              <w:rPr>
                <w:sz w:val="22"/>
                <w:szCs w:val="22"/>
              </w:rPr>
            </w:pPr>
            <w:r w:rsidRPr="005B6046">
              <w:rPr>
                <w:sz w:val="22"/>
                <w:szCs w:val="22"/>
              </w:rPr>
              <w:t>7,5</w:t>
            </w:r>
          </w:p>
        </w:tc>
      </w:tr>
      <w:tr w:rsidR="005B6046" w:rsidRPr="000C51D8" w14:paraId="750728A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179741F" w14:textId="404D3491" w:rsidR="005B6046" w:rsidRPr="000C51D8" w:rsidRDefault="005B6046" w:rsidP="005B6046">
            <w:pPr>
              <w:jc w:val="center"/>
              <w:rPr>
                <w:sz w:val="22"/>
                <w:szCs w:val="22"/>
              </w:rPr>
            </w:pPr>
            <w:r w:rsidRPr="000C51D8">
              <w:rPr>
                <w:sz w:val="22"/>
                <w:szCs w:val="22"/>
              </w:rPr>
              <w:lastRenderedPageBreak/>
              <w:t>2.8</w:t>
            </w:r>
          </w:p>
        </w:tc>
        <w:tc>
          <w:tcPr>
            <w:tcW w:w="1256" w:type="pct"/>
            <w:shd w:val="clear" w:color="auto" w:fill="auto"/>
            <w:vAlign w:val="center"/>
          </w:tcPr>
          <w:p w14:paraId="4B68820F" w14:textId="5442F32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03524727" w14:textId="01FE8897"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6806482" w14:textId="0CC44D84" w:rsidR="005B6046" w:rsidRPr="005B6046" w:rsidRDefault="005B6046" w:rsidP="005B6046">
            <w:pPr>
              <w:jc w:val="center"/>
              <w:rPr>
                <w:sz w:val="22"/>
                <w:szCs w:val="22"/>
              </w:rPr>
            </w:pPr>
            <w:r w:rsidRPr="005B6046">
              <w:rPr>
                <w:sz w:val="20"/>
                <w:szCs w:val="20"/>
              </w:rPr>
              <w:t>1820,9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9C91B2" w14:textId="2FE01DB8" w:rsidR="005B6046" w:rsidRPr="005B6046" w:rsidRDefault="005B6046" w:rsidP="005B6046">
            <w:pPr>
              <w:jc w:val="center"/>
              <w:rPr>
                <w:sz w:val="22"/>
                <w:szCs w:val="22"/>
              </w:rPr>
            </w:pPr>
            <w:r w:rsidRPr="005B6046">
              <w:rPr>
                <w:sz w:val="20"/>
                <w:szCs w:val="20"/>
              </w:rPr>
              <w:t>1820,9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F8E0231" w14:textId="250DB0FA" w:rsidR="005B6046" w:rsidRPr="005B6046" w:rsidRDefault="005B6046" w:rsidP="005B6046">
            <w:pPr>
              <w:jc w:val="center"/>
              <w:rPr>
                <w:sz w:val="22"/>
                <w:szCs w:val="22"/>
              </w:rPr>
            </w:pPr>
            <w:r w:rsidRPr="005B6046">
              <w:rPr>
                <w:sz w:val="20"/>
                <w:szCs w:val="20"/>
              </w:rPr>
              <w:t>1922,0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F6E6A6" w14:textId="7416C66E" w:rsidR="005B6046" w:rsidRPr="005B6046" w:rsidRDefault="005B6046" w:rsidP="005B6046">
            <w:pPr>
              <w:jc w:val="center"/>
              <w:rPr>
                <w:sz w:val="22"/>
                <w:szCs w:val="22"/>
              </w:rPr>
            </w:pPr>
            <w:r w:rsidRPr="005B6046">
              <w:rPr>
                <w:sz w:val="20"/>
                <w:szCs w:val="20"/>
              </w:rPr>
              <w:t>4894,4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FB40E1" w14:textId="038BB2AB" w:rsidR="005B6046" w:rsidRPr="005B6046" w:rsidRDefault="005B6046" w:rsidP="005B6046">
            <w:pPr>
              <w:jc w:val="center"/>
              <w:rPr>
                <w:sz w:val="22"/>
                <w:szCs w:val="22"/>
              </w:rPr>
            </w:pPr>
            <w:r w:rsidRPr="005B6046">
              <w:rPr>
                <w:sz w:val="20"/>
                <w:szCs w:val="20"/>
              </w:rPr>
              <w:t>4894,4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F4B1A8" w14:textId="5E97E97D" w:rsidR="005B6046" w:rsidRPr="005B6046" w:rsidRDefault="005B6046" w:rsidP="005B6046">
            <w:pPr>
              <w:jc w:val="center"/>
              <w:rPr>
                <w:sz w:val="22"/>
                <w:szCs w:val="22"/>
              </w:rPr>
            </w:pPr>
            <w:r w:rsidRPr="005B6046">
              <w:rPr>
                <w:sz w:val="20"/>
                <w:szCs w:val="20"/>
              </w:rPr>
              <w:t>4894,4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506388" w14:textId="6C65337A" w:rsidR="005B6046" w:rsidRPr="005B6046" w:rsidRDefault="005B6046" w:rsidP="005B6046">
            <w:pPr>
              <w:jc w:val="center"/>
              <w:rPr>
                <w:sz w:val="22"/>
                <w:szCs w:val="22"/>
              </w:rPr>
            </w:pPr>
            <w:r w:rsidRPr="005B6046">
              <w:rPr>
                <w:sz w:val="20"/>
                <w:szCs w:val="20"/>
              </w:rPr>
              <w:t>4894,4</w:t>
            </w:r>
          </w:p>
        </w:tc>
      </w:tr>
      <w:tr w:rsidR="005B6046" w:rsidRPr="000C51D8" w14:paraId="32A2C41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CC1E162" w14:textId="604E35C3" w:rsidR="005B6046" w:rsidRPr="000C51D8" w:rsidRDefault="005B6046" w:rsidP="005B6046">
            <w:pPr>
              <w:jc w:val="center"/>
              <w:rPr>
                <w:sz w:val="22"/>
                <w:szCs w:val="22"/>
              </w:rPr>
            </w:pPr>
            <w:r w:rsidRPr="000C51D8">
              <w:rPr>
                <w:sz w:val="22"/>
                <w:szCs w:val="22"/>
              </w:rPr>
              <w:t>2.9</w:t>
            </w:r>
          </w:p>
        </w:tc>
        <w:tc>
          <w:tcPr>
            <w:tcW w:w="1256" w:type="pct"/>
            <w:shd w:val="clear" w:color="auto" w:fill="auto"/>
            <w:vAlign w:val="center"/>
          </w:tcPr>
          <w:p w14:paraId="64F06143" w14:textId="4ECD36E2"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4D0407F" w14:textId="165638F2"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74473D52" w14:textId="74D4ECD7"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087649" w14:textId="323C780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AEC655" w14:textId="2F021C1B"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FB6F71" w14:textId="492B720F"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EEFD3F" w14:textId="43FD639F" w:rsidR="005B6046" w:rsidRPr="005B6046" w:rsidRDefault="005B6046" w:rsidP="005B6046">
            <w:pPr>
              <w:jc w:val="center"/>
              <w:rPr>
                <w:sz w:val="22"/>
                <w:szCs w:val="22"/>
              </w:rPr>
            </w:pPr>
            <w:r w:rsidRPr="005B6046">
              <w:rPr>
                <w:sz w:val="20"/>
                <w:szCs w:val="20"/>
              </w:rPr>
              <w:t>204,3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762064" w14:textId="38F247D8" w:rsidR="005B6046" w:rsidRPr="005B6046" w:rsidRDefault="005B6046" w:rsidP="005B6046">
            <w:pPr>
              <w:jc w:val="center"/>
              <w:rPr>
                <w:sz w:val="22"/>
                <w:szCs w:val="22"/>
              </w:rPr>
            </w:pPr>
            <w:r w:rsidRPr="005B6046">
              <w:rPr>
                <w:sz w:val="20"/>
                <w:szCs w:val="20"/>
              </w:rPr>
              <w:t>204,3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7C5999C" w14:textId="3D5B4C4E" w:rsidR="005B6046" w:rsidRPr="005B6046" w:rsidRDefault="005B6046" w:rsidP="005B6046">
            <w:pPr>
              <w:jc w:val="center"/>
              <w:rPr>
                <w:sz w:val="22"/>
                <w:szCs w:val="22"/>
              </w:rPr>
            </w:pPr>
            <w:r w:rsidRPr="005B6046">
              <w:rPr>
                <w:sz w:val="20"/>
                <w:szCs w:val="20"/>
              </w:rPr>
              <w:t>204,3</w:t>
            </w:r>
          </w:p>
        </w:tc>
      </w:tr>
      <w:tr w:rsidR="005B6046" w:rsidRPr="000C51D8" w14:paraId="6C8E1B7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C20AFA8" w14:textId="201C6F6F" w:rsidR="005B6046" w:rsidRPr="000C51D8" w:rsidRDefault="005B6046" w:rsidP="005B6046">
            <w:pPr>
              <w:jc w:val="center"/>
              <w:rPr>
                <w:sz w:val="22"/>
                <w:szCs w:val="22"/>
              </w:rPr>
            </w:pPr>
            <w:r w:rsidRPr="000C51D8">
              <w:rPr>
                <w:sz w:val="22"/>
                <w:szCs w:val="22"/>
              </w:rPr>
              <w:t>2.10</w:t>
            </w:r>
          </w:p>
        </w:tc>
        <w:tc>
          <w:tcPr>
            <w:tcW w:w="1256" w:type="pct"/>
            <w:shd w:val="clear" w:color="auto" w:fill="auto"/>
            <w:vAlign w:val="center"/>
          </w:tcPr>
          <w:p w14:paraId="0CFFAE1B" w14:textId="71508C46"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47C6EED7" w14:textId="52AD2F68"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5C58E50" w14:textId="5DB7AFDD"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F17597" w14:textId="14ABE68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391C97" w14:textId="70B30751"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0A94B6" w14:textId="0BC79B31"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F7EB5F" w14:textId="300066BF" w:rsidR="005B6046" w:rsidRPr="005B6046" w:rsidRDefault="005B6046" w:rsidP="005B6046">
            <w:pPr>
              <w:jc w:val="center"/>
              <w:rPr>
                <w:sz w:val="22"/>
                <w:szCs w:val="22"/>
              </w:rPr>
            </w:pPr>
            <w:r w:rsidRPr="005B6046">
              <w:rPr>
                <w:sz w:val="20"/>
                <w:szCs w:val="20"/>
              </w:rPr>
              <w:t>70,0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0D92DF" w14:textId="35A3BA4A" w:rsidR="005B6046" w:rsidRPr="005B6046" w:rsidRDefault="005B6046" w:rsidP="005B6046">
            <w:pPr>
              <w:jc w:val="center"/>
              <w:rPr>
                <w:sz w:val="22"/>
                <w:szCs w:val="22"/>
              </w:rPr>
            </w:pPr>
            <w:r w:rsidRPr="005B6046">
              <w:rPr>
                <w:sz w:val="20"/>
                <w:szCs w:val="20"/>
              </w:rPr>
              <w:t>70,0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7C85C6A" w14:textId="40F2CC11" w:rsidR="005B6046" w:rsidRPr="005B6046" w:rsidRDefault="005B6046" w:rsidP="005B6046">
            <w:pPr>
              <w:jc w:val="center"/>
              <w:rPr>
                <w:sz w:val="22"/>
                <w:szCs w:val="22"/>
              </w:rPr>
            </w:pPr>
            <w:r w:rsidRPr="005B6046">
              <w:rPr>
                <w:sz w:val="20"/>
                <w:szCs w:val="20"/>
              </w:rPr>
              <w:t>70,0</w:t>
            </w:r>
          </w:p>
        </w:tc>
      </w:tr>
      <w:tr w:rsidR="005B6046" w:rsidRPr="000C51D8" w14:paraId="6456B6C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B554E51" w14:textId="7DEBB66F" w:rsidR="005B6046" w:rsidRPr="000C51D8" w:rsidRDefault="005B6046" w:rsidP="005B6046">
            <w:pPr>
              <w:jc w:val="center"/>
              <w:rPr>
                <w:b/>
                <w:bCs/>
                <w:sz w:val="22"/>
                <w:szCs w:val="22"/>
              </w:rPr>
            </w:pPr>
            <w:r w:rsidRPr="000C51D8">
              <w:rPr>
                <w:b/>
                <w:bCs/>
                <w:sz w:val="22"/>
                <w:szCs w:val="22"/>
              </w:rPr>
              <w:t>3</w:t>
            </w:r>
          </w:p>
        </w:tc>
        <w:tc>
          <w:tcPr>
            <w:tcW w:w="1256" w:type="pct"/>
            <w:shd w:val="clear" w:color="auto" w:fill="auto"/>
            <w:vAlign w:val="center"/>
          </w:tcPr>
          <w:p w14:paraId="22AA56DD" w14:textId="3CD0137F" w:rsidR="005B6046" w:rsidRPr="000C51D8" w:rsidRDefault="005B6046" w:rsidP="005B6046">
            <w:pPr>
              <w:jc w:val="center"/>
              <w:rPr>
                <w:b/>
                <w:bCs/>
                <w:sz w:val="22"/>
                <w:szCs w:val="22"/>
              </w:rPr>
            </w:pPr>
            <w:r w:rsidRPr="000C51D8">
              <w:rPr>
                <w:b/>
                <w:bCs/>
                <w:sz w:val="22"/>
                <w:szCs w:val="22"/>
              </w:rPr>
              <w:t>Котельная «ПМК»</w:t>
            </w:r>
          </w:p>
        </w:tc>
        <w:tc>
          <w:tcPr>
            <w:tcW w:w="456" w:type="pct"/>
            <w:shd w:val="clear" w:color="auto" w:fill="auto"/>
            <w:vAlign w:val="center"/>
          </w:tcPr>
          <w:p w14:paraId="7BD3232A" w14:textId="39B92A04"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DF8FC04" w14:textId="295E63C7"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E905BD" w14:textId="531FA59F"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DE6E0" w14:textId="270A51E2"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DED03A" w14:textId="1BFE0B59"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E72B64" w14:textId="0FEE4EF8" w:rsidR="005B6046" w:rsidRPr="005B6046" w:rsidRDefault="005B6046" w:rsidP="005B6046">
            <w:pPr>
              <w:jc w:val="center"/>
              <w:rPr>
                <w:b/>
                <w:bCs/>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7891DD" w14:textId="05778875" w:rsidR="005B6046" w:rsidRPr="005B6046" w:rsidRDefault="005B6046" w:rsidP="005B6046">
            <w:pPr>
              <w:jc w:val="center"/>
              <w:rPr>
                <w:b/>
                <w:bCs/>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080B2C4" w14:textId="758A9655" w:rsidR="005B6046" w:rsidRPr="005B6046" w:rsidRDefault="005B6046" w:rsidP="005B6046">
            <w:pPr>
              <w:jc w:val="center"/>
              <w:rPr>
                <w:b/>
                <w:bCs/>
                <w:sz w:val="22"/>
                <w:szCs w:val="22"/>
              </w:rPr>
            </w:pPr>
            <w:r w:rsidRPr="005B6046">
              <w:rPr>
                <w:b/>
                <w:bCs/>
                <w:sz w:val="20"/>
                <w:szCs w:val="20"/>
              </w:rPr>
              <w:t> </w:t>
            </w:r>
          </w:p>
        </w:tc>
      </w:tr>
      <w:tr w:rsidR="005B6046" w:rsidRPr="000C51D8" w14:paraId="00BD6A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151BFF7" w14:textId="077DB6EF" w:rsidR="005B6046" w:rsidRPr="000C51D8" w:rsidRDefault="005B6046" w:rsidP="005B6046">
            <w:pPr>
              <w:jc w:val="center"/>
              <w:rPr>
                <w:b/>
                <w:bCs/>
                <w:sz w:val="22"/>
                <w:szCs w:val="22"/>
              </w:rPr>
            </w:pPr>
            <w:r w:rsidRPr="000C51D8">
              <w:rPr>
                <w:sz w:val="22"/>
                <w:szCs w:val="22"/>
              </w:rPr>
              <w:t>3.1</w:t>
            </w:r>
          </w:p>
        </w:tc>
        <w:tc>
          <w:tcPr>
            <w:tcW w:w="1256" w:type="pct"/>
            <w:shd w:val="clear" w:color="auto" w:fill="auto"/>
            <w:vAlign w:val="center"/>
          </w:tcPr>
          <w:p w14:paraId="483E5733" w14:textId="3DECDFCA"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1AA4171F" w14:textId="771B5EBC"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2417C0B4" w14:textId="4A951FE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4874F6" w14:textId="5961DF0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BBC45A" w14:textId="6153FC2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68995F" w14:textId="10C3077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D0A1E9" w14:textId="3A225B5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E03DAA" w14:textId="5CE2A775"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CAA6A51" w14:textId="55992780" w:rsidR="005B6046" w:rsidRPr="005B6046" w:rsidRDefault="005B6046" w:rsidP="005B6046">
            <w:pPr>
              <w:jc w:val="center"/>
              <w:rPr>
                <w:b/>
                <w:bCs/>
                <w:sz w:val="22"/>
                <w:szCs w:val="22"/>
              </w:rPr>
            </w:pPr>
            <w:r w:rsidRPr="005B6046">
              <w:rPr>
                <w:sz w:val="20"/>
                <w:szCs w:val="20"/>
              </w:rPr>
              <w:t>уголь</w:t>
            </w:r>
          </w:p>
        </w:tc>
      </w:tr>
      <w:tr w:rsidR="005B6046" w:rsidRPr="000C51D8" w14:paraId="19DFD9B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A22A1C0" w14:textId="2D1CB638" w:rsidR="005B6046" w:rsidRPr="000C51D8" w:rsidRDefault="005B6046" w:rsidP="005B6046">
            <w:pPr>
              <w:jc w:val="center"/>
              <w:rPr>
                <w:b/>
                <w:bCs/>
                <w:sz w:val="22"/>
                <w:szCs w:val="22"/>
              </w:rPr>
            </w:pPr>
            <w:r w:rsidRPr="000C51D8">
              <w:rPr>
                <w:sz w:val="22"/>
                <w:szCs w:val="22"/>
              </w:rPr>
              <w:t>3.2</w:t>
            </w:r>
          </w:p>
        </w:tc>
        <w:tc>
          <w:tcPr>
            <w:tcW w:w="1256" w:type="pct"/>
            <w:shd w:val="clear" w:color="auto" w:fill="auto"/>
            <w:vAlign w:val="center"/>
          </w:tcPr>
          <w:p w14:paraId="4DA42E1F" w14:textId="446B50AE"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2E8A4044" w14:textId="6111B4A3"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08D044DA" w14:textId="17815C13"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EE11FF" w14:textId="5714FDC6"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354353" w14:textId="6AAF8C76"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6478E8" w14:textId="519A2EAA"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7F2722" w14:textId="60E47E90" w:rsidR="005B6046" w:rsidRPr="005B6046" w:rsidRDefault="005B6046" w:rsidP="005B6046">
            <w:pPr>
              <w:jc w:val="center"/>
              <w:rPr>
                <w:sz w:val="22"/>
                <w:szCs w:val="22"/>
              </w:rPr>
            </w:pPr>
            <w:r w:rsidRPr="005B6046">
              <w:rPr>
                <w:sz w:val="20"/>
                <w:szCs w:val="20"/>
              </w:rPr>
              <w:t>322,7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0D2ECC" w14:textId="5AD6BC82" w:rsidR="005B6046" w:rsidRPr="005B6046" w:rsidRDefault="005B6046" w:rsidP="005B6046">
            <w:pPr>
              <w:jc w:val="center"/>
              <w:rPr>
                <w:sz w:val="22"/>
                <w:szCs w:val="22"/>
              </w:rPr>
            </w:pPr>
            <w:r w:rsidRPr="005B6046">
              <w:rPr>
                <w:sz w:val="20"/>
                <w:szCs w:val="20"/>
              </w:rPr>
              <w:t>322,7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8C93415" w14:textId="653BB388" w:rsidR="005B6046" w:rsidRPr="005B6046" w:rsidRDefault="005B6046" w:rsidP="005B6046">
            <w:pPr>
              <w:jc w:val="center"/>
              <w:rPr>
                <w:sz w:val="22"/>
                <w:szCs w:val="22"/>
              </w:rPr>
            </w:pPr>
            <w:r w:rsidRPr="005B6046">
              <w:rPr>
                <w:sz w:val="20"/>
                <w:szCs w:val="20"/>
              </w:rPr>
              <w:t>322,7</w:t>
            </w:r>
          </w:p>
        </w:tc>
      </w:tr>
      <w:tr w:rsidR="005B6046" w:rsidRPr="000C51D8" w14:paraId="23DADBD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5307812" w14:textId="00419040" w:rsidR="005B6046" w:rsidRPr="000C51D8" w:rsidRDefault="005B6046" w:rsidP="005B6046">
            <w:pPr>
              <w:jc w:val="center"/>
              <w:rPr>
                <w:sz w:val="22"/>
                <w:szCs w:val="22"/>
              </w:rPr>
            </w:pPr>
            <w:r w:rsidRPr="000C51D8">
              <w:rPr>
                <w:sz w:val="22"/>
                <w:szCs w:val="22"/>
              </w:rPr>
              <w:t>3.3</w:t>
            </w:r>
          </w:p>
        </w:tc>
        <w:tc>
          <w:tcPr>
            <w:tcW w:w="1256" w:type="pct"/>
            <w:shd w:val="clear" w:color="auto" w:fill="auto"/>
            <w:vAlign w:val="center"/>
          </w:tcPr>
          <w:p w14:paraId="4F7B1A43" w14:textId="1B6D2348"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40AB605F" w14:textId="2A581EC8"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099CE2CC" w14:textId="02DFA652"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B56E1F" w14:textId="5F11A1B5"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4E7613" w14:textId="31DFF989"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149670" w14:textId="33126A99"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DC10DE" w14:textId="0D32935C" w:rsidR="005B6046" w:rsidRPr="005B6046" w:rsidRDefault="005B6046" w:rsidP="005B6046">
            <w:pPr>
              <w:jc w:val="center"/>
              <w:rPr>
                <w:sz w:val="22"/>
                <w:szCs w:val="22"/>
              </w:rPr>
            </w:pPr>
            <w:r w:rsidRPr="005B6046">
              <w:rPr>
                <w:sz w:val="20"/>
                <w:szCs w:val="20"/>
              </w:rPr>
              <w:t>286,8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7FE7BF" w14:textId="435E759F" w:rsidR="005B6046" w:rsidRPr="005B6046" w:rsidRDefault="005B6046" w:rsidP="005B6046">
            <w:pPr>
              <w:jc w:val="center"/>
              <w:rPr>
                <w:sz w:val="22"/>
                <w:szCs w:val="22"/>
              </w:rPr>
            </w:pPr>
            <w:r w:rsidRPr="005B6046">
              <w:rPr>
                <w:sz w:val="20"/>
                <w:szCs w:val="20"/>
              </w:rPr>
              <w:t>286,8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CEA4EB8" w14:textId="56B80FB8" w:rsidR="005B6046" w:rsidRPr="005B6046" w:rsidRDefault="005B6046" w:rsidP="005B6046">
            <w:pPr>
              <w:jc w:val="center"/>
              <w:rPr>
                <w:sz w:val="22"/>
                <w:szCs w:val="22"/>
              </w:rPr>
            </w:pPr>
            <w:r w:rsidRPr="005B6046">
              <w:rPr>
                <w:sz w:val="20"/>
                <w:szCs w:val="20"/>
              </w:rPr>
              <w:t>286,8</w:t>
            </w:r>
          </w:p>
        </w:tc>
      </w:tr>
      <w:tr w:rsidR="005B6046" w:rsidRPr="000C51D8" w14:paraId="6D1D494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59CE6D7" w14:textId="4D4994C2" w:rsidR="005B6046" w:rsidRPr="000C51D8" w:rsidRDefault="005B6046" w:rsidP="005B6046">
            <w:pPr>
              <w:jc w:val="center"/>
              <w:rPr>
                <w:sz w:val="22"/>
                <w:szCs w:val="22"/>
              </w:rPr>
            </w:pPr>
            <w:r w:rsidRPr="000C51D8">
              <w:rPr>
                <w:sz w:val="22"/>
                <w:szCs w:val="22"/>
              </w:rPr>
              <w:t>3.4</w:t>
            </w:r>
          </w:p>
        </w:tc>
        <w:tc>
          <w:tcPr>
            <w:tcW w:w="1256" w:type="pct"/>
            <w:shd w:val="clear" w:color="auto" w:fill="auto"/>
            <w:vAlign w:val="center"/>
          </w:tcPr>
          <w:p w14:paraId="3F508DBD" w14:textId="4D72C377"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105A5804" w14:textId="07EE017A"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74EF4873" w14:textId="24104744" w:rsidR="005B6046" w:rsidRPr="005B6046" w:rsidRDefault="005B6046" w:rsidP="005B6046">
            <w:pPr>
              <w:jc w:val="center"/>
              <w:rPr>
                <w:sz w:val="22"/>
                <w:szCs w:val="22"/>
              </w:rPr>
            </w:pPr>
            <w:r w:rsidRPr="005B6046">
              <w:rPr>
                <w:sz w:val="20"/>
                <w:szCs w:val="20"/>
              </w:rPr>
              <w:t>806,0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BB4A0F" w14:textId="27833CF8" w:rsidR="005B6046" w:rsidRPr="005B6046" w:rsidRDefault="005B6046" w:rsidP="005B6046">
            <w:pPr>
              <w:jc w:val="center"/>
              <w:rPr>
                <w:sz w:val="22"/>
                <w:szCs w:val="22"/>
              </w:rPr>
            </w:pPr>
            <w:r w:rsidRPr="005B6046">
              <w:rPr>
                <w:sz w:val="20"/>
                <w:szCs w:val="20"/>
              </w:rPr>
              <w:t>806,0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14D2AE" w14:textId="1446AAF8" w:rsidR="005B6046" w:rsidRPr="005B6046" w:rsidRDefault="005B6046" w:rsidP="005B6046">
            <w:pPr>
              <w:jc w:val="center"/>
              <w:rPr>
                <w:sz w:val="22"/>
                <w:szCs w:val="22"/>
              </w:rPr>
            </w:pPr>
            <w:r w:rsidRPr="005B6046">
              <w:rPr>
                <w:sz w:val="20"/>
                <w:szCs w:val="20"/>
              </w:rPr>
              <w:t>806,0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E31DA7" w14:textId="4F03019C" w:rsidR="005B6046" w:rsidRPr="005B6046" w:rsidRDefault="005B6046" w:rsidP="005B6046">
            <w:pPr>
              <w:jc w:val="center"/>
              <w:rPr>
                <w:sz w:val="22"/>
                <w:szCs w:val="22"/>
              </w:rPr>
            </w:pPr>
            <w:r w:rsidRPr="005B6046">
              <w:rPr>
                <w:sz w:val="20"/>
                <w:szCs w:val="20"/>
              </w:rPr>
              <w:t>806,0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F54B3C" w14:textId="5746568A" w:rsidR="005B6046" w:rsidRPr="005B6046" w:rsidRDefault="005B6046" w:rsidP="005B6046">
            <w:pPr>
              <w:jc w:val="center"/>
              <w:rPr>
                <w:sz w:val="22"/>
                <w:szCs w:val="22"/>
              </w:rPr>
            </w:pPr>
            <w:r w:rsidRPr="005B6046">
              <w:rPr>
                <w:sz w:val="20"/>
                <w:szCs w:val="20"/>
              </w:rPr>
              <w:t>806,0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542625" w14:textId="0D587C2F" w:rsidR="005B6046" w:rsidRPr="005B6046" w:rsidRDefault="005B6046" w:rsidP="005B6046">
            <w:pPr>
              <w:jc w:val="center"/>
              <w:rPr>
                <w:sz w:val="22"/>
                <w:szCs w:val="22"/>
              </w:rPr>
            </w:pPr>
            <w:r w:rsidRPr="005B6046">
              <w:rPr>
                <w:sz w:val="20"/>
                <w:szCs w:val="20"/>
              </w:rPr>
              <w:t>806,0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648421E" w14:textId="3472B345" w:rsidR="005B6046" w:rsidRPr="005B6046" w:rsidRDefault="005B6046" w:rsidP="005B6046">
            <w:pPr>
              <w:jc w:val="center"/>
              <w:rPr>
                <w:sz w:val="22"/>
                <w:szCs w:val="22"/>
              </w:rPr>
            </w:pPr>
            <w:r w:rsidRPr="005B6046">
              <w:rPr>
                <w:sz w:val="20"/>
                <w:szCs w:val="20"/>
              </w:rPr>
              <w:t>806,0</w:t>
            </w:r>
          </w:p>
        </w:tc>
      </w:tr>
      <w:tr w:rsidR="005B6046" w:rsidRPr="000C51D8" w14:paraId="336109F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386BA1D" w14:textId="214D8F1D" w:rsidR="005B6046" w:rsidRPr="000C51D8" w:rsidRDefault="005B6046" w:rsidP="005B6046">
            <w:pPr>
              <w:jc w:val="center"/>
              <w:rPr>
                <w:sz w:val="22"/>
                <w:szCs w:val="22"/>
              </w:rPr>
            </w:pPr>
            <w:r w:rsidRPr="000C51D8">
              <w:rPr>
                <w:sz w:val="22"/>
                <w:szCs w:val="22"/>
              </w:rPr>
              <w:t>3.5</w:t>
            </w:r>
          </w:p>
        </w:tc>
        <w:tc>
          <w:tcPr>
            <w:tcW w:w="1256" w:type="pct"/>
            <w:shd w:val="clear" w:color="auto" w:fill="auto"/>
            <w:vAlign w:val="center"/>
          </w:tcPr>
          <w:p w14:paraId="029EAD86" w14:textId="501374B5"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1C73AFFE" w14:textId="31F605F5"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D33739A" w14:textId="4D47CD13" w:rsidR="005B6046" w:rsidRPr="005B6046" w:rsidRDefault="005B6046" w:rsidP="005B6046">
            <w:pPr>
              <w:jc w:val="center"/>
              <w:rPr>
                <w:sz w:val="22"/>
                <w:szCs w:val="22"/>
              </w:rPr>
            </w:pPr>
            <w:r w:rsidRPr="005B6046">
              <w:rPr>
                <w:sz w:val="20"/>
                <w:szCs w:val="20"/>
              </w:rPr>
              <w:t>21,4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E69AA2" w14:textId="65A8F936" w:rsidR="005B6046" w:rsidRPr="005B6046" w:rsidRDefault="005B6046" w:rsidP="005B6046">
            <w:pPr>
              <w:jc w:val="center"/>
              <w:rPr>
                <w:sz w:val="22"/>
                <w:szCs w:val="22"/>
              </w:rPr>
            </w:pPr>
            <w:r w:rsidRPr="005B6046">
              <w:rPr>
                <w:sz w:val="20"/>
                <w:szCs w:val="20"/>
              </w:rPr>
              <w:t>21,4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C721D3" w14:textId="6B0DEDFA" w:rsidR="005B6046" w:rsidRPr="005B6046" w:rsidRDefault="005B6046" w:rsidP="005B6046">
            <w:pPr>
              <w:jc w:val="center"/>
              <w:rPr>
                <w:sz w:val="22"/>
                <w:szCs w:val="22"/>
              </w:rPr>
            </w:pPr>
            <w:r w:rsidRPr="005B6046">
              <w:rPr>
                <w:sz w:val="20"/>
                <w:szCs w:val="20"/>
              </w:rPr>
              <w:t>21,4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6987D9" w14:textId="20EF9F35" w:rsidR="005B6046" w:rsidRPr="005B6046" w:rsidRDefault="005B6046" w:rsidP="005B6046">
            <w:pPr>
              <w:jc w:val="center"/>
              <w:rPr>
                <w:sz w:val="22"/>
                <w:szCs w:val="22"/>
              </w:rPr>
            </w:pPr>
            <w:r w:rsidRPr="005B6046">
              <w:rPr>
                <w:sz w:val="20"/>
                <w:szCs w:val="20"/>
              </w:rPr>
              <w:t>21,4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8D74C3" w14:textId="6A6FC11C" w:rsidR="005B6046" w:rsidRPr="005B6046" w:rsidRDefault="005B6046" w:rsidP="005B6046">
            <w:pPr>
              <w:jc w:val="center"/>
              <w:rPr>
                <w:sz w:val="22"/>
                <w:szCs w:val="22"/>
              </w:rPr>
            </w:pPr>
            <w:r w:rsidRPr="005B6046">
              <w:rPr>
                <w:sz w:val="20"/>
                <w:szCs w:val="20"/>
              </w:rPr>
              <w:t>21,4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52A05" w14:textId="0B367EC6" w:rsidR="005B6046" w:rsidRPr="005B6046" w:rsidRDefault="005B6046" w:rsidP="005B6046">
            <w:pPr>
              <w:jc w:val="center"/>
              <w:rPr>
                <w:sz w:val="22"/>
                <w:szCs w:val="22"/>
              </w:rPr>
            </w:pPr>
            <w:r w:rsidRPr="005B6046">
              <w:rPr>
                <w:sz w:val="20"/>
                <w:szCs w:val="20"/>
              </w:rPr>
              <w:t>21,4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E9B8BD" w14:textId="4D9801E5" w:rsidR="005B6046" w:rsidRPr="005B6046" w:rsidRDefault="005B6046" w:rsidP="005B6046">
            <w:pPr>
              <w:jc w:val="center"/>
              <w:rPr>
                <w:sz w:val="22"/>
                <w:szCs w:val="22"/>
              </w:rPr>
            </w:pPr>
            <w:r w:rsidRPr="005B6046">
              <w:rPr>
                <w:sz w:val="20"/>
                <w:szCs w:val="20"/>
              </w:rPr>
              <w:t>21,4</w:t>
            </w:r>
          </w:p>
        </w:tc>
      </w:tr>
      <w:tr w:rsidR="005B6046" w:rsidRPr="000C51D8" w14:paraId="180AA48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49A6C0A" w14:textId="15AC37A8" w:rsidR="005B6046" w:rsidRPr="000C51D8" w:rsidRDefault="005B6046" w:rsidP="005B6046">
            <w:pPr>
              <w:jc w:val="center"/>
              <w:rPr>
                <w:sz w:val="22"/>
                <w:szCs w:val="22"/>
              </w:rPr>
            </w:pPr>
            <w:r w:rsidRPr="000C51D8">
              <w:rPr>
                <w:sz w:val="22"/>
                <w:szCs w:val="22"/>
              </w:rPr>
              <w:t>3.6</w:t>
            </w:r>
          </w:p>
        </w:tc>
        <w:tc>
          <w:tcPr>
            <w:tcW w:w="1256" w:type="pct"/>
            <w:shd w:val="clear" w:color="auto" w:fill="auto"/>
            <w:vAlign w:val="center"/>
          </w:tcPr>
          <w:p w14:paraId="432F9C5E" w14:textId="700E5A84"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48E88BC" w14:textId="6BDCB406"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B204BD2" w14:textId="5EAE57D4" w:rsidR="005B6046" w:rsidRPr="005B6046" w:rsidRDefault="005B6046" w:rsidP="005B6046">
            <w:pPr>
              <w:jc w:val="center"/>
              <w:rPr>
                <w:sz w:val="22"/>
                <w:szCs w:val="22"/>
              </w:rPr>
            </w:pPr>
            <w:r w:rsidRPr="005B6046">
              <w:rPr>
                <w:sz w:val="22"/>
                <w:szCs w:val="22"/>
              </w:rPr>
              <w:t>784,6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09819E" w14:textId="11DFE21E" w:rsidR="005B6046" w:rsidRPr="005B6046" w:rsidRDefault="005B6046" w:rsidP="005B6046">
            <w:pPr>
              <w:jc w:val="center"/>
              <w:rPr>
                <w:sz w:val="22"/>
                <w:szCs w:val="22"/>
              </w:rPr>
            </w:pPr>
            <w:r w:rsidRPr="005B6046">
              <w:rPr>
                <w:sz w:val="20"/>
                <w:szCs w:val="20"/>
              </w:rPr>
              <w:t>784,6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BE6B6E" w14:textId="71F8078C" w:rsidR="005B6046" w:rsidRPr="005B6046" w:rsidRDefault="005B6046" w:rsidP="005B6046">
            <w:pPr>
              <w:jc w:val="center"/>
              <w:rPr>
                <w:sz w:val="22"/>
                <w:szCs w:val="22"/>
              </w:rPr>
            </w:pPr>
            <w:r w:rsidRPr="005B6046">
              <w:rPr>
                <w:sz w:val="20"/>
                <w:szCs w:val="20"/>
              </w:rPr>
              <w:t>784,6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2C3D6A" w14:textId="533309E7" w:rsidR="005B6046" w:rsidRPr="005B6046" w:rsidRDefault="005B6046" w:rsidP="005B6046">
            <w:pPr>
              <w:jc w:val="center"/>
              <w:rPr>
                <w:sz w:val="22"/>
                <w:szCs w:val="22"/>
              </w:rPr>
            </w:pPr>
            <w:r w:rsidRPr="005B6046">
              <w:rPr>
                <w:sz w:val="20"/>
                <w:szCs w:val="20"/>
              </w:rPr>
              <w:t>784,6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3CFF46" w14:textId="3E30D701" w:rsidR="005B6046" w:rsidRPr="005B6046" w:rsidRDefault="005B6046" w:rsidP="005B6046">
            <w:pPr>
              <w:jc w:val="center"/>
              <w:rPr>
                <w:sz w:val="22"/>
                <w:szCs w:val="22"/>
              </w:rPr>
            </w:pPr>
            <w:r w:rsidRPr="005B6046">
              <w:rPr>
                <w:sz w:val="20"/>
                <w:szCs w:val="20"/>
              </w:rPr>
              <w:t>784,6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19EC42" w14:textId="270CE0A5" w:rsidR="005B6046" w:rsidRPr="005B6046" w:rsidRDefault="005B6046" w:rsidP="005B6046">
            <w:pPr>
              <w:jc w:val="center"/>
              <w:rPr>
                <w:sz w:val="22"/>
                <w:szCs w:val="22"/>
              </w:rPr>
            </w:pPr>
            <w:r w:rsidRPr="005B6046">
              <w:rPr>
                <w:sz w:val="20"/>
                <w:szCs w:val="20"/>
              </w:rPr>
              <w:t>784,6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8972EC" w14:textId="533F326F" w:rsidR="005B6046" w:rsidRPr="005B6046" w:rsidRDefault="005B6046" w:rsidP="005B6046">
            <w:pPr>
              <w:jc w:val="center"/>
              <w:rPr>
                <w:sz w:val="22"/>
                <w:szCs w:val="22"/>
              </w:rPr>
            </w:pPr>
            <w:r w:rsidRPr="005B6046">
              <w:rPr>
                <w:sz w:val="20"/>
                <w:szCs w:val="20"/>
              </w:rPr>
              <w:t>784,6</w:t>
            </w:r>
          </w:p>
        </w:tc>
      </w:tr>
      <w:tr w:rsidR="005B6046" w:rsidRPr="000C51D8" w14:paraId="514B96B6"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8CCF179" w14:textId="491D1A16" w:rsidR="005B6046" w:rsidRPr="000C51D8" w:rsidRDefault="005B6046" w:rsidP="005B6046">
            <w:pPr>
              <w:jc w:val="center"/>
              <w:rPr>
                <w:sz w:val="22"/>
                <w:szCs w:val="22"/>
              </w:rPr>
            </w:pPr>
            <w:r w:rsidRPr="000C51D8">
              <w:rPr>
                <w:sz w:val="22"/>
                <w:szCs w:val="22"/>
              </w:rPr>
              <w:t>3.7</w:t>
            </w:r>
          </w:p>
        </w:tc>
        <w:tc>
          <w:tcPr>
            <w:tcW w:w="1256" w:type="pct"/>
            <w:vMerge w:val="restart"/>
            <w:shd w:val="clear" w:color="auto" w:fill="auto"/>
            <w:vAlign w:val="center"/>
          </w:tcPr>
          <w:p w14:paraId="09586908" w14:textId="1C90EBCE"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1FC2029E" w14:textId="322278C3"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70EB2F67" w14:textId="2A880A9A" w:rsidR="005B6046" w:rsidRPr="005B6046" w:rsidRDefault="005B6046" w:rsidP="005B6046">
            <w:pPr>
              <w:jc w:val="center"/>
              <w:rPr>
                <w:sz w:val="22"/>
                <w:szCs w:val="22"/>
              </w:rPr>
            </w:pPr>
            <w:r w:rsidRPr="005B6046">
              <w:rPr>
                <w:sz w:val="20"/>
                <w:szCs w:val="20"/>
              </w:rPr>
              <w:t>140,6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86719D" w14:textId="119B9D1D" w:rsidR="005B6046" w:rsidRPr="005B6046" w:rsidRDefault="005B6046" w:rsidP="005B6046">
            <w:pPr>
              <w:jc w:val="center"/>
              <w:rPr>
                <w:sz w:val="22"/>
                <w:szCs w:val="22"/>
              </w:rPr>
            </w:pPr>
            <w:r w:rsidRPr="005B6046">
              <w:rPr>
                <w:sz w:val="20"/>
                <w:szCs w:val="20"/>
              </w:rPr>
              <w:t>140,6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C15CCB" w14:textId="550BF87F" w:rsidR="005B6046" w:rsidRPr="005B6046" w:rsidRDefault="005B6046" w:rsidP="005B6046">
            <w:pPr>
              <w:jc w:val="center"/>
              <w:rPr>
                <w:sz w:val="22"/>
                <w:szCs w:val="22"/>
              </w:rPr>
            </w:pPr>
            <w:r w:rsidRPr="005B6046">
              <w:rPr>
                <w:sz w:val="20"/>
                <w:szCs w:val="20"/>
              </w:rPr>
              <w:t>140,6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119988" w14:textId="57E9A3A0" w:rsidR="005B6046" w:rsidRPr="005B6046" w:rsidRDefault="005B6046" w:rsidP="005B6046">
            <w:pPr>
              <w:jc w:val="center"/>
              <w:rPr>
                <w:sz w:val="22"/>
                <w:szCs w:val="22"/>
              </w:rPr>
            </w:pPr>
            <w:r w:rsidRPr="005B6046">
              <w:rPr>
                <w:sz w:val="20"/>
                <w:szCs w:val="20"/>
              </w:rPr>
              <w:t>140,6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3BE2AD" w14:textId="1292160A" w:rsidR="005B6046" w:rsidRPr="005B6046" w:rsidRDefault="005B6046" w:rsidP="005B6046">
            <w:pPr>
              <w:jc w:val="center"/>
              <w:rPr>
                <w:sz w:val="22"/>
                <w:szCs w:val="22"/>
              </w:rPr>
            </w:pPr>
            <w:r w:rsidRPr="005B6046">
              <w:rPr>
                <w:sz w:val="20"/>
                <w:szCs w:val="20"/>
              </w:rPr>
              <w:t>140,6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073F2BF" w14:textId="654F3EBC" w:rsidR="005B6046" w:rsidRPr="005B6046" w:rsidRDefault="005B6046" w:rsidP="005B6046">
            <w:pPr>
              <w:jc w:val="center"/>
              <w:rPr>
                <w:sz w:val="22"/>
                <w:szCs w:val="22"/>
              </w:rPr>
            </w:pPr>
            <w:r w:rsidRPr="005B6046">
              <w:rPr>
                <w:sz w:val="20"/>
                <w:szCs w:val="20"/>
              </w:rPr>
              <w:t>140,6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345271" w14:textId="634FED88" w:rsidR="005B6046" w:rsidRPr="005B6046" w:rsidRDefault="005B6046" w:rsidP="005B6046">
            <w:pPr>
              <w:jc w:val="center"/>
              <w:rPr>
                <w:sz w:val="22"/>
                <w:szCs w:val="22"/>
              </w:rPr>
            </w:pPr>
            <w:r w:rsidRPr="005B6046">
              <w:rPr>
                <w:sz w:val="20"/>
                <w:szCs w:val="20"/>
              </w:rPr>
              <w:t>140,6</w:t>
            </w:r>
          </w:p>
        </w:tc>
      </w:tr>
      <w:tr w:rsidR="005B6046" w:rsidRPr="000C51D8" w14:paraId="7DA2F27E"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D5CFBAA" w14:textId="53C9C29B" w:rsidR="005B6046" w:rsidRPr="000C51D8" w:rsidRDefault="005B6046" w:rsidP="005B6046">
            <w:pPr>
              <w:jc w:val="center"/>
              <w:rPr>
                <w:sz w:val="22"/>
                <w:szCs w:val="22"/>
              </w:rPr>
            </w:pPr>
          </w:p>
        </w:tc>
        <w:tc>
          <w:tcPr>
            <w:tcW w:w="1256" w:type="pct"/>
            <w:vMerge/>
            <w:shd w:val="clear" w:color="auto" w:fill="auto"/>
            <w:vAlign w:val="center"/>
          </w:tcPr>
          <w:p w14:paraId="532FA00B" w14:textId="71B35C7B" w:rsidR="005B6046" w:rsidRPr="000C51D8" w:rsidRDefault="005B6046" w:rsidP="005B6046">
            <w:pPr>
              <w:jc w:val="center"/>
              <w:rPr>
                <w:sz w:val="22"/>
                <w:szCs w:val="22"/>
              </w:rPr>
            </w:pPr>
          </w:p>
        </w:tc>
        <w:tc>
          <w:tcPr>
            <w:tcW w:w="456" w:type="pct"/>
            <w:shd w:val="clear" w:color="auto" w:fill="auto"/>
            <w:vAlign w:val="center"/>
          </w:tcPr>
          <w:p w14:paraId="651BA66D" w14:textId="0D0086B3"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0CC9B08" w14:textId="382292D4"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647046" w14:textId="20E269F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341CB3" w14:textId="0A9AC1E9"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3DCED4" w14:textId="1E2CB8D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345FA7" w14:textId="03A95D9B"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464BD4" w14:textId="193CCC5E"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3D7ECC4" w14:textId="555E792D" w:rsidR="005B6046" w:rsidRPr="005B6046" w:rsidRDefault="005B6046" w:rsidP="005B6046">
            <w:pPr>
              <w:jc w:val="center"/>
              <w:rPr>
                <w:sz w:val="22"/>
                <w:szCs w:val="22"/>
              </w:rPr>
            </w:pPr>
            <w:r w:rsidRPr="005B6046">
              <w:rPr>
                <w:sz w:val="22"/>
                <w:szCs w:val="22"/>
              </w:rPr>
              <w:t>17,9</w:t>
            </w:r>
          </w:p>
        </w:tc>
      </w:tr>
      <w:tr w:rsidR="005B6046" w:rsidRPr="000C51D8" w14:paraId="1326D8D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32C3742" w14:textId="7DC70CC9" w:rsidR="005B6046" w:rsidRPr="000C51D8" w:rsidRDefault="005B6046" w:rsidP="005B6046">
            <w:pPr>
              <w:jc w:val="center"/>
              <w:rPr>
                <w:sz w:val="22"/>
                <w:szCs w:val="22"/>
              </w:rPr>
            </w:pPr>
            <w:r w:rsidRPr="000C51D8">
              <w:rPr>
                <w:sz w:val="22"/>
                <w:szCs w:val="22"/>
              </w:rPr>
              <w:t>3.8</w:t>
            </w:r>
          </w:p>
        </w:tc>
        <w:tc>
          <w:tcPr>
            <w:tcW w:w="1256" w:type="pct"/>
            <w:shd w:val="clear" w:color="auto" w:fill="auto"/>
            <w:vAlign w:val="center"/>
          </w:tcPr>
          <w:p w14:paraId="3250D6F0" w14:textId="08EFD57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6252879B" w14:textId="674B1E7C"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3293E05" w14:textId="67277D67" w:rsidR="005B6046" w:rsidRPr="005B6046" w:rsidRDefault="005B6046" w:rsidP="005B6046">
            <w:pPr>
              <w:jc w:val="center"/>
              <w:rPr>
                <w:sz w:val="22"/>
                <w:szCs w:val="22"/>
              </w:rPr>
            </w:pPr>
            <w:r w:rsidRPr="005B6046">
              <w:rPr>
                <w:sz w:val="20"/>
                <w:szCs w:val="20"/>
              </w:rPr>
              <w:t>644,0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03D1132" w14:textId="0FD95B83" w:rsidR="005B6046" w:rsidRPr="005B6046" w:rsidRDefault="005B6046" w:rsidP="005B6046">
            <w:pPr>
              <w:jc w:val="center"/>
              <w:rPr>
                <w:sz w:val="22"/>
                <w:szCs w:val="22"/>
              </w:rPr>
            </w:pPr>
            <w:r w:rsidRPr="005B6046">
              <w:rPr>
                <w:sz w:val="20"/>
                <w:szCs w:val="20"/>
              </w:rPr>
              <w:t>644,0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C97AAA" w14:textId="14740D1F" w:rsidR="005B6046" w:rsidRPr="005B6046" w:rsidRDefault="005B6046" w:rsidP="005B6046">
            <w:pPr>
              <w:jc w:val="center"/>
              <w:rPr>
                <w:sz w:val="22"/>
                <w:szCs w:val="22"/>
              </w:rPr>
            </w:pPr>
            <w:r w:rsidRPr="005B6046">
              <w:rPr>
                <w:sz w:val="20"/>
                <w:szCs w:val="20"/>
              </w:rPr>
              <w:t>644,0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739AE3" w14:textId="76007184" w:rsidR="005B6046" w:rsidRPr="005B6046" w:rsidRDefault="005B6046" w:rsidP="005B6046">
            <w:pPr>
              <w:jc w:val="center"/>
              <w:rPr>
                <w:sz w:val="22"/>
                <w:szCs w:val="22"/>
              </w:rPr>
            </w:pPr>
            <w:r w:rsidRPr="005B6046">
              <w:rPr>
                <w:sz w:val="20"/>
                <w:szCs w:val="20"/>
              </w:rPr>
              <w:t>644,0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09A2C0" w14:textId="19ED4E40" w:rsidR="005B6046" w:rsidRPr="005B6046" w:rsidRDefault="005B6046" w:rsidP="005B6046">
            <w:pPr>
              <w:jc w:val="center"/>
              <w:rPr>
                <w:sz w:val="22"/>
                <w:szCs w:val="22"/>
              </w:rPr>
            </w:pPr>
            <w:r w:rsidRPr="005B6046">
              <w:rPr>
                <w:sz w:val="20"/>
                <w:szCs w:val="20"/>
              </w:rPr>
              <w:t>644,0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B560A4" w14:textId="027BE1DB" w:rsidR="005B6046" w:rsidRPr="005B6046" w:rsidRDefault="005B6046" w:rsidP="005B6046">
            <w:pPr>
              <w:jc w:val="center"/>
              <w:rPr>
                <w:sz w:val="22"/>
                <w:szCs w:val="22"/>
              </w:rPr>
            </w:pPr>
            <w:r w:rsidRPr="005B6046">
              <w:rPr>
                <w:sz w:val="20"/>
                <w:szCs w:val="20"/>
              </w:rPr>
              <w:t>644,0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0493299" w14:textId="04E3F75E" w:rsidR="005B6046" w:rsidRPr="005B6046" w:rsidRDefault="005B6046" w:rsidP="005B6046">
            <w:pPr>
              <w:jc w:val="center"/>
              <w:rPr>
                <w:sz w:val="22"/>
                <w:szCs w:val="22"/>
              </w:rPr>
            </w:pPr>
            <w:r w:rsidRPr="005B6046">
              <w:rPr>
                <w:sz w:val="20"/>
                <w:szCs w:val="20"/>
              </w:rPr>
              <w:t>644,0</w:t>
            </w:r>
          </w:p>
        </w:tc>
      </w:tr>
      <w:tr w:rsidR="005B6046" w:rsidRPr="000C51D8" w14:paraId="35B24F0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E8DE7AC" w14:textId="077E627A" w:rsidR="005B6046" w:rsidRPr="000C51D8" w:rsidRDefault="005B6046" w:rsidP="005B6046">
            <w:pPr>
              <w:jc w:val="center"/>
              <w:rPr>
                <w:sz w:val="22"/>
                <w:szCs w:val="22"/>
              </w:rPr>
            </w:pPr>
            <w:r w:rsidRPr="000C51D8">
              <w:rPr>
                <w:sz w:val="22"/>
                <w:szCs w:val="22"/>
              </w:rPr>
              <w:t>3.9</w:t>
            </w:r>
          </w:p>
        </w:tc>
        <w:tc>
          <w:tcPr>
            <w:tcW w:w="1256" w:type="pct"/>
            <w:shd w:val="clear" w:color="auto" w:fill="auto"/>
            <w:vAlign w:val="center"/>
          </w:tcPr>
          <w:p w14:paraId="34FD99F9" w14:textId="5B15A49B"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008B795" w14:textId="2C572A0E"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9778599" w14:textId="5CD3EB5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4D40CF" w14:textId="19AF52C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BC20D7" w14:textId="010A885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449134" w14:textId="65CE2861"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833B19" w14:textId="0420861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7F2BAA" w14:textId="2709DAA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2BADCB7" w14:textId="49CB6694" w:rsidR="005B6046" w:rsidRPr="005B6046" w:rsidRDefault="005B6046" w:rsidP="005B6046">
            <w:pPr>
              <w:jc w:val="center"/>
              <w:rPr>
                <w:sz w:val="22"/>
                <w:szCs w:val="22"/>
              </w:rPr>
            </w:pPr>
            <w:r w:rsidRPr="005B6046">
              <w:rPr>
                <w:sz w:val="20"/>
                <w:szCs w:val="20"/>
              </w:rPr>
              <w:t>355,8</w:t>
            </w:r>
          </w:p>
        </w:tc>
      </w:tr>
      <w:tr w:rsidR="005B6046" w:rsidRPr="000C51D8" w14:paraId="6D121E3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968CD40" w14:textId="5EEFD183" w:rsidR="005B6046" w:rsidRPr="000C51D8" w:rsidRDefault="005B6046" w:rsidP="005B6046">
            <w:pPr>
              <w:jc w:val="center"/>
              <w:rPr>
                <w:sz w:val="22"/>
                <w:szCs w:val="22"/>
              </w:rPr>
            </w:pPr>
            <w:r w:rsidRPr="000C51D8">
              <w:rPr>
                <w:sz w:val="22"/>
                <w:szCs w:val="22"/>
              </w:rPr>
              <w:t>3.10</w:t>
            </w:r>
          </w:p>
        </w:tc>
        <w:tc>
          <w:tcPr>
            <w:tcW w:w="1256" w:type="pct"/>
            <w:shd w:val="clear" w:color="auto" w:fill="auto"/>
            <w:vAlign w:val="center"/>
          </w:tcPr>
          <w:p w14:paraId="5496DE2D" w14:textId="1F246828"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3AD63A97" w14:textId="27C9008D"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47928F51" w14:textId="5F33699E"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90F5CF" w14:textId="6F66E4E6"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32E8CE" w14:textId="0CD99526"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1A022C" w14:textId="0E81C20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D23BF0" w14:textId="56D88517"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5213AA" w14:textId="1F514629"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C96AC6" w14:textId="0ECF18B2" w:rsidR="005B6046" w:rsidRPr="005B6046" w:rsidRDefault="005B6046" w:rsidP="005B6046">
            <w:pPr>
              <w:jc w:val="center"/>
              <w:rPr>
                <w:sz w:val="22"/>
                <w:szCs w:val="22"/>
              </w:rPr>
            </w:pPr>
            <w:r w:rsidRPr="005B6046">
              <w:rPr>
                <w:sz w:val="20"/>
                <w:szCs w:val="20"/>
              </w:rPr>
              <w:t>40,2</w:t>
            </w:r>
          </w:p>
        </w:tc>
      </w:tr>
      <w:tr w:rsidR="005B6046" w:rsidRPr="000C51D8" w14:paraId="60A1FFB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F0D1B00" w14:textId="314567C1" w:rsidR="005B6046" w:rsidRPr="000C51D8" w:rsidRDefault="005B6046" w:rsidP="005B6046">
            <w:pPr>
              <w:jc w:val="center"/>
              <w:rPr>
                <w:sz w:val="22"/>
                <w:szCs w:val="22"/>
              </w:rPr>
            </w:pPr>
            <w:r w:rsidRPr="000C51D8">
              <w:rPr>
                <w:sz w:val="22"/>
                <w:szCs w:val="22"/>
              </w:rPr>
              <w:t>4</w:t>
            </w:r>
          </w:p>
        </w:tc>
        <w:tc>
          <w:tcPr>
            <w:tcW w:w="1256" w:type="pct"/>
            <w:shd w:val="clear" w:color="auto" w:fill="auto"/>
            <w:vAlign w:val="center"/>
          </w:tcPr>
          <w:p w14:paraId="44D1B667" w14:textId="3D0B3BC1" w:rsidR="005B6046" w:rsidRPr="000C51D8" w:rsidRDefault="005B6046" w:rsidP="005B6046">
            <w:pPr>
              <w:jc w:val="center"/>
              <w:rPr>
                <w:sz w:val="22"/>
                <w:szCs w:val="22"/>
              </w:rPr>
            </w:pPr>
            <w:r w:rsidRPr="000C51D8">
              <w:rPr>
                <w:b/>
                <w:bCs/>
                <w:sz w:val="22"/>
                <w:szCs w:val="22"/>
              </w:rPr>
              <w:t>Котельная «ЛМС»</w:t>
            </w:r>
          </w:p>
        </w:tc>
        <w:tc>
          <w:tcPr>
            <w:tcW w:w="456" w:type="pct"/>
            <w:shd w:val="clear" w:color="auto" w:fill="auto"/>
            <w:vAlign w:val="center"/>
          </w:tcPr>
          <w:p w14:paraId="3C4F5A5F" w14:textId="1588C78E"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B4AB6E4" w14:textId="3E7348EE"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573481" w14:textId="0CDEED6E"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85ED04" w14:textId="4F95811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E2761E" w14:textId="2715A9E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DA1133" w14:textId="46556FA6"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D2A320" w14:textId="2CE047D5"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1C8D50D" w14:textId="6767798B" w:rsidR="005B6046" w:rsidRPr="005B6046" w:rsidRDefault="005B6046" w:rsidP="005B6046">
            <w:pPr>
              <w:jc w:val="center"/>
              <w:rPr>
                <w:sz w:val="22"/>
                <w:szCs w:val="22"/>
              </w:rPr>
            </w:pPr>
            <w:r w:rsidRPr="005B6046">
              <w:rPr>
                <w:b/>
                <w:bCs/>
                <w:sz w:val="20"/>
                <w:szCs w:val="20"/>
              </w:rPr>
              <w:t> </w:t>
            </w:r>
          </w:p>
        </w:tc>
      </w:tr>
      <w:tr w:rsidR="005B6046" w:rsidRPr="000C51D8" w14:paraId="1336E7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BD56A0E" w14:textId="73050839" w:rsidR="005B6046" w:rsidRPr="000C51D8" w:rsidRDefault="005B6046" w:rsidP="005B6046">
            <w:pPr>
              <w:jc w:val="center"/>
              <w:rPr>
                <w:b/>
                <w:bCs/>
                <w:sz w:val="22"/>
                <w:szCs w:val="22"/>
              </w:rPr>
            </w:pPr>
            <w:r w:rsidRPr="000C51D8">
              <w:rPr>
                <w:sz w:val="22"/>
                <w:szCs w:val="22"/>
              </w:rPr>
              <w:t>4.1</w:t>
            </w:r>
          </w:p>
        </w:tc>
        <w:tc>
          <w:tcPr>
            <w:tcW w:w="1256" w:type="pct"/>
            <w:shd w:val="clear" w:color="auto" w:fill="auto"/>
            <w:vAlign w:val="center"/>
          </w:tcPr>
          <w:p w14:paraId="75529BCF" w14:textId="70210971"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D3056CC" w14:textId="0BD226E3"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27EC107" w14:textId="52F07E1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BFF932" w14:textId="74F921F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C7A9DD" w14:textId="57312A8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CC4DB0" w14:textId="21CB1E5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CD40F0" w14:textId="1676B6D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9411586" w14:textId="142E9ACF"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0E38374" w14:textId="1F08D05B" w:rsidR="005B6046" w:rsidRPr="005B6046" w:rsidRDefault="005B6046" w:rsidP="005B6046">
            <w:pPr>
              <w:jc w:val="center"/>
              <w:rPr>
                <w:b/>
                <w:bCs/>
                <w:sz w:val="22"/>
                <w:szCs w:val="22"/>
              </w:rPr>
            </w:pPr>
            <w:r w:rsidRPr="005B6046">
              <w:rPr>
                <w:sz w:val="20"/>
                <w:szCs w:val="20"/>
              </w:rPr>
              <w:t>уголь</w:t>
            </w:r>
          </w:p>
        </w:tc>
      </w:tr>
      <w:tr w:rsidR="005B6046" w:rsidRPr="000C51D8" w14:paraId="78D7AD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2D97972" w14:textId="201B4042" w:rsidR="005B6046" w:rsidRPr="000C51D8" w:rsidRDefault="005B6046" w:rsidP="005B6046">
            <w:pPr>
              <w:jc w:val="center"/>
              <w:rPr>
                <w:b/>
                <w:bCs/>
                <w:sz w:val="22"/>
                <w:szCs w:val="22"/>
              </w:rPr>
            </w:pPr>
            <w:r w:rsidRPr="000C51D8">
              <w:rPr>
                <w:sz w:val="22"/>
                <w:szCs w:val="22"/>
              </w:rPr>
              <w:t>4.2</w:t>
            </w:r>
          </w:p>
        </w:tc>
        <w:tc>
          <w:tcPr>
            <w:tcW w:w="1256" w:type="pct"/>
            <w:shd w:val="clear" w:color="auto" w:fill="auto"/>
            <w:vAlign w:val="center"/>
          </w:tcPr>
          <w:p w14:paraId="1C150839" w14:textId="7C85B153"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DE92548" w14:textId="3EBA5F1E"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24482C4D" w14:textId="6F2AE25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D8443C" w14:textId="44A6AE78"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BEAFD4" w14:textId="51E9FFFC"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6C1F92" w14:textId="53EB3A9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040FC9" w14:textId="78767A03" w:rsidR="005B6046" w:rsidRPr="005B6046" w:rsidRDefault="005B6046" w:rsidP="005B6046">
            <w:pPr>
              <w:jc w:val="center"/>
              <w:rPr>
                <w:sz w:val="22"/>
                <w:szCs w:val="22"/>
              </w:rPr>
            </w:pPr>
            <w:r w:rsidRPr="005B6046">
              <w:rPr>
                <w:sz w:val="20"/>
                <w:szCs w:val="20"/>
              </w:rPr>
              <w:t>529,5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DE73A7" w14:textId="7D78C148" w:rsidR="005B6046" w:rsidRPr="005B6046" w:rsidRDefault="005B6046" w:rsidP="005B6046">
            <w:pPr>
              <w:jc w:val="center"/>
              <w:rPr>
                <w:sz w:val="22"/>
                <w:szCs w:val="22"/>
              </w:rPr>
            </w:pPr>
            <w:r w:rsidRPr="005B6046">
              <w:rPr>
                <w:sz w:val="20"/>
                <w:szCs w:val="20"/>
              </w:rPr>
              <w:t>529,5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079B26" w14:textId="24638208" w:rsidR="005B6046" w:rsidRPr="005B6046" w:rsidRDefault="005B6046" w:rsidP="005B6046">
            <w:pPr>
              <w:jc w:val="center"/>
              <w:rPr>
                <w:sz w:val="22"/>
                <w:szCs w:val="22"/>
              </w:rPr>
            </w:pPr>
            <w:r w:rsidRPr="005B6046">
              <w:rPr>
                <w:sz w:val="20"/>
                <w:szCs w:val="20"/>
              </w:rPr>
              <w:t>529,5</w:t>
            </w:r>
          </w:p>
        </w:tc>
      </w:tr>
      <w:tr w:rsidR="005B6046" w:rsidRPr="000C51D8" w14:paraId="18A9CE7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4E0D2C5" w14:textId="6425437D" w:rsidR="005B6046" w:rsidRPr="000C51D8" w:rsidRDefault="005B6046" w:rsidP="005B6046">
            <w:pPr>
              <w:jc w:val="center"/>
              <w:rPr>
                <w:sz w:val="22"/>
                <w:szCs w:val="22"/>
              </w:rPr>
            </w:pPr>
            <w:r w:rsidRPr="000C51D8">
              <w:rPr>
                <w:sz w:val="22"/>
                <w:szCs w:val="22"/>
              </w:rPr>
              <w:t>4.3</w:t>
            </w:r>
          </w:p>
        </w:tc>
        <w:tc>
          <w:tcPr>
            <w:tcW w:w="1256" w:type="pct"/>
            <w:shd w:val="clear" w:color="auto" w:fill="auto"/>
            <w:vAlign w:val="center"/>
          </w:tcPr>
          <w:p w14:paraId="10029D1F" w14:textId="37BC9A09"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4F5261A9" w14:textId="6F0BB1F1"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26798177" w14:textId="0A9D10C8"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686961" w14:textId="0789E98E"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9F7C17" w14:textId="1629E9A6"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684DA1" w14:textId="3D67619C"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76FA11" w14:textId="3E96DACF" w:rsidR="005B6046" w:rsidRPr="005B6046" w:rsidRDefault="005B6046" w:rsidP="005B6046">
            <w:pPr>
              <w:jc w:val="center"/>
              <w:rPr>
                <w:sz w:val="22"/>
                <w:szCs w:val="22"/>
              </w:rPr>
            </w:pPr>
            <w:r w:rsidRPr="005B6046">
              <w:rPr>
                <w:sz w:val="20"/>
                <w:szCs w:val="20"/>
              </w:rPr>
              <w:t>470,5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64638C" w14:textId="2314857E" w:rsidR="005B6046" w:rsidRPr="005B6046" w:rsidRDefault="005B6046" w:rsidP="005B6046">
            <w:pPr>
              <w:jc w:val="center"/>
              <w:rPr>
                <w:sz w:val="22"/>
                <w:szCs w:val="22"/>
              </w:rPr>
            </w:pPr>
            <w:r w:rsidRPr="005B6046">
              <w:rPr>
                <w:sz w:val="20"/>
                <w:szCs w:val="20"/>
              </w:rPr>
              <w:t>470,5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04BD7FD" w14:textId="1511735C" w:rsidR="005B6046" w:rsidRPr="005B6046" w:rsidRDefault="005B6046" w:rsidP="005B6046">
            <w:pPr>
              <w:jc w:val="center"/>
              <w:rPr>
                <w:sz w:val="22"/>
                <w:szCs w:val="22"/>
              </w:rPr>
            </w:pPr>
            <w:r w:rsidRPr="005B6046">
              <w:rPr>
                <w:sz w:val="20"/>
                <w:szCs w:val="20"/>
              </w:rPr>
              <w:t>470,5</w:t>
            </w:r>
          </w:p>
        </w:tc>
      </w:tr>
      <w:tr w:rsidR="005B6046" w:rsidRPr="000C51D8" w14:paraId="55B54B5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3D49F98" w14:textId="466904CB" w:rsidR="005B6046" w:rsidRPr="000C51D8" w:rsidRDefault="005B6046" w:rsidP="005B6046">
            <w:pPr>
              <w:jc w:val="center"/>
              <w:rPr>
                <w:sz w:val="22"/>
                <w:szCs w:val="22"/>
              </w:rPr>
            </w:pPr>
            <w:r w:rsidRPr="000C51D8">
              <w:rPr>
                <w:sz w:val="22"/>
                <w:szCs w:val="22"/>
              </w:rPr>
              <w:t>4.4</w:t>
            </w:r>
          </w:p>
        </w:tc>
        <w:tc>
          <w:tcPr>
            <w:tcW w:w="1256" w:type="pct"/>
            <w:shd w:val="clear" w:color="auto" w:fill="auto"/>
            <w:vAlign w:val="center"/>
          </w:tcPr>
          <w:p w14:paraId="1EFB7E36" w14:textId="3EBC11FA"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312597FD" w14:textId="3EA8C0E0"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A448B7F" w14:textId="1E62E29D" w:rsidR="005B6046" w:rsidRPr="005B6046" w:rsidRDefault="005B6046" w:rsidP="005B6046">
            <w:pPr>
              <w:jc w:val="center"/>
              <w:rPr>
                <w:sz w:val="22"/>
                <w:szCs w:val="22"/>
              </w:rPr>
            </w:pPr>
            <w:r w:rsidRPr="005B6046">
              <w:rPr>
                <w:sz w:val="20"/>
                <w:szCs w:val="20"/>
              </w:rPr>
              <w:t>1322,4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A83EAA" w14:textId="549EFD86" w:rsidR="005B6046" w:rsidRPr="005B6046" w:rsidRDefault="005B6046" w:rsidP="005B6046">
            <w:pPr>
              <w:jc w:val="center"/>
              <w:rPr>
                <w:sz w:val="22"/>
                <w:szCs w:val="22"/>
              </w:rPr>
            </w:pPr>
            <w:r w:rsidRPr="005B6046">
              <w:rPr>
                <w:sz w:val="20"/>
                <w:szCs w:val="20"/>
              </w:rPr>
              <w:t>1322,4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78A3BA" w14:textId="718C9282" w:rsidR="005B6046" w:rsidRPr="005B6046" w:rsidRDefault="005B6046" w:rsidP="005B6046">
            <w:pPr>
              <w:jc w:val="center"/>
              <w:rPr>
                <w:sz w:val="22"/>
                <w:szCs w:val="22"/>
              </w:rPr>
            </w:pPr>
            <w:r w:rsidRPr="005B6046">
              <w:rPr>
                <w:sz w:val="20"/>
                <w:szCs w:val="20"/>
              </w:rPr>
              <w:t>1322,4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2DD13E" w14:textId="21B1489D" w:rsidR="005B6046" w:rsidRPr="005B6046" w:rsidRDefault="005B6046" w:rsidP="005B6046">
            <w:pPr>
              <w:jc w:val="center"/>
              <w:rPr>
                <w:sz w:val="22"/>
                <w:szCs w:val="22"/>
              </w:rPr>
            </w:pPr>
            <w:r w:rsidRPr="005B6046">
              <w:rPr>
                <w:sz w:val="20"/>
                <w:szCs w:val="20"/>
              </w:rPr>
              <w:t>1322,4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C10A9C" w14:textId="6619AEF1" w:rsidR="005B6046" w:rsidRPr="005B6046" w:rsidRDefault="005B6046" w:rsidP="005B6046">
            <w:pPr>
              <w:jc w:val="center"/>
              <w:rPr>
                <w:sz w:val="22"/>
                <w:szCs w:val="22"/>
              </w:rPr>
            </w:pPr>
            <w:r w:rsidRPr="005B6046">
              <w:rPr>
                <w:sz w:val="20"/>
                <w:szCs w:val="20"/>
              </w:rPr>
              <w:t>1322,4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EC0DE1F" w14:textId="34656D86" w:rsidR="005B6046" w:rsidRPr="005B6046" w:rsidRDefault="005B6046" w:rsidP="005B6046">
            <w:pPr>
              <w:jc w:val="center"/>
              <w:rPr>
                <w:sz w:val="22"/>
                <w:szCs w:val="22"/>
              </w:rPr>
            </w:pPr>
            <w:r w:rsidRPr="005B6046">
              <w:rPr>
                <w:sz w:val="20"/>
                <w:szCs w:val="20"/>
              </w:rPr>
              <w:t>1322,4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8162C7C" w14:textId="30870D81" w:rsidR="005B6046" w:rsidRPr="005B6046" w:rsidRDefault="005B6046" w:rsidP="005B6046">
            <w:pPr>
              <w:jc w:val="center"/>
              <w:rPr>
                <w:sz w:val="22"/>
                <w:szCs w:val="22"/>
              </w:rPr>
            </w:pPr>
            <w:r w:rsidRPr="005B6046">
              <w:rPr>
                <w:sz w:val="20"/>
                <w:szCs w:val="20"/>
              </w:rPr>
              <w:t>1322,4</w:t>
            </w:r>
          </w:p>
        </w:tc>
      </w:tr>
      <w:tr w:rsidR="005B6046" w:rsidRPr="000C51D8" w14:paraId="2E693D3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65E1365" w14:textId="31D2290E" w:rsidR="005B6046" w:rsidRPr="000C51D8" w:rsidRDefault="005B6046" w:rsidP="005B6046">
            <w:pPr>
              <w:jc w:val="center"/>
              <w:rPr>
                <w:sz w:val="22"/>
                <w:szCs w:val="22"/>
              </w:rPr>
            </w:pPr>
            <w:r w:rsidRPr="000C51D8">
              <w:rPr>
                <w:sz w:val="22"/>
                <w:szCs w:val="22"/>
              </w:rPr>
              <w:t>4.5</w:t>
            </w:r>
          </w:p>
        </w:tc>
        <w:tc>
          <w:tcPr>
            <w:tcW w:w="1256" w:type="pct"/>
            <w:shd w:val="clear" w:color="auto" w:fill="auto"/>
            <w:vAlign w:val="center"/>
          </w:tcPr>
          <w:p w14:paraId="721AE480" w14:textId="55FCCEA9"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0CBD0866" w14:textId="7BEB29D4"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AF7FB4F" w14:textId="3A5AE396" w:rsidR="005B6046" w:rsidRPr="005B6046" w:rsidRDefault="005B6046" w:rsidP="005B6046">
            <w:pPr>
              <w:jc w:val="center"/>
              <w:rPr>
                <w:sz w:val="22"/>
                <w:szCs w:val="22"/>
              </w:rPr>
            </w:pPr>
            <w:r w:rsidRPr="005B6046">
              <w:rPr>
                <w:sz w:val="20"/>
                <w:szCs w:val="20"/>
              </w:rPr>
              <w:t>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70DFC4" w14:textId="7C351ABD" w:rsidR="005B6046" w:rsidRPr="005B6046" w:rsidRDefault="005B6046" w:rsidP="005B6046">
            <w:pPr>
              <w:jc w:val="center"/>
              <w:rPr>
                <w:sz w:val="22"/>
                <w:szCs w:val="22"/>
              </w:rPr>
            </w:pPr>
            <w:r w:rsidRPr="005B6046">
              <w:rPr>
                <w:sz w:val="20"/>
                <w:szCs w:val="20"/>
              </w:rPr>
              <w:t>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45226A" w14:textId="3AEFA7A7" w:rsidR="005B6046" w:rsidRPr="005B6046" w:rsidRDefault="005B6046" w:rsidP="005B6046">
            <w:pPr>
              <w:jc w:val="center"/>
              <w:rPr>
                <w:sz w:val="22"/>
                <w:szCs w:val="22"/>
              </w:rPr>
            </w:pPr>
            <w:r w:rsidRPr="005B6046">
              <w:rPr>
                <w:sz w:val="20"/>
                <w:szCs w:val="20"/>
              </w:rPr>
              <w:t>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462FE6" w14:textId="659D6021" w:rsidR="005B6046" w:rsidRPr="005B6046" w:rsidRDefault="005B6046" w:rsidP="005B6046">
            <w:pPr>
              <w:jc w:val="center"/>
              <w:rPr>
                <w:sz w:val="22"/>
                <w:szCs w:val="22"/>
              </w:rPr>
            </w:pPr>
            <w:r w:rsidRPr="005B6046">
              <w:rPr>
                <w:sz w:val="20"/>
                <w:szCs w:val="20"/>
              </w:rPr>
              <w:t>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5A859E8" w14:textId="2E6F0798" w:rsidR="005B6046" w:rsidRPr="005B6046" w:rsidRDefault="005B6046" w:rsidP="005B6046">
            <w:pPr>
              <w:jc w:val="center"/>
              <w:rPr>
                <w:sz w:val="22"/>
                <w:szCs w:val="22"/>
              </w:rPr>
            </w:pPr>
            <w:r w:rsidRPr="005B6046">
              <w:rPr>
                <w:sz w:val="20"/>
                <w:szCs w:val="20"/>
              </w:rPr>
              <w:t>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8DDA79" w14:textId="63195CD7" w:rsidR="005B6046" w:rsidRPr="005B6046" w:rsidRDefault="005B6046" w:rsidP="005B6046">
            <w:pPr>
              <w:jc w:val="center"/>
              <w:rPr>
                <w:sz w:val="22"/>
                <w:szCs w:val="22"/>
              </w:rPr>
            </w:pPr>
            <w:r w:rsidRPr="005B6046">
              <w:rPr>
                <w:sz w:val="20"/>
                <w:szCs w:val="20"/>
              </w:rPr>
              <w:t>35,1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03087C" w14:textId="5A8914F1" w:rsidR="005B6046" w:rsidRPr="005B6046" w:rsidRDefault="005B6046" w:rsidP="005B6046">
            <w:pPr>
              <w:jc w:val="center"/>
              <w:rPr>
                <w:sz w:val="22"/>
                <w:szCs w:val="22"/>
              </w:rPr>
            </w:pPr>
            <w:r w:rsidRPr="005B6046">
              <w:rPr>
                <w:sz w:val="20"/>
                <w:szCs w:val="20"/>
              </w:rPr>
              <w:t>35,1</w:t>
            </w:r>
          </w:p>
        </w:tc>
      </w:tr>
      <w:tr w:rsidR="005B6046" w:rsidRPr="000C51D8" w14:paraId="4510830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AB15C85" w14:textId="022DEF2A" w:rsidR="005B6046" w:rsidRPr="000C51D8" w:rsidRDefault="005B6046" w:rsidP="005B6046">
            <w:pPr>
              <w:jc w:val="center"/>
              <w:rPr>
                <w:sz w:val="22"/>
                <w:szCs w:val="22"/>
              </w:rPr>
            </w:pPr>
            <w:r w:rsidRPr="000C51D8">
              <w:rPr>
                <w:sz w:val="22"/>
                <w:szCs w:val="22"/>
              </w:rPr>
              <w:t>4.6</w:t>
            </w:r>
          </w:p>
        </w:tc>
        <w:tc>
          <w:tcPr>
            <w:tcW w:w="1256" w:type="pct"/>
            <w:shd w:val="clear" w:color="auto" w:fill="auto"/>
            <w:vAlign w:val="center"/>
          </w:tcPr>
          <w:p w14:paraId="413737C1" w14:textId="182A9022"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7E62ADFE" w14:textId="7CDE3CB1"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AB9E309" w14:textId="783EA29D" w:rsidR="005B6046" w:rsidRPr="005B6046" w:rsidRDefault="005B6046" w:rsidP="005B6046">
            <w:pPr>
              <w:jc w:val="center"/>
              <w:rPr>
                <w:sz w:val="22"/>
                <w:szCs w:val="22"/>
              </w:rPr>
            </w:pPr>
            <w:r w:rsidRPr="005B6046">
              <w:rPr>
                <w:sz w:val="22"/>
                <w:szCs w:val="22"/>
              </w:rPr>
              <w:t>1287,3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478A31" w14:textId="68996DFE" w:rsidR="005B6046" w:rsidRPr="005B6046" w:rsidRDefault="005B6046" w:rsidP="005B6046">
            <w:pPr>
              <w:jc w:val="center"/>
              <w:rPr>
                <w:sz w:val="22"/>
                <w:szCs w:val="22"/>
              </w:rPr>
            </w:pPr>
            <w:r w:rsidRPr="005B6046">
              <w:rPr>
                <w:sz w:val="20"/>
                <w:szCs w:val="20"/>
              </w:rPr>
              <w:t>1287,3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8D3CF0" w14:textId="44BD1B63" w:rsidR="005B6046" w:rsidRPr="005B6046" w:rsidRDefault="005B6046" w:rsidP="005B6046">
            <w:pPr>
              <w:jc w:val="center"/>
              <w:rPr>
                <w:sz w:val="22"/>
                <w:szCs w:val="22"/>
              </w:rPr>
            </w:pPr>
            <w:r w:rsidRPr="005B6046">
              <w:rPr>
                <w:sz w:val="20"/>
                <w:szCs w:val="20"/>
              </w:rPr>
              <w:t>1287,3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67936F" w14:textId="4B808C4A" w:rsidR="005B6046" w:rsidRPr="005B6046" w:rsidRDefault="005B6046" w:rsidP="005B6046">
            <w:pPr>
              <w:jc w:val="center"/>
              <w:rPr>
                <w:sz w:val="22"/>
                <w:szCs w:val="22"/>
              </w:rPr>
            </w:pPr>
            <w:r w:rsidRPr="005B6046">
              <w:rPr>
                <w:sz w:val="20"/>
                <w:szCs w:val="20"/>
              </w:rPr>
              <w:t>1287,3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48FF7C4" w14:textId="26A765A5" w:rsidR="005B6046" w:rsidRPr="005B6046" w:rsidRDefault="005B6046" w:rsidP="005B6046">
            <w:pPr>
              <w:jc w:val="center"/>
              <w:rPr>
                <w:sz w:val="22"/>
                <w:szCs w:val="22"/>
              </w:rPr>
            </w:pPr>
            <w:r w:rsidRPr="005B6046">
              <w:rPr>
                <w:sz w:val="20"/>
                <w:szCs w:val="20"/>
              </w:rPr>
              <w:t>1287,3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21105D" w14:textId="52134753" w:rsidR="005B6046" w:rsidRPr="005B6046" w:rsidRDefault="005B6046" w:rsidP="005B6046">
            <w:pPr>
              <w:jc w:val="center"/>
              <w:rPr>
                <w:sz w:val="22"/>
                <w:szCs w:val="22"/>
              </w:rPr>
            </w:pPr>
            <w:r w:rsidRPr="005B6046">
              <w:rPr>
                <w:sz w:val="20"/>
                <w:szCs w:val="20"/>
              </w:rPr>
              <w:t>1287,3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97DAADB" w14:textId="5A056319" w:rsidR="005B6046" w:rsidRPr="005B6046" w:rsidRDefault="005B6046" w:rsidP="005B6046">
            <w:pPr>
              <w:jc w:val="center"/>
              <w:rPr>
                <w:sz w:val="22"/>
                <w:szCs w:val="22"/>
              </w:rPr>
            </w:pPr>
            <w:r w:rsidRPr="005B6046">
              <w:rPr>
                <w:sz w:val="20"/>
                <w:szCs w:val="20"/>
              </w:rPr>
              <w:t>1287,3</w:t>
            </w:r>
          </w:p>
        </w:tc>
      </w:tr>
      <w:tr w:rsidR="005B6046" w:rsidRPr="000C51D8" w14:paraId="5A72A7A5"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C82B777" w14:textId="349CFB95" w:rsidR="005B6046" w:rsidRPr="000C51D8" w:rsidRDefault="005B6046" w:rsidP="005B6046">
            <w:pPr>
              <w:jc w:val="center"/>
              <w:rPr>
                <w:sz w:val="22"/>
                <w:szCs w:val="22"/>
              </w:rPr>
            </w:pPr>
            <w:r w:rsidRPr="000C51D8">
              <w:rPr>
                <w:sz w:val="22"/>
                <w:szCs w:val="22"/>
              </w:rPr>
              <w:t>4.7</w:t>
            </w:r>
          </w:p>
        </w:tc>
        <w:tc>
          <w:tcPr>
            <w:tcW w:w="1256" w:type="pct"/>
            <w:vMerge w:val="restart"/>
            <w:shd w:val="clear" w:color="auto" w:fill="auto"/>
            <w:vAlign w:val="center"/>
          </w:tcPr>
          <w:p w14:paraId="5DC505F4" w14:textId="0B9DD63A"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6A82448B" w14:textId="6FC9999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28C7FB6" w14:textId="6FB0F905" w:rsidR="005B6046" w:rsidRPr="005B6046" w:rsidRDefault="005B6046" w:rsidP="005B6046">
            <w:pPr>
              <w:jc w:val="center"/>
              <w:rPr>
                <w:sz w:val="22"/>
                <w:szCs w:val="22"/>
              </w:rPr>
            </w:pPr>
            <w:r w:rsidRPr="005B6046">
              <w:rPr>
                <w:sz w:val="20"/>
                <w:szCs w:val="20"/>
              </w:rPr>
              <w:t>230,7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0C1C39" w14:textId="181BAC2C" w:rsidR="005B6046" w:rsidRPr="005B6046" w:rsidRDefault="005B6046" w:rsidP="005B6046">
            <w:pPr>
              <w:jc w:val="center"/>
              <w:rPr>
                <w:sz w:val="22"/>
                <w:szCs w:val="22"/>
              </w:rPr>
            </w:pPr>
            <w:r w:rsidRPr="005B6046">
              <w:rPr>
                <w:sz w:val="20"/>
                <w:szCs w:val="20"/>
              </w:rPr>
              <w:t>230,7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A3658B" w14:textId="00826E51" w:rsidR="005B6046" w:rsidRPr="005B6046" w:rsidRDefault="005B6046" w:rsidP="005B6046">
            <w:pPr>
              <w:jc w:val="center"/>
              <w:rPr>
                <w:sz w:val="22"/>
                <w:szCs w:val="22"/>
              </w:rPr>
            </w:pPr>
            <w:r w:rsidRPr="005B6046">
              <w:rPr>
                <w:sz w:val="20"/>
                <w:szCs w:val="20"/>
              </w:rPr>
              <w:t>230,7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7B26C4" w14:textId="64EE1EBB" w:rsidR="005B6046" w:rsidRPr="005B6046" w:rsidRDefault="005B6046" w:rsidP="005B6046">
            <w:pPr>
              <w:jc w:val="center"/>
              <w:rPr>
                <w:sz w:val="22"/>
                <w:szCs w:val="22"/>
              </w:rPr>
            </w:pPr>
            <w:r w:rsidRPr="005B6046">
              <w:rPr>
                <w:sz w:val="20"/>
                <w:szCs w:val="20"/>
              </w:rPr>
              <w:t>230,7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8B108D" w14:textId="784B9249" w:rsidR="005B6046" w:rsidRPr="005B6046" w:rsidRDefault="005B6046" w:rsidP="005B6046">
            <w:pPr>
              <w:jc w:val="center"/>
              <w:rPr>
                <w:sz w:val="22"/>
                <w:szCs w:val="22"/>
              </w:rPr>
            </w:pPr>
            <w:r w:rsidRPr="005B6046">
              <w:rPr>
                <w:sz w:val="20"/>
                <w:szCs w:val="20"/>
              </w:rPr>
              <w:t>230,7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06E43C" w14:textId="2B91E8DA" w:rsidR="005B6046" w:rsidRPr="005B6046" w:rsidRDefault="005B6046" w:rsidP="005B6046">
            <w:pPr>
              <w:jc w:val="center"/>
              <w:rPr>
                <w:sz w:val="22"/>
                <w:szCs w:val="22"/>
              </w:rPr>
            </w:pPr>
            <w:r w:rsidRPr="005B6046">
              <w:rPr>
                <w:sz w:val="20"/>
                <w:szCs w:val="20"/>
              </w:rPr>
              <w:t>230,7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96ECB1B" w14:textId="427A4073" w:rsidR="005B6046" w:rsidRPr="005B6046" w:rsidRDefault="005B6046" w:rsidP="005B6046">
            <w:pPr>
              <w:jc w:val="center"/>
              <w:rPr>
                <w:sz w:val="22"/>
                <w:szCs w:val="22"/>
              </w:rPr>
            </w:pPr>
            <w:r w:rsidRPr="005B6046">
              <w:rPr>
                <w:sz w:val="20"/>
                <w:szCs w:val="20"/>
              </w:rPr>
              <w:t>230,7</w:t>
            </w:r>
          </w:p>
        </w:tc>
      </w:tr>
      <w:tr w:rsidR="005B6046" w:rsidRPr="000C51D8" w14:paraId="1C8D7359"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299FBC7" w14:textId="77D87BB2" w:rsidR="005B6046" w:rsidRPr="000C51D8" w:rsidRDefault="005B6046" w:rsidP="005B6046">
            <w:pPr>
              <w:jc w:val="center"/>
              <w:rPr>
                <w:sz w:val="22"/>
                <w:szCs w:val="22"/>
              </w:rPr>
            </w:pPr>
          </w:p>
        </w:tc>
        <w:tc>
          <w:tcPr>
            <w:tcW w:w="1256" w:type="pct"/>
            <w:vMerge/>
            <w:shd w:val="clear" w:color="auto" w:fill="auto"/>
            <w:vAlign w:val="center"/>
          </w:tcPr>
          <w:p w14:paraId="785CEF36" w14:textId="33E82EA3" w:rsidR="005B6046" w:rsidRPr="000C51D8" w:rsidRDefault="005B6046" w:rsidP="005B6046">
            <w:pPr>
              <w:jc w:val="center"/>
              <w:rPr>
                <w:sz w:val="22"/>
                <w:szCs w:val="22"/>
              </w:rPr>
            </w:pPr>
          </w:p>
        </w:tc>
        <w:tc>
          <w:tcPr>
            <w:tcW w:w="456" w:type="pct"/>
            <w:shd w:val="clear" w:color="auto" w:fill="auto"/>
            <w:vAlign w:val="center"/>
          </w:tcPr>
          <w:p w14:paraId="2051D65E" w14:textId="0A4E9CB1"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E998F6A" w14:textId="1FEDBA4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1FC958" w14:textId="21D970D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7C2E47" w14:textId="2B66E2F1"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08368D" w14:textId="6303AB1B"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21BA7C" w14:textId="7FDC271F"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FBD2CF" w14:textId="13694577"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AD305AC" w14:textId="6F2F991A" w:rsidR="005B6046" w:rsidRPr="005B6046" w:rsidRDefault="005B6046" w:rsidP="005B6046">
            <w:pPr>
              <w:jc w:val="center"/>
              <w:rPr>
                <w:sz w:val="22"/>
                <w:szCs w:val="22"/>
              </w:rPr>
            </w:pPr>
            <w:r w:rsidRPr="005B6046">
              <w:rPr>
                <w:sz w:val="22"/>
                <w:szCs w:val="22"/>
              </w:rPr>
              <w:t>17,9</w:t>
            </w:r>
          </w:p>
        </w:tc>
      </w:tr>
      <w:tr w:rsidR="005B6046" w:rsidRPr="000C51D8" w14:paraId="763C56C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C168AAA" w14:textId="1085782C" w:rsidR="005B6046" w:rsidRPr="000C51D8" w:rsidRDefault="005B6046" w:rsidP="005B6046">
            <w:pPr>
              <w:jc w:val="center"/>
              <w:rPr>
                <w:sz w:val="22"/>
                <w:szCs w:val="22"/>
              </w:rPr>
            </w:pPr>
            <w:r w:rsidRPr="000C51D8">
              <w:rPr>
                <w:sz w:val="22"/>
                <w:szCs w:val="22"/>
              </w:rPr>
              <w:t>4.8</w:t>
            </w:r>
          </w:p>
        </w:tc>
        <w:tc>
          <w:tcPr>
            <w:tcW w:w="1256" w:type="pct"/>
            <w:shd w:val="clear" w:color="auto" w:fill="auto"/>
            <w:vAlign w:val="center"/>
          </w:tcPr>
          <w:p w14:paraId="57D259DF" w14:textId="6D51E539"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3BCEB01B" w14:textId="2516F2BC"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346CB76" w14:textId="092AE906" w:rsidR="005B6046" w:rsidRPr="005B6046" w:rsidRDefault="005B6046" w:rsidP="005B6046">
            <w:pPr>
              <w:jc w:val="center"/>
              <w:rPr>
                <w:sz w:val="22"/>
                <w:szCs w:val="22"/>
              </w:rPr>
            </w:pPr>
            <w:r w:rsidRPr="005B6046">
              <w:rPr>
                <w:sz w:val="20"/>
                <w:szCs w:val="20"/>
              </w:rPr>
              <w:t>1056,6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F82490" w14:textId="2C8818F0" w:rsidR="005B6046" w:rsidRPr="005B6046" w:rsidRDefault="005B6046" w:rsidP="005B6046">
            <w:pPr>
              <w:jc w:val="center"/>
              <w:rPr>
                <w:sz w:val="22"/>
                <w:szCs w:val="22"/>
              </w:rPr>
            </w:pPr>
            <w:r w:rsidRPr="005B6046">
              <w:rPr>
                <w:sz w:val="20"/>
                <w:szCs w:val="20"/>
              </w:rPr>
              <w:t>1056,6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9F9915" w14:textId="0EDC3756" w:rsidR="005B6046" w:rsidRPr="005B6046" w:rsidRDefault="005B6046" w:rsidP="005B6046">
            <w:pPr>
              <w:jc w:val="center"/>
              <w:rPr>
                <w:sz w:val="22"/>
                <w:szCs w:val="22"/>
              </w:rPr>
            </w:pPr>
            <w:r w:rsidRPr="005B6046">
              <w:rPr>
                <w:sz w:val="20"/>
                <w:szCs w:val="20"/>
              </w:rPr>
              <w:t>1056,6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C09345" w14:textId="09D7FEE5" w:rsidR="005B6046" w:rsidRPr="005B6046" w:rsidRDefault="005B6046" w:rsidP="005B6046">
            <w:pPr>
              <w:jc w:val="center"/>
              <w:rPr>
                <w:sz w:val="22"/>
                <w:szCs w:val="22"/>
              </w:rPr>
            </w:pPr>
            <w:r w:rsidRPr="005B6046">
              <w:rPr>
                <w:sz w:val="20"/>
                <w:szCs w:val="20"/>
              </w:rPr>
              <w:t>1056,6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2DE9355" w14:textId="2BEBF165" w:rsidR="005B6046" w:rsidRPr="005B6046" w:rsidRDefault="005B6046" w:rsidP="005B6046">
            <w:pPr>
              <w:jc w:val="center"/>
              <w:rPr>
                <w:sz w:val="22"/>
                <w:szCs w:val="22"/>
              </w:rPr>
            </w:pPr>
            <w:r w:rsidRPr="005B6046">
              <w:rPr>
                <w:sz w:val="20"/>
                <w:szCs w:val="20"/>
              </w:rPr>
              <w:t>1056,6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C718D8" w14:textId="14829EE1" w:rsidR="005B6046" w:rsidRPr="005B6046" w:rsidRDefault="005B6046" w:rsidP="005B6046">
            <w:pPr>
              <w:jc w:val="center"/>
              <w:rPr>
                <w:sz w:val="22"/>
                <w:szCs w:val="22"/>
              </w:rPr>
            </w:pPr>
            <w:r w:rsidRPr="005B6046">
              <w:rPr>
                <w:sz w:val="20"/>
                <w:szCs w:val="20"/>
              </w:rPr>
              <w:t>1056,6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410DEB3" w14:textId="4B442E6D" w:rsidR="005B6046" w:rsidRPr="005B6046" w:rsidRDefault="005B6046" w:rsidP="005B6046">
            <w:pPr>
              <w:jc w:val="center"/>
              <w:rPr>
                <w:sz w:val="22"/>
                <w:szCs w:val="22"/>
              </w:rPr>
            </w:pPr>
            <w:r w:rsidRPr="005B6046">
              <w:rPr>
                <w:sz w:val="20"/>
                <w:szCs w:val="20"/>
              </w:rPr>
              <w:t>1056,6</w:t>
            </w:r>
          </w:p>
        </w:tc>
      </w:tr>
      <w:tr w:rsidR="005B6046" w:rsidRPr="000C51D8" w14:paraId="542F414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FBEC707" w14:textId="579203F4" w:rsidR="005B6046" w:rsidRPr="000C51D8" w:rsidRDefault="005B6046" w:rsidP="005B6046">
            <w:pPr>
              <w:jc w:val="center"/>
              <w:rPr>
                <w:sz w:val="22"/>
                <w:szCs w:val="22"/>
              </w:rPr>
            </w:pPr>
            <w:r w:rsidRPr="000C51D8">
              <w:rPr>
                <w:sz w:val="22"/>
                <w:szCs w:val="22"/>
              </w:rPr>
              <w:t>4.9</w:t>
            </w:r>
          </w:p>
        </w:tc>
        <w:tc>
          <w:tcPr>
            <w:tcW w:w="1256" w:type="pct"/>
            <w:shd w:val="clear" w:color="auto" w:fill="auto"/>
            <w:vAlign w:val="center"/>
          </w:tcPr>
          <w:p w14:paraId="04E63B80" w14:textId="212731D1"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F855CF8" w14:textId="090F87FD"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A4C43CE" w14:textId="0B2CBFF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D1E1AC" w14:textId="4785C8A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CB40ED" w14:textId="1C869D7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869BD7" w14:textId="6512C091"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15557A" w14:textId="0E26865A"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7D2960" w14:textId="5BE466A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4A90B9C" w14:textId="19E42E5F" w:rsidR="005B6046" w:rsidRPr="005B6046" w:rsidRDefault="005B6046" w:rsidP="005B6046">
            <w:pPr>
              <w:jc w:val="center"/>
              <w:rPr>
                <w:sz w:val="22"/>
                <w:szCs w:val="22"/>
              </w:rPr>
            </w:pPr>
            <w:r w:rsidRPr="005B6046">
              <w:rPr>
                <w:sz w:val="20"/>
                <w:szCs w:val="20"/>
              </w:rPr>
              <w:t>355,8</w:t>
            </w:r>
          </w:p>
        </w:tc>
      </w:tr>
      <w:tr w:rsidR="005B6046" w:rsidRPr="000C51D8" w14:paraId="0853049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760F637" w14:textId="1E6A892F" w:rsidR="005B6046" w:rsidRPr="000C51D8" w:rsidRDefault="005B6046" w:rsidP="005B6046">
            <w:pPr>
              <w:jc w:val="center"/>
              <w:rPr>
                <w:sz w:val="22"/>
                <w:szCs w:val="22"/>
              </w:rPr>
            </w:pPr>
            <w:r w:rsidRPr="000C51D8">
              <w:rPr>
                <w:sz w:val="22"/>
                <w:szCs w:val="22"/>
              </w:rPr>
              <w:t>4.10</w:t>
            </w:r>
          </w:p>
        </w:tc>
        <w:tc>
          <w:tcPr>
            <w:tcW w:w="1256" w:type="pct"/>
            <w:shd w:val="clear" w:color="auto" w:fill="auto"/>
            <w:vAlign w:val="center"/>
          </w:tcPr>
          <w:p w14:paraId="0DD27B5E" w14:textId="05E94886"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5ED38164" w14:textId="6AF9F4D2"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317B4AA" w14:textId="0F6B6E6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7AC7B4" w14:textId="1657BEB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44C3E99" w14:textId="7590C389"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0A5751" w14:textId="192A695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C468D7" w14:textId="09E4D473"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F6AC3E" w14:textId="4870ACD8"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23A797A" w14:textId="1520A2AD" w:rsidR="005B6046" w:rsidRPr="005B6046" w:rsidRDefault="005B6046" w:rsidP="005B6046">
            <w:pPr>
              <w:jc w:val="center"/>
              <w:rPr>
                <w:sz w:val="22"/>
                <w:szCs w:val="22"/>
              </w:rPr>
            </w:pPr>
            <w:r w:rsidRPr="005B6046">
              <w:rPr>
                <w:sz w:val="20"/>
                <w:szCs w:val="20"/>
              </w:rPr>
              <w:t>40,2</w:t>
            </w:r>
          </w:p>
        </w:tc>
      </w:tr>
      <w:tr w:rsidR="005B6046" w:rsidRPr="000C51D8" w14:paraId="3DD3AF7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0D0F8AA" w14:textId="781D8C63" w:rsidR="005B6046" w:rsidRPr="000C51D8" w:rsidRDefault="005B6046" w:rsidP="005B6046">
            <w:pPr>
              <w:jc w:val="center"/>
              <w:rPr>
                <w:sz w:val="22"/>
                <w:szCs w:val="22"/>
              </w:rPr>
            </w:pPr>
            <w:r w:rsidRPr="000C51D8">
              <w:rPr>
                <w:sz w:val="22"/>
                <w:szCs w:val="22"/>
              </w:rPr>
              <w:t>5</w:t>
            </w:r>
          </w:p>
        </w:tc>
        <w:tc>
          <w:tcPr>
            <w:tcW w:w="1256" w:type="pct"/>
            <w:shd w:val="clear" w:color="auto" w:fill="auto"/>
            <w:vAlign w:val="center"/>
          </w:tcPr>
          <w:p w14:paraId="3BE049BB" w14:textId="3825339C" w:rsidR="005B6046" w:rsidRPr="000C51D8" w:rsidRDefault="005B6046" w:rsidP="005B6046">
            <w:pPr>
              <w:jc w:val="center"/>
              <w:rPr>
                <w:sz w:val="22"/>
                <w:szCs w:val="22"/>
              </w:rPr>
            </w:pPr>
            <w:r w:rsidRPr="000C51D8">
              <w:rPr>
                <w:b/>
                <w:bCs/>
                <w:sz w:val="22"/>
                <w:szCs w:val="22"/>
              </w:rPr>
              <w:t>Котельная «ЦРБ»</w:t>
            </w:r>
          </w:p>
        </w:tc>
        <w:tc>
          <w:tcPr>
            <w:tcW w:w="456" w:type="pct"/>
            <w:shd w:val="clear" w:color="auto" w:fill="auto"/>
            <w:vAlign w:val="center"/>
          </w:tcPr>
          <w:p w14:paraId="267958B6" w14:textId="73003B52"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84D066D" w14:textId="3FB5F85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FC41F0" w14:textId="40FB8020"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7A72D3" w14:textId="411A021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93CBF0" w14:textId="55262EE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03945F" w14:textId="69186290"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5FE6B7" w14:textId="37479C3E"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C22CB07" w14:textId="652B2E39" w:rsidR="005B6046" w:rsidRPr="005B6046" w:rsidRDefault="005B6046" w:rsidP="005B6046">
            <w:pPr>
              <w:jc w:val="center"/>
              <w:rPr>
                <w:sz w:val="22"/>
                <w:szCs w:val="22"/>
              </w:rPr>
            </w:pPr>
            <w:r w:rsidRPr="005B6046">
              <w:rPr>
                <w:b/>
                <w:bCs/>
                <w:sz w:val="20"/>
                <w:szCs w:val="20"/>
              </w:rPr>
              <w:t> </w:t>
            </w:r>
          </w:p>
        </w:tc>
      </w:tr>
      <w:tr w:rsidR="005B6046" w:rsidRPr="000C51D8" w14:paraId="5545F6E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C77E3D7" w14:textId="2AC7BEAE" w:rsidR="005B6046" w:rsidRPr="000C51D8" w:rsidRDefault="005B6046" w:rsidP="005B6046">
            <w:pPr>
              <w:jc w:val="center"/>
              <w:rPr>
                <w:b/>
                <w:bCs/>
                <w:sz w:val="22"/>
                <w:szCs w:val="22"/>
              </w:rPr>
            </w:pPr>
            <w:r w:rsidRPr="000C51D8">
              <w:rPr>
                <w:sz w:val="22"/>
                <w:szCs w:val="22"/>
              </w:rPr>
              <w:t>5.1</w:t>
            </w:r>
          </w:p>
        </w:tc>
        <w:tc>
          <w:tcPr>
            <w:tcW w:w="1256" w:type="pct"/>
            <w:shd w:val="clear" w:color="auto" w:fill="auto"/>
            <w:vAlign w:val="center"/>
          </w:tcPr>
          <w:p w14:paraId="6E6C69C6" w14:textId="6E596232"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5022B363" w14:textId="0CFD896E"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E48AA84" w14:textId="4259CA7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263B8" w14:textId="3A80AFC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78548C" w14:textId="3BAADB1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505C5F" w14:textId="5E3121D7"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F4765D" w14:textId="070888E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6D9D0F" w14:textId="74D08CAA"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2F2908" w14:textId="51698E0B" w:rsidR="005B6046" w:rsidRPr="005B6046" w:rsidRDefault="005B6046" w:rsidP="005B6046">
            <w:pPr>
              <w:jc w:val="center"/>
              <w:rPr>
                <w:b/>
                <w:bCs/>
                <w:sz w:val="22"/>
                <w:szCs w:val="22"/>
              </w:rPr>
            </w:pPr>
            <w:r w:rsidRPr="005B6046">
              <w:rPr>
                <w:sz w:val="20"/>
                <w:szCs w:val="20"/>
              </w:rPr>
              <w:t>уголь</w:t>
            </w:r>
          </w:p>
        </w:tc>
      </w:tr>
      <w:tr w:rsidR="005B6046" w:rsidRPr="000C51D8" w14:paraId="7182268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560AC91" w14:textId="0E9DB55B" w:rsidR="005B6046" w:rsidRPr="000C51D8" w:rsidRDefault="005B6046" w:rsidP="005B6046">
            <w:pPr>
              <w:jc w:val="center"/>
              <w:rPr>
                <w:b/>
                <w:bCs/>
                <w:sz w:val="22"/>
                <w:szCs w:val="22"/>
              </w:rPr>
            </w:pPr>
            <w:r w:rsidRPr="000C51D8">
              <w:rPr>
                <w:sz w:val="22"/>
                <w:szCs w:val="22"/>
              </w:rPr>
              <w:lastRenderedPageBreak/>
              <w:t>5.2</w:t>
            </w:r>
          </w:p>
        </w:tc>
        <w:tc>
          <w:tcPr>
            <w:tcW w:w="1256" w:type="pct"/>
            <w:shd w:val="clear" w:color="auto" w:fill="auto"/>
            <w:vAlign w:val="center"/>
          </w:tcPr>
          <w:p w14:paraId="48C926FE" w14:textId="0371EB87"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67E9C2D3" w14:textId="7C47C566"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0DE40FB7" w14:textId="649C6669"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3BAB03" w14:textId="432E87D2"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91C4929" w14:textId="6278F66A" w:rsidR="005B6046" w:rsidRPr="005B6046" w:rsidRDefault="005B6046" w:rsidP="005B6046">
            <w:pPr>
              <w:jc w:val="center"/>
              <w:rPr>
                <w:sz w:val="22"/>
                <w:szCs w:val="22"/>
              </w:rPr>
            </w:pPr>
            <w:r w:rsidRPr="005B6046">
              <w:rPr>
                <w:sz w:val="20"/>
                <w:szCs w:val="20"/>
              </w:rPr>
              <w:t>1088,8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2F9723" w14:textId="640077DC" w:rsidR="005B6046" w:rsidRPr="005B6046" w:rsidRDefault="005B6046" w:rsidP="005B6046">
            <w:pPr>
              <w:jc w:val="center"/>
              <w:rPr>
                <w:sz w:val="22"/>
                <w:szCs w:val="22"/>
              </w:rPr>
            </w:pPr>
            <w:r w:rsidRPr="005B6046">
              <w:rPr>
                <w:sz w:val="20"/>
                <w:szCs w:val="20"/>
              </w:rPr>
              <w:t>1091,4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C61EF0" w14:textId="70AAFCDE" w:rsidR="005B6046" w:rsidRPr="005B6046" w:rsidRDefault="005B6046" w:rsidP="005B6046">
            <w:pPr>
              <w:jc w:val="center"/>
              <w:rPr>
                <w:sz w:val="22"/>
                <w:szCs w:val="22"/>
              </w:rPr>
            </w:pPr>
            <w:r w:rsidRPr="005B6046">
              <w:rPr>
                <w:sz w:val="20"/>
                <w:szCs w:val="20"/>
              </w:rPr>
              <w:t>1091,4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9DB587" w14:textId="0BEAC051" w:rsidR="005B6046" w:rsidRPr="005B6046" w:rsidRDefault="005B6046" w:rsidP="005B6046">
            <w:pPr>
              <w:jc w:val="center"/>
              <w:rPr>
                <w:sz w:val="22"/>
                <w:szCs w:val="22"/>
              </w:rPr>
            </w:pPr>
            <w:r w:rsidRPr="005B6046">
              <w:rPr>
                <w:sz w:val="20"/>
                <w:szCs w:val="20"/>
              </w:rPr>
              <w:t>1091,4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949DBCE" w14:textId="0F5A3E76" w:rsidR="005B6046" w:rsidRPr="005B6046" w:rsidRDefault="005B6046" w:rsidP="005B6046">
            <w:pPr>
              <w:jc w:val="center"/>
              <w:rPr>
                <w:sz w:val="22"/>
                <w:szCs w:val="22"/>
              </w:rPr>
            </w:pPr>
            <w:r w:rsidRPr="005B6046">
              <w:rPr>
                <w:sz w:val="20"/>
                <w:szCs w:val="20"/>
              </w:rPr>
              <w:t>1091,4</w:t>
            </w:r>
          </w:p>
        </w:tc>
      </w:tr>
      <w:tr w:rsidR="005B6046" w:rsidRPr="000C51D8" w14:paraId="77A4219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3B8DA37" w14:textId="5169033E" w:rsidR="005B6046" w:rsidRPr="000C51D8" w:rsidRDefault="005B6046" w:rsidP="005B6046">
            <w:pPr>
              <w:jc w:val="center"/>
              <w:rPr>
                <w:sz w:val="22"/>
                <w:szCs w:val="22"/>
              </w:rPr>
            </w:pPr>
            <w:r w:rsidRPr="000C51D8">
              <w:rPr>
                <w:sz w:val="22"/>
                <w:szCs w:val="22"/>
              </w:rPr>
              <w:t>5.3</w:t>
            </w:r>
          </w:p>
        </w:tc>
        <w:tc>
          <w:tcPr>
            <w:tcW w:w="1256" w:type="pct"/>
            <w:shd w:val="clear" w:color="auto" w:fill="auto"/>
            <w:vAlign w:val="center"/>
          </w:tcPr>
          <w:p w14:paraId="75984758" w14:textId="5165B801"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DF5F33A" w14:textId="296B9312"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0F80E671" w14:textId="69BA4DD5"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1545F4" w14:textId="25D7E0EA"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2997BA" w14:textId="4E97DF5C" w:rsidR="005B6046" w:rsidRPr="005B6046" w:rsidRDefault="005B6046" w:rsidP="005B6046">
            <w:pPr>
              <w:jc w:val="center"/>
              <w:rPr>
                <w:sz w:val="22"/>
                <w:szCs w:val="22"/>
              </w:rPr>
            </w:pPr>
            <w:r w:rsidRPr="005B6046">
              <w:rPr>
                <w:sz w:val="20"/>
                <w:szCs w:val="20"/>
              </w:rPr>
              <w:t>967,5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AE9E9A" w14:textId="1C029F18" w:rsidR="005B6046" w:rsidRPr="005B6046" w:rsidRDefault="005B6046" w:rsidP="005B6046">
            <w:pPr>
              <w:jc w:val="center"/>
              <w:rPr>
                <w:sz w:val="22"/>
                <w:szCs w:val="22"/>
              </w:rPr>
            </w:pPr>
            <w:r w:rsidRPr="005B6046">
              <w:rPr>
                <w:sz w:val="20"/>
                <w:szCs w:val="20"/>
              </w:rPr>
              <w:t>969,8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07403A" w14:textId="6C96C1DB" w:rsidR="005B6046" w:rsidRPr="005B6046" w:rsidRDefault="005B6046" w:rsidP="005B6046">
            <w:pPr>
              <w:jc w:val="center"/>
              <w:rPr>
                <w:sz w:val="22"/>
                <w:szCs w:val="22"/>
              </w:rPr>
            </w:pPr>
            <w:r w:rsidRPr="005B6046">
              <w:rPr>
                <w:sz w:val="20"/>
                <w:szCs w:val="20"/>
              </w:rPr>
              <w:t>969,8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37D972" w14:textId="535C7B48" w:rsidR="005B6046" w:rsidRPr="005B6046" w:rsidRDefault="005B6046" w:rsidP="005B6046">
            <w:pPr>
              <w:jc w:val="center"/>
              <w:rPr>
                <w:sz w:val="22"/>
                <w:szCs w:val="22"/>
              </w:rPr>
            </w:pPr>
            <w:r w:rsidRPr="005B6046">
              <w:rPr>
                <w:sz w:val="20"/>
                <w:szCs w:val="20"/>
              </w:rPr>
              <w:t>969,8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89DC53B" w14:textId="75B4434E" w:rsidR="005B6046" w:rsidRPr="005B6046" w:rsidRDefault="005B6046" w:rsidP="005B6046">
            <w:pPr>
              <w:jc w:val="center"/>
              <w:rPr>
                <w:sz w:val="22"/>
                <w:szCs w:val="22"/>
              </w:rPr>
            </w:pPr>
            <w:r w:rsidRPr="005B6046">
              <w:rPr>
                <w:sz w:val="20"/>
                <w:szCs w:val="20"/>
              </w:rPr>
              <w:t>969,8</w:t>
            </w:r>
          </w:p>
        </w:tc>
      </w:tr>
      <w:tr w:rsidR="005B6046" w:rsidRPr="000C51D8" w14:paraId="4E76C153"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ECE7AEE" w14:textId="6970643E" w:rsidR="005B6046" w:rsidRPr="000C51D8" w:rsidRDefault="005B6046" w:rsidP="005B6046">
            <w:pPr>
              <w:jc w:val="center"/>
              <w:rPr>
                <w:sz w:val="22"/>
                <w:szCs w:val="22"/>
              </w:rPr>
            </w:pPr>
            <w:r w:rsidRPr="000C51D8">
              <w:rPr>
                <w:sz w:val="22"/>
                <w:szCs w:val="22"/>
              </w:rPr>
              <w:t>5.4</w:t>
            </w:r>
          </w:p>
        </w:tc>
        <w:tc>
          <w:tcPr>
            <w:tcW w:w="1256" w:type="pct"/>
            <w:shd w:val="clear" w:color="auto" w:fill="auto"/>
            <w:vAlign w:val="center"/>
          </w:tcPr>
          <w:p w14:paraId="024EE60A" w14:textId="3BC7FDEA"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7DBBE90" w14:textId="7025E8C1"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42A653F" w14:textId="17816A2E" w:rsidR="005B6046" w:rsidRPr="005B6046" w:rsidRDefault="005B6046" w:rsidP="005B6046">
            <w:pPr>
              <w:jc w:val="center"/>
              <w:rPr>
                <w:sz w:val="22"/>
                <w:szCs w:val="22"/>
              </w:rPr>
            </w:pPr>
            <w:r w:rsidRPr="005B6046">
              <w:rPr>
                <w:sz w:val="20"/>
                <w:szCs w:val="20"/>
              </w:rPr>
              <w:t>2719,4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7ADE94" w14:textId="7094CA1D" w:rsidR="005B6046" w:rsidRPr="005B6046" w:rsidRDefault="005B6046" w:rsidP="005B6046">
            <w:pPr>
              <w:jc w:val="center"/>
              <w:rPr>
                <w:sz w:val="22"/>
                <w:szCs w:val="22"/>
              </w:rPr>
            </w:pPr>
            <w:r w:rsidRPr="005B6046">
              <w:rPr>
                <w:sz w:val="20"/>
                <w:szCs w:val="20"/>
              </w:rPr>
              <w:t>2719,4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B9B28C" w14:textId="76A8DFEB" w:rsidR="005B6046" w:rsidRPr="005B6046" w:rsidRDefault="005B6046" w:rsidP="005B6046">
            <w:pPr>
              <w:jc w:val="center"/>
              <w:rPr>
                <w:sz w:val="22"/>
                <w:szCs w:val="22"/>
              </w:rPr>
            </w:pPr>
            <w:r w:rsidRPr="005B6046">
              <w:rPr>
                <w:sz w:val="20"/>
                <w:szCs w:val="20"/>
              </w:rPr>
              <w:t>2719,4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039C72" w14:textId="5D277E6B" w:rsidR="005B6046" w:rsidRPr="005B6046" w:rsidRDefault="005B6046" w:rsidP="005B6046">
            <w:pPr>
              <w:jc w:val="center"/>
              <w:rPr>
                <w:sz w:val="22"/>
                <w:szCs w:val="22"/>
              </w:rPr>
            </w:pPr>
            <w:r w:rsidRPr="005B6046">
              <w:rPr>
                <w:sz w:val="20"/>
                <w:szCs w:val="20"/>
              </w:rPr>
              <w:t>2725,9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95975B" w14:textId="10591054" w:rsidR="005B6046" w:rsidRPr="005B6046" w:rsidRDefault="005B6046" w:rsidP="005B6046">
            <w:pPr>
              <w:jc w:val="center"/>
              <w:rPr>
                <w:sz w:val="22"/>
                <w:szCs w:val="22"/>
              </w:rPr>
            </w:pPr>
            <w:r w:rsidRPr="005B6046">
              <w:rPr>
                <w:sz w:val="20"/>
                <w:szCs w:val="20"/>
              </w:rPr>
              <w:t>2725,9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C6502" w14:textId="3E34B192" w:rsidR="005B6046" w:rsidRPr="005B6046" w:rsidRDefault="005B6046" w:rsidP="005B6046">
            <w:pPr>
              <w:jc w:val="center"/>
              <w:rPr>
                <w:sz w:val="22"/>
                <w:szCs w:val="22"/>
              </w:rPr>
            </w:pPr>
            <w:r w:rsidRPr="005B6046">
              <w:rPr>
                <w:sz w:val="20"/>
                <w:szCs w:val="20"/>
              </w:rPr>
              <w:t>2725,9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41BED98" w14:textId="6B20B829" w:rsidR="005B6046" w:rsidRPr="005B6046" w:rsidRDefault="005B6046" w:rsidP="005B6046">
            <w:pPr>
              <w:jc w:val="center"/>
              <w:rPr>
                <w:sz w:val="22"/>
                <w:szCs w:val="22"/>
              </w:rPr>
            </w:pPr>
            <w:r w:rsidRPr="005B6046">
              <w:rPr>
                <w:sz w:val="20"/>
                <w:szCs w:val="20"/>
              </w:rPr>
              <w:t>2725,9</w:t>
            </w:r>
          </w:p>
        </w:tc>
      </w:tr>
      <w:tr w:rsidR="005B6046" w:rsidRPr="000C51D8" w14:paraId="08B288B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D925BA3" w14:textId="1D001D65" w:rsidR="005B6046" w:rsidRPr="000C51D8" w:rsidRDefault="005B6046" w:rsidP="005B6046">
            <w:pPr>
              <w:jc w:val="center"/>
              <w:rPr>
                <w:sz w:val="22"/>
                <w:szCs w:val="22"/>
              </w:rPr>
            </w:pPr>
            <w:r w:rsidRPr="000C51D8">
              <w:rPr>
                <w:sz w:val="22"/>
                <w:szCs w:val="22"/>
              </w:rPr>
              <w:t>5.5</w:t>
            </w:r>
          </w:p>
        </w:tc>
        <w:tc>
          <w:tcPr>
            <w:tcW w:w="1256" w:type="pct"/>
            <w:shd w:val="clear" w:color="auto" w:fill="auto"/>
            <w:vAlign w:val="center"/>
          </w:tcPr>
          <w:p w14:paraId="32D26018" w14:textId="48BEFA3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BBD576D" w14:textId="51912EC0"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9CFE137" w14:textId="4FE4151D" w:rsidR="005B6046" w:rsidRPr="005B6046" w:rsidRDefault="005B6046" w:rsidP="005B6046">
            <w:pPr>
              <w:jc w:val="center"/>
              <w:rPr>
                <w:sz w:val="22"/>
                <w:szCs w:val="22"/>
              </w:rPr>
            </w:pPr>
            <w:r w:rsidRPr="005B6046">
              <w:rPr>
                <w:sz w:val="20"/>
                <w:szCs w:val="20"/>
              </w:rPr>
              <w:t>72,1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FFD50B" w14:textId="480DE805" w:rsidR="005B6046" w:rsidRPr="005B6046" w:rsidRDefault="005B6046" w:rsidP="005B6046">
            <w:pPr>
              <w:jc w:val="center"/>
              <w:rPr>
                <w:sz w:val="22"/>
                <w:szCs w:val="22"/>
              </w:rPr>
            </w:pPr>
            <w:r w:rsidRPr="005B6046">
              <w:rPr>
                <w:sz w:val="20"/>
                <w:szCs w:val="20"/>
              </w:rPr>
              <w:t>72,1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9CED93" w14:textId="61AC8AF6" w:rsidR="005B6046" w:rsidRPr="005B6046" w:rsidRDefault="005B6046" w:rsidP="005B6046">
            <w:pPr>
              <w:jc w:val="center"/>
              <w:rPr>
                <w:sz w:val="22"/>
                <w:szCs w:val="22"/>
              </w:rPr>
            </w:pPr>
            <w:r w:rsidRPr="005B6046">
              <w:rPr>
                <w:sz w:val="20"/>
                <w:szCs w:val="20"/>
              </w:rPr>
              <w:t>72,1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52ED81" w14:textId="6979EBF4" w:rsidR="005B6046" w:rsidRPr="005B6046" w:rsidRDefault="005B6046" w:rsidP="005B6046">
            <w:pPr>
              <w:jc w:val="center"/>
              <w:rPr>
                <w:sz w:val="22"/>
                <w:szCs w:val="22"/>
              </w:rPr>
            </w:pPr>
            <w:r w:rsidRPr="005B6046">
              <w:rPr>
                <w:sz w:val="20"/>
                <w:szCs w:val="20"/>
              </w:rPr>
              <w:t>72,1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6E442E" w14:textId="7CB36693" w:rsidR="005B6046" w:rsidRPr="005B6046" w:rsidRDefault="005B6046" w:rsidP="005B6046">
            <w:pPr>
              <w:jc w:val="center"/>
              <w:rPr>
                <w:sz w:val="22"/>
                <w:szCs w:val="22"/>
              </w:rPr>
            </w:pPr>
            <w:r w:rsidRPr="005B6046">
              <w:rPr>
                <w:sz w:val="20"/>
                <w:szCs w:val="20"/>
              </w:rPr>
              <w:t>72,1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3A7C23" w14:textId="1BBDD357" w:rsidR="005B6046" w:rsidRPr="005B6046" w:rsidRDefault="005B6046" w:rsidP="005B6046">
            <w:pPr>
              <w:jc w:val="center"/>
              <w:rPr>
                <w:sz w:val="22"/>
                <w:szCs w:val="22"/>
              </w:rPr>
            </w:pPr>
            <w:r w:rsidRPr="005B6046">
              <w:rPr>
                <w:sz w:val="20"/>
                <w:szCs w:val="20"/>
              </w:rPr>
              <w:t>72,1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B94C57" w14:textId="1F186D80" w:rsidR="005B6046" w:rsidRPr="005B6046" w:rsidRDefault="005B6046" w:rsidP="005B6046">
            <w:pPr>
              <w:jc w:val="center"/>
              <w:rPr>
                <w:sz w:val="22"/>
                <w:szCs w:val="22"/>
              </w:rPr>
            </w:pPr>
            <w:r w:rsidRPr="005B6046">
              <w:rPr>
                <w:sz w:val="20"/>
                <w:szCs w:val="20"/>
              </w:rPr>
              <w:t>72,1</w:t>
            </w:r>
          </w:p>
        </w:tc>
      </w:tr>
      <w:tr w:rsidR="005B6046" w:rsidRPr="000C51D8" w14:paraId="699DCC7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4A3DD44" w14:textId="1759396B" w:rsidR="005B6046" w:rsidRPr="000C51D8" w:rsidRDefault="005B6046" w:rsidP="005B6046">
            <w:pPr>
              <w:jc w:val="center"/>
              <w:rPr>
                <w:sz w:val="22"/>
                <w:szCs w:val="22"/>
              </w:rPr>
            </w:pPr>
            <w:r w:rsidRPr="000C51D8">
              <w:rPr>
                <w:sz w:val="22"/>
                <w:szCs w:val="22"/>
              </w:rPr>
              <w:t>5.6</w:t>
            </w:r>
          </w:p>
        </w:tc>
        <w:tc>
          <w:tcPr>
            <w:tcW w:w="1256" w:type="pct"/>
            <w:shd w:val="clear" w:color="auto" w:fill="auto"/>
            <w:vAlign w:val="center"/>
          </w:tcPr>
          <w:p w14:paraId="0D6C56D8" w14:textId="758DF57C"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104C477B" w14:textId="68B266FA"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95EF733" w14:textId="7B82448F" w:rsidR="005B6046" w:rsidRPr="005B6046" w:rsidRDefault="005B6046" w:rsidP="005B6046">
            <w:pPr>
              <w:jc w:val="center"/>
              <w:rPr>
                <w:sz w:val="22"/>
                <w:szCs w:val="22"/>
              </w:rPr>
            </w:pPr>
            <w:r w:rsidRPr="005B6046">
              <w:rPr>
                <w:sz w:val="22"/>
                <w:szCs w:val="22"/>
              </w:rPr>
              <w:t>2647,3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3E3E3D" w14:textId="7580972F" w:rsidR="005B6046" w:rsidRPr="005B6046" w:rsidRDefault="005B6046" w:rsidP="005B6046">
            <w:pPr>
              <w:jc w:val="center"/>
              <w:rPr>
                <w:sz w:val="22"/>
                <w:szCs w:val="22"/>
              </w:rPr>
            </w:pPr>
            <w:r w:rsidRPr="005B6046">
              <w:rPr>
                <w:sz w:val="20"/>
                <w:szCs w:val="20"/>
              </w:rPr>
              <w:t>2647,3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E6746B" w14:textId="43D2365E" w:rsidR="005B6046" w:rsidRPr="005B6046" w:rsidRDefault="005B6046" w:rsidP="005B6046">
            <w:pPr>
              <w:jc w:val="center"/>
              <w:rPr>
                <w:sz w:val="22"/>
                <w:szCs w:val="22"/>
              </w:rPr>
            </w:pPr>
            <w:r w:rsidRPr="005B6046">
              <w:rPr>
                <w:sz w:val="20"/>
                <w:szCs w:val="20"/>
              </w:rPr>
              <w:t>2647,3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0CE092" w14:textId="2EF5995E" w:rsidR="005B6046" w:rsidRPr="005B6046" w:rsidRDefault="005B6046" w:rsidP="005B6046">
            <w:pPr>
              <w:jc w:val="center"/>
              <w:rPr>
                <w:sz w:val="22"/>
                <w:szCs w:val="22"/>
              </w:rPr>
            </w:pPr>
            <w:r w:rsidRPr="005B6046">
              <w:rPr>
                <w:sz w:val="20"/>
                <w:szCs w:val="20"/>
              </w:rPr>
              <w:t>2653,8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210279D" w14:textId="4B0BF1E9" w:rsidR="005B6046" w:rsidRPr="005B6046" w:rsidRDefault="005B6046" w:rsidP="005B6046">
            <w:pPr>
              <w:jc w:val="center"/>
              <w:rPr>
                <w:sz w:val="22"/>
                <w:szCs w:val="22"/>
              </w:rPr>
            </w:pPr>
            <w:r w:rsidRPr="005B6046">
              <w:rPr>
                <w:sz w:val="20"/>
                <w:szCs w:val="20"/>
              </w:rPr>
              <w:t>2653,8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CCA56D" w14:textId="1E6BD8E5" w:rsidR="005B6046" w:rsidRPr="005B6046" w:rsidRDefault="005B6046" w:rsidP="005B6046">
            <w:pPr>
              <w:jc w:val="center"/>
              <w:rPr>
                <w:sz w:val="22"/>
                <w:szCs w:val="22"/>
              </w:rPr>
            </w:pPr>
            <w:r w:rsidRPr="005B6046">
              <w:rPr>
                <w:sz w:val="20"/>
                <w:szCs w:val="20"/>
              </w:rPr>
              <w:t>2653,8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5F315F2" w14:textId="209B2AEA" w:rsidR="005B6046" w:rsidRPr="005B6046" w:rsidRDefault="005B6046" w:rsidP="005B6046">
            <w:pPr>
              <w:jc w:val="center"/>
              <w:rPr>
                <w:sz w:val="22"/>
                <w:szCs w:val="22"/>
              </w:rPr>
            </w:pPr>
            <w:r w:rsidRPr="005B6046">
              <w:rPr>
                <w:sz w:val="20"/>
                <w:szCs w:val="20"/>
              </w:rPr>
              <w:t>2653,8</w:t>
            </w:r>
          </w:p>
        </w:tc>
      </w:tr>
      <w:tr w:rsidR="005B6046" w:rsidRPr="000C51D8" w14:paraId="31A3F3F0"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3D34E0FB" w14:textId="77AE65CC" w:rsidR="005B6046" w:rsidRPr="000C51D8" w:rsidRDefault="005B6046" w:rsidP="005B6046">
            <w:pPr>
              <w:jc w:val="center"/>
              <w:rPr>
                <w:sz w:val="22"/>
                <w:szCs w:val="22"/>
              </w:rPr>
            </w:pPr>
            <w:r w:rsidRPr="000C51D8">
              <w:rPr>
                <w:sz w:val="22"/>
                <w:szCs w:val="22"/>
              </w:rPr>
              <w:t>5.7</w:t>
            </w:r>
          </w:p>
        </w:tc>
        <w:tc>
          <w:tcPr>
            <w:tcW w:w="1256" w:type="pct"/>
            <w:vMerge w:val="restart"/>
            <w:shd w:val="clear" w:color="auto" w:fill="auto"/>
            <w:vAlign w:val="center"/>
          </w:tcPr>
          <w:p w14:paraId="30A7C0B2" w14:textId="55B1B88D"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2E983964" w14:textId="48F0A8A1"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0DE8B2B" w14:textId="1228008C" w:rsidR="005B6046" w:rsidRPr="005B6046" w:rsidRDefault="005B6046" w:rsidP="005B6046">
            <w:pPr>
              <w:jc w:val="center"/>
              <w:rPr>
                <w:sz w:val="22"/>
                <w:szCs w:val="22"/>
              </w:rPr>
            </w:pPr>
            <w:r w:rsidRPr="005B6046">
              <w:rPr>
                <w:sz w:val="20"/>
                <w:szCs w:val="20"/>
              </w:rPr>
              <w:t>474,4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8DC24C" w14:textId="40EADB65" w:rsidR="005B6046" w:rsidRPr="005B6046" w:rsidRDefault="005B6046" w:rsidP="005B6046">
            <w:pPr>
              <w:jc w:val="center"/>
              <w:rPr>
                <w:sz w:val="22"/>
                <w:szCs w:val="22"/>
              </w:rPr>
            </w:pPr>
            <w:r w:rsidRPr="005B6046">
              <w:rPr>
                <w:sz w:val="20"/>
                <w:szCs w:val="20"/>
              </w:rPr>
              <w:t>474,4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6390A3" w14:textId="5D586B9C" w:rsidR="005B6046" w:rsidRPr="005B6046" w:rsidRDefault="005B6046" w:rsidP="005B6046">
            <w:pPr>
              <w:jc w:val="center"/>
              <w:rPr>
                <w:sz w:val="22"/>
                <w:szCs w:val="22"/>
              </w:rPr>
            </w:pPr>
            <w:r w:rsidRPr="005B6046">
              <w:rPr>
                <w:sz w:val="20"/>
                <w:szCs w:val="20"/>
              </w:rPr>
              <w:t>474,4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B08B71" w14:textId="41DCDF65" w:rsidR="005B6046" w:rsidRPr="005B6046" w:rsidRDefault="005B6046" w:rsidP="005B6046">
            <w:pPr>
              <w:jc w:val="center"/>
              <w:rPr>
                <w:sz w:val="22"/>
                <w:szCs w:val="22"/>
              </w:rPr>
            </w:pPr>
            <w:r w:rsidRPr="005B6046">
              <w:rPr>
                <w:sz w:val="20"/>
                <w:szCs w:val="20"/>
              </w:rPr>
              <w:t>474,4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E239CF" w14:textId="4401133C" w:rsidR="005B6046" w:rsidRPr="005B6046" w:rsidRDefault="005B6046" w:rsidP="005B6046">
            <w:pPr>
              <w:jc w:val="center"/>
              <w:rPr>
                <w:sz w:val="22"/>
                <w:szCs w:val="22"/>
              </w:rPr>
            </w:pPr>
            <w:r w:rsidRPr="005B6046">
              <w:rPr>
                <w:sz w:val="20"/>
                <w:szCs w:val="20"/>
              </w:rPr>
              <w:t>474,4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D05FD0" w14:textId="0AB55DB9" w:rsidR="005B6046" w:rsidRPr="005B6046" w:rsidRDefault="005B6046" w:rsidP="005B6046">
            <w:pPr>
              <w:jc w:val="center"/>
              <w:rPr>
                <w:sz w:val="22"/>
                <w:szCs w:val="22"/>
              </w:rPr>
            </w:pPr>
            <w:r w:rsidRPr="005B6046">
              <w:rPr>
                <w:sz w:val="20"/>
                <w:szCs w:val="20"/>
              </w:rPr>
              <w:t>474,4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F88F72" w14:textId="27B9E599" w:rsidR="005B6046" w:rsidRPr="005B6046" w:rsidRDefault="005B6046" w:rsidP="005B6046">
            <w:pPr>
              <w:jc w:val="center"/>
              <w:rPr>
                <w:sz w:val="22"/>
                <w:szCs w:val="22"/>
              </w:rPr>
            </w:pPr>
            <w:r w:rsidRPr="005B6046">
              <w:rPr>
                <w:sz w:val="20"/>
                <w:szCs w:val="20"/>
              </w:rPr>
              <w:t>474,4</w:t>
            </w:r>
          </w:p>
        </w:tc>
      </w:tr>
      <w:tr w:rsidR="005B6046" w:rsidRPr="000C51D8" w14:paraId="48BC2D04"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768ECCEB" w14:textId="4E6304D3" w:rsidR="005B6046" w:rsidRPr="000C51D8" w:rsidRDefault="005B6046" w:rsidP="005B6046">
            <w:pPr>
              <w:jc w:val="center"/>
              <w:rPr>
                <w:sz w:val="22"/>
                <w:szCs w:val="22"/>
              </w:rPr>
            </w:pPr>
          </w:p>
        </w:tc>
        <w:tc>
          <w:tcPr>
            <w:tcW w:w="1256" w:type="pct"/>
            <w:vMerge/>
            <w:shd w:val="clear" w:color="auto" w:fill="auto"/>
            <w:vAlign w:val="center"/>
          </w:tcPr>
          <w:p w14:paraId="5F58579E" w14:textId="620F7C8C" w:rsidR="005B6046" w:rsidRPr="000C51D8" w:rsidRDefault="005B6046" w:rsidP="005B6046">
            <w:pPr>
              <w:jc w:val="center"/>
              <w:rPr>
                <w:sz w:val="22"/>
                <w:szCs w:val="22"/>
              </w:rPr>
            </w:pPr>
          </w:p>
        </w:tc>
        <w:tc>
          <w:tcPr>
            <w:tcW w:w="456" w:type="pct"/>
            <w:shd w:val="clear" w:color="auto" w:fill="auto"/>
            <w:vAlign w:val="center"/>
          </w:tcPr>
          <w:p w14:paraId="5B26392A" w14:textId="3CABCD2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646BE842" w14:textId="0B315805"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BA0A50" w14:textId="501E92C2"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2A6CD6" w14:textId="1C9EB6A6"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9E3C69" w14:textId="7CA93FCA"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806CED" w14:textId="3842F97C"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2DF7F6A" w14:textId="05F66607" w:rsidR="005B6046" w:rsidRPr="005B6046" w:rsidRDefault="005B6046" w:rsidP="005B6046">
            <w:pPr>
              <w:jc w:val="center"/>
              <w:rPr>
                <w:sz w:val="22"/>
                <w:szCs w:val="22"/>
              </w:rPr>
            </w:pPr>
            <w:r w:rsidRPr="005B6046">
              <w:rPr>
                <w:sz w:val="22"/>
                <w:szCs w:val="22"/>
              </w:rPr>
              <w:t>17,9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327CBA5" w14:textId="2BC9220F" w:rsidR="005B6046" w:rsidRPr="005B6046" w:rsidRDefault="005B6046" w:rsidP="005B6046">
            <w:pPr>
              <w:jc w:val="center"/>
              <w:rPr>
                <w:sz w:val="22"/>
                <w:szCs w:val="22"/>
              </w:rPr>
            </w:pPr>
            <w:r w:rsidRPr="005B6046">
              <w:rPr>
                <w:sz w:val="22"/>
                <w:szCs w:val="22"/>
              </w:rPr>
              <w:t>17,9</w:t>
            </w:r>
          </w:p>
        </w:tc>
      </w:tr>
      <w:tr w:rsidR="005B6046" w:rsidRPr="000C51D8" w14:paraId="6FCA902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803251" w14:textId="282958E7" w:rsidR="005B6046" w:rsidRPr="000C51D8" w:rsidRDefault="005B6046" w:rsidP="005B6046">
            <w:pPr>
              <w:jc w:val="center"/>
              <w:rPr>
                <w:sz w:val="22"/>
                <w:szCs w:val="22"/>
              </w:rPr>
            </w:pPr>
            <w:r w:rsidRPr="000C51D8">
              <w:rPr>
                <w:sz w:val="22"/>
                <w:szCs w:val="22"/>
              </w:rPr>
              <w:t>5.8</w:t>
            </w:r>
          </w:p>
        </w:tc>
        <w:tc>
          <w:tcPr>
            <w:tcW w:w="1256" w:type="pct"/>
            <w:shd w:val="clear" w:color="auto" w:fill="auto"/>
            <w:vAlign w:val="center"/>
          </w:tcPr>
          <w:p w14:paraId="05172E16" w14:textId="0729F349"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654FC19B" w14:textId="041DDFD6"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FC33951" w14:textId="674D5236" w:rsidR="005B6046" w:rsidRPr="005B6046" w:rsidRDefault="005B6046" w:rsidP="005B6046">
            <w:pPr>
              <w:jc w:val="center"/>
              <w:rPr>
                <w:sz w:val="22"/>
                <w:szCs w:val="22"/>
              </w:rPr>
            </w:pPr>
            <w:r w:rsidRPr="005B6046">
              <w:rPr>
                <w:sz w:val="20"/>
                <w:szCs w:val="20"/>
              </w:rPr>
              <w:t>2172,9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F7AA261" w14:textId="713755B4" w:rsidR="005B6046" w:rsidRPr="005B6046" w:rsidRDefault="005B6046" w:rsidP="005B6046">
            <w:pPr>
              <w:jc w:val="center"/>
              <w:rPr>
                <w:sz w:val="22"/>
                <w:szCs w:val="22"/>
              </w:rPr>
            </w:pPr>
            <w:r w:rsidRPr="005B6046">
              <w:rPr>
                <w:sz w:val="20"/>
                <w:szCs w:val="20"/>
              </w:rPr>
              <w:t>2172,9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B447CA" w14:textId="0C6AFDAA" w:rsidR="005B6046" w:rsidRPr="005B6046" w:rsidRDefault="005B6046" w:rsidP="005B6046">
            <w:pPr>
              <w:jc w:val="center"/>
              <w:rPr>
                <w:sz w:val="22"/>
                <w:szCs w:val="22"/>
              </w:rPr>
            </w:pPr>
            <w:r w:rsidRPr="005B6046">
              <w:rPr>
                <w:sz w:val="20"/>
                <w:szCs w:val="20"/>
              </w:rPr>
              <w:t>2172,9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330772" w14:textId="2409BAD9" w:rsidR="005B6046" w:rsidRPr="005B6046" w:rsidRDefault="005B6046" w:rsidP="005B6046">
            <w:pPr>
              <w:jc w:val="center"/>
              <w:rPr>
                <w:sz w:val="22"/>
                <w:szCs w:val="22"/>
              </w:rPr>
            </w:pPr>
            <w:r w:rsidRPr="005B6046">
              <w:rPr>
                <w:sz w:val="20"/>
                <w:szCs w:val="20"/>
              </w:rPr>
              <w:t>2179,4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B16BF1" w14:textId="73CD67B5" w:rsidR="005B6046" w:rsidRPr="005B6046" w:rsidRDefault="005B6046" w:rsidP="005B6046">
            <w:pPr>
              <w:jc w:val="center"/>
              <w:rPr>
                <w:sz w:val="22"/>
                <w:szCs w:val="22"/>
              </w:rPr>
            </w:pPr>
            <w:r w:rsidRPr="005B6046">
              <w:rPr>
                <w:sz w:val="20"/>
                <w:szCs w:val="20"/>
              </w:rPr>
              <w:t>2179,4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86D9FD" w14:textId="58D4DD8F" w:rsidR="005B6046" w:rsidRPr="005B6046" w:rsidRDefault="005B6046" w:rsidP="005B6046">
            <w:pPr>
              <w:jc w:val="center"/>
              <w:rPr>
                <w:sz w:val="22"/>
                <w:szCs w:val="22"/>
              </w:rPr>
            </w:pPr>
            <w:r w:rsidRPr="005B6046">
              <w:rPr>
                <w:sz w:val="20"/>
                <w:szCs w:val="20"/>
              </w:rPr>
              <w:t>2179,4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66585CB" w14:textId="57ACB8F5" w:rsidR="005B6046" w:rsidRPr="005B6046" w:rsidRDefault="005B6046" w:rsidP="005B6046">
            <w:pPr>
              <w:jc w:val="center"/>
              <w:rPr>
                <w:sz w:val="22"/>
                <w:szCs w:val="22"/>
              </w:rPr>
            </w:pPr>
            <w:r w:rsidRPr="005B6046">
              <w:rPr>
                <w:sz w:val="20"/>
                <w:szCs w:val="20"/>
              </w:rPr>
              <w:t>2179,4</w:t>
            </w:r>
          </w:p>
        </w:tc>
      </w:tr>
      <w:tr w:rsidR="005B6046" w:rsidRPr="000C51D8" w14:paraId="435BCAE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FAD0549" w14:textId="3D077C95" w:rsidR="005B6046" w:rsidRPr="000C51D8" w:rsidRDefault="005B6046" w:rsidP="005B6046">
            <w:pPr>
              <w:jc w:val="center"/>
              <w:rPr>
                <w:sz w:val="22"/>
                <w:szCs w:val="22"/>
              </w:rPr>
            </w:pPr>
            <w:r w:rsidRPr="000C51D8">
              <w:rPr>
                <w:sz w:val="22"/>
                <w:szCs w:val="22"/>
              </w:rPr>
              <w:t>5.9</w:t>
            </w:r>
          </w:p>
        </w:tc>
        <w:tc>
          <w:tcPr>
            <w:tcW w:w="1256" w:type="pct"/>
            <w:shd w:val="clear" w:color="auto" w:fill="auto"/>
            <w:vAlign w:val="center"/>
          </w:tcPr>
          <w:p w14:paraId="1BB08974" w14:textId="5822E586"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5E95E900" w14:textId="2AF901F5"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818983E" w14:textId="7BA0E58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9543F0" w14:textId="064D2519"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5C179E" w14:textId="6097B16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02E28A" w14:textId="7B058B6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B98F50" w14:textId="25D18AC3"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BBDF54" w14:textId="0D33260F"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738FAD" w14:textId="209BE2F7" w:rsidR="005B6046" w:rsidRPr="005B6046" w:rsidRDefault="005B6046" w:rsidP="005B6046">
            <w:pPr>
              <w:jc w:val="center"/>
              <w:rPr>
                <w:sz w:val="22"/>
                <w:szCs w:val="22"/>
              </w:rPr>
            </w:pPr>
            <w:r w:rsidRPr="005B6046">
              <w:rPr>
                <w:sz w:val="20"/>
                <w:szCs w:val="20"/>
              </w:rPr>
              <w:t>355,8</w:t>
            </w:r>
          </w:p>
        </w:tc>
      </w:tr>
      <w:tr w:rsidR="005B6046" w:rsidRPr="000C51D8" w14:paraId="2C72E062"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93AD738" w14:textId="2233D1E0" w:rsidR="005B6046" w:rsidRPr="000C51D8" w:rsidRDefault="005B6046" w:rsidP="005B6046">
            <w:pPr>
              <w:jc w:val="center"/>
              <w:rPr>
                <w:sz w:val="22"/>
                <w:szCs w:val="22"/>
              </w:rPr>
            </w:pPr>
            <w:r w:rsidRPr="000C51D8">
              <w:rPr>
                <w:sz w:val="22"/>
                <w:szCs w:val="22"/>
              </w:rPr>
              <w:t>5.10</w:t>
            </w:r>
          </w:p>
        </w:tc>
        <w:tc>
          <w:tcPr>
            <w:tcW w:w="1256" w:type="pct"/>
            <w:shd w:val="clear" w:color="auto" w:fill="auto"/>
            <w:vAlign w:val="center"/>
          </w:tcPr>
          <w:p w14:paraId="715F501D" w14:textId="3F12E663"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70916164" w14:textId="216635B4"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4523915" w14:textId="2B3C338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64A8EE" w14:textId="6CCEF3F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B1852E" w14:textId="5D9D3DC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4F23EF" w14:textId="575631C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2242CB" w14:textId="30424D7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693DB7" w14:textId="67A1DA7C"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E715267" w14:textId="2238F309" w:rsidR="005B6046" w:rsidRPr="005B6046" w:rsidRDefault="005B6046" w:rsidP="005B6046">
            <w:pPr>
              <w:jc w:val="center"/>
              <w:rPr>
                <w:sz w:val="22"/>
                <w:szCs w:val="22"/>
              </w:rPr>
            </w:pPr>
            <w:r w:rsidRPr="005B6046">
              <w:rPr>
                <w:sz w:val="20"/>
                <w:szCs w:val="20"/>
              </w:rPr>
              <w:t>40,2</w:t>
            </w:r>
          </w:p>
        </w:tc>
      </w:tr>
      <w:tr w:rsidR="005B6046" w:rsidRPr="000C51D8" w14:paraId="37D3EAB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26B0963" w14:textId="39074495" w:rsidR="005B6046" w:rsidRPr="000C51D8" w:rsidRDefault="005B6046" w:rsidP="005B6046">
            <w:pPr>
              <w:jc w:val="center"/>
              <w:rPr>
                <w:sz w:val="22"/>
                <w:szCs w:val="22"/>
              </w:rPr>
            </w:pPr>
            <w:r w:rsidRPr="000C51D8">
              <w:rPr>
                <w:sz w:val="22"/>
                <w:szCs w:val="22"/>
              </w:rPr>
              <w:t>6</w:t>
            </w:r>
          </w:p>
        </w:tc>
        <w:tc>
          <w:tcPr>
            <w:tcW w:w="1256" w:type="pct"/>
            <w:shd w:val="clear" w:color="auto" w:fill="auto"/>
            <w:vAlign w:val="center"/>
          </w:tcPr>
          <w:p w14:paraId="0F54042B" w14:textId="738D991E" w:rsidR="005B6046" w:rsidRPr="000C51D8" w:rsidRDefault="005B6046" w:rsidP="005B6046">
            <w:pPr>
              <w:jc w:val="center"/>
              <w:rPr>
                <w:sz w:val="22"/>
                <w:szCs w:val="22"/>
              </w:rPr>
            </w:pPr>
            <w:r w:rsidRPr="000C51D8">
              <w:rPr>
                <w:b/>
                <w:bCs/>
                <w:sz w:val="22"/>
                <w:szCs w:val="22"/>
              </w:rPr>
              <w:t>Котельная «Тополек»</w:t>
            </w:r>
          </w:p>
        </w:tc>
        <w:tc>
          <w:tcPr>
            <w:tcW w:w="456" w:type="pct"/>
            <w:shd w:val="clear" w:color="auto" w:fill="auto"/>
            <w:vAlign w:val="center"/>
          </w:tcPr>
          <w:p w14:paraId="253099FF" w14:textId="0639BA0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5490A433" w14:textId="3E853CE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BF82D31" w14:textId="3BB2E0E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AEA8386" w14:textId="236EA32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C47389" w14:textId="7F3AD6EC"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913007" w14:textId="28535CD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EC4D8B" w14:textId="1067C97A"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8678E88" w14:textId="0750FB1F" w:rsidR="005B6046" w:rsidRPr="005B6046" w:rsidRDefault="005B6046" w:rsidP="005B6046">
            <w:pPr>
              <w:jc w:val="center"/>
              <w:rPr>
                <w:sz w:val="22"/>
                <w:szCs w:val="22"/>
              </w:rPr>
            </w:pPr>
            <w:r w:rsidRPr="005B6046">
              <w:rPr>
                <w:b/>
                <w:bCs/>
                <w:sz w:val="20"/>
                <w:szCs w:val="20"/>
              </w:rPr>
              <w:t> </w:t>
            </w:r>
          </w:p>
        </w:tc>
      </w:tr>
      <w:tr w:rsidR="005B6046" w:rsidRPr="000C51D8" w14:paraId="6220D19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DD1631C" w14:textId="10B20BB5" w:rsidR="005B6046" w:rsidRPr="000C51D8" w:rsidRDefault="005B6046" w:rsidP="005B6046">
            <w:pPr>
              <w:jc w:val="center"/>
              <w:rPr>
                <w:b/>
                <w:bCs/>
                <w:sz w:val="22"/>
                <w:szCs w:val="22"/>
              </w:rPr>
            </w:pPr>
            <w:r w:rsidRPr="000C51D8">
              <w:rPr>
                <w:sz w:val="22"/>
                <w:szCs w:val="22"/>
              </w:rPr>
              <w:t>6.1</w:t>
            </w:r>
          </w:p>
        </w:tc>
        <w:tc>
          <w:tcPr>
            <w:tcW w:w="1256" w:type="pct"/>
            <w:shd w:val="clear" w:color="auto" w:fill="auto"/>
            <w:vAlign w:val="center"/>
          </w:tcPr>
          <w:p w14:paraId="64D425C7" w14:textId="658C2AE6"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39BA1FD5" w14:textId="60E14787"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463EE5E" w14:textId="4F397D0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BC6AA1" w14:textId="7B1F54C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F53A490" w14:textId="669276B5"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6DD0EBD" w14:textId="2158F33B"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8B4E31" w14:textId="4D54D6F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0436613" w14:textId="53E1D9F1"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4AFAA31" w14:textId="4487826D" w:rsidR="005B6046" w:rsidRPr="005B6046" w:rsidRDefault="005B6046" w:rsidP="005B6046">
            <w:pPr>
              <w:jc w:val="center"/>
              <w:rPr>
                <w:b/>
                <w:bCs/>
                <w:sz w:val="22"/>
                <w:szCs w:val="22"/>
              </w:rPr>
            </w:pPr>
            <w:r w:rsidRPr="005B6046">
              <w:rPr>
                <w:sz w:val="20"/>
                <w:szCs w:val="20"/>
              </w:rPr>
              <w:t>уголь</w:t>
            </w:r>
          </w:p>
        </w:tc>
      </w:tr>
      <w:tr w:rsidR="005B6046" w:rsidRPr="000C51D8" w14:paraId="716D8FA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977385C" w14:textId="259509ED" w:rsidR="005B6046" w:rsidRPr="000C51D8" w:rsidRDefault="005B6046" w:rsidP="005B6046">
            <w:pPr>
              <w:jc w:val="center"/>
              <w:rPr>
                <w:b/>
                <w:bCs/>
                <w:sz w:val="22"/>
                <w:szCs w:val="22"/>
              </w:rPr>
            </w:pPr>
            <w:r w:rsidRPr="000C51D8">
              <w:rPr>
                <w:sz w:val="22"/>
                <w:szCs w:val="22"/>
              </w:rPr>
              <w:t>6.2</w:t>
            </w:r>
          </w:p>
        </w:tc>
        <w:tc>
          <w:tcPr>
            <w:tcW w:w="1256" w:type="pct"/>
            <w:shd w:val="clear" w:color="auto" w:fill="auto"/>
            <w:vAlign w:val="center"/>
          </w:tcPr>
          <w:p w14:paraId="1DBA0AD9" w14:textId="2B8FC3AE"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53EF01E" w14:textId="110491BF"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5A8E54BC" w14:textId="21BD379A" w:rsidR="005B6046" w:rsidRPr="005B6046" w:rsidRDefault="005B6046" w:rsidP="005B6046">
            <w:pPr>
              <w:jc w:val="center"/>
              <w:rPr>
                <w:sz w:val="22"/>
                <w:szCs w:val="22"/>
              </w:rPr>
            </w:pPr>
            <w:r w:rsidRPr="005B6046">
              <w:rPr>
                <w:sz w:val="20"/>
                <w:szCs w:val="20"/>
              </w:rPr>
              <w:t>880,5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55A616" w14:textId="01F096F5" w:rsidR="005B6046" w:rsidRPr="005B6046" w:rsidRDefault="005B6046" w:rsidP="005B6046">
            <w:pPr>
              <w:jc w:val="center"/>
              <w:rPr>
                <w:sz w:val="22"/>
                <w:szCs w:val="22"/>
              </w:rPr>
            </w:pPr>
            <w:r w:rsidRPr="005B6046">
              <w:rPr>
                <w:sz w:val="20"/>
                <w:szCs w:val="20"/>
              </w:rPr>
              <w:t>879,7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D16225" w14:textId="612A8014" w:rsidR="005B6046" w:rsidRPr="005B6046" w:rsidRDefault="005B6046" w:rsidP="005B6046">
            <w:pPr>
              <w:jc w:val="center"/>
              <w:rPr>
                <w:sz w:val="22"/>
                <w:szCs w:val="22"/>
              </w:rPr>
            </w:pPr>
            <w:r w:rsidRPr="005B6046">
              <w:rPr>
                <w:sz w:val="20"/>
                <w:szCs w:val="20"/>
              </w:rPr>
              <w:t>879,0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AF2293" w14:textId="79000743" w:rsidR="005B6046" w:rsidRPr="005B6046" w:rsidRDefault="005B6046" w:rsidP="005B6046">
            <w:pPr>
              <w:jc w:val="center"/>
              <w:rPr>
                <w:sz w:val="22"/>
                <w:szCs w:val="22"/>
              </w:rPr>
            </w:pPr>
            <w:r w:rsidRPr="005B6046">
              <w:rPr>
                <w:sz w:val="20"/>
                <w:szCs w:val="20"/>
              </w:rPr>
              <w:t>878,2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CE2211" w14:textId="1B97798E" w:rsidR="005B6046" w:rsidRPr="005B6046" w:rsidRDefault="005B6046" w:rsidP="005B6046">
            <w:pPr>
              <w:jc w:val="center"/>
              <w:rPr>
                <w:sz w:val="22"/>
                <w:szCs w:val="22"/>
              </w:rPr>
            </w:pPr>
            <w:r w:rsidRPr="005B6046">
              <w:rPr>
                <w:sz w:val="20"/>
                <w:szCs w:val="20"/>
              </w:rPr>
              <w:t>877,4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FDB6A7" w14:textId="49C96682" w:rsidR="005B6046" w:rsidRPr="005B6046" w:rsidRDefault="005B6046" w:rsidP="005B6046">
            <w:pPr>
              <w:jc w:val="center"/>
              <w:rPr>
                <w:sz w:val="22"/>
                <w:szCs w:val="22"/>
              </w:rPr>
            </w:pPr>
            <w:r w:rsidRPr="005B6046">
              <w:rPr>
                <w:sz w:val="20"/>
                <w:szCs w:val="20"/>
              </w:rPr>
              <w:t>876,7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54DB4B" w14:textId="79884F9D" w:rsidR="005B6046" w:rsidRPr="005B6046" w:rsidRDefault="005B6046" w:rsidP="005B6046">
            <w:pPr>
              <w:jc w:val="center"/>
              <w:rPr>
                <w:sz w:val="22"/>
                <w:szCs w:val="22"/>
              </w:rPr>
            </w:pPr>
            <w:r w:rsidRPr="005B6046">
              <w:rPr>
                <w:sz w:val="20"/>
                <w:szCs w:val="20"/>
              </w:rPr>
              <w:t>875,9</w:t>
            </w:r>
          </w:p>
        </w:tc>
      </w:tr>
      <w:tr w:rsidR="005B6046" w:rsidRPr="000C51D8" w14:paraId="1F85C9D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010DD17" w14:textId="668DAD26" w:rsidR="005B6046" w:rsidRPr="000C51D8" w:rsidRDefault="005B6046" w:rsidP="005B6046">
            <w:pPr>
              <w:jc w:val="center"/>
              <w:rPr>
                <w:sz w:val="22"/>
                <w:szCs w:val="22"/>
              </w:rPr>
            </w:pPr>
            <w:r w:rsidRPr="000C51D8">
              <w:rPr>
                <w:sz w:val="22"/>
                <w:szCs w:val="22"/>
              </w:rPr>
              <w:t>6.3</w:t>
            </w:r>
          </w:p>
        </w:tc>
        <w:tc>
          <w:tcPr>
            <w:tcW w:w="1256" w:type="pct"/>
            <w:shd w:val="clear" w:color="auto" w:fill="auto"/>
            <w:vAlign w:val="center"/>
          </w:tcPr>
          <w:p w14:paraId="11FE86D0" w14:textId="727FC760"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C8689AA" w14:textId="37B9E09F"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005C3021" w14:textId="6408991C" w:rsidR="005B6046" w:rsidRPr="005B6046" w:rsidRDefault="005B6046" w:rsidP="005B6046">
            <w:pPr>
              <w:jc w:val="center"/>
              <w:rPr>
                <w:sz w:val="22"/>
                <w:szCs w:val="22"/>
              </w:rPr>
            </w:pPr>
            <w:r w:rsidRPr="005B6046">
              <w:rPr>
                <w:sz w:val="20"/>
                <w:szCs w:val="20"/>
              </w:rPr>
              <w:t>782,4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AF0EB8" w14:textId="02BBC1C4" w:rsidR="005B6046" w:rsidRPr="005B6046" w:rsidRDefault="005B6046" w:rsidP="005B6046">
            <w:pPr>
              <w:jc w:val="center"/>
              <w:rPr>
                <w:sz w:val="22"/>
                <w:szCs w:val="22"/>
              </w:rPr>
            </w:pPr>
            <w:r w:rsidRPr="005B6046">
              <w:rPr>
                <w:sz w:val="20"/>
                <w:szCs w:val="20"/>
              </w:rPr>
              <w:t>781,7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D4938B" w14:textId="79F1B8A8" w:rsidR="005B6046" w:rsidRPr="005B6046" w:rsidRDefault="005B6046" w:rsidP="005B6046">
            <w:pPr>
              <w:jc w:val="center"/>
              <w:rPr>
                <w:sz w:val="22"/>
                <w:szCs w:val="22"/>
              </w:rPr>
            </w:pPr>
            <w:r w:rsidRPr="005B6046">
              <w:rPr>
                <w:sz w:val="20"/>
                <w:szCs w:val="20"/>
              </w:rPr>
              <w:t>781,0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2D1689" w14:textId="1F9C9107" w:rsidR="005B6046" w:rsidRPr="005B6046" w:rsidRDefault="005B6046" w:rsidP="005B6046">
            <w:pPr>
              <w:jc w:val="center"/>
              <w:rPr>
                <w:sz w:val="22"/>
                <w:szCs w:val="22"/>
              </w:rPr>
            </w:pPr>
            <w:r w:rsidRPr="005B6046">
              <w:rPr>
                <w:sz w:val="20"/>
                <w:szCs w:val="20"/>
              </w:rPr>
              <w:t>780,3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C653D8" w14:textId="132237FF" w:rsidR="005B6046" w:rsidRPr="005B6046" w:rsidRDefault="005B6046" w:rsidP="005B6046">
            <w:pPr>
              <w:jc w:val="center"/>
              <w:rPr>
                <w:sz w:val="22"/>
                <w:szCs w:val="22"/>
              </w:rPr>
            </w:pPr>
            <w:r w:rsidRPr="005B6046">
              <w:rPr>
                <w:sz w:val="20"/>
                <w:szCs w:val="20"/>
              </w:rPr>
              <w:t>779,7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8B69A5" w14:textId="605F11B1" w:rsidR="005B6046" w:rsidRPr="005B6046" w:rsidRDefault="005B6046" w:rsidP="005B6046">
            <w:pPr>
              <w:jc w:val="center"/>
              <w:rPr>
                <w:sz w:val="22"/>
                <w:szCs w:val="22"/>
              </w:rPr>
            </w:pPr>
            <w:r w:rsidRPr="005B6046">
              <w:rPr>
                <w:sz w:val="20"/>
                <w:szCs w:val="20"/>
              </w:rPr>
              <w:t>779,0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560D985" w14:textId="5CB9EE41" w:rsidR="005B6046" w:rsidRPr="005B6046" w:rsidRDefault="005B6046" w:rsidP="005B6046">
            <w:pPr>
              <w:jc w:val="center"/>
              <w:rPr>
                <w:sz w:val="22"/>
                <w:szCs w:val="22"/>
              </w:rPr>
            </w:pPr>
            <w:r w:rsidRPr="005B6046">
              <w:rPr>
                <w:sz w:val="20"/>
                <w:szCs w:val="20"/>
              </w:rPr>
              <w:t>778,3</w:t>
            </w:r>
          </w:p>
        </w:tc>
      </w:tr>
      <w:tr w:rsidR="005B6046" w:rsidRPr="000C51D8" w14:paraId="419A89F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FC5F69E" w14:textId="632377FB" w:rsidR="005B6046" w:rsidRPr="000C51D8" w:rsidRDefault="005B6046" w:rsidP="005B6046">
            <w:pPr>
              <w:jc w:val="center"/>
              <w:rPr>
                <w:sz w:val="22"/>
                <w:szCs w:val="22"/>
              </w:rPr>
            </w:pPr>
            <w:r w:rsidRPr="000C51D8">
              <w:rPr>
                <w:sz w:val="22"/>
                <w:szCs w:val="22"/>
              </w:rPr>
              <w:t>6.4</w:t>
            </w:r>
          </w:p>
        </w:tc>
        <w:tc>
          <w:tcPr>
            <w:tcW w:w="1256" w:type="pct"/>
            <w:shd w:val="clear" w:color="auto" w:fill="auto"/>
            <w:vAlign w:val="center"/>
          </w:tcPr>
          <w:p w14:paraId="2892DCC6" w14:textId="68C7C549"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52C5573" w14:textId="38012ED1"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0D6D520" w14:textId="726341D1" w:rsidR="005B6046" w:rsidRPr="005B6046" w:rsidRDefault="005B6046" w:rsidP="005B6046">
            <w:pPr>
              <w:jc w:val="center"/>
              <w:rPr>
                <w:sz w:val="22"/>
                <w:szCs w:val="22"/>
              </w:rPr>
            </w:pPr>
            <w:r w:rsidRPr="005B6046">
              <w:rPr>
                <w:sz w:val="20"/>
                <w:szCs w:val="20"/>
              </w:rPr>
              <w:t>2199,1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BAF6E1" w14:textId="2370C041" w:rsidR="005B6046" w:rsidRPr="005B6046" w:rsidRDefault="005B6046" w:rsidP="005B6046">
            <w:pPr>
              <w:jc w:val="center"/>
              <w:rPr>
                <w:sz w:val="22"/>
                <w:szCs w:val="22"/>
              </w:rPr>
            </w:pPr>
            <w:r w:rsidRPr="005B6046">
              <w:rPr>
                <w:sz w:val="20"/>
                <w:szCs w:val="20"/>
              </w:rPr>
              <w:t>2197,2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9DEFCD" w14:textId="1960A43A" w:rsidR="005B6046" w:rsidRPr="005B6046" w:rsidRDefault="005B6046" w:rsidP="005B6046">
            <w:pPr>
              <w:jc w:val="center"/>
              <w:rPr>
                <w:sz w:val="22"/>
                <w:szCs w:val="22"/>
              </w:rPr>
            </w:pPr>
            <w:r w:rsidRPr="005B6046">
              <w:rPr>
                <w:sz w:val="20"/>
                <w:szCs w:val="20"/>
              </w:rPr>
              <w:t>2195,3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05720D" w14:textId="42BC2D20" w:rsidR="005B6046" w:rsidRPr="005B6046" w:rsidRDefault="005B6046" w:rsidP="005B6046">
            <w:pPr>
              <w:jc w:val="center"/>
              <w:rPr>
                <w:sz w:val="22"/>
                <w:szCs w:val="22"/>
              </w:rPr>
            </w:pPr>
            <w:r w:rsidRPr="005B6046">
              <w:rPr>
                <w:sz w:val="20"/>
                <w:szCs w:val="20"/>
              </w:rPr>
              <w:t>2193,4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CF529D3" w14:textId="72602B08" w:rsidR="005B6046" w:rsidRPr="005B6046" w:rsidRDefault="005B6046" w:rsidP="005B6046">
            <w:pPr>
              <w:jc w:val="center"/>
              <w:rPr>
                <w:sz w:val="22"/>
                <w:szCs w:val="22"/>
              </w:rPr>
            </w:pPr>
            <w:r w:rsidRPr="005B6046">
              <w:rPr>
                <w:sz w:val="20"/>
                <w:szCs w:val="20"/>
              </w:rPr>
              <w:t>2191,5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5259F8" w14:textId="6D262CAD" w:rsidR="005B6046" w:rsidRPr="005B6046" w:rsidRDefault="005B6046" w:rsidP="005B6046">
            <w:pPr>
              <w:jc w:val="center"/>
              <w:rPr>
                <w:sz w:val="22"/>
                <w:szCs w:val="22"/>
              </w:rPr>
            </w:pPr>
            <w:r w:rsidRPr="005B6046">
              <w:rPr>
                <w:sz w:val="20"/>
                <w:szCs w:val="20"/>
              </w:rPr>
              <w:t>2189,6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6526287" w14:textId="74F7E7EA" w:rsidR="005B6046" w:rsidRPr="005B6046" w:rsidRDefault="005B6046" w:rsidP="005B6046">
            <w:pPr>
              <w:jc w:val="center"/>
              <w:rPr>
                <w:sz w:val="22"/>
                <w:szCs w:val="22"/>
              </w:rPr>
            </w:pPr>
            <w:r w:rsidRPr="005B6046">
              <w:rPr>
                <w:sz w:val="20"/>
                <w:szCs w:val="20"/>
              </w:rPr>
              <w:t>2187,7</w:t>
            </w:r>
          </w:p>
        </w:tc>
      </w:tr>
      <w:tr w:rsidR="005B6046" w:rsidRPr="000C51D8" w14:paraId="576B3C3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DBE2368" w14:textId="4C7D96C9" w:rsidR="005B6046" w:rsidRPr="000C51D8" w:rsidRDefault="005B6046" w:rsidP="005B6046">
            <w:pPr>
              <w:jc w:val="center"/>
              <w:rPr>
                <w:sz w:val="22"/>
                <w:szCs w:val="22"/>
              </w:rPr>
            </w:pPr>
            <w:r w:rsidRPr="000C51D8">
              <w:rPr>
                <w:sz w:val="22"/>
                <w:szCs w:val="22"/>
              </w:rPr>
              <w:t>6.5</w:t>
            </w:r>
          </w:p>
        </w:tc>
        <w:tc>
          <w:tcPr>
            <w:tcW w:w="1256" w:type="pct"/>
            <w:shd w:val="clear" w:color="auto" w:fill="auto"/>
            <w:vAlign w:val="center"/>
          </w:tcPr>
          <w:p w14:paraId="6261347B" w14:textId="785C632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46273B82" w14:textId="6A970AE0"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A22C87C" w14:textId="5293FD1F" w:rsidR="005B6046" w:rsidRPr="005B6046" w:rsidRDefault="005B6046" w:rsidP="005B6046">
            <w:pPr>
              <w:jc w:val="center"/>
              <w:rPr>
                <w:sz w:val="22"/>
                <w:szCs w:val="22"/>
              </w:rPr>
            </w:pPr>
            <w:r w:rsidRPr="005B6046">
              <w:rPr>
                <w:sz w:val="20"/>
                <w:szCs w:val="20"/>
              </w:rPr>
              <w:t>58,3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722A37" w14:textId="67C9F661" w:rsidR="005B6046" w:rsidRPr="005B6046" w:rsidRDefault="005B6046" w:rsidP="005B6046">
            <w:pPr>
              <w:jc w:val="center"/>
              <w:rPr>
                <w:sz w:val="22"/>
                <w:szCs w:val="22"/>
              </w:rPr>
            </w:pPr>
            <w:r w:rsidRPr="005B6046">
              <w:rPr>
                <w:sz w:val="20"/>
                <w:szCs w:val="20"/>
              </w:rPr>
              <w:t>58,3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CA72C5" w14:textId="27C243FB" w:rsidR="005B6046" w:rsidRPr="005B6046" w:rsidRDefault="005B6046" w:rsidP="005B6046">
            <w:pPr>
              <w:jc w:val="center"/>
              <w:rPr>
                <w:sz w:val="22"/>
                <w:szCs w:val="22"/>
              </w:rPr>
            </w:pPr>
            <w:r w:rsidRPr="005B6046">
              <w:rPr>
                <w:sz w:val="20"/>
                <w:szCs w:val="20"/>
              </w:rPr>
              <w:t>58,3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A1D3E5" w14:textId="1869C09B" w:rsidR="005B6046" w:rsidRPr="005B6046" w:rsidRDefault="005B6046" w:rsidP="005B6046">
            <w:pPr>
              <w:jc w:val="center"/>
              <w:rPr>
                <w:sz w:val="22"/>
                <w:szCs w:val="22"/>
              </w:rPr>
            </w:pPr>
            <w:r w:rsidRPr="005B6046">
              <w:rPr>
                <w:sz w:val="20"/>
                <w:szCs w:val="20"/>
              </w:rPr>
              <w:t>58,3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4ADA58" w14:textId="4D6C8451" w:rsidR="005B6046" w:rsidRPr="005B6046" w:rsidRDefault="005B6046" w:rsidP="005B6046">
            <w:pPr>
              <w:jc w:val="center"/>
              <w:rPr>
                <w:sz w:val="22"/>
                <w:szCs w:val="22"/>
              </w:rPr>
            </w:pPr>
            <w:r w:rsidRPr="005B6046">
              <w:rPr>
                <w:sz w:val="20"/>
                <w:szCs w:val="20"/>
              </w:rPr>
              <w:t>58,3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A76038" w14:textId="0C0D3321" w:rsidR="005B6046" w:rsidRPr="005B6046" w:rsidRDefault="005B6046" w:rsidP="005B6046">
            <w:pPr>
              <w:jc w:val="center"/>
              <w:rPr>
                <w:sz w:val="22"/>
                <w:szCs w:val="22"/>
              </w:rPr>
            </w:pPr>
            <w:r w:rsidRPr="005B6046">
              <w:rPr>
                <w:sz w:val="20"/>
                <w:szCs w:val="20"/>
              </w:rPr>
              <w:t>58,3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F234719" w14:textId="51A1FC0C" w:rsidR="005B6046" w:rsidRPr="005B6046" w:rsidRDefault="005B6046" w:rsidP="005B6046">
            <w:pPr>
              <w:jc w:val="center"/>
              <w:rPr>
                <w:sz w:val="22"/>
                <w:szCs w:val="22"/>
              </w:rPr>
            </w:pPr>
            <w:r w:rsidRPr="005B6046">
              <w:rPr>
                <w:sz w:val="20"/>
                <w:szCs w:val="20"/>
              </w:rPr>
              <w:t>58,3</w:t>
            </w:r>
          </w:p>
        </w:tc>
      </w:tr>
      <w:tr w:rsidR="005B6046" w:rsidRPr="000C51D8" w14:paraId="5DD1BFE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76AF491" w14:textId="0C31B93E" w:rsidR="005B6046" w:rsidRPr="000C51D8" w:rsidRDefault="005B6046" w:rsidP="005B6046">
            <w:pPr>
              <w:jc w:val="center"/>
              <w:rPr>
                <w:sz w:val="22"/>
                <w:szCs w:val="22"/>
              </w:rPr>
            </w:pPr>
            <w:r w:rsidRPr="000C51D8">
              <w:rPr>
                <w:sz w:val="22"/>
                <w:szCs w:val="22"/>
              </w:rPr>
              <w:t>6.6</w:t>
            </w:r>
          </w:p>
        </w:tc>
        <w:tc>
          <w:tcPr>
            <w:tcW w:w="1256" w:type="pct"/>
            <w:shd w:val="clear" w:color="auto" w:fill="auto"/>
            <w:vAlign w:val="center"/>
          </w:tcPr>
          <w:p w14:paraId="0D35591D" w14:textId="3D81E43A"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52A8595E" w14:textId="086D68F4"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F794EF5" w14:textId="50FA8C8A" w:rsidR="005B6046" w:rsidRPr="005B6046" w:rsidRDefault="005B6046" w:rsidP="005B6046">
            <w:pPr>
              <w:jc w:val="center"/>
              <w:rPr>
                <w:sz w:val="22"/>
                <w:szCs w:val="22"/>
              </w:rPr>
            </w:pPr>
            <w:r w:rsidRPr="005B6046">
              <w:rPr>
                <w:sz w:val="22"/>
                <w:szCs w:val="22"/>
              </w:rPr>
              <w:t>2140,8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D6BE63" w14:textId="7649AD6A" w:rsidR="005B6046" w:rsidRPr="005B6046" w:rsidRDefault="005B6046" w:rsidP="005B6046">
            <w:pPr>
              <w:jc w:val="center"/>
              <w:rPr>
                <w:sz w:val="22"/>
                <w:szCs w:val="22"/>
              </w:rPr>
            </w:pPr>
            <w:r w:rsidRPr="005B6046">
              <w:rPr>
                <w:sz w:val="20"/>
                <w:szCs w:val="20"/>
              </w:rPr>
              <w:t>2138,9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5283FA" w14:textId="13EC9C14" w:rsidR="005B6046" w:rsidRPr="005B6046" w:rsidRDefault="005B6046" w:rsidP="005B6046">
            <w:pPr>
              <w:jc w:val="center"/>
              <w:rPr>
                <w:sz w:val="22"/>
                <w:szCs w:val="22"/>
              </w:rPr>
            </w:pPr>
            <w:r w:rsidRPr="005B6046">
              <w:rPr>
                <w:sz w:val="20"/>
                <w:szCs w:val="20"/>
              </w:rPr>
              <w:t>2137,0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9DE783" w14:textId="7B021ECA" w:rsidR="005B6046" w:rsidRPr="005B6046" w:rsidRDefault="005B6046" w:rsidP="005B6046">
            <w:pPr>
              <w:jc w:val="center"/>
              <w:rPr>
                <w:sz w:val="22"/>
                <w:szCs w:val="22"/>
              </w:rPr>
            </w:pPr>
            <w:r w:rsidRPr="005B6046">
              <w:rPr>
                <w:sz w:val="20"/>
                <w:szCs w:val="20"/>
              </w:rPr>
              <w:t>2135,1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C75053" w14:textId="6B2E3F27" w:rsidR="005B6046" w:rsidRPr="005B6046" w:rsidRDefault="005B6046" w:rsidP="005B6046">
            <w:pPr>
              <w:jc w:val="center"/>
              <w:rPr>
                <w:sz w:val="22"/>
                <w:szCs w:val="22"/>
              </w:rPr>
            </w:pPr>
            <w:r w:rsidRPr="005B6046">
              <w:rPr>
                <w:sz w:val="20"/>
                <w:szCs w:val="20"/>
              </w:rPr>
              <w:t>2133,2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6161C9" w14:textId="082F7033" w:rsidR="005B6046" w:rsidRPr="005B6046" w:rsidRDefault="005B6046" w:rsidP="005B6046">
            <w:pPr>
              <w:jc w:val="center"/>
              <w:rPr>
                <w:sz w:val="22"/>
                <w:szCs w:val="22"/>
              </w:rPr>
            </w:pPr>
            <w:r w:rsidRPr="005B6046">
              <w:rPr>
                <w:sz w:val="20"/>
                <w:szCs w:val="20"/>
              </w:rPr>
              <w:t>2131,3</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F1297F" w14:textId="782B0EA5" w:rsidR="005B6046" w:rsidRPr="005B6046" w:rsidRDefault="005B6046" w:rsidP="005B6046">
            <w:pPr>
              <w:jc w:val="center"/>
              <w:rPr>
                <w:sz w:val="22"/>
                <w:szCs w:val="22"/>
              </w:rPr>
            </w:pPr>
            <w:r w:rsidRPr="005B6046">
              <w:rPr>
                <w:sz w:val="20"/>
                <w:szCs w:val="20"/>
              </w:rPr>
              <w:t>2129,4</w:t>
            </w:r>
          </w:p>
        </w:tc>
      </w:tr>
      <w:tr w:rsidR="005B6046" w:rsidRPr="000C51D8" w14:paraId="76412288"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1B743B79" w14:textId="05BC3468" w:rsidR="005B6046" w:rsidRPr="000C51D8" w:rsidRDefault="005B6046" w:rsidP="005B6046">
            <w:pPr>
              <w:jc w:val="center"/>
              <w:rPr>
                <w:sz w:val="22"/>
                <w:szCs w:val="22"/>
              </w:rPr>
            </w:pPr>
            <w:r w:rsidRPr="000C51D8">
              <w:rPr>
                <w:sz w:val="22"/>
                <w:szCs w:val="22"/>
              </w:rPr>
              <w:t>6.7</w:t>
            </w:r>
          </w:p>
        </w:tc>
        <w:tc>
          <w:tcPr>
            <w:tcW w:w="1256" w:type="pct"/>
            <w:vMerge w:val="restart"/>
            <w:shd w:val="clear" w:color="auto" w:fill="auto"/>
            <w:vAlign w:val="center"/>
          </w:tcPr>
          <w:p w14:paraId="551A4FBF" w14:textId="7CE04A44"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6D723477" w14:textId="3C3BC2D2"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153B084" w14:textId="2741C4B5" w:rsidR="005B6046" w:rsidRPr="005B6046" w:rsidRDefault="005B6046" w:rsidP="005B6046">
            <w:pPr>
              <w:jc w:val="center"/>
              <w:rPr>
                <w:sz w:val="22"/>
                <w:szCs w:val="22"/>
              </w:rPr>
            </w:pPr>
            <w:r w:rsidRPr="005B6046">
              <w:rPr>
                <w:sz w:val="20"/>
                <w:szCs w:val="20"/>
              </w:rPr>
              <w:t>383,6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2A79864" w14:textId="03FE9182" w:rsidR="005B6046" w:rsidRPr="005B6046" w:rsidRDefault="005B6046" w:rsidP="005B6046">
            <w:pPr>
              <w:jc w:val="center"/>
              <w:rPr>
                <w:sz w:val="22"/>
                <w:szCs w:val="22"/>
              </w:rPr>
            </w:pPr>
            <w:r w:rsidRPr="005B6046">
              <w:rPr>
                <w:sz w:val="20"/>
                <w:szCs w:val="20"/>
              </w:rPr>
              <w:t>381,7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8DDF0A" w14:textId="7DADD02C" w:rsidR="005B6046" w:rsidRPr="005B6046" w:rsidRDefault="005B6046" w:rsidP="005B6046">
            <w:pPr>
              <w:jc w:val="center"/>
              <w:rPr>
                <w:sz w:val="22"/>
                <w:szCs w:val="22"/>
              </w:rPr>
            </w:pPr>
            <w:r w:rsidRPr="005B6046">
              <w:rPr>
                <w:sz w:val="20"/>
                <w:szCs w:val="20"/>
              </w:rPr>
              <w:t>379,8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B24AA3" w14:textId="0BD89399" w:rsidR="005B6046" w:rsidRPr="005B6046" w:rsidRDefault="005B6046" w:rsidP="005B6046">
            <w:pPr>
              <w:jc w:val="center"/>
              <w:rPr>
                <w:sz w:val="22"/>
                <w:szCs w:val="22"/>
              </w:rPr>
            </w:pPr>
            <w:r w:rsidRPr="005B6046">
              <w:rPr>
                <w:sz w:val="20"/>
                <w:szCs w:val="20"/>
              </w:rPr>
              <w:t>377,9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E63E68" w14:textId="1DB5AD6D" w:rsidR="005B6046" w:rsidRPr="005B6046" w:rsidRDefault="005B6046" w:rsidP="005B6046">
            <w:pPr>
              <w:jc w:val="center"/>
              <w:rPr>
                <w:sz w:val="22"/>
                <w:szCs w:val="22"/>
              </w:rPr>
            </w:pPr>
            <w:r w:rsidRPr="005B6046">
              <w:rPr>
                <w:sz w:val="20"/>
                <w:szCs w:val="20"/>
              </w:rPr>
              <w:t>376,0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F50AE7" w14:textId="5037EC0F" w:rsidR="005B6046" w:rsidRPr="005B6046" w:rsidRDefault="005B6046" w:rsidP="005B6046">
            <w:pPr>
              <w:jc w:val="center"/>
              <w:rPr>
                <w:sz w:val="22"/>
                <w:szCs w:val="22"/>
              </w:rPr>
            </w:pPr>
            <w:r w:rsidRPr="005B6046">
              <w:rPr>
                <w:sz w:val="20"/>
                <w:szCs w:val="20"/>
              </w:rPr>
              <w:t>374,1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7B001C8" w14:textId="06B06695" w:rsidR="005B6046" w:rsidRPr="005B6046" w:rsidRDefault="005B6046" w:rsidP="005B6046">
            <w:pPr>
              <w:jc w:val="center"/>
              <w:rPr>
                <w:sz w:val="22"/>
                <w:szCs w:val="22"/>
              </w:rPr>
            </w:pPr>
            <w:r w:rsidRPr="005B6046">
              <w:rPr>
                <w:sz w:val="20"/>
                <w:szCs w:val="20"/>
              </w:rPr>
              <w:t>372,3</w:t>
            </w:r>
          </w:p>
        </w:tc>
      </w:tr>
      <w:tr w:rsidR="005B6046" w:rsidRPr="000C51D8" w14:paraId="45F1C657"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5C76FE68" w14:textId="7F9CB7FC" w:rsidR="005B6046" w:rsidRPr="000C51D8" w:rsidRDefault="005B6046" w:rsidP="005B6046">
            <w:pPr>
              <w:jc w:val="center"/>
              <w:rPr>
                <w:sz w:val="22"/>
                <w:szCs w:val="22"/>
              </w:rPr>
            </w:pPr>
          </w:p>
        </w:tc>
        <w:tc>
          <w:tcPr>
            <w:tcW w:w="1256" w:type="pct"/>
            <w:vMerge/>
            <w:shd w:val="clear" w:color="auto" w:fill="auto"/>
            <w:vAlign w:val="center"/>
          </w:tcPr>
          <w:p w14:paraId="5C0AB9D1" w14:textId="3B1D6B46" w:rsidR="005B6046" w:rsidRPr="000C51D8" w:rsidRDefault="005B6046" w:rsidP="005B6046">
            <w:pPr>
              <w:jc w:val="center"/>
              <w:rPr>
                <w:sz w:val="22"/>
                <w:szCs w:val="22"/>
              </w:rPr>
            </w:pPr>
          </w:p>
        </w:tc>
        <w:tc>
          <w:tcPr>
            <w:tcW w:w="456" w:type="pct"/>
            <w:shd w:val="clear" w:color="auto" w:fill="auto"/>
            <w:vAlign w:val="center"/>
          </w:tcPr>
          <w:p w14:paraId="22875F32" w14:textId="333B19A8"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3E5BB397" w14:textId="42AF6AB6"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058B0F" w14:textId="5D9AC55C"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B4AB2B" w14:textId="26AF0BB6"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8177FF8" w14:textId="37E2C8BE"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94FD92" w14:textId="23589358"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D0B7E2" w14:textId="222C30D5"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02B3DE1" w14:textId="5F770807" w:rsidR="005B6046" w:rsidRPr="005B6046" w:rsidRDefault="005B6046" w:rsidP="005B6046">
            <w:pPr>
              <w:jc w:val="center"/>
              <w:rPr>
                <w:sz w:val="22"/>
                <w:szCs w:val="22"/>
              </w:rPr>
            </w:pPr>
            <w:r w:rsidRPr="005B6046">
              <w:rPr>
                <w:sz w:val="22"/>
                <w:szCs w:val="22"/>
              </w:rPr>
              <w:t>17,5</w:t>
            </w:r>
          </w:p>
        </w:tc>
      </w:tr>
      <w:tr w:rsidR="005B6046" w:rsidRPr="000C51D8" w14:paraId="3E42B75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A7C7E7" w14:textId="4499CBEB" w:rsidR="005B6046" w:rsidRPr="000C51D8" w:rsidRDefault="005B6046" w:rsidP="005B6046">
            <w:pPr>
              <w:jc w:val="center"/>
              <w:rPr>
                <w:sz w:val="22"/>
                <w:szCs w:val="22"/>
              </w:rPr>
            </w:pPr>
            <w:r w:rsidRPr="000C51D8">
              <w:rPr>
                <w:sz w:val="22"/>
                <w:szCs w:val="22"/>
              </w:rPr>
              <w:t>6.8</w:t>
            </w:r>
          </w:p>
        </w:tc>
        <w:tc>
          <w:tcPr>
            <w:tcW w:w="1256" w:type="pct"/>
            <w:shd w:val="clear" w:color="auto" w:fill="auto"/>
            <w:vAlign w:val="center"/>
          </w:tcPr>
          <w:p w14:paraId="17ACBCC4" w14:textId="72A92CFA"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58D2687E" w14:textId="6EADA5C5"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AFF99F2" w14:textId="50B148D8" w:rsidR="005B6046" w:rsidRPr="005B6046" w:rsidRDefault="005B6046" w:rsidP="005B6046">
            <w:pPr>
              <w:jc w:val="center"/>
              <w:rPr>
                <w:sz w:val="22"/>
                <w:szCs w:val="22"/>
              </w:rPr>
            </w:pPr>
            <w:r w:rsidRPr="005B6046">
              <w:rPr>
                <w:sz w:val="20"/>
                <w:szCs w:val="20"/>
              </w:rPr>
              <w:t>1757,1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C1892B" w14:textId="28A22C2E" w:rsidR="005B6046" w:rsidRPr="005B6046" w:rsidRDefault="005B6046" w:rsidP="005B6046">
            <w:pPr>
              <w:jc w:val="center"/>
              <w:rPr>
                <w:sz w:val="22"/>
                <w:szCs w:val="22"/>
              </w:rPr>
            </w:pPr>
            <w:r w:rsidRPr="005B6046">
              <w:rPr>
                <w:sz w:val="20"/>
                <w:szCs w:val="20"/>
              </w:rPr>
              <w:t>1757,1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B80F8F" w14:textId="52DA2158" w:rsidR="005B6046" w:rsidRPr="005B6046" w:rsidRDefault="005B6046" w:rsidP="005B6046">
            <w:pPr>
              <w:jc w:val="center"/>
              <w:rPr>
                <w:sz w:val="22"/>
                <w:szCs w:val="22"/>
              </w:rPr>
            </w:pPr>
            <w:r w:rsidRPr="005B6046">
              <w:rPr>
                <w:sz w:val="20"/>
                <w:szCs w:val="20"/>
              </w:rPr>
              <w:t>1757,1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39D218" w14:textId="0B2FDB7E" w:rsidR="005B6046" w:rsidRPr="005B6046" w:rsidRDefault="005B6046" w:rsidP="005B6046">
            <w:pPr>
              <w:jc w:val="center"/>
              <w:rPr>
                <w:sz w:val="22"/>
                <w:szCs w:val="22"/>
              </w:rPr>
            </w:pPr>
            <w:r w:rsidRPr="005B6046">
              <w:rPr>
                <w:sz w:val="20"/>
                <w:szCs w:val="20"/>
              </w:rPr>
              <w:t>1757,1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3DA0D6" w14:textId="25B65688" w:rsidR="005B6046" w:rsidRPr="005B6046" w:rsidRDefault="005B6046" w:rsidP="005B6046">
            <w:pPr>
              <w:jc w:val="center"/>
              <w:rPr>
                <w:sz w:val="22"/>
                <w:szCs w:val="22"/>
              </w:rPr>
            </w:pPr>
            <w:r w:rsidRPr="005B6046">
              <w:rPr>
                <w:sz w:val="20"/>
                <w:szCs w:val="20"/>
              </w:rPr>
              <w:t>1757,1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4FFB79" w14:textId="444DE8B4" w:rsidR="005B6046" w:rsidRPr="005B6046" w:rsidRDefault="005B6046" w:rsidP="005B6046">
            <w:pPr>
              <w:jc w:val="center"/>
              <w:rPr>
                <w:sz w:val="22"/>
                <w:szCs w:val="22"/>
              </w:rPr>
            </w:pPr>
            <w:r w:rsidRPr="005B6046">
              <w:rPr>
                <w:sz w:val="20"/>
                <w:szCs w:val="20"/>
              </w:rPr>
              <w:t>1757,1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6F209B" w14:textId="1E38C4C8" w:rsidR="005B6046" w:rsidRPr="005B6046" w:rsidRDefault="005B6046" w:rsidP="005B6046">
            <w:pPr>
              <w:jc w:val="center"/>
              <w:rPr>
                <w:sz w:val="22"/>
                <w:szCs w:val="22"/>
              </w:rPr>
            </w:pPr>
            <w:r w:rsidRPr="005B6046">
              <w:rPr>
                <w:sz w:val="20"/>
                <w:szCs w:val="20"/>
              </w:rPr>
              <w:t>1757,1</w:t>
            </w:r>
          </w:p>
        </w:tc>
      </w:tr>
      <w:tr w:rsidR="005B6046" w:rsidRPr="000C51D8" w14:paraId="753A306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D57FE26" w14:textId="7982A6DD" w:rsidR="005B6046" w:rsidRPr="000C51D8" w:rsidRDefault="005B6046" w:rsidP="005B6046">
            <w:pPr>
              <w:jc w:val="center"/>
              <w:rPr>
                <w:sz w:val="22"/>
                <w:szCs w:val="22"/>
              </w:rPr>
            </w:pPr>
            <w:r w:rsidRPr="000C51D8">
              <w:rPr>
                <w:sz w:val="22"/>
                <w:szCs w:val="22"/>
              </w:rPr>
              <w:t>6.9</w:t>
            </w:r>
          </w:p>
        </w:tc>
        <w:tc>
          <w:tcPr>
            <w:tcW w:w="1256" w:type="pct"/>
            <w:shd w:val="clear" w:color="auto" w:fill="auto"/>
            <w:vAlign w:val="center"/>
          </w:tcPr>
          <w:p w14:paraId="43BDC535" w14:textId="2D4EB550"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62434E14" w14:textId="5CFBC3DD"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B174E93" w14:textId="315727E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2E3A2A" w14:textId="1669F8C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7A3228" w14:textId="4A16481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E2D449" w14:textId="2C00B81F"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F6F7B9" w14:textId="63FF258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8A3553" w14:textId="4B2640B1"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42C5EB5" w14:textId="51387C1C" w:rsidR="005B6046" w:rsidRPr="005B6046" w:rsidRDefault="005B6046" w:rsidP="005B6046">
            <w:pPr>
              <w:jc w:val="center"/>
              <w:rPr>
                <w:sz w:val="22"/>
                <w:szCs w:val="22"/>
              </w:rPr>
            </w:pPr>
            <w:r w:rsidRPr="005B6046">
              <w:rPr>
                <w:sz w:val="20"/>
                <w:szCs w:val="20"/>
              </w:rPr>
              <w:t>355,8</w:t>
            </w:r>
          </w:p>
        </w:tc>
      </w:tr>
      <w:tr w:rsidR="005B6046" w:rsidRPr="000C51D8" w14:paraId="5A759A5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3CA70ED" w14:textId="0B00975E" w:rsidR="005B6046" w:rsidRPr="000C51D8" w:rsidRDefault="005B6046" w:rsidP="005B6046">
            <w:pPr>
              <w:jc w:val="center"/>
              <w:rPr>
                <w:sz w:val="22"/>
                <w:szCs w:val="22"/>
              </w:rPr>
            </w:pPr>
            <w:r w:rsidRPr="000C51D8">
              <w:rPr>
                <w:sz w:val="22"/>
                <w:szCs w:val="22"/>
              </w:rPr>
              <w:t>6.10</w:t>
            </w:r>
          </w:p>
        </w:tc>
        <w:tc>
          <w:tcPr>
            <w:tcW w:w="1256" w:type="pct"/>
            <w:shd w:val="clear" w:color="auto" w:fill="auto"/>
            <w:vAlign w:val="center"/>
          </w:tcPr>
          <w:p w14:paraId="085AF3B7" w14:textId="06B3D100"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24446F20" w14:textId="43320C5B"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067E894" w14:textId="741D0612"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525A51" w14:textId="54EE3CE0"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5FCCA3" w14:textId="35609CD1"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3A62AD" w14:textId="25B5CD5F"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E88268" w14:textId="3F356DE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DF9769" w14:textId="7A55F4B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9C089DD" w14:textId="5C9A4958" w:rsidR="005B6046" w:rsidRPr="005B6046" w:rsidRDefault="005B6046" w:rsidP="005B6046">
            <w:pPr>
              <w:jc w:val="center"/>
              <w:rPr>
                <w:sz w:val="22"/>
                <w:szCs w:val="22"/>
              </w:rPr>
            </w:pPr>
            <w:r w:rsidRPr="005B6046">
              <w:rPr>
                <w:sz w:val="20"/>
                <w:szCs w:val="20"/>
              </w:rPr>
              <w:t>40,2</w:t>
            </w:r>
          </w:p>
        </w:tc>
      </w:tr>
      <w:tr w:rsidR="005B6046" w:rsidRPr="000C51D8" w14:paraId="642E71D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9A9DEC5" w14:textId="30BBAF0A" w:rsidR="005B6046" w:rsidRPr="000C51D8" w:rsidRDefault="005B6046" w:rsidP="005B6046">
            <w:pPr>
              <w:jc w:val="center"/>
              <w:rPr>
                <w:sz w:val="22"/>
                <w:szCs w:val="22"/>
              </w:rPr>
            </w:pPr>
            <w:r w:rsidRPr="000C51D8">
              <w:rPr>
                <w:sz w:val="22"/>
                <w:szCs w:val="22"/>
              </w:rPr>
              <w:t>7</w:t>
            </w:r>
          </w:p>
        </w:tc>
        <w:tc>
          <w:tcPr>
            <w:tcW w:w="1256" w:type="pct"/>
            <w:shd w:val="clear" w:color="auto" w:fill="auto"/>
            <w:vAlign w:val="center"/>
          </w:tcPr>
          <w:p w14:paraId="44D3FE10" w14:textId="194022E1" w:rsidR="005B6046" w:rsidRPr="000C51D8" w:rsidRDefault="005B6046" w:rsidP="005B6046">
            <w:pPr>
              <w:jc w:val="center"/>
              <w:rPr>
                <w:sz w:val="22"/>
                <w:szCs w:val="22"/>
              </w:rPr>
            </w:pPr>
            <w:r w:rsidRPr="000C51D8">
              <w:rPr>
                <w:b/>
                <w:bCs/>
                <w:sz w:val="22"/>
                <w:szCs w:val="22"/>
              </w:rPr>
              <w:t>Котельная «Быткомбината»</w:t>
            </w:r>
          </w:p>
        </w:tc>
        <w:tc>
          <w:tcPr>
            <w:tcW w:w="456" w:type="pct"/>
            <w:shd w:val="clear" w:color="auto" w:fill="auto"/>
            <w:vAlign w:val="center"/>
          </w:tcPr>
          <w:p w14:paraId="13C68521" w14:textId="67BBA5F0"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41EE0A3F" w14:textId="67FEEA5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0BE2C2" w14:textId="3CE263C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071E72" w14:textId="2365F6A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27B975" w14:textId="3F931FD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028044" w14:textId="6A9E3AA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FF847A" w14:textId="13AC73FB"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189F2A5" w14:textId="08A271A4" w:rsidR="005B6046" w:rsidRPr="005B6046" w:rsidRDefault="005B6046" w:rsidP="005B6046">
            <w:pPr>
              <w:jc w:val="center"/>
              <w:rPr>
                <w:sz w:val="22"/>
                <w:szCs w:val="22"/>
              </w:rPr>
            </w:pPr>
            <w:r w:rsidRPr="005B6046">
              <w:rPr>
                <w:b/>
                <w:bCs/>
                <w:sz w:val="20"/>
                <w:szCs w:val="20"/>
              </w:rPr>
              <w:t> </w:t>
            </w:r>
          </w:p>
        </w:tc>
      </w:tr>
      <w:tr w:rsidR="005B6046" w:rsidRPr="000C51D8" w14:paraId="055008E5"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5FF245A" w14:textId="754E6D4C" w:rsidR="005B6046" w:rsidRPr="000C51D8" w:rsidRDefault="005B6046" w:rsidP="005B6046">
            <w:pPr>
              <w:jc w:val="center"/>
              <w:rPr>
                <w:b/>
                <w:bCs/>
                <w:sz w:val="22"/>
                <w:szCs w:val="22"/>
              </w:rPr>
            </w:pPr>
            <w:r w:rsidRPr="000C51D8">
              <w:rPr>
                <w:sz w:val="22"/>
                <w:szCs w:val="22"/>
              </w:rPr>
              <w:t>7.1</w:t>
            </w:r>
          </w:p>
        </w:tc>
        <w:tc>
          <w:tcPr>
            <w:tcW w:w="1256" w:type="pct"/>
            <w:shd w:val="clear" w:color="auto" w:fill="auto"/>
            <w:vAlign w:val="center"/>
          </w:tcPr>
          <w:p w14:paraId="18225987" w14:textId="1DA53A8E"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8D158CC" w14:textId="32674F5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2487243" w14:textId="068B32B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543A67" w14:textId="09B9CBE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512E87" w14:textId="1FECC4AA"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72B1DB" w14:textId="40B6F8DE"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1E0B5A" w14:textId="40D002A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A67202" w14:textId="2C755139"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170894B" w14:textId="10BD2FA6" w:rsidR="005B6046" w:rsidRPr="005B6046" w:rsidRDefault="005B6046" w:rsidP="005B6046">
            <w:pPr>
              <w:jc w:val="center"/>
              <w:rPr>
                <w:b/>
                <w:bCs/>
                <w:sz w:val="22"/>
                <w:szCs w:val="22"/>
              </w:rPr>
            </w:pPr>
            <w:r w:rsidRPr="005B6046">
              <w:rPr>
                <w:sz w:val="20"/>
                <w:szCs w:val="20"/>
              </w:rPr>
              <w:t>уголь</w:t>
            </w:r>
          </w:p>
        </w:tc>
      </w:tr>
      <w:tr w:rsidR="005B6046" w:rsidRPr="000C51D8" w14:paraId="440B873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C25AF5F" w14:textId="661705B0" w:rsidR="005B6046" w:rsidRPr="000C51D8" w:rsidRDefault="005B6046" w:rsidP="005B6046">
            <w:pPr>
              <w:jc w:val="center"/>
              <w:rPr>
                <w:b/>
                <w:bCs/>
                <w:sz w:val="22"/>
                <w:szCs w:val="22"/>
              </w:rPr>
            </w:pPr>
            <w:r w:rsidRPr="000C51D8">
              <w:rPr>
                <w:sz w:val="22"/>
                <w:szCs w:val="22"/>
              </w:rPr>
              <w:t>7.2</w:t>
            </w:r>
          </w:p>
        </w:tc>
        <w:tc>
          <w:tcPr>
            <w:tcW w:w="1256" w:type="pct"/>
            <w:shd w:val="clear" w:color="auto" w:fill="auto"/>
            <w:vAlign w:val="center"/>
          </w:tcPr>
          <w:p w14:paraId="7CC5CCB7" w14:textId="17552FC1"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4B4B7666" w14:textId="71706E7C"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290A12E1" w14:textId="6EEE20A9" w:rsidR="005B6046" w:rsidRPr="005B6046" w:rsidRDefault="005B6046" w:rsidP="005B6046">
            <w:pPr>
              <w:jc w:val="center"/>
              <w:rPr>
                <w:sz w:val="22"/>
                <w:szCs w:val="22"/>
              </w:rPr>
            </w:pPr>
            <w:r w:rsidRPr="005B6046">
              <w:rPr>
                <w:sz w:val="20"/>
                <w:szCs w:val="20"/>
              </w:rPr>
              <w:t>346,1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8303D4" w14:textId="6B1F129C" w:rsidR="005B6046" w:rsidRPr="005B6046" w:rsidRDefault="005B6046" w:rsidP="005B6046">
            <w:pPr>
              <w:jc w:val="center"/>
              <w:rPr>
                <w:sz w:val="22"/>
                <w:szCs w:val="22"/>
              </w:rPr>
            </w:pPr>
            <w:r w:rsidRPr="005B6046">
              <w:rPr>
                <w:sz w:val="20"/>
                <w:szCs w:val="20"/>
              </w:rPr>
              <w:t>345,8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36976E" w14:textId="56601030" w:rsidR="005B6046" w:rsidRPr="005B6046" w:rsidRDefault="005B6046" w:rsidP="005B6046">
            <w:pPr>
              <w:jc w:val="center"/>
              <w:rPr>
                <w:sz w:val="22"/>
                <w:szCs w:val="22"/>
              </w:rPr>
            </w:pPr>
            <w:r w:rsidRPr="005B6046">
              <w:rPr>
                <w:sz w:val="20"/>
                <w:szCs w:val="20"/>
              </w:rPr>
              <w:t>345,5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5C58BE" w14:textId="1B040486" w:rsidR="005B6046" w:rsidRPr="005B6046" w:rsidRDefault="005B6046" w:rsidP="005B6046">
            <w:pPr>
              <w:jc w:val="center"/>
              <w:rPr>
                <w:sz w:val="22"/>
                <w:szCs w:val="22"/>
              </w:rPr>
            </w:pPr>
            <w:r w:rsidRPr="005B6046">
              <w:rPr>
                <w:sz w:val="20"/>
                <w:szCs w:val="20"/>
              </w:rPr>
              <w:t>345,2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5C52C4A" w14:textId="7F645E11" w:rsidR="005B6046" w:rsidRPr="005B6046" w:rsidRDefault="005B6046" w:rsidP="005B6046">
            <w:pPr>
              <w:jc w:val="center"/>
              <w:rPr>
                <w:sz w:val="22"/>
                <w:szCs w:val="22"/>
              </w:rPr>
            </w:pPr>
            <w:r w:rsidRPr="005B6046">
              <w:rPr>
                <w:sz w:val="20"/>
                <w:szCs w:val="20"/>
              </w:rPr>
              <w:t>344,9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4106B9" w14:textId="7F80A7C6" w:rsidR="005B6046" w:rsidRPr="005B6046" w:rsidRDefault="005B6046" w:rsidP="005B6046">
            <w:pPr>
              <w:jc w:val="center"/>
              <w:rPr>
                <w:sz w:val="22"/>
                <w:szCs w:val="22"/>
              </w:rPr>
            </w:pPr>
            <w:r w:rsidRPr="005B6046">
              <w:rPr>
                <w:sz w:val="20"/>
                <w:szCs w:val="20"/>
              </w:rPr>
              <w:t>344,6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1ABBA01" w14:textId="7D26BF2A" w:rsidR="005B6046" w:rsidRPr="005B6046" w:rsidRDefault="005B6046" w:rsidP="005B6046">
            <w:pPr>
              <w:jc w:val="center"/>
              <w:rPr>
                <w:sz w:val="22"/>
                <w:szCs w:val="22"/>
              </w:rPr>
            </w:pPr>
            <w:r w:rsidRPr="005B6046">
              <w:rPr>
                <w:sz w:val="20"/>
                <w:szCs w:val="20"/>
              </w:rPr>
              <w:t>344,3</w:t>
            </w:r>
          </w:p>
        </w:tc>
      </w:tr>
      <w:tr w:rsidR="005B6046" w:rsidRPr="000C51D8" w14:paraId="0822CD9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3AAEAC7" w14:textId="2D92DB3B" w:rsidR="005B6046" w:rsidRPr="000C51D8" w:rsidRDefault="005B6046" w:rsidP="005B6046">
            <w:pPr>
              <w:jc w:val="center"/>
              <w:rPr>
                <w:sz w:val="22"/>
                <w:szCs w:val="22"/>
              </w:rPr>
            </w:pPr>
            <w:r w:rsidRPr="000C51D8">
              <w:rPr>
                <w:sz w:val="22"/>
                <w:szCs w:val="22"/>
              </w:rPr>
              <w:t>7.3</w:t>
            </w:r>
          </w:p>
        </w:tc>
        <w:tc>
          <w:tcPr>
            <w:tcW w:w="1256" w:type="pct"/>
            <w:shd w:val="clear" w:color="auto" w:fill="auto"/>
            <w:vAlign w:val="center"/>
          </w:tcPr>
          <w:p w14:paraId="1EFD88AC" w14:textId="68B6AED8"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7F70E0AF" w14:textId="1AD7060F"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28688E3D" w14:textId="2D5E5A71" w:rsidR="005B6046" w:rsidRPr="005B6046" w:rsidRDefault="005B6046" w:rsidP="005B6046">
            <w:pPr>
              <w:jc w:val="center"/>
              <w:rPr>
                <w:sz w:val="22"/>
                <w:szCs w:val="22"/>
              </w:rPr>
            </w:pPr>
            <w:r w:rsidRPr="005B6046">
              <w:rPr>
                <w:sz w:val="20"/>
                <w:szCs w:val="20"/>
              </w:rPr>
              <w:t>307,5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258CF5" w14:textId="4B2691CE" w:rsidR="005B6046" w:rsidRPr="005B6046" w:rsidRDefault="005B6046" w:rsidP="005B6046">
            <w:pPr>
              <w:jc w:val="center"/>
              <w:rPr>
                <w:sz w:val="22"/>
                <w:szCs w:val="22"/>
              </w:rPr>
            </w:pPr>
            <w:r w:rsidRPr="005B6046">
              <w:rPr>
                <w:sz w:val="20"/>
                <w:szCs w:val="20"/>
              </w:rPr>
              <w:t>307,3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9D61D5" w14:textId="227C3AB3" w:rsidR="005B6046" w:rsidRPr="005B6046" w:rsidRDefault="005B6046" w:rsidP="005B6046">
            <w:pPr>
              <w:jc w:val="center"/>
              <w:rPr>
                <w:sz w:val="22"/>
                <w:szCs w:val="22"/>
              </w:rPr>
            </w:pPr>
            <w:r w:rsidRPr="005B6046">
              <w:rPr>
                <w:sz w:val="20"/>
                <w:szCs w:val="20"/>
              </w:rPr>
              <w:t>307,0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DBEDF26" w14:textId="6AB7D09F" w:rsidR="005B6046" w:rsidRPr="005B6046" w:rsidRDefault="005B6046" w:rsidP="005B6046">
            <w:pPr>
              <w:jc w:val="center"/>
              <w:rPr>
                <w:sz w:val="22"/>
                <w:szCs w:val="22"/>
              </w:rPr>
            </w:pPr>
            <w:r w:rsidRPr="005B6046">
              <w:rPr>
                <w:sz w:val="20"/>
                <w:szCs w:val="20"/>
              </w:rPr>
              <w:t>306,7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83AC89" w14:textId="1CEF361B" w:rsidR="005B6046" w:rsidRPr="005B6046" w:rsidRDefault="005B6046" w:rsidP="005B6046">
            <w:pPr>
              <w:jc w:val="center"/>
              <w:rPr>
                <w:sz w:val="22"/>
                <w:szCs w:val="22"/>
              </w:rPr>
            </w:pPr>
            <w:r w:rsidRPr="005B6046">
              <w:rPr>
                <w:sz w:val="20"/>
                <w:szCs w:val="20"/>
              </w:rPr>
              <w:t>306,5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7F0E04" w14:textId="0978A838" w:rsidR="005B6046" w:rsidRPr="005B6046" w:rsidRDefault="005B6046" w:rsidP="005B6046">
            <w:pPr>
              <w:jc w:val="center"/>
              <w:rPr>
                <w:sz w:val="22"/>
                <w:szCs w:val="22"/>
              </w:rPr>
            </w:pPr>
            <w:r w:rsidRPr="005B6046">
              <w:rPr>
                <w:sz w:val="20"/>
                <w:szCs w:val="20"/>
              </w:rPr>
              <w:t>306,2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14967E0" w14:textId="71FD4AB0" w:rsidR="005B6046" w:rsidRPr="005B6046" w:rsidRDefault="005B6046" w:rsidP="005B6046">
            <w:pPr>
              <w:jc w:val="center"/>
              <w:rPr>
                <w:sz w:val="22"/>
                <w:szCs w:val="22"/>
              </w:rPr>
            </w:pPr>
            <w:r w:rsidRPr="005B6046">
              <w:rPr>
                <w:sz w:val="20"/>
                <w:szCs w:val="20"/>
              </w:rPr>
              <w:t>305,9</w:t>
            </w:r>
          </w:p>
        </w:tc>
      </w:tr>
      <w:tr w:rsidR="005B6046" w:rsidRPr="000C51D8" w14:paraId="53B812B4"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8A5293D" w14:textId="43A5EA51" w:rsidR="005B6046" w:rsidRPr="000C51D8" w:rsidRDefault="005B6046" w:rsidP="005B6046">
            <w:pPr>
              <w:jc w:val="center"/>
              <w:rPr>
                <w:sz w:val="22"/>
                <w:szCs w:val="22"/>
              </w:rPr>
            </w:pPr>
            <w:r w:rsidRPr="000C51D8">
              <w:rPr>
                <w:sz w:val="22"/>
                <w:szCs w:val="22"/>
              </w:rPr>
              <w:t>7.4</w:t>
            </w:r>
          </w:p>
        </w:tc>
        <w:tc>
          <w:tcPr>
            <w:tcW w:w="1256" w:type="pct"/>
            <w:shd w:val="clear" w:color="auto" w:fill="auto"/>
            <w:vAlign w:val="center"/>
          </w:tcPr>
          <w:p w14:paraId="232C0326" w14:textId="48953AA0"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6A817ED3" w14:textId="61030252"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4EB636F" w14:textId="0363D062" w:rsidR="005B6046" w:rsidRPr="005B6046" w:rsidRDefault="005B6046" w:rsidP="005B6046">
            <w:pPr>
              <w:jc w:val="center"/>
              <w:rPr>
                <w:sz w:val="22"/>
                <w:szCs w:val="22"/>
              </w:rPr>
            </w:pPr>
            <w:r w:rsidRPr="005B6046">
              <w:rPr>
                <w:sz w:val="20"/>
                <w:szCs w:val="20"/>
              </w:rPr>
              <w:t>864,4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5259B0" w14:textId="10D39EB9" w:rsidR="005B6046" w:rsidRPr="005B6046" w:rsidRDefault="005B6046" w:rsidP="005B6046">
            <w:pPr>
              <w:jc w:val="center"/>
              <w:rPr>
                <w:sz w:val="22"/>
                <w:szCs w:val="22"/>
              </w:rPr>
            </w:pPr>
            <w:r w:rsidRPr="005B6046">
              <w:rPr>
                <w:sz w:val="20"/>
                <w:szCs w:val="20"/>
              </w:rPr>
              <w:t>863,6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478FE6" w14:textId="4CE7B288" w:rsidR="005B6046" w:rsidRPr="005B6046" w:rsidRDefault="005B6046" w:rsidP="005B6046">
            <w:pPr>
              <w:jc w:val="center"/>
              <w:rPr>
                <w:sz w:val="22"/>
                <w:szCs w:val="22"/>
              </w:rPr>
            </w:pPr>
            <w:r w:rsidRPr="005B6046">
              <w:rPr>
                <w:sz w:val="20"/>
                <w:szCs w:val="20"/>
              </w:rPr>
              <w:t>862,9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B685806" w14:textId="21B5A547" w:rsidR="005B6046" w:rsidRPr="005B6046" w:rsidRDefault="005B6046" w:rsidP="005B6046">
            <w:pPr>
              <w:jc w:val="center"/>
              <w:rPr>
                <w:sz w:val="22"/>
                <w:szCs w:val="22"/>
              </w:rPr>
            </w:pPr>
            <w:r w:rsidRPr="005B6046">
              <w:rPr>
                <w:sz w:val="20"/>
                <w:szCs w:val="20"/>
              </w:rPr>
              <w:t>862,1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05C67A" w14:textId="1AFBE1ED" w:rsidR="005B6046" w:rsidRPr="005B6046" w:rsidRDefault="005B6046" w:rsidP="005B6046">
            <w:pPr>
              <w:jc w:val="center"/>
              <w:rPr>
                <w:sz w:val="22"/>
                <w:szCs w:val="22"/>
              </w:rPr>
            </w:pPr>
            <w:r w:rsidRPr="005B6046">
              <w:rPr>
                <w:sz w:val="20"/>
                <w:szCs w:val="20"/>
              </w:rPr>
              <w:t>861,4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9C3088" w14:textId="2846F65A" w:rsidR="005B6046" w:rsidRPr="005B6046" w:rsidRDefault="005B6046" w:rsidP="005B6046">
            <w:pPr>
              <w:jc w:val="center"/>
              <w:rPr>
                <w:sz w:val="22"/>
                <w:szCs w:val="22"/>
              </w:rPr>
            </w:pPr>
            <w:r w:rsidRPr="005B6046">
              <w:rPr>
                <w:sz w:val="20"/>
                <w:szCs w:val="20"/>
              </w:rPr>
              <w:t>860,7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FFE8EC6" w14:textId="665C2503" w:rsidR="005B6046" w:rsidRPr="005B6046" w:rsidRDefault="005B6046" w:rsidP="005B6046">
            <w:pPr>
              <w:jc w:val="center"/>
              <w:rPr>
                <w:sz w:val="22"/>
                <w:szCs w:val="22"/>
              </w:rPr>
            </w:pPr>
            <w:r w:rsidRPr="005B6046">
              <w:rPr>
                <w:sz w:val="20"/>
                <w:szCs w:val="20"/>
              </w:rPr>
              <w:t>859,9</w:t>
            </w:r>
          </w:p>
        </w:tc>
      </w:tr>
      <w:tr w:rsidR="005B6046" w:rsidRPr="000C51D8" w14:paraId="3AC557E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127C6D0" w14:textId="59D6A457" w:rsidR="005B6046" w:rsidRPr="000C51D8" w:rsidRDefault="005B6046" w:rsidP="005B6046">
            <w:pPr>
              <w:jc w:val="center"/>
              <w:rPr>
                <w:sz w:val="22"/>
                <w:szCs w:val="22"/>
              </w:rPr>
            </w:pPr>
            <w:r w:rsidRPr="000C51D8">
              <w:rPr>
                <w:sz w:val="22"/>
                <w:szCs w:val="22"/>
              </w:rPr>
              <w:t>7.5</w:t>
            </w:r>
          </w:p>
        </w:tc>
        <w:tc>
          <w:tcPr>
            <w:tcW w:w="1256" w:type="pct"/>
            <w:shd w:val="clear" w:color="auto" w:fill="auto"/>
            <w:vAlign w:val="center"/>
          </w:tcPr>
          <w:p w14:paraId="1E0316FF" w14:textId="32252992"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7795EACF" w14:textId="02BDB938"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D5DED8D" w14:textId="6DE7EC3A" w:rsidR="005B6046" w:rsidRPr="005B6046" w:rsidRDefault="005B6046" w:rsidP="005B6046">
            <w:pPr>
              <w:jc w:val="center"/>
              <w:rPr>
                <w:sz w:val="22"/>
                <w:szCs w:val="22"/>
              </w:rPr>
            </w:pPr>
            <w:r w:rsidRPr="005B6046">
              <w:rPr>
                <w:sz w:val="20"/>
                <w:szCs w:val="20"/>
              </w:rPr>
              <w:t>22,9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6F18DC" w14:textId="41007A48" w:rsidR="005B6046" w:rsidRPr="005B6046" w:rsidRDefault="005B6046" w:rsidP="005B6046">
            <w:pPr>
              <w:jc w:val="center"/>
              <w:rPr>
                <w:sz w:val="22"/>
                <w:szCs w:val="22"/>
              </w:rPr>
            </w:pPr>
            <w:r w:rsidRPr="005B6046">
              <w:rPr>
                <w:sz w:val="20"/>
                <w:szCs w:val="20"/>
              </w:rPr>
              <w:t>22,9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197335" w14:textId="5FA37B57" w:rsidR="005B6046" w:rsidRPr="005B6046" w:rsidRDefault="005B6046" w:rsidP="005B6046">
            <w:pPr>
              <w:jc w:val="center"/>
              <w:rPr>
                <w:sz w:val="22"/>
                <w:szCs w:val="22"/>
              </w:rPr>
            </w:pPr>
            <w:r w:rsidRPr="005B6046">
              <w:rPr>
                <w:sz w:val="20"/>
                <w:szCs w:val="20"/>
              </w:rPr>
              <w:t>22,9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659671" w14:textId="5B9B177A" w:rsidR="005B6046" w:rsidRPr="005B6046" w:rsidRDefault="005B6046" w:rsidP="005B6046">
            <w:pPr>
              <w:jc w:val="center"/>
              <w:rPr>
                <w:sz w:val="22"/>
                <w:szCs w:val="22"/>
              </w:rPr>
            </w:pPr>
            <w:r w:rsidRPr="005B6046">
              <w:rPr>
                <w:sz w:val="20"/>
                <w:szCs w:val="20"/>
              </w:rPr>
              <w:t>22,9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492CF6" w14:textId="2E502FFA" w:rsidR="005B6046" w:rsidRPr="005B6046" w:rsidRDefault="005B6046" w:rsidP="005B6046">
            <w:pPr>
              <w:jc w:val="center"/>
              <w:rPr>
                <w:sz w:val="22"/>
                <w:szCs w:val="22"/>
              </w:rPr>
            </w:pPr>
            <w:r w:rsidRPr="005B6046">
              <w:rPr>
                <w:sz w:val="20"/>
                <w:szCs w:val="20"/>
              </w:rPr>
              <w:t>22,9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4ED73F" w14:textId="11D60006" w:rsidR="005B6046" w:rsidRPr="005B6046" w:rsidRDefault="005B6046" w:rsidP="005B6046">
            <w:pPr>
              <w:jc w:val="center"/>
              <w:rPr>
                <w:sz w:val="22"/>
                <w:szCs w:val="22"/>
              </w:rPr>
            </w:pPr>
            <w:r w:rsidRPr="005B6046">
              <w:rPr>
                <w:sz w:val="20"/>
                <w:szCs w:val="20"/>
              </w:rPr>
              <w:t>22,9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A46BB9" w14:textId="71F81D87" w:rsidR="005B6046" w:rsidRPr="005B6046" w:rsidRDefault="005B6046" w:rsidP="005B6046">
            <w:pPr>
              <w:jc w:val="center"/>
              <w:rPr>
                <w:sz w:val="22"/>
                <w:szCs w:val="22"/>
              </w:rPr>
            </w:pPr>
            <w:r w:rsidRPr="005B6046">
              <w:rPr>
                <w:sz w:val="20"/>
                <w:szCs w:val="20"/>
              </w:rPr>
              <w:t>22,9</w:t>
            </w:r>
          </w:p>
        </w:tc>
      </w:tr>
      <w:tr w:rsidR="005B6046" w:rsidRPr="000C51D8" w14:paraId="467A21E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9027A11" w14:textId="288FD98D" w:rsidR="005B6046" w:rsidRPr="000C51D8" w:rsidRDefault="005B6046" w:rsidP="005B6046">
            <w:pPr>
              <w:jc w:val="center"/>
              <w:rPr>
                <w:sz w:val="22"/>
                <w:szCs w:val="22"/>
              </w:rPr>
            </w:pPr>
            <w:r w:rsidRPr="000C51D8">
              <w:rPr>
                <w:sz w:val="22"/>
                <w:szCs w:val="22"/>
              </w:rPr>
              <w:t>7.6</w:t>
            </w:r>
          </w:p>
        </w:tc>
        <w:tc>
          <w:tcPr>
            <w:tcW w:w="1256" w:type="pct"/>
            <w:shd w:val="clear" w:color="auto" w:fill="auto"/>
            <w:vAlign w:val="center"/>
          </w:tcPr>
          <w:p w14:paraId="3F11939A" w14:textId="405BDB01"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205841FB" w14:textId="576008B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74E7F526" w14:textId="3202AC8C" w:rsidR="005B6046" w:rsidRPr="005B6046" w:rsidRDefault="005B6046" w:rsidP="005B6046">
            <w:pPr>
              <w:jc w:val="center"/>
              <w:rPr>
                <w:sz w:val="22"/>
                <w:szCs w:val="22"/>
              </w:rPr>
            </w:pPr>
            <w:r w:rsidRPr="005B6046">
              <w:rPr>
                <w:sz w:val="22"/>
                <w:szCs w:val="22"/>
              </w:rPr>
              <w:t>841,5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B4B123" w14:textId="0BCB228A" w:rsidR="005B6046" w:rsidRPr="005B6046" w:rsidRDefault="005B6046" w:rsidP="005B6046">
            <w:pPr>
              <w:jc w:val="center"/>
              <w:rPr>
                <w:sz w:val="22"/>
                <w:szCs w:val="22"/>
              </w:rPr>
            </w:pPr>
            <w:r w:rsidRPr="005B6046">
              <w:rPr>
                <w:sz w:val="20"/>
                <w:szCs w:val="20"/>
              </w:rPr>
              <w:t>840,7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BFC48C9" w14:textId="06082167" w:rsidR="005B6046" w:rsidRPr="005B6046" w:rsidRDefault="005B6046" w:rsidP="005B6046">
            <w:pPr>
              <w:jc w:val="center"/>
              <w:rPr>
                <w:sz w:val="22"/>
                <w:szCs w:val="22"/>
              </w:rPr>
            </w:pPr>
            <w:r w:rsidRPr="005B6046">
              <w:rPr>
                <w:sz w:val="20"/>
                <w:szCs w:val="20"/>
              </w:rPr>
              <w:t>840,0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880FBEB" w14:textId="7FD027BA" w:rsidR="005B6046" w:rsidRPr="005B6046" w:rsidRDefault="005B6046" w:rsidP="005B6046">
            <w:pPr>
              <w:jc w:val="center"/>
              <w:rPr>
                <w:sz w:val="22"/>
                <w:szCs w:val="22"/>
              </w:rPr>
            </w:pPr>
            <w:r w:rsidRPr="005B6046">
              <w:rPr>
                <w:sz w:val="20"/>
                <w:szCs w:val="20"/>
              </w:rPr>
              <w:t>839,2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74D6059" w14:textId="2A1ACDDC" w:rsidR="005B6046" w:rsidRPr="005B6046" w:rsidRDefault="005B6046" w:rsidP="005B6046">
            <w:pPr>
              <w:jc w:val="center"/>
              <w:rPr>
                <w:sz w:val="22"/>
                <w:szCs w:val="22"/>
              </w:rPr>
            </w:pPr>
            <w:r w:rsidRPr="005B6046">
              <w:rPr>
                <w:sz w:val="20"/>
                <w:szCs w:val="20"/>
              </w:rPr>
              <w:t>838,5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75F5CC" w14:textId="0EBB203F" w:rsidR="005B6046" w:rsidRPr="005B6046" w:rsidRDefault="005B6046" w:rsidP="005B6046">
            <w:pPr>
              <w:jc w:val="center"/>
              <w:rPr>
                <w:sz w:val="22"/>
                <w:szCs w:val="22"/>
              </w:rPr>
            </w:pPr>
            <w:r w:rsidRPr="005B6046">
              <w:rPr>
                <w:sz w:val="20"/>
                <w:szCs w:val="20"/>
              </w:rPr>
              <w:t>837,7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E63672D" w14:textId="52CAB84D" w:rsidR="005B6046" w:rsidRPr="005B6046" w:rsidRDefault="005B6046" w:rsidP="005B6046">
            <w:pPr>
              <w:jc w:val="center"/>
              <w:rPr>
                <w:sz w:val="22"/>
                <w:szCs w:val="22"/>
              </w:rPr>
            </w:pPr>
            <w:r w:rsidRPr="005B6046">
              <w:rPr>
                <w:sz w:val="20"/>
                <w:szCs w:val="20"/>
              </w:rPr>
              <w:t>837,0</w:t>
            </w:r>
          </w:p>
        </w:tc>
      </w:tr>
      <w:tr w:rsidR="005B6046" w:rsidRPr="000C51D8" w14:paraId="06BCDDFF"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6B8E9F21" w14:textId="743A4E35" w:rsidR="005B6046" w:rsidRPr="000C51D8" w:rsidRDefault="005B6046" w:rsidP="005B6046">
            <w:pPr>
              <w:jc w:val="center"/>
              <w:rPr>
                <w:sz w:val="22"/>
                <w:szCs w:val="22"/>
              </w:rPr>
            </w:pPr>
            <w:r w:rsidRPr="000C51D8">
              <w:rPr>
                <w:sz w:val="22"/>
                <w:szCs w:val="22"/>
              </w:rPr>
              <w:lastRenderedPageBreak/>
              <w:t>7.7</w:t>
            </w:r>
          </w:p>
        </w:tc>
        <w:tc>
          <w:tcPr>
            <w:tcW w:w="1256" w:type="pct"/>
            <w:vMerge w:val="restart"/>
            <w:shd w:val="clear" w:color="auto" w:fill="auto"/>
            <w:vAlign w:val="center"/>
          </w:tcPr>
          <w:p w14:paraId="597B9DA9" w14:textId="1C98BEEE"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765C5327" w14:textId="27757550"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EEEFB8C" w14:textId="06C1D4F6" w:rsidR="005B6046" w:rsidRPr="005B6046" w:rsidRDefault="005B6046" w:rsidP="005B6046">
            <w:pPr>
              <w:jc w:val="center"/>
              <w:rPr>
                <w:sz w:val="22"/>
                <w:szCs w:val="22"/>
              </w:rPr>
            </w:pPr>
            <w:r w:rsidRPr="005B6046">
              <w:rPr>
                <w:sz w:val="20"/>
                <w:szCs w:val="20"/>
              </w:rPr>
              <w:t>150,8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3517C8" w14:textId="69424B29" w:rsidR="005B6046" w:rsidRPr="005B6046" w:rsidRDefault="005B6046" w:rsidP="005B6046">
            <w:pPr>
              <w:jc w:val="center"/>
              <w:rPr>
                <w:sz w:val="22"/>
                <w:szCs w:val="22"/>
              </w:rPr>
            </w:pPr>
            <w:r w:rsidRPr="005B6046">
              <w:rPr>
                <w:sz w:val="20"/>
                <w:szCs w:val="20"/>
              </w:rPr>
              <w:t>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CDE190B" w14:textId="4ED01FBA" w:rsidR="005B6046" w:rsidRPr="005B6046" w:rsidRDefault="005B6046" w:rsidP="005B6046">
            <w:pPr>
              <w:jc w:val="center"/>
              <w:rPr>
                <w:sz w:val="22"/>
                <w:szCs w:val="22"/>
              </w:rPr>
            </w:pPr>
            <w:r w:rsidRPr="005B6046">
              <w:rPr>
                <w:sz w:val="20"/>
                <w:szCs w:val="20"/>
              </w:rPr>
              <w:t>149,3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73761D" w14:textId="2D80DBA1" w:rsidR="005B6046" w:rsidRPr="005B6046" w:rsidRDefault="005B6046" w:rsidP="005B6046">
            <w:pPr>
              <w:jc w:val="center"/>
              <w:rPr>
                <w:sz w:val="22"/>
                <w:szCs w:val="22"/>
              </w:rPr>
            </w:pPr>
            <w:r w:rsidRPr="005B6046">
              <w:rPr>
                <w:sz w:val="20"/>
                <w:szCs w:val="20"/>
              </w:rPr>
              <w:t>148,5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B871C6F" w14:textId="3293CED0" w:rsidR="005B6046" w:rsidRPr="005B6046" w:rsidRDefault="005B6046" w:rsidP="005B6046">
            <w:pPr>
              <w:jc w:val="center"/>
              <w:rPr>
                <w:sz w:val="22"/>
                <w:szCs w:val="22"/>
              </w:rPr>
            </w:pPr>
            <w:r w:rsidRPr="005B6046">
              <w:rPr>
                <w:sz w:val="20"/>
                <w:szCs w:val="20"/>
              </w:rPr>
              <w:t>147,8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5ACFBA" w14:textId="09821586" w:rsidR="005B6046" w:rsidRPr="005B6046" w:rsidRDefault="005B6046" w:rsidP="005B6046">
            <w:pPr>
              <w:jc w:val="center"/>
              <w:rPr>
                <w:sz w:val="22"/>
                <w:szCs w:val="22"/>
              </w:rPr>
            </w:pPr>
            <w:r w:rsidRPr="005B6046">
              <w:rPr>
                <w:sz w:val="20"/>
                <w:szCs w:val="20"/>
              </w:rPr>
              <w:t>147,1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BDFE0B8" w14:textId="022ED41A" w:rsidR="005B6046" w:rsidRPr="005B6046" w:rsidRDefault="005B6046" w:rsidP="005B6046">
            <w:pPr>
              <w:jc w:val="center"/>
              <w:rPr>
                <w:sz w:val="22"/>
                <w:szCs w:val="22"/>
              </w:rPr>
            </w:pPr>
            <w:r w:rsidRPr="005B6046">
              <w:rPr>
                <w:sz w:val="20"/>
                <w:szCs w:val="20"/>
              </w:rPr>
              <w:t>146,3</w:t>
            </w:r>
          </w:p>
        </w:tc>
      </w:tr>
      <w:tr w:rsidR="005B6046" w:rsidRPr="000C51D8" w14:paraId="1B8D2D80"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7C949F5A" w14:textId="43D2066C" w:rsidR="005B6046" w:rsidRPr="000C51D8" w:rsidRDefault="005B6046" w:rsidP="005B6046">
            <w:pPr>
              <w:jc w:val="center"/>
              <w:rPr>
                <w:sz w:val="22"/>
                <w:szCs w:val="22"/>
              </w:rPr>
            </w:pPr>
          </w:p>
        </w:tc>
        <w:tc>
          <w:tcPr>
            <w:tcW w:w="1256" w:type="pct"/>
            <w:vMerge/>
            <w:shd w:val="clear" w:color="auto" w:fill="auto"/>
            <w:vAlign w:val="center"/>
          </w:tcPr>
          <w:p w14:paraId="6CB24883" w14:textId="1EED8EC1" w:rsidR="005B6046" w:rsidRPr="000C51D8" w:rsidRDefault="005B6046" w:rsidP="005B6046">
            <w:pPr>
              <w:jc w:val="center"/>
              <w:rPr>
                <w:sz w:val="22"/>
                <w:szCs w:val="22"/>
              </w:rPr>
            </w:pPr>
          </w:p>
        </w:tc>
        <w:tc>
          <w:tcPr>
            <w:tcW w:w="456" w:type="pct"/>
            <w:shd w:val="clear" w:color="auto" w:fill="auto"/>
            <w:vAlign w:val="center"/>
          </w:tcPr>
          <w:p w14:paraId="0E94BD82" w14:textId="1E8AC200"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7B36D7B3" w14:textId="591EBD4A"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FDE611" w14:textId="325C0F62"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6FCD5B" w14:textId="3B1D4040"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25D1DC" w14:textId="0A682331"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F0BF6D" w14:textId="18760E9E"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EC9357" w14:textId="30B7127E"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1DD22D0" w14:textId="7D8656F8" w:rsidR="005B6046" w:rsidRPr="005B6046" w:rsidRDefault="005B6046" w:rsidP="005B6046">
            <w:pPr>
              <w:jc w:val="center"/>
              <w:rPr>
                <w:sz w:val="22"/>
                <w:szCs w:val="22"/>
              </w:rPr>
            </w:pPr>
            <w:r w:rsidRPr="005B6046">
              <w:rPr>
                <w:sz w:val="22"/>
                <w:szCs w:val="22"/>
              </w:rPr>
              <w:t>17,5</w:t>
            </w:r>
          </w:p>
        </w:tc>
      </w:tr>
      <w:tr w:rsidR="005B6046" w:rsidRPr="000C51D8" w14:paraId="6896C83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65465F7" w14:textId="71F10671" w:rsidR="005B6046" w:rsidRPr="000C51D8" w:rsidRDefault="005B6046" w:rsidP="005B6046">
            <w:pPr>
              <w:jc w:val="center"/>
              <w:rPr>
                <w:sz w:val="22"/>
                <w:szCs w:val="22"/>
              </w:rPr>
            </w:pPr>
            <w:r w:rsidRPr="000C51D8">
              <w:rPr>
                <w:sz w:val="22"/>
                <w:szCs w:val="22"/>
              </w:rPr>
              <w:t>7.8</w:t>
            </w:r>
          </w:p>
        </w:tc>
        <w:tc>
          <w:tcPr>
            <w:tcW w:w="1256" w:type="pct"/>
            <w:shd w:val="clear" w:color="auto" w:fill="auto"/>
            <w:vAlign w:val="center"/>
          </w:tcPr>
          <w:p w14:paraId="1ED8BB01" w14:textId="1A8A5057"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7B8ADC04" w14:textId="12D93D0F"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92790AC" w14:textId="522398C6" w:rsidR="005B6046" w:rsidRPr="005B6046" w:rsidRDefault="005B6046" w:rsidP="005B6046">
            <w:pPr>
              <w:jc w:val="center"/>
              <w:rPr>
                <w:sz w:val="22"/>
                <w:szCs w:val="22"/>
              </w:rPr>
            </w:pPr>
            <w:r w:rsidRPr="005B6046">
              <w:rPr>
                <w:sz w:val="20"/>
                <w:szCs w:val="20"/>
              </w:rPr>
              <w:t>690,7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E5DCD8" w14:textId="7631A3FC" w:rsidR="005B6046" w:rsidRPr="005B6046" w:rsidRDefault="005B6046" w:rsidP="005B6046">
            <w:pPr>
              <w:jc w:val="center"/>
              <w:rPr>
                <w:sz w:val="22"/>
                <w:szCs w:val="22"/>
              </w:rPr>
            </w:pPr>
            <w:r w:rsidRPr="005B6046">
              <w:rPr>
                <w:sz w:val="20"/>
                <w:szCs w:val="20"/>
              </w:rPr>
              <w:t>690,7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6561374" w14:textId="1574C292" w:rsidR="005B6046" w:rsidRPr="005B6046" w:rsidRDefault="005B6046" w:rsidP="005B6046">
            <w:pPr>
              <w:jc w:val="center"/>
              <w:rPr>
                <w:sz w:val="22"/>
                <w:szCs w:val="22"/>
              </w:rPr>
            </w:pPr>
            <w:r w:rsidRPr="005B6046">
              <w:rPr>
                <w:sz w:val="20"/>
                <w:szCs w:val="20"/>
              </w:rPr>
              <w:t>690,7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34F977" w14:textId="6440BC18" w:rsidR="005B6046" w:rsidRPr="005B6046" w:rsidRDefault="005B6046" w:rsidP="005B6046">
            <w:pPr>
              <w:jc w:val="center"/>
              <w:rPr>
                <w:sz w:val="22"/>
                <w:szCs w:val="22"/>
              </w:rPr>
            </w:pPr>
            <w:r w:rsidRPr="005B6046">
              <w:rPr>
                <w:sz w:val="20"/>
                <w:szCs w:val="20"/>
              </w:rPr>
              <w:t>690,7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E535081" w14:textId="2B10F2CC" w:rsidR="005B6046" w:rsidRPr="005B6046" w:rsidRDefault="005B6046" w:rsidP="005B6046">
            <w:pPr>
              <w:jc w:val="center"/>
              <w:rPr>
                <w:sz w:val="22"/>
                <w:szCs w:val="22"/>
              </w:rPr>
            </w:pPr>
            <w:r w:rsidRPr="005B6046">
              <w:rPr>
                <w:sz w:val="20"/>
                <w:szCs w:val="20"/>
              </w:rPr>
              <w:t>690,7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442B85" w14:textId="4B80CC14" w:rsidR="005B6046" w:rsidRPr="005B6046" w:rsidRDefault="005B6046" w:rsidP="005B6046">
            <w:pPr>
              <w:jc w:val="center"/>
              <w:rPr>
                <w:sz w:val="22"/>
                <w:szCs w:val="22"/>
              </w:rPr>
            </w:pPr>
            <w:r w:rsidRPr="005B6046">
              <w:rPr>
                <w:sz w:val="20"/>
                <w:szCs w:val="20"/>
              </w:rPr>
              <w:t>690,7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B46722B" w14:textId="5FF8199F" w:rsidR="005B6046" w:rsidRPr="005B6046" w:rsidRDefault="005B6046" w:rsidP="005B6046">
            <w:pPr>
              <w:jc w:val="center"/>
              <w:rPr>
                <w:sz w:val="22"/>
                <w:szCs w:val="22"/>
              </w:rPr>
            </w:pPr>
            <w:r w:rsidRPr="005B6046">
              <w:rPr>
                <w:sz w:val="20"/>
                <w:szCs w:val="20"/>
              </w:rPr>
              <w:t>690,7</w:t>
            </w:r>
          </w:p>
        </w:tc>
      </w:tr>
      <w:tr w:rsidR="005B6046" w:rsidRPr="000C51D8" w14:paraId="60EEABB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0DE2CA7" w14:textId="4581365D" w:rsidR="005B6046" w:rsidRPr="000C51D8" w:rsidRDefault="005B6046" w:rsidP="005B6046">
            <w:pPr>
              <w:jc w:val="center"/>
              <w:rPr>
                <w:sz w:val="22"/>
                <w:szCs w:val="22"/>
              </w:rPr>
            </w:pPr>
            <w:r w:rsidRPr="000C51D8">
              <w:rPr>
                <w:sz w:val="22"/>
                <w:szCs w:val="22"/>
              </w:rPr>
              <w:t>7.9</w:t>
            </w:r>
          </w:p>
        </w:tc>
        <w:tc>
          <w:tcPr>
            <w:tcW w:w="1256" w:type="pct"/>
            <w:shd w:val="clear" w:color="auto" w:fill="auto"/>
            <w:vAlign w:val="center"/>
          </w:tcPr>
          <w:p w14:paraId="4663F229" w14:textId="4198FE9F"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034DF387" w14:textId="5F4312B2"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0843358" w14:textId="168A66EB"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AB2A4BE" w14:textId="14FE2F57"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266DB79" w14:textId="7B5020B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FE919C" w14:textId="3E598E4C"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251A04" w14:textId="104612C5"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63C72C" w14:textId="3190477C"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FDCB3E8" w14:textId="046A7021" w:rsidR="005B6046" w:rsidRPr="005B6046" w:rsidRDefault="005B6046" w:rsidP="005B6046">
            <w:pPr>
              <w:jc w:val="center"/>
              <w:rPr>
                <w:sz w:val="22"/>
                <w:szCs w:val="22"/>
              </w:rPr>
            </w:pPr>
            <w:r w:rsidRPr="005B6046">
              <w:rPr>
                <w:sz w:val="20"/>
                <w:szCs w:val="20"/>
              </w:rPr>
              <w:t>355,8</w:t>
            </w:r>
          </w:p>
        </w:tc>
      </w:tr>
      <w:tr w:rsidR="005B6046" w:rsidRPr="000C51D8" w14:paraId="157E117F" w14:textId="77777777" w:rsidTr="005B6046">
        <w:trPr>
          <w:cantSplit/>
          <w:trHeight w:val="319"/>
        </w:trPr>
        <w:tc>
          <w:tcPr>
            <w:tcW w:w="255" w:type="pct"/>
            <w:tcBorders>
              <w:top w:val="single" w:sz="4" w:space="0" w:color="auto"/>
              <w:left w:val="single" w:sz="4" w:space="0" w:color="auto"/>
              <w:bottom w:val="single" w:sz="4" w:space="0" w:color="auto"/>
              <w:right w:val="nil"/>
            </w:tcBorders>
            <w:shd w:val="clear" w:color="auto" w:fill="auto"/>
            <w:vAlign w:val="center"/>
          </w:tcPr>
          <w:p w14:paraId="203E5340" w14:textId="2F8E50B8" w:rsidR="005B6046" w:rsidRPr="000C51D8" w:rsidRDefault="005B6046" w:rsidP="005B6046">
            <w:pPr>
              <w:jc w:val="center"/>
              <w:rPr>
                <w:sz w:val="22"/>
                <w:szCs w:val="22"/>
              </w:rPr>
            </w:pPr>
            <w:r w:rsidRPr="000C51D8">
              <w:rPr>
                <w:sz w:val="22"/>
                <w:szCs w:val="22"/>
              </w:rPr>
              <w:t>7.10</w:t>
            </w:r>
          </w:p>
        </w:tc>
        <w:tc>
          <w:tcPr>
            <w:tcW w:w="1256" w:type="pct"/>
            <w:shd w:val="clear" w:color="auto" w:fill="auto"/>
            <w:vAlign w:val="center"/>
          </w:tcPr>
          <w:p w14:paraId="120C75A0" w14:textId="680449F8"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03093785" w14:textId="3A2ECF8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3A3AC3B" w14:textId="299E1B0B"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130EC8" w14:textId="21B697E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2AD3BE" w14:textId="0CCEC675"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09E5A1" w14:textId="623816B3"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BB47E1" w14:textId="4E6C410B"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C135EB" w14:textId="1247667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D3E2E2C" w14:textId="002F37B1" w:rsidR="005B6046" w:rsidRPr="005B6046" w:rsidRDefault="005B6046" w:rsidP="005B6046">
            <w:pPr>
              <w:jc w:val="center"/>
              <w:rPr>
                <w:sz w:val="22"/>
                <w:szCs w:val="22"/>
              </w:rPr>
            </w:pPr>
            <w:r w:rsidRPr="005B6046">
              <w:rPr>
                <w:sz w:val="20"/>
                <w:szCs w:val="20"/>
              </w:rPr>
              <w:t>40,2</w:t>
            </w:r>
          </w:p>
        </w:tc>
      </w:tr>
      <w:tr w:rsidR="005B6046" w:rsidRPr="000C51D8" w14:paraId="154CC81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6671744" w14:textId="01BB7A5D" w:rsidR="005B6046" w:rsidRPr="000C51D8" w:rsidRDefault="005B6046" w:rsidP="005B6046">
            <w:pPr>
              <w:jc w:val="center"/>
              <w:rPr>
                <w:sz w:val="22"/>
                <w:szCs w:val="22"/>
              </w:rPr>
            </w:pPr>
            <w:r w:rsidRPr="000C51D8">
              <w:rPr>
                <w:sz w:val="22"/>
                <w:szCs w:val="22"/>
              </w:rPr>
              <w:t>8</w:t>
            </w:r>
          </w:p>
        </w:tc>
        <w:tc>
          <w:tcPr>
            <w:tcW w:w="1256" w:type="pct"/>
            <w:shd w:val="clear" w:color="auto" w:fill="auto"/>
            <w:vAlign w:val="center"/>
          </w:tcPr>
          <w:p w14:paraId="7BF45607" w14:textId="7D62D2DC" w:rsidR="005B6046" w:rsidRPr="000C51D8" w:rsidRDefault="005B6046" w:rsidP="005B6046">
            <w:pPr>
              <w:jc w:val="center"/>
              <w:rPr>
                <w:sz w:val="22"/>
                <w:szCs w:val="22"/>
              </w:rPr>
            </w:pPr>
            <w:r w:rsidRPr="000C51D8">
              <w:rPr>
                <w:b/>
                <w:bCs/>
                <w:sz w:val="22"/>
                <w:szCs w:val="22"/>
              </w:rPr>
              <w:t>Котельная «Собственная база»</w:t>
            </w:r>
          </w:p>
        </w:tc>
        <w:tc>
          <w:tcPr>
            <w:tcW w:w="456" w:type="pct"/>
            <w:shd w:val="clear" w:color="auto" w:fill="auto"/>
            <w:vAlign w:val="center"/>
          </w:tcPr>
          <w:p w14:paraId="679551F0" w14:textId="43EC7037"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667546B7" w14:textId="546549C7"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26D537" w14:textId="4FC23FD1"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CE66B0" w14:textId="134D737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464142" w14:textId="366CA3D8"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F425A37" w14:textId="3CAFC46D"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8BD6A3" w14:textId="6C923D69"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B5D8DA" w14:textId="7070031C" w:rsidR="005B6046" w:rsidRPr="005B6046" w:rsidRDefault="005B6046" w:rsidP="005B6046">
            <w:pPr>
              <w:jc w:val="center"/>
              <w:rPr>
                <w:sz w:val="22"/>
                <w:szCs w:val="22"/>
              </w:rPr>
            </w:pPr>
            <w:r w:rsidRPr="005B6046">
              <w:rPr>
                <w:b/>
                <w:bCs/>
                <w:sz w:val="20"/>
                <w:szCs w:val="20"/>
              </w:rPr>
              <w:t> </w:t>
            </w:r>
          </w:p>
        </w:tc>
      </w:tr>
      <w:tr w:rsidR="005B6046" w:rsidRPr="000C51D8" w14:paraId="751BE5D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BEACAA4" w14:textId="3420D2AB" w:rsidR="005B6046" w:rsidRPr="000C51D8" w:rsidRDefault="005B6046" w:rsidP="005B6046">
            <w:pPr>
              <w:jc w:val="center"/>
              <w:rPr>
                <w:b/>
                <w:bCs/>
                <w:sz w:val="22"/>
                <w:szCs w:val="22"/>
              </w:rPr>
            </w:pPr>
            <w:r w:rsidRPr="000C51D8">
              <w:rPr>
                <w:sz w:val="22"/>
                <w:szCs w:val="22"/>
              </w:rPr>
              <w:t>8.1</w:t>
            </w:r>
          </w:p>
        </w:tc>
        <w:tc>
          <w:tcPr>
            <w:tcW w:w="1256" w:type="pct"/>
            <w:shd w:val="clear" w:color="auto" w:fill="auto"/>
            <w:vAlign w:val="center"/>
          </w:tcPr>
          <w:p w14:paraId="796CE1EC" w14:textId="6FF65229"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61240DBF" w14:textId="26DA2D96"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F3051B2" w14:textId="32C4F2A8"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BAF66D" w14:textId="6EAA071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8C887F" w14:textId="2F0FA0AD"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5D1BE5" w14:textId="1436F46F"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03FD07" w14:textId="4E5BCC64"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0ED167" w14:textId="1801B202"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E8450C8" w14:textId="4666A939" w:rsidR="005B6046" w:rsidRPr="005B6046" w:rsidRDefault="005B6046" w:rsidP="005B6046">
            <w:pPr>
              <w:jc w:val="center"/>
              <w:rPr>
                <w:b/>
                <w:bCs/>
                <w:sz w:val="22"/>
                <w:szCs w:val="22"/>
              </w:rPr>
            </w:pPr>
            <w:r w:rsidRPr="005B6046">
              <w:rPr>
                <w:sz w:val="20"/>
                <w:szCs w:val="20"/>
              </w:rPr>
              <w:t>уголь</w:t>
            </w:r>
          </w:p>
        </w:tc>
      </w:tr>
      <w:tr w:rsidR="005B6046" w:rsidRPr="000C51D8" w14:paraId="709F903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739597B" w14:textId="04E7E66E" w:rsidR="005B6046" w:rsidRPr="000C51D8" w:rsidRDefault="005B6046" w:rsidP="005B6046">
            <w:pPr>
              <w:jc w:val="center"/>
              <w:rPr>
                <w:b/>
                <w:bCs/>
                <w:sz w:val="22"/>
                <w:szCs w:val="22"/>
              </w:rPr>
            </w:pPr>
            <w:r w:rsidRPr="000C51D8">
              <w:rPr>
                <w:sz w:val="22"/>
                <w:szCs w:val="22"/>
              </w:rPr>
              <w:t>8.2</w:t>
            </w:r>
          </w:p>
        </w:tc>
        <w:tc>
          <w:tcPr>
            <w:tcW w:w="1256" w:type="pct"/>
            <w:shd w:val="clear" w:color="auto" w:fill="auto"/>
            <w:vAlign w:val="center"/>
          </w:tcPr>
          <w:p w14:paraId="4E2AA038" w14:textId="2D5C3789"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54516AB2" w14:textId="23931688"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52770D26" w14:textId="48A2E012" w:rsidR="005B6046" w:rsidRPr="005B6046" w:rsidRDefault="005B6046" w:rsidP="005B6046">
            <w:pPr>
              <w:jc w:val="center"/>
              <w:rPr>
                <w:sz w:val="22"/>
                <w:szCs w:val="22"/>
              </w:rPr>
            </w:pPr>
            <w:r w:rsidRPr="005B6046">
              <w:rPr>
                <w:sz w:val="20"/>
                <w:szCs w:val="20"/>
              </w:rPr>
              <w:t>825,202076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404684" w14:textId="2899B695" w:rsidR="005B6046" w:rsidRPr="005B6046" w:rsidRDefault="005B6046" w:rsidP="005B6046">
            <w:pPr>
              <w:jc w:val="center"/>
              <w:rPr>
                <w:sz w:val="22"/>
                <w:szCs w:val="22"/>
              </w:rPr>
            </w:pPr>
            <w:r w:rsidRPr="005B6046">
              <w:rPr>
                <w:sz w:val="20"/>
                <w:szCs w:val="20"/>
              </w:rPr>
              <w:t>824,5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DE1C62" w14:textId="50B8F430" w:rsidR="005B6046" w:rsidRPr="005B6046" w:rsidRDefault="005B6046" w:rsidP="005B6046">
            <w:pPr>
              <w:jc w:val="center"/>
              <w:rPr>
                <w:sz w:val="22"/>
                <w:szCs w:val="22"/>
              </w:rPr>
            </w:pPr>
            <w:r w:rsidRPr="005B6046">
              <w:rPr>
                <w:sz w:val="20"/>
                <w:szCs w:val="20"/>
              </w:rPr>
              <w:t>823,8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BF39AB1" w14:textId="628B5D6A" w:rsidR="005B6046" w:rsidRPr="005B6046" w:rsidRDefault="005B6046" w:rsidP="005B6046">
            <w:pPr>
              <w:jc w:val="center"/>
              <w:rPr>
                <w:sz w:val="22"/>
                <w:szCs w:val="22"/>
              </w:rPr>
            </w:pPr>
            <w:r w:rsidRPr="005B6046">
              <w:rPr>
                <w:sz w:val="20"/>
                <w:szCs w:val="20"/>
              </w:rPr>
              <w:t>823,1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824FE4" w14:textId="60C65F23" w:rsidR="005B6046" w:rsidRPr="005B6046" w:rsidRDefault="005B6046" w:rsidP="005B6046">
            <w:pPr>
              <w:jc w:val="center"/>
              <w:rPr>
                <w:sz w:val="22"/>
                <w:szCs w:val="22"/>
              </w:rPr>
            </w:pPr>
            <w:r w:rsidRPr="005B6046">
              <w:rPr>
                <w:sz w:val="20"/>
                <w:szCs w:val="20"/>
              </w:rPr>
              <w:t>822,3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3FC4A2" w14:textId="740E06E4" w:rsidR="005B6046" w:rsidRPr="005B6046" w:rsidRDefault="005B6046" w:rsidP="005B6046">
            <w:pPr>
              <w:jc w:val="center"/>
              <w:rPr>
                <w:sz w:val="22"/>
                <w:szCs w:val="22"/>
              </w:rPr>
            </w:pPr>
            <w:r w:rsidRPr="005B6046">
              <w:rPr>
                <w:sz w:val="20"/>
                <w:szCs w:val="20"/>
              </w:rPr>
              <w:t>821,6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667366B" w14:textId="6AD609C3" w:rsidR="005B6046" w:rsidRPr="005B6046" w:rsidRDefault="005B6046" w:rsidP="005B6046">
            <w:pPr>
              <w:jc w:val="center"/>
              <w:rPr>
                <w:sz w:val="22"/>
                <w:szCs w:val="22"/>
              </w:rPr>
            </w:pPr>
            <w:r w:rsidRPr="005B6046">
              <w:rPr>
                <w:sz w:val="20"/>
                <w:szCs w:val="20"/>
              </w:rPr>
              <w:t>820,9</w:t>
            </w:r>
          </w:p>
        </w:tc>
      </w:tr>
      <w:tr w:rsidR="005B6046" w:rsidRPr="000C51D8" w14:paraId="1AFA7F0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160DD80" w14:textId="745C4ECB" w:rsidR="005B6046" w:rsidRPr="000C51D8" w:rsidRDefault="005B6046" w:rsidP="005B6046">
            <w:pPr>
              <w:jc w:val="center"/>
              <w:rPr>
                <w:sz w:val="22"/>
                <w:szCs w:val="22"/>
              </w:rPr>
            </w:pPr>
            <w:r w:rsidRPr="000C51D8">
              <w:rPr>
                <w:sz w:val="22"/>
                <w:szCs w:val="22"/>
              </w:rPr>
              <w:t>8.3</w:t>
            </w:r>
          </w:p>
        </w:tc>
        <w:tc>
          <w:tcPr>
            <w:tcW w:w="1256" w:type="pct"/>
            <w:shd w:val="clear" w:color="auto" w:fill="auto"/>
            <w:vAlign w:val="center"/>
          </w:tcPr>
          <w:p w14:paraId="6C1E5083" w14:textId="7DF861EB"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6203A9B3" w14:textId="4ABF99BB"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41921876" w14:textId="568E175E" w:rsidR="005B6046" w:rsidRPr="005B6046" w:rsidRDefault="005B6046" w:rsidP="005B6046">
            <w:pPr>
              <w:jc w:val="center"/>
              <w:rPr>
                <w:sz w:val="22"/>
                <w:szCs w:val="22"/>
              </w:rPr>
            </w:pPr>
            <w:r w:rsidRPr="005B6046">
              <w:rPr>
                <w:sz w:val="20"/>
                <w:szCs w:val="20"/>
              </w:rPr>
              <w:t>733,24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C137F1" w14:textId="79E3B35D" w:rsidR="005B6046" w:rsidRPr="005B6046" w:rsidRDefault="005B6046" w:rsidP="005B6046">
            <w:pPr>
              <w:jc w:val="center"/>
              <w:rPr>
                <w:sz w:val="22"/>
                <w:szCs w:val="22"/>
              </w:rPr>
            </w:pPr>
            <w:r w:rsidRPr="005B6046">
              <w:rPr>
                <w:sz w:val="20"/>
                <w:szCs w:val="20"/>
              </w:rPr>
              <w:t>732,6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8BE08F" w14:textId="4C871A8F" w:rsidR="005B6046" w:rsidRPr="005B6046" w:rsidRDefault="005B6046" w:rsidP="005B6046">
            <w:pPr>
              <w:jc w:val="center"/>
              <w:rPr>
                <w:sz w:val="22"/>
                <w:szCs w:val="22"/>
              </w:rPr>
            </w:pPr>
            <w:r w:rsidRPr="005B6046">
              <w:rPr>
                <w:sz w:val="20"/>
                <w:szCs w:val="20"/>
              </w:rPr>
              <w:t>732,0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3296C9" w14:textId="499ED2D6" w:rsidR="005B6046" w:rsidRPr="005B6046" w:rsidRDefault="005B6046" w:rsidP="005B6046">
            <w:pPr>
              <w:jc w:val="center"/>
              <w:rPr>
                <w:sz w:val="22"/>
                <w:szCs w:val="22"/>
              </w:rPr>
            </w:pPr>
            <w:r w:rsidRPr="005B6046">
              <w:rPr>
                <w:sz w:val="20"/>
                <w:szCs w:val="20"/>
              </w:rPr>
              <w:t>731,3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CF3F6A" w14:textId="6252A3F4" w:rsidR="005B6046" w:rsidRPr="005B6046" w:rsidRDefault="005B6046" w:rsidP="005B6046">
            <w:pPr>
              <w:jc w:val="center"/>
              <w:rPr>
                <w:sz w:val="22"/>
                <w:szCs w:val="22"/>
              </w:rPr>
            </w:pPr>
            <w:r w:rsidRPr="005B6046">
              <w:rPr>
                <w:sz w:val="20"/>
                <w:szCs w:val="20"/>
              </w:rPr>
              <w:t>730,7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CC0874C" w14:textId="279F93F9" w:rsidR="005B6046" w:rsidRPr="005B6046" w:rsidRDefault="005B6046" w:rsidP="005B6046">
            <w:pPr>
              <w:jc w:val="center"/>
              <w:rPr>
                <w:sz w:val="22"/>
                <w:szCs w:val="22"/>
              </w:rPr>
            </w:pPr>
            <w:r w:rsidRPr="005B6046">
              <w:rPr>
                <w:sz w:val="20"/>
                <w:szCs w:val="20"/>
              </w:rPr>
              <w:t>730,1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11342E7" w14:textId="0525BBE4" w:rsidR="005B6046" w:rsidRPr="005B6046" w:rsidRDefault="005B6046" w:rsidP="005B6046">
            <w:pPr>
              <w:jc w:val="center"/>
              <w:rPr>
                <w:sz w:val="22"/>
                <w:szCs w:val="22"/>
              </w:rPr>
            </w:pPr>
            <w:r w:rsidRPr="005B6046">
              <w:rPr>
                <w:sz w:val="20"/>
                <w:szCs w:val="20"/>
              </w:rPr>
              <w:t>729,5</w:t>
            </w:r>
          </w:p>
        </w:tc>
      </w:tr>
      <w:tr w:rsidR="005B6046" w:rsidRPr="000C51D8" w14:paraId="7AECEA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88619E4" w14:textId="1F613F08" w:rsidR="005B6046" w:rsidRPr="000C51D8" w:rsidRDefault="005B6046" w:rsidP="005B6046">
            <w:pPr>
              <w:jc w:val="center"/>
              <w:rPr>
                <w:sz w:val="22"/>
                <w:szCs w:val="22"/>
              </w:rPr>
            </w:pPr>
            <w:r w:rsidRPr="000C51D8">
              <w:rPr>
                <w:sz w:val="22"/>
                <w:szCs w:val="22"/>
              </w:rPr>
              <w:t>8.4</w:t>
            </w:r>
          </w:p>
        </w:tc>
        <w:tc>
          <w:tcPr>
            <w:tcW w:w="1256" w:type="pct"/>
            <w:shd w:val="clear" w:color="auto" w:fill="auto"/>
            <w:vAlign w:val="center"/>
          </w:tcPr>
          <w:p w14:paraId="5B9C2A3A" w14:textId="3BD5924F"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110CCA37" w14:textId="2F68D7B3"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2B65CF9" w14:textId="5C3D69EF" w:rsidR="005B6046" w:rsidRPr="005B6046" w:rsidRDefault="005B6046" w:rsidP="005B6046">
            <w:pPr>
              <w:jc w:val="center"/>
              <w:rPr>
                <w:sz w:val="22"/>
                <w:szCs w:val="22"/>
              </w:rPr>
            </w:pPr>
            <w:r w:rsidRPr="005B6046">
              <w:rPr>
                <w:sz w:val="20"/>
                <w:szCs w:val="20"/>
              </w:rPr>
              <w:t>2061,0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1990C1" w14:textId="537288E3" w:rsidR="005B6046" w:rsidRPr="005B6046" w:rsidRDefault="005B6046" w:rsidP="005B6046">
            <w:pPr>
              <w:jc w:val="center"/>
              <w:rPr>
                <w:sz w:val="22"/>
                <w:szCs w:val="22"/>
              </w:rPr>
            </w:pPr>
            <w:r w:rsidRPr="005B6046">
              <w:rPr>
                <w:sz w:val="20"/>
                <w:szCs w:val="20"/>
              </w:rPr>
              <w:t>2059,2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D2FCDB" w14:textId="7E5ECDDD" w:rsidR="005B6046" w:rsidRPr="005B6046" w:rsidRDefault="005B6046" w:rsidP="005B6046">
            <w:pPr>
              <w:jc w:val="center"/>
              <w:rPr>
                <w:sz w:val="22"/>
                <w:szCs w:val="22"/>
              </w:rPr>
            </w:pPr>
            <w:r w:rsidRPr="005B6046">
              <w:rPr>
                <w:sz w:val="20"/>
                <w:szCs w:val="20"/>
              </w:rPr>
              <w:t>2057,4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D3B0EA3" w14:textId="7A000078" w:rsidR="005B6046" w:rsidRPr="005B6046" w:rsidRDefault="005B6046" w:rsidP="005B6046">
            <w:pPr>
              <w:jc w:val="center"/>
              <w:rPr>
                <w:sz w:val="22"/>
                <w:szCs w:val="22"/>
              </w:rPr>
            </w:pPr>
            <w:r w:rsidRPr="005B6046">
              <w:rPr>
                <w:sz w:val="20"/>
                <w:szCs w:val="20"/>
              </w:rPr>
              <w:t>2055,6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AD5C14" w14:textId="55085CF6" w:rsidR="005B6046" w:rsidRPr="005B6046" w:rsidRDefault="005B6046" w:rsidP="005B6046">
            <w:pPr>
              <w:jc w:val="center"/>
              <w:rPr>
                <w:sz w:val="22"/>
                <w:szCs w:val="22"/>
              </w:rPr>
            </w:pPr>
            <w:r w:rsidRPr="005B6046">
              <w:rPr>
                <w:sz w:val="20"/>
                <w:szCs w:val="20"/>
              </w:rPr>
              <w:t>2053,9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B25571" w14:textId="72516856" w:rsidR="005B6046" w:rsidRPr="005B6046" w:rsidRDefault="005B6046" w:rsidP="005B6046">
            <w:pPr>
              <w:jc w:val="center"/>
              <w:rPr>
                <w:sz w:val="22"/>
                <w:szCs w:val="22"/>
              </w:rPr>
            </w:pPr>
            <w:r w:rsidRPr="005B6046">
              <w:rPr>
                <w:sz w:val="20"/>
                <w:szCs w:val="20"/>
              </w:rPr>
              <w:t>2052,1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A849249" w14:textId="3B57EF49" w:rsidR="005B6046" w:rsidRPr="005B6046" w:rsidRDefault="005B6046" w:rsidP="005B6046">
            <w:pPr>
              <w:jc w:val="center"/>
              <w:rPr>
                <w:sz w:val="22"/>
                <w:szCs w:val="22"/>
              </w:rPr>
            </w:pPr>
            <w:r w:rsidRPr="005B6046">
              <w:rPr>
                <w:sz w:val="20"/>
                <w:szCs w:val="20"/>
              </w:rPr>
              <w:t>2050,3</w:t>
            </w:r>
          </w:p>
        </w:tc>
      </w:tr>
      <w:tr w:rsidR="005B6046" w:rsidRPr="000C51D8" w14:paraId="7DB2108D"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6BE2CCC3" w14:textId="6F6023D0" w:rsidR="005B6046" w:rsidRPr="000C51D8" w:rsidRDefault="005B6046" w:rsidP="005B6046">
            <w:pPr>
              <w:jc w:val="center"/>
              <w:rPr>
                <w:sz w:val="22"/>
                <w:szCs w:val="22"/>
              </w:rPr>
            </w:pPr>
            <w:r w:rsidRPr="000C51D8">
              <w:rPr>
                <w:sz w:val="22"/>
                <w:szCs w:val="22"/>
              </w:rPr>
              <w:t>8.5</w:t>
            </w:r>
          </w:p>
        </w:tc>
        <w:tc>
          <w:tcPr>
            <w:tcW w:w="1256" w:type="pct"/>
            <w:shd w:val="clear" w:color="auto" w:fill="auto"/>
            <w:vAlign w:val="center"/>
          </w:tcPr>
          <w:p w14:paraId="76D63738" w14:textId="78196B2C"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13114C38" w14:textId="3E012642"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9A5B0FA" w14:textId="511E6E3D" w:rsidR="005B6046" w:rsidRPr="005B6046" w:rsidRDefault="005B6046" w:rsidP="005B6046">
            <w:pPr>
              <w:jc w:val="center"/>
              <w:rPr>
                <w:sz w:val="22"/>
                <w:szCs w:val="22"/>
              </w:rPr>
            </w:pPr>
            <w:r w:rsidRPr="005B6046">
              <w:rPr>
                <w:sz w:val="20"/>
                <w:szCs w:val="20"/>
              </w:rPr>
              <w:t>54,7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8315E1" w14:textId="6EE420A9" w:rsidR="005B6046" w:rsidRPr="005B6046" w:rsidRDefault="005B6046" w:rsidP="005B6046">
            <w:pPr>
              <w:jc w:val="center"/>
              <w:rPr>
                <w:sz w:val="22"/>
                <w:szCs w:val="22"/>
              </w:rPr>
            </w:pPr>
            <w:r w:rsidRPr="005B6046">
              <w:rPr>
                <w:sz w:val="20"/>
                <w:szCs w:val="20"/>
              </w:rPr>
              <w:t>54,7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EB0EEA" w14:textId="05CE5E5E" w:rsidR="005B6046" w:rsidRPr="005B6046" w:rsidRDefault="005B6046" w:rsidP="005B6046">
            <w:pPr>
              <w:jc w:val="center"/>
              <w:rPr>
                <w:sz w:val="22"/>
                <w:szCs w:val="22"/>
              </w:rPr>
            </w:pPr>
            <w:r w:rsidRPr="005B6046">
              <w:rPr>
                <w:sz w:val="20"/>
                <w:szCs w:val="20"/>
              </w:rPr>
              <w:t>54,7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A7E6FF" w14:textId="7CA4A1F4" w:rsidR="005B6046" w:rsidRPr="005B6046" w:rsidRDefault="005B6046" w:rsidP="005B6046">
            <w:pPr>
              <w:jc w:val="center"/>
              <w:rPr>
                <w:sz w:val="22"/>
                <w:szCs w:val="22"/>
              </w:rPr>
            </w:pPr>
            <w:r w:rsidRPr="005B6046">
              <w:rPr>
                <w:sz w:val="20"/>
                <w:szCs w:val="20"/>
              </w:rPr>
              <w:t>54,7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55A31F" w14:textId="5EDEC6F1" w:rsidR="005B6046" w:rsidRPr="005B6046" w:rsidRDefault="005B6046" w:rsidP="005B6046">
            <w:pPr>
              <w:jc w:val="center"/>
              <w:rPr>
                <w:sz w:val="22"/>
                <w:szCs w:val="22"/>
              </w:rPr>
            </w:pPr>
            <w:r w:rsidRPr="005B6046">
              <w:rPr>
                <w:sz w:val="20"/>
                <w:szCs w:val="20"/>
              </w:rPr>
              <w:t>54,7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5FB7FA" w14:textId="70959443" w:rsidR="005B6046" w:rsidRPr="005B6046" w:rsidRDefault="005B6046" w:rsidP="005B6046">
            <w:pPr>
              <w:jc w:val="center"/>
              <w:rPr>
                <w:sz w:val="22"/>
                <w:szCs w:val="22"/>
              </w:rPr>
            </w:pPr>
            <w:r w:rsidRPr="005B6046">
              <w:rPr>
                <w:sz w:val="20"/>
                <w:szCs w:val="20"/>
              </w:rPr>
              <w:t>54,7</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E21B1E2" w14:textId="1E1BD763" w:rsidR="005B6046" w:rsidRPr="005B6046" w:rsidRDefault="005B6046" w:rsidP="005B6046">
            <w:pPr>
              <w:jc w:val="center"/>
              <w:rPr>
                <w:sz w:val="22"/>
                <w:szCs w:val="22"/>
              </w:rPr>
            </w:pPr>
            <w:r w:rsidRPr="005B6046">
              <w:rPr>
                <w:sz w:val="20"/>
                <w:szCs w:val="20"/>
              </w:rPr>
              <w:t>54,7</w:t>
            </w:r>
          </w:p>
        </w:tc>
      </w:tr>
      <w:tr w:rsidR="005B6046" w:rsidRPr="000C51D8" w14:paraId="316E4BF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8D37FD0" w14:textId="119F8E51" w:rsidR="005B6046" w:rsidRPr="000C51D8" w:rsidRDefault="005B6046" w:rsidP="005B6046">
            <w:pPr>
              <w:jc w:val="center"/>
              <w:rPr>
                <w:sz w:val="22"/>
                <w:szCs w:val="22"/>
              </w:rPr>
            </w:pPr>
            <w:r w:rsidRPr="000C51D8">
              <w:rPr>
                <w:sz w:val="22"/>
                <w:szCs w:val="22"/>
              </w:rPr>
              <w:t>8.6</w:t>
            </w:r>
          </w:p>
        </w:tc>
        <w:tc>
          <w:tcPr>
            <w:tcW w:w="1256" w:type="pct"/>
            <w:shd w:val="clear" w:color="auto" w:fill="auto"/>
            <w:vAlign w:val="center"/>
          </w:tcPr>
          <w:p w14:paraId="64DB4CD1" w14:textId="1B139009"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4C1ECA50" w14:textId="0DCD7C7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444377A" w14:textId="251F73D2" w:rsidR="005B6046" w:rsidRPr="005B6046" w:rsidRDefault="005B6046" w:rsidP="005B6046">
            <w:pPr>
              <w:jc w:val="center"/>
              <w:rPr>
                <w:sz w:val="22"/>
                <w:szCs w:val="22"/>
              </w:rPr>
            </w:pPr>
            <w:r w:rsidRPr="005B6046">
              <w:rPr>
                <w:sz w:val="22"/>
                <w:szCs w:val="22"/>
              </w:rPr>
              <w:t>2006,3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8112A0C" w14:textId="348BEB3A" w:rsidR="005B6046" w:rsidRPr="005B6046" w:rsidRDefault="005B6046" w:rsidP="005B6046">
            <w:pPr>
              <w:jc w:val="center"/>
              <w:rPr>
                <w:sz w:val="22"/>
                <w:szCs w:val="22"/>
              </w:rPr>
            </w:pPr>
            <w:r w:rsidRPr="005B6046">
              <w:rPr>
                <w:sz w:val="20"/>
                <w:szCs w:val="20"/>
              </w:rPr>
              <w:t>2004,5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86E953" w14:textId="07CB01F7" w:rsidR="005B6046" w:rsidRPr="005B6046" w:rsidRDefault="005B6046" w:rsidP="005B6046">
            <w:pPr>
              <w:jc w:val="center"/>
              <w:rPr>
                <w:sz w:val="22"/>
                <w:szCs w:val="22"/>
              </w:rPr>
            </w:pPr>
            <w:r w:rsidRPr="005B6046">
              <w:rPr>
                <w:sz w:val="20"/>
                <w:szCs w:val="20"/>
              </w:rPr>
              <w:t>2002,8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B1DC42" w14:textId="1D772403" w:rsidR="005B6046" w:rsidRPr="005B6046" w:rsidRDefault="005B6046" w:rsidP="005B6046">
            <w:pPr>
              <w:jc w:val="center"/>
              <w:rPr>
                <w:sz w:val="22"/>
                <w:szCs w:val="22"/>
              </w:rPr>
            </w:pPr>
            <w:r w:rsidRPr="005B6046">
              <w:rPr>
                <w:sz w:val="20"/>
                <w:szCs w:val="20"/>
              </w:rPr>
              <w:t>2001,0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5BB848" w14:textId="56959F62" w:rsidR="005B6046" w:rsidRPr="005B6046" w:rsidRDefault="005B6046" w:rsidP="005B6046">
            <w:pPr>
              <w:jc w:val="center"/>
              <w:rPr>
                <w:sz w:val="22"/>
                <w:szCs w:val="22"/>
              </w:rPr>
            </w:pPr>
            <w:r w:rsidRPr="005B6046">
              <w:rPr>
                <w:sz w:val="20"/>
                <w:szCs w:val="20"/>
              </w:rPr>
              <w:t>1999,2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B94FA3" w14:textId="1C76E68E" w:rsidR="005B6046" w:rsidRPr="005B6046" w:rsidRDefault="005B6046" w:rsidP="005B6046">
            <w:pPr>
              <w:jc w:val="center"/>
              <w:rPr>
                <w:sz w:val="22"/>
                <w:szCs w:val="22"/>
              </w:rPr>
            </w:pPr>
            <w:r w:rsidRPr="005B6046">
              <w:rPr>
                <w:sz w:val="20"/>
                <w:szCs w:val="20"/>
              </w:rPr>
              <w:t>1997,4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63103DE" w14:textId="3DB23266" w:rsidR="005B6046" w:rsidRPr="005B6046" w:rsidRDefault="005B6046" w:rsidP="005B6046">
            <w:pPr>
              <w:jc w:val="center"/>
              <w:rPr>
                <w:sz w:val="22"/>
                <w:szCs w:val="22"/>
              </w:rPr>
            </w:pPr>
            <w:r w:rsidRPr="005B6046">
              <w:rPr>
                <w:sz w:val="20"/>
                <w:szCs w:val="20"/>
              </w:rPr>
              <w:t>1995,7</w:t>
            </w:r>
          </w:p>
        </w:tc>
      </w:tr>
      <w:tr w:rsidR="005B6046" w:rsidRPr="000C51D8" w14:paraId="40133E18"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275661F5" w14:textId="36DF0E0C" w:rsidR="005B6046" w:rsidRPr="000C51D8" w:rsidRDefault="005B6046" w:rsidP="005B6046">
            <w:pPr>
              <w:jc w:val="center"/>
              <w:rPr>
                <w:sz w:val="22"/>
                <w:szCs w:val="22"/>
              </w:rPr>
            </w:pPr>
            <w:r w:rsidRPr="000C51D8">
              <w:rPr>
                <w:sz w:val="22"/>
                <w:szCs w:val="22"/>
              </w:rPr>
              <w:t>8.7</w:t>
            </w:r>
          </w:p>
        </w:tc>
        <w:tc>
          <w:tcPr>
            <w:tcW w:w="1256" w:type="pct"/>
            <w:vMerge w:val="restart"/>
            <w:shd w:val="clear" w:color="auto" w:fill="auto"/>
            <w:vAlign w:val="center"/>
          </w:tcPr>
          <w:p w14:paraId="37F8C4DA" w14:textId="41476E3C"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5DA4B8A9" w14:textId="3E4143C9"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134D0097" w14:textId="6D07D8BA" w:rsidR="005B6046" w:rsidRPr="005B6046" w:rsidRDefault="005B6046" w:rsidP="005B6046">
            <w:pPr>
              <w:jc w:val="center"/>
              <w:rPr>
                <w:sz w:val="22"/>
                <w:szCs w:val="22"/>
              </w:rPr>
            </w:pPr>
            <w:r w:rsidRPr="005B6046">
              <w:rPr>
                <w:sz w:val="20"/>
                <w:szCs w:val="20"/>
              </w:rPr>
              <w:t>359,5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C1C687E" w14:textId="14BBBB57" w:rsidR="005B6046" w:rsidRPr="005B6046" w:rsidRDefault="005B6046" w:rsidP="005B6046">
            <w:pPr>
              <w:jc w:val="center"/>
              <w:rPr>
                <w:sz w:val="22"/>
                <w:szCs w:val="22"/>
              </w:rPr>
            </w:pPr>
            <w:r w:rsidRPr="005B6046">
              <w:rPr>
                <w:sz w:val="20"/>
                <w:szCs w:val="20"/>
              </w:rPr>
              <w:t>357,7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E14FC3" w14:textId="2AB01605" w:rsidR="005B6046" w:rsidRPr="005B6046" w:rsidRDefault="005B6046" w:rsidP="005B6046">
            <w:pPr>
              <w:jc w:val="center"/>
              <w:rPr>
                <w:sz w:val="22"/>
                <w:szCs w:val="22"/>
              </w:rPr>
            </w:pPr>
            <w:r w:rsidRPr="005B6046">
              <w:rPr>
                <w:sz w:val="20"/>
                <w:szCs w:val="20"/>
              </w:rPr>
              <w:t>356,0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BDC934" w14:textId="5DF37741" w:rsidR="005B6046" w:rsidRPr="005B6046" w:rsidRDefault="005B6046" w:rsidP="005B6046">
            <w:pPr>
              <w:jc w:val="center"/>
              <w:rPr>
                <w:sz w:val="22"/>
                <w:szCs w:val="22"/>
              </w:rPr>
            </w:pPr>
            <w:r w:rsidRPr="005B6046">
              <w:rPr>
                <w:sz w:val="20"/>
                <w:szCs w:val="20"/>
              </w:rPr>
              <w:t>354,2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9DC8FCE" w14:textId="186D2191" w:rsidR="005B6046" w:rsidRPr="005B6046" w:rsidRDefault="005B6046" w:rsidP="005B6046">
            <w:pPr>
              <w:jc w:val="center"/>
              <w:rPr>
                <w:sz w:val="22"/>
                <w:szCs w:val="22"/>
              </w:rPr>
            </w:pPr>
            <w:r w:rsidRPr="005B6046">
              <w:rPr>
                <w:sz w:val="20"/>
                <w:szCs w:val="20"/>
              </w:rPr>
              <w:t>352,4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85A95B" w14:textId="718CE1FC" w:rsidR="005B6046" w:rsidRPr="005B6046" w:rsidRDefault="005B6046" w:rsidP="005B6046">
            <w:pPr>
              <w:jc w:val="center"/>
              <w:rPr>
                <w:sz w:val="22"/>
                <w:szCs w:val="22"/>
              </w:rPr>
            </w:pPr>
            <w:r w:rsidRPr="005B6046">
              <w:rPr>
                <w:sz w:val="20"/>
                <w:szCs w:val="20"/>
              </w:rPr>
              <w:t>350,6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BBEC187" w14:textId="0A386643" w:rsidR="005B6046" w:rsidRPr="005B6046" w:rsidRDefault="005B6046" w:rsidP="005B6046">
            <w:pPr>
              <w:jc w:val="center"/>
              <w:rPr>
                <w:sz w:val="22"/>
                <w:szCs w:val="22"/>
              </w:rPr>
            </w:pPr>
            <w:r w:rsidRPr="005B6046">
              <w:rPr>
                <w:sz w:val="20"/>
                <w:szCs w:val="20"/>
              </w:rPr>
              <w:t>348,9</w:t>
            </w:r>
          </w:p>
        </w:tc>
      </w:tr>
      <w:tr w:rsidR="005B6046" w:rsidRPr="000C51D8" w14:paraId="4202204A"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22551A08" w14:textId="4CEA5BED" w:rsidR="005B6046" w:rsidRPr="000C51D8" w:rsidRDefault="005B6046" w:rsidP="005B6046">
            <w:pPr>
              <w:jc w:val="center"/>
              <w:rPr>
                <w:sz w:val="22"/>
                <w:szCs w:val="22"/>
              </w:rPr>
            </w:pPr>
          </w:p>
        </w:tc>
        <w:tc>
          <w:tcPr>
            <w:tcW w:w="1256" w:type="pct"/>
            <w:vMerge/>
            <w:shd w:val="clear" w:color="auto" w:fill="auto"/>
            <w:vAlign w:val="center"/>
          </w:tcPr>
          <w:p w14:paraId="35D46F03" w14:textId="58897A1E" w:rsidR="005B6046" w:rsidRPr="000C51D8" w:rsidRDefault="005B6046" w:rsidP="005B6046">
            <w:pPr>
              <w:jc w:val="center"/>
              <w:rPr>
                <w:sz w:val="22"/>
                <w:szCs w:val="22"/>
              </w:rPr>
            </w:pPr>
          </w:p>
        </w:tc>
        <w:tc>
          <w:tcPr>
            <w:tcW w:w="456" w:type="pct"/>
            <w:shd w:val="clear" w:color="auto" w:fill="auto"/>
            <w:vAlign w:val="center"/>
          </w:tcPr>
          <w:p w14:paraId="31B39238" w14:textId="669684DE"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0FD36CC" w14:textId="16D379F0" w:rsidR="005B6046" w:rsidRPr="005B6046" w:rsidRDefault="005B6046" w:rsidP="005B6046">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2C22C1" w14:textId="073B7C45"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3DF624" w14:textId="7D02A439" w:rsidR="005B6046" w:rsidRPr="005B6046" w:rsidRDefault="005B6046" w:rsidP="005B6046">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118AD7B" w14:textId="1783A667" w:rsidR="005B6046" w:rsidRPr="005B6046" w:rsidRDefault="005B6046" w:rsidP="005B6046">
            <w:pPr>
              <w:jc w:val="center"/>
              <w:rPr>
                <w:sz w:val="22"/>
                <w:szCs w:val="22"/>
              </w:rPr>
            </w:pPr>
            <w:r w:rsidRPr="005B6046">
              <w:rPr>
                <w:sz w:val="22"/>
                <w:szCs w:val="22"/>
              </w:rPr>
              <w:t>17,7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C3F877" w14:textId="23227595" w:rsidR="005B6046" w:rsidRPr="005B6046" w:rsidRDefault="005B6046" w:rsidP="005B6046">
            <w:pPr>
              <w:jc w:val="center"/>
              <w:rPr>
                <w:sz w:val="22"/>
                <w:szCs w:val="22"/>
              </w:rPr>
            </w:pPr>
            <w:r w:rsidRPr="005B6046">
              <w:rPr>
                <w:sz w:val="22"/>
                <w:szCs w:val="22"/>
              </w:rPr>
              <w:t>17,6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B1FAA39" w14:textId="7CBDC3D0" w:rsidR="005B6046" w:rsidRPr="005B6046" w:rsidRDefault="005B6046" w:rsidP="005B6046">
            <w:pPr>
              <w:jc w:val="center"/>
              <w:rPr>
                <w:sz w:val="22"/>
                <w:szCs w:val="22"/>
              </w:rPr>
            </w:pPr>
            <w:r w:rsidRPr="005B6046">
              <w:rPr>
                <w:sz w:val="22"/>
                <w:szCs w:val="22"/>
              </w:rPr>
              <w:t>17,6</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8D22C81" w14:textId="0D0907EC" w:rsidR="005B6046" w:rsidRPr="005B6046" w:rsidRDefault="005B6046" w:rsidP="005B6046">
            <w:pPr>
              <w:jc w:val="center"/>
              <w:rPr>
                <w:sz w:val="22"/>
                <w:szCs w:val="22"/>
              </w:rPr>
            </w:pPr>
            <w:r w:rsidRPr="005B6046">
              <w:rPr>
                <w:sz w:val="22"/>
                <w:szCs w:val="22"/>
              </w:rPr>
              <w:t>17,5</w:t>
            </w:r>
          </w:p>
        </w:tc>
      </w:tr>
      <w:tr w:rsidR="005B6046" w:rsidRPr="000C51D8" w14:paraId="1232BE76"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A987F9F" w14:textId="2B8C73A4" w:rsidR="005B6046" w:rsidRPr="000C51D8" w:rsidRDefault="005B6046" w:rsidP="005B6046">
            <w:pPr>
              <w:jc w:val="center"/>
              <w:rPr>
                <w:sz w:val="22"/>
                <w:szCs w:val="22"/>
              </w:rPr>
            </w:pPr>
            <w:r w:rsidRPr="000C51D8">
              <w:rPr>
                <w:sz w:val="22"/>
                <w:szCs w:val="22"/>
              </w:rPr>
              <w:t>8.8</w:t>
            </w:r>
          </w:p>
        </w:tc>
        <w:tc>
          <w:tcPr>
            <w:tcW w:w="1256" w:type="pct"/>
            <w:shd w:val="clear" w:color="auto" w:fill="auto"/>
            <w:vAlign w:val="center"/>
          </w:tcPr>
          <w:p w14:paraId="4764F2C5" w14:textId="2D1EAA5D"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06C23AB9" w14:textId="2E30CD44"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45385CD" w14:textId="3EA8A5E6" w:rsidR="005B6046" w:rsidRPr="005B6046" w:rsidRDefault="005B6046" w:rsidP="005B6046">
            <w:pPr>
              <w:jc w:val="center"/>
              <w:rPr>
                <w:sz w:val="22"/>
                <w:szCs w:val="22"/>
              </w:rPr>
            </w:pPr>
            <w:r w:rsidRPr="005B6046">
              <w:rPr>
                <w:sz w:val="20"/>
                <w:szCs w:val="20"/>
              </w:rPr>
              <w:t>1646,8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340E4F5" w14:textId="51BAC0C9" w:rsidR="005B6046" w:rsidRPr="005B6046" w:rsidRDefault="005B6046" w:rsidP="005B6046">
            <w:pPr>
              <w:jc w:val="center"/>
              <w:rPr>
                <w:sz w:val="22"/>
                <w:szCs w:val="22"/>
              </w:rPr>
            </w:pPr>
            <w:r w:rsidRPr="005B6046">
              <w:rPr>
                <w:sz w:val="20"/>
                <w:szCs w:val="20"/>
              </w:rPr>
              <w:t>1646,8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9C82E4" w14:textId="244E54DE" w:rsidR="005B6046" w:rsidRPr="005B6046" w:rsidRDefault="005B6046" w:rsidP="005B6046">
            <w:pPr>
              <w:jc w:val="center"/>
              <w:rPr>
                <w:sz w:val="22"/>
                <w:szCs w:val="22"/>
              </w:rPr>
            </w:pPr>
            <w:r w:rsidRPr="005B6046">
              <w:rPr>
                <w:sz w:val="20"/>
                <w:szCs w:val="20"/>
              </w:rPr>
              <w:t>1646,8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E563048" w14:textId="4F1009AF" w:rsidR="005B6046" w:rsidRPr="005B6046" w:rsidRDefault="005B6046" w:rsidP="005B6046">
            <w:pPr>
              <w:jc w:val="center"/>
              <w:rPr>
                <w:sz w:val="22"/>
                <w:szCs w:val="22"/>
              </w:rPr>
            </w:pPr>
            <w:r w:rsidRPr="005B6046">
              <w:rPr>
                <w:sz w:val="20"/>
                <w:szCs w:val="20"/>
              </w:rPr>
              <w:t>1646,8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8710A0" w14:textId="6828977C" w:rsidR="005B6046" w:rsidRPr="005B6046" w:rsidRDefault="005B6046" w:rsidP="005B6046">
            <w:pPr>
              <w:jc w:val="center"/>
              <w:rPr>
                <w:sz w:val="22"/>
                <w:szCs w:val="22"/>
              </w:rPr>
            </w:pPr>
            <w:r w:rsidRPr="005B6046">
              <w:rPr>
                <w:sz w:val="20"/>
                <w:szCs w:val="20"/>
              </w:rPr>
              <w:t>1646,8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59520" w14:textId="0CE1E61E" w:rsidR="005B6046" w:rsidRPr="005B6046" w:rsidRDefault="005B6046" w:rsidP="005B6046">
            <w:pPr>
              <w:jc w:val="center"/>
              <w:rPr>
                <w:sz w:val="22"/>
                <w:szCs w:val="22"/>
              </w:rPr>
            </w:pPr>
            <w:r w:rsidRPr="005B6046">
              <w:rPr>
                <w:sz w:val="20"/>
                <w:szCs w:val="20"/>
              </w:rPr>
              <w:t>1646,8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086E602" w14:textId="7BA1782A" w:rsidR="005B6046" w:rsidRPr="005B6046" w:rsidRDefault="005B6046" w:rsidP="005B6046">
            <w:pPr>
              <w:jc w:val="center"/>
              <w:rPr>
                <w:sz w:val="22"/>
                <w:szCs w:val="22"/>
              </w:rPr>
            </w:pPr>
            <w:r w:rsidRPr="005B6046">
              <w:rPr>
                <w:sz w:val="20"/>
                <w:szCs w:val="20"/>
              </w:rPr>
              <w:t>1646,8</w:t>
            </w:r>
          </w:p>
        </w:tc>
      </w:tr>
      <w:tr w:rsidR="005B6046" w:rsidRPr="000C51D8" w14:paraId="6DE70843"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74F64F8" w14:textId="30C98FD1" w:rsidR="005B6046" w:rsidRPr="000C51D8" w:rsidRDefault="005B6046" w:rsidP="005B6046">
            <w:pPr>
              <w:jc w:val="center"/>
              <w:rPr>
                <w:sz w:val="22"/>
                <w:szCs w:val="22"/>
              </w:rPr>
            </w:pPr>
            <w:r w:rsidRPr="000C51D8">
              <w:rPr>
                <w:sz w:val="22"/>
                <w:szCs w:val="22"/>
              </w:rPr>
              <w:t>8.9</w:t>
            </w:r>
          </w:p>
        </w:tc>
        <w:tc>
          <w:tcPr>
            <w:tcW w:w="1256" w:type="pct"/>
            <w:shd w:val="clear" w:color="auto" w:fill="auto"/>
            <w:vAlign w:val="center"/>
          </w:tcPr>
          <w:p w14:paraId="7BE16112" w14:textId="0F785E00"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1055EDB9" w14:textId="774CC272"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B8D8130" w14:textId="1D9C37E0"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EA1E402" w14:textId="788F8642"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3B4E4D5" w14:textId="6F3CD314"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DBBC3D9" w14:textId="793D5356"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55616E" w14:textId="30EF1A5D" w:rsidR="005B6046" w:rsidRPr="005B6046" w:rsidRDefault="005B6046" w:rsidP="005B6046">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878DB5" w14:textId="45A05AED" w:rsidR="005B6046" w:rsidRPr="005B6046" w:rsidRDefault="005B6046" w:rsidP="005B6046">
            <w:pPr>
              <w:jc w:val="center"/>
              <w:rPr>
                <w:sz w:val="22"/>
                <w:szCs w:val="22"/>
              </w:rPr>
            </w:pPr>
            <w:r w:rsidRPr="005B6046">
              <w:rPr>
                <w:sz w:val="20"/>
                <w:szCs w:val="20"/>
              </w:rPr>
              <w:t>355,8</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8541CF1" w14:textId="5D761585" w:rsidR="005B6046" w:rsidRPr="005B6046" w:rsidRDefault="005B6046" w:rsidP="005B6046">
            <w:pPr>
              <w:jc w:val="center"/>
              <w:rPr>
                <w:sz w:val="22"/>
                <w:szCs w:val="22"/>
              </w:rPr>
            </w:pPr>
            <w:r w:rsidRPr="005B6046">
              <w:rPr>
                <w:sz w:val="20"/>
                <w:szCs w:val="20"/>
              </w:rPr>
              <w:t>355,8</w:t>
            </w:r>
          </w:p>
        </w:tc>
      </w:tr>
      <w:tr w:rsidR="005B6046" w:rsidRPr="000C51D8" w14:paraId="3A82C57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20FB4F7" w14:textId="55F07C6F" w:rsidR="005B6046" w:rsidRPr="000C51D8" w:rsidRDefault="005B6046" w:rsidP="005B6046">
            <w:pPr>
              <w:jc w:val="center"/>
              <w:rPr>
                <w:sz w:val="22"/>
                <w:szCs w:val="22"/>
              </w:rPr>
            </w:pPr>
            <w:r w:rsidRPr="000C51D8">
              <w:rPr>
                <w:sz w:val="22"/>
                <w:szCs w:val="22"/>
              </w:rPr>
              <w:t>8.10</w:t>
            </w:r>
          </w:p>
        </w:tc>
        <w:tc>
          <w:tcPr>
            <w:tcW w:w="1256" w:type="pct"/>
            <w:shd w:val="clear" w:color="auto" w:fill="auto"/>
            <w:vAlign w:val="center"/>
          </w:tcPr>
          <w:p w14:paraId="7F9E1EF3" w14:textId="234510CF"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70164B75" w14:textId="171FB27A"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2259B906" w14:textId="120D653A"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1BD5D9" w14:textId="0A9AC49C"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E7C84A" w14:textId="27ADA554"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FB8C49" w14:textId="2B1AA008"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41985A" w14:textId="61E311C9" w:rsidR="005B6046" w:rsidRPr="005B6046" w:rsidRDefault="005B6046" w:rsidP="005B6046">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7E6147" w14:textId="0B4959C0" w:rsidR="005B6046" w:rsidRPr="005B6046" w:rsidRDefault="005B6046" w:rsidP="005B6046">
            <w:pPr>
              <w:jc w:val="center"/>
              <w:rPr>
                <w:sz w:val="22"/>
                <w:szCs w:val="22"/>
              </w:rPr>
            </w:pPr>
            <w:r w:rsidRPr="005B6046">
              <w:rPr>
                <w:sz w:val="20"/>
                <w:szCs w:val="20"/>
              </w:rPr>
              <w:t>40,2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266BD8F" w14:textId="09B36C67" w:rsidR="005B6046" w:rsidRPr="005B6046" w:rsidRDefault="005B6046" w:rsidP="005B6046">
            <w:pPr>
              <w:jc w:val="center"/>
              <w:rPr>
                <w:sz w:val="22"/>
                <w:szCs w:val="22"/>
              </w:rPr>
            </w:pPr>
            <w:r w:rsidRPr="005B6046">
              <w:rPr>
                <w:sz w:val="20"/>
                <w:szCs w:val="20"/>
              </w:rPr>
              <w:t>40,2</w:t>
            </w:r>
          </w:p>
        </w:tc>
      </w:tr>
      <w:tr w:rsidR="005B6046" w:rsidRPr="000C51D8" w14:paraId="485A2E2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52F2F5E9" w14:textId="05E29F78" w:rsidR="005B6046" w:rsidRPr="000C51D8" w:rsidRDefault="005B6046" w:rsidP="005B6046">
            <w:pPr>
              <w:jc w:val="center"/>
              <w:rPr>
                <w:sz w:val="22"/>
                <w:szCs w:val="22"/>
              </w:rPr>
            </w:pPr>
            <w:r w:rsidRPr="000C51D8">
              <w:rPr>
                <w:sz w:val="22"/>
                <w:szCs w:val="22"/>
              </w:rPr>
              <w:t>9</w:t>
            </w:r>
          </w:p>
        </w:tc>
        <w:tc>
          <w:tcPr>
            <w:tcW w:w="1256" w:type="pct"/>
            <w:shd w:val="clear" w:color="auto" w:fill="auto"/>
            <w:vAlign w:val="center"/>
          </w:tcPr>
          <w:p w14:paraId="4DD0DA50" w14:textId="01904A9F" w:rsidR="005B6046" w:rsidRPr="000C51D8" w:rsidRDefault="005B6046" w:rsidP="005B6046">
            <w:pPr>
              <w:jc w:val="center"/>
              <w:rPr>
                <w:sz w:val="22"/>
                <w:szCs w:val="22"/>
              </w:rPr>
            </w:pPr>
            <w:r w:rsidRPr="000C51D8">
              <w:rPr>
                <w:b/>
                <w:bCs/>
                <w:sz w:val="22"/>
                <w:szCs w:val="22"/>
              </w:rPr>
              <w:t>Котельная «Кочковскремтранс»</w:t>
            </w:r>
          </w:p>
        </w:tc>
        <w:tc>
          <w:tcPr>
            <w:tcW w:w="456" w:type="pct"/>
            <w:shd w:val="clear" w:color="auto" w:fill="auto"/>
            <w:vAlign w:val="center"/>
          </w:tcPr>
          <w:p w14:paraId="605413C4" w14:textId="53402C8B"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148724D7" w14:textId="4BE0F3E9"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F9D0F65" w14:textId="09F5BEED"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644D83" w14:textId="23AA51D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FE80CC" w14:textId="6A660EBB"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FBC4A" w14:textId="635D0782"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076D33" w14:textId="2EEF2ED9"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5F5235B" w14:textId="749F5274" w:rsidR="005B6046" w:rsidRPr="005B6046" w:rsidRDefault="005B6046" w:rsidP="005B6046">
            <w:pPr>
              <w:jc w:val="center"/>
              <w:rPr>
                <w:sz w:val="22"/>
                <w:szCs w:val="22"/>
              </w:rPr>
            </w:pPr>
            <w:r w:rsidRPr="005B6046">
              <w:rPr>
                <w:b/>
                <w:bCs/>
                <w:sz w:val="20"/>
                <w:szCs w:val="20"/>
              </w:rPr>
              <w:t> </w:t>
            </w:r>
          </w:p>
        </w:tc>
      </w:tr>
      <w:tr w:rsidR="006F3D22" w:rsidRPr="000C51D8" w14:paraId="0EAB2BA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3F9556F" w14:textId="14191BDA" w:rsidR="006F3D22" w:rsidRPr="000C51D8" w:rsidRDefault="006F3D22" w:rsidP="006F3D22">
            <w:pPr>
              <w:jc w:val="center"/>
              <w:rPr>
                <w:b/>
                <w:bCs/>
                <w:sz w:val="22"/>
                <w:szCs w:val="22"/>
              </w:rPr>
            </w:pPr>
            <w:r w:rsidRPr="000C51D8">
              <w:rPr>
                <w:sz w:val="22"/>
                <w:szCs w:val="22"/>
              </w:rPr>
              <w:t>9.1</w:t>
            </w:r>
          </w:p>
        </w:tc>
        <w:tc>
          <w:tcPr>
            <w:tcW w:w="1256" w:type="pct"/>
            <w:shd w:val="clear" w:color="auto" w:fill="auto"/>
            <w:vAlign w:val="center"/>
          </w:tcPr>
          <w:p w14:paraId="2F4F3920" w14:textId="27274594" w:rsidR="006F3D22" w:rsidRPr="000C51D8" w:rsidRDefault="006F3D22" w:rsidP="006F3D22">
            <w:pPr>
              <w:jc w:val="center"/>
              <w:rPr>
                <w:b/>
                <w:bCs/>
                <w:sz w:val="22"/>
                <w:szCs w:val="22"/>
              </w:rPr>
            </w:pPr>
            <w:r w:rsidRPr="000C51D8">
              <w:rPr>
                <w:sz w:val="22"/>
                <w:szCs w:val="22"/>
              </w:rPr>
              <w:t>Вид топлива</w:t>
            </w:r>
          </w:p>
        </w:tc>
        <w:tc>
          <w:tcPr>
            <w:tcW w:w="456" w:type="pct"/>
            <w:shd w:val="clear" w:color="auto" w:fill="auto"/>
            <w:vAlign w:val="center"/>
          </w:tcPr>
          <w:p w14:paraId="0D4F4FA4" w14:textId="7348204C" w:rsidR="006F3D22" w:rsidRPr="000C51D8" w:rsidRDefault="006F3D22" w:rsidP="006F3D22">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36AEFB97" w14:textId="54DE2E79"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1F6AA1B" w14:textId="0C4A42F2"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E8B2AA" w14:textId="7A6E9A47" w:rsidR="006F3D22" w:rsidRPr="005B6046" w:rsidRDefault="006F3D22" w:rsidP="006F3D22">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1AEA1D" w14:textId="7EE47668" w:rsidR="006F3D22" w:rsidRPr="005B6046" w:rsidRDefault="006F3D22" w:rsidP="006F3D22">
            <w:pPr>
              <w:jc w:val="center"/>
              <w:rPr>
                <w:b/>
                <w:bCs/>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39449E2" w14:textId="76CC9367" w:rsidR="006F3D22" w:rsidRPr="005B6046" w:rsidRDefault="006F3D22" w:rsidP="006F3D22">
            <w:pPr>
              <w:jc w:val="center"/>
              <w:rPr>
                <w:b/>
                <w:bCs/>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E3136E" w14:textId="5380C140" w:rsidR="006F3D22" w:rsidRPr="005B6046" w:rsidRDefault="006F3D22" w:rsidP="006F3D22">
            <w:pPr>
              <w:jc w:val="center"/>
              <w:rPr>
                <w:b/>
                <w:bCs/>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46D42DF" w14:textId="17C076F0" w:rsidR="006F3D22" w:rsidRPr="005B6046" w:rsidRDefault="006F3D22" w:rsidP="006F3D22">
            <w:pPr>
              <w:jc w:val="center"/>
              <w:rPr>
                <w:b/>
                <w:bCs/>
                <w:sz w:val="22"/>
                <w:szCs w:val="22"/>
              </w:rPr>
            </w:pPr>
            <w:r>
              <w:rPr>
                <w:b/>
                <w:bCs/>
                <w:sz w:val="22"/>
              </w:rPr>
              <w:t>-</w:t>
            </w:r>
          </w:p>
        </w:tc>
      </w:tr>
      <w:tr w:rsidR="006F3D22" w:rsidRPr="000C51D8" w14:paraId="542D20A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C885612" w14:textId="2AB402BF" w:rsidR="006F3D22" w:rsidRPr="000C51D8" w:rsidRDefault="006F3D22" w:rsidP="006F3D22">
            <w:pPr>
              <w:jc w:val="center"/>
              <w:rPr>
                <w:b/>
                <w:bCs/>
                <w:sz w:val="22"/>
                <w:szCs w:val="22"/>
              </w:rPr>
            </w:pPr>
            <w:r w:rsidRPr="000C51D8">
              <w:rPr>
                <w:sz w:val="22"/>
                <w:szCs w:val="22"/>
              </w:rPr>
              <w:t>9.2</w:t>
            </w:r>
          </w:p>
        </w:tc>
        <w:tc>
          <w:tcPr>
            <w:tcW w:w="1256" w:type="pct"/>
            <w:shd w:val="clear" w:color="auto" w:fill="auto"/>
            <w:vAlign w:val="center"/>
          </w:tcPr>
          <w:p w14:paraId="055ABF71" w14:textId="6870C32A" w:rsidR="006F3D22" w:rsidRPr="000C51D8" w:rsidRDefault="006F3D22" w:rsidP="006F3D22">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056F0FCC" w14:textId="0B91FCBE" w:rsidR="006F3D22" w:rsidRPr="000C51D8" w:rsidRDefault="006F3D22" w:rsidP="006F3D22">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10BDAC00" w14:textId="5516C507" w:rsidR="006F3D22" w:rsidRPr="005B6046" w:rsidRDefault="006F3D22" w:rsidP="006F3D22">
            <w:pPr>
              <w:jc w:val="center"/>
              <w:rPr>
                <w:sz w:val="22"/>
                <w:szCs w:val="22"/>
              </w:rPr>
            </w:pPr>
            <w:r w:rsidRPr="005B6046">
              <w:rPr>
                <w:sz w:val="20"/>
                <w:szCs w:val="20"/>
              </w:rPr>
              <w:t>182,0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77C39E4" w14:textId="1A24AAB0" w:rsidR="006F3D22" w:rsidRPr="005B6046" w:rsidRDefault="006F3D22" w:rsidP="006F3D22">
            <w:pPr>
              <w:jc w:val="center"/>
              <w:rPr>
                <w:sz w:val="22"/>
                <w:szCs w:val="22"/>
              </w:rPr>
            </w:pPr>
            <w:r w:rsidRPr="005B6046">
              <w:rPr>
                <w:sz w:val="20"/>
                <w:szCs w:val="20"/>
              </w:rPr>
              <w:t>181,8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C5BB04" w14:textId="3599BC17" w:rsidR="006F3D22" w:rsidRPr="005B6046" w:rsidRDefault="006F3D22" w:rsidP="006F3D22">
            <w:pPr>
              <w:jc w:val="center"/>
              <w:rPr>
                <w:sz w:val="22"/>
                <w:szCs w:val="22"/>
              </w:rPr>
            </w:pPr>
            <w:r w:rsidRPr="005B6046">
              <w:rPr>
                <w:sz w:val="20"/>
                <w:szCs w:val="20"/>
              </w:rPr>
              <w:t>181,7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A46477" w14:textId="1D9F666D"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4AF052B" w14:textId="213FC145"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9661797" w14:textId="0D829FED"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CA3D4F3" w14:textId="4D9F928E" w:rsidR="006F3D22" w:rsidRPr="005B6046" w:rsidRDefault="006F3D22" w:rsidP="006F3D22">
            <w:pPr>
              <w:jc w:val="center"/>
              <w:rPr>
                <w:sz w:val="22"/>
                <w:szCs w:val="22"/>
              </w:rPr>
            </w:pPr>
            <w:r>
              <w:rPr>
                <w:sz w:val="22"/>
              </w:rPr>
              <w:t>-</w:t>
            </w:r>
          </w:p>
        </w:tc>
      </w:tr>
      <w:tr w:rsidR="006F3D22" w:rsidRPr="000C51D8" w14:paraId="7F12865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81045D2" w14:textId="099BE463" w:rsidR="006F3D22" w:rsidRPr="000C51D8" w:rsidRDefault="006F3D22" w:rsidP="006F3D22">
            <w:pPr>
              <w:jc w:val="center"/>
              <w:rPr>
                <w:sz w:val="22"/>
                <w:szCs w:val="22"/>
              </w:rPr>
            </w:pPr>
            <w:r w:rsidRPr="000C51D8">
              <w:rPr>
                <w:sz w:val="22"/>
                <w:szCs w:val="22"/>
              </w:rPr>
              <w:t>9.3</w:t>
            </w:r>
          </w:p>
        </w:tc>
        <w:tc>
          <w:tcPr>
            <w:tcW w:w="1256" w:type="pct"/>
            <w:shd w:val="clear" w:color="auto" w:fill="auto"/>
            <w:vAlign w:val="center"/>
          </w:tcPr>
          <w:p w14:paraId="63534A54" w14:textId="2B82F2C9" w:rsidR="006F3D22" w:rsidRPr="000C51D8" w:rsidRDefault="006F3D22" w:rsidP="006F3D22">
            <w:pPr>
              <w:jc w:val="center"/>
              <w:rPr>
                <w:sz w:val="22"/>
                <w:szCs w:val="22"/>
              </w:rPr>
            </w:pPr>
            <w:r w:rsidRPr="000C51D8">
              <w:rPr>
                <w:sz w:val="22"/>
                <w:szCs w:val="22"/>
              </w:rPr>
              <w:t>Расход условного топлива</w:t>
            </w:r>
          </w:p>
        </w:tc>
        <w:tc>
          <w:tcPr>
            <w:tcW w:w="456" w:type="pct"/>
            <w:shd w:val="clear" w:color="auto" w:fill="auto"/>
            <w:vAlign w:val="center"/>
          </w:tcPr>
          <w:p w14:paraId="0D575C79" w14:textId="3BC9A97D" w:rsidR="006F3D22" w:rsidRPr="000C51D8" w:rsidRDefault="006F3D22" w:rsidP="006F3D22">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6B834D45" w14:textId="4EBA0938" w:rsidR="006F3D22" w:rsidRPr="005B6046" w:rsidRDefault="006F3D22" w:rsidP="006F3D22">
            <w:pPr>
              <w:jc w:val="center"/>
              <w:rPr>
                <w:sz w:val="22"/>
                <w:szCs w:val="22"/>
              </w:rPr>
            </w:pPr>
            <w:r w:rsidRPr="005B6046">
              <w:rPr>
                <w:sz w:val="20"/>
                <w:szCs w:val="20"/>
              </w:rPr>
              <w:t>161,7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383C90" w14:textId="7C19A3B0" w:rsidR="006F3D22" w:rsidRPr="005B6046" w:rsidRDefault="006F3D22" w:rsidP="006F3D22">
            <w:pPr>
              <w:jc w:val="center"/>
              <w:rPr>
                <w:sz w:val="22"/>
                <w:szCs w:val="22"/>
              </w:rPr>
            </w:pPr>
            <w:r w:rsidRPr="005B6046">
              <w:rPr>
                <w:sz w:val="20"/>
                <w:szCs w:val="20"/>
              </w:rPr>
              <w:t>161,6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783AC1" w14:textId="4CE11D56" w:rsidR="006F3D22" w:rsidRPr="005B6046" w:rsidRDefault="006F3D22" w:rsidP="006F3D22">
            <w:pPr>
              <w:jc w:val="center"/>
              <w:rPr>
                <w:sz w:val="22"/>
                <w:szCs w:val="22"/>
              </w:rPr>
            </w:pPr>
            <w:r w:rsidRPr="005B6046">
              <w:rPr>
                <w:sz w:val="20"/>
                <w:szCs w:val="20"/>
              </w:rPr>
              <w:t>161,4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72BACF" w14:textId="072913C8"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A754F9F" w14:textId="25E62871"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7C57FC" w14:textId="673DFB3F"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48347E" w14:textId="7DC6225B" w:rsidR="006F3D22" w:rsidRPr="005B6046" w:rsidRDefault="006F3D22" w:rsidP="006F3D22">
            <w:pPr>
              <w:jc w:val="center"/>
              <w:rPr>
                <w:sz w:val="22"/>
                <w:szCs w:val="22"/>
              </w:rPr>
            </w:pPr>
            <w:r>
              <w:rPr>
                <w:b/>
                <w:bCs/>
                <w:sz w:val="22"/>
              </w:rPr>
              <w:t>-</w:t>
            </w:r>
          </w:p>
        </w:tc>
      </w:tr>
      <w:tr w:rsidR="006F3D22" w:rsidRPr="000C51D8" w14:paraId="02FE0A5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DB02ABA" w14:textId="49DB01F6" w:rsidR="006F3D22" w:rsidRPr="000C51D8" w:rsidRDefault="006F3D22" w:rsidP="006F3D22">
            <w:pPr>
              <w:jc w:val="center"/>
              <w:rPr>
                <w:sz w:val="22"/>
                <w:szCs w:val="22"/>
              </w:rPr>
            </w:pPr>
            <w:r w:rsidRPr="000C51D8">
              <w:rPr>
                <w:sz w:val="22"/>
                <w:szCs w:val="22"/>
              </w:rPr>
              <w:t>9.4</w:t>
            </w:r>
          </w:p>
        </w:tc>
        <w:tc>
          <w:tcPr>
            <w:tcW w:w="1256" w:type="pct"/>
            <w:shd w:val="clear" w:color="auto" w:fill="auto"/>
            <w:vAlign w:val="center"/>
          </w:tcPr>
          <w:p w14:paraId="3A63CD54" w14:textId="15CCF718" w:rsidR="006F3D22" w:rsidRPr="000C51D8" w:rsidRDefault="006F3D22" w:rsidP="006F3D22">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1C8EC5B" w14:textId="13DBC2FD"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3420148F" w14:textId="6E2B41C3" w:rsidR="006F3D22" w:rsidRPr="005B6046" w:rsidRDefault="006F3D22" w:rsidP="006F3D22">
            <w:pPr>
              <w:jc w:val="center"/>
              <w:rPr>
                <w:sz w:val="22"/>
                <w:szCs w:val="22"/>
              </w:rPr>
            </w:pPr>
            <w:r w:rsidRPr="005B6046">
              <w:rPr>
                <w:sz w:val="20"/>
                <w:szCs w:val="20"/>
              </w:rPr>
              <w:t>454,5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DC17FF3" w14:textId="2BA8D780" w:rsidR="006F3D22" w:rsidRPr="005B6046" w:rsidRDefault="006F3D22" w:rsidP="006F3D22">
            <w:pPr>
              <w:jc w:val="center"/>
              <w:rPr>
                <w:sz w:val="22"/>
                <w:szCs w:val="22"/>
              </w:rPr>
            </w:pPr>
            <w:r w:rsidRPr="005B6046">
              <w:rPr>
                <w:sz w:val="20"/>
                <w:szCs w:val="20"/>
              </w:rPr>
              <w:t>454,1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566A7E" w14:textId="0CC5C2F7" w:rsidR="006F3D22" w:rsidRPr="005B6046" w:rsidRDefault="006F3D22" w:rsidP="006F3D22">
            <w:pPr>
              <w:jc w:val="center"/>
              <w:rPr>
                <w:sz w:val="22"/>
                <w:szCs w:val="22"/>
              </w:rPr>
            </w:pPr>
            <w:r w:rsidRPr="005B6046">
              <w:rPr>
                <w:sz w:val="20"/>
                <w:szCs w:val="20"/>
              </w:rPr>
              <w:t>453,8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54015BF" w14:textId="4DE88B44"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8F4682" w14:textId="09AA4F9F"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90C876" w14:textId="4FDC89E9"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A672B8A" w14:textId="3520F5EB" w:rsidR="006F3D22" w:rsidRPr="005B6046" w:rsidRDefault="006F3D22" w:rsidP="006F3D22">
            <w:pPr>
              <w:jc w:val="center"/>
              <w:rPr>
                <w:sz w:val="22"/>
                <w:szCs w:val="22"/>
              </w:rPr>
            </w:pPr>
            <w:r>
              <w:rPr>
                <w:sz w:val="22"/>
              </w:rPr>
              <w:t>-</w:t>
            </w:r>
          </w:p>
        </w:tc>
      </w:tr>
      <w:tr w:rsidR="006F3D22" w:rsidRPr="000C51D8" w14:paraId="36A93ED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1904E2E" w14:textId="4C1E22F9" w:rsidR="006F3D22" w:rsidRPr="000C51D8" w:rsidRDefault="006F3D22" w:rsidP="006F3D22">
            <w:pPr>
              <w:jc w:val="center"/>
              <w:rPr>
                <w:sz w:val="22"/>
                <w:szCs w:val="22"/>
              </w:rPr>
            </w:pPr>
            <w:r w:rsidRPr="000C51D8">
              <w:rPr>
                <w:sz w:val="22"/>
                <w:szCs w:val="22"/>
              </w:rPr>
              <w:t>9.5</w:t>
            </w:r>
          </w:p>
        </w:tc>
        <w:tc>
          <w:tcPr>
            <w:tcW w:w="1256" w:type="pct"/>
            <w:shd w:val="clear" w:color="auto" w:fill="auto"/>
            <w:vAlign w:val="center"/>
          </w:tcPr>
          <w:p w14:paraId="6813FA9F" w14:textId="0E3EEF23" w:rsidR="006F3D22" w:rsidRPr="000C51D8" w:rsidRDefault="006F3D22" w:rsidP="006F3D22">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6182A3A4" w14:textId="10424769"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6BCCAA69" w14:textId="21A1BA00" w:rsidR="006F3D22" w:rsidRPr="005B6046" w:rsidRDefault="006F3D22" w:rsidP="006F3D22">
            <w:pPr>
              <w:jc w:val="center"/>
              <w:rPr>
                <w:sz w:val="22"/>
                <w:szCs w:val="22"/>
              </w:rPr>
            </w:pPr>
            <w:r w:rsidRPr="005B6046">
              <w:rPr>
                <w:sz w:val="20"/>
                <w:szCs w:val="20"/>
              </w:rPr>
              <w:t>12,1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5B26433" w14:textId="6758B6F2" w:rsidR="006F3D22" w:rsidRPr="005B6046" w:rsidRDefault="006F3D22" w:rsidP="006F3D22">
            <w:pPr>
              <w:jc w:val="center"/>
              <w:rPr>
                <w:sz w:val="22"/>
                <w:szCs w:val="22"/>
              </w:rPr>
            </w:pPr>
            <w:r w:rsidRPr="005B6046">
              <w:rPr>
                <w:sz w:val="20"/>
                <w:szCs w:val="20"/>
              </w:rPr>
              <w:t>12,1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7BABB4A" w14:textId="3545766A" w:rsidR="006F3D22" w:rsidRPr="005B6046" w:rsidRDefault="006F3D22" w:rsidP="006F3D22">
            <w:pPr>
              <w:jc w:val="center"/>
              <w:rPr>
                <w:sz w:val="22"/>
                <w:szCs w:val="22"/>
              </w:rPr>
            </w:pPr>
            <w:r w:rsidRPr="005B6046">
              <w:rPr>
                <w:sz w:val="20"/>
                <w:szCs w:val="20"/>
              </w:rPr>
              <w:t>12,1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AFD9A7" w14:textId="6D337E9A"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3DB85B" w14:textId="65BD2EB2"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4D648FD" w14:textId="5AA38A4E"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BBAC1CA" w14:textId="4C8711C3" w:rsidR="006F3D22" w:rsidRPr="005B6046" w:rsidRDefault="006F3D22" w:rsidP="006F3D22">
            <w:pPr>
              <w:jc w:val="center"/>
              <w:rPr>
                <w:sz w:val="22"/>
                <w:szCs w:val="22"/>
              </w:rPr>
            </w:pPr>
            <w:r>
              <w:rPr>
                <w:b/>
                <w:bCs/>
                <w:sz w:val="22"/>
              </w:rPr>
              <w:t>-</w:t>
            </w:r>
          </w:p>
        </w:tc>
      </w:tr>
      <w:tr w:rsidR="006F3D22" w:rsidRPr="000C51D8" w14:paraId="40C0C9F9"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7C02E37B" w14:textId="50082101" w:rsidR="006F3D22" w:rsidRPr="000C51D8" w:rsidRDefault="006F3D22" w:rsidP="006F3D22">
            <w:pPr>
              <w:jc w:val="center"/>
              <w:rPr>
                <w:sz w:val="22"/>
                <w:szCs w:val="22"/>
              </w:rPr>
            </w:pPr>
            <w:r w:rsidRPr="000C51D8">
              <w:rPr>
                <w:sz w:val="22"/>
                <w:szCs w:val="22"/>
              </w:rPr>
              <w:t>9.6</w:t>
            </w:r>
          </w:p>
        </w:tc>
        <w:tc>
          <w:tcPr>
            <w:tcW w:w="1256" w:type="pct"/>
            <w:shd w:val="clear" w:color="auto" w:fill="auto"/>
            <w:vAlign w:val="center"/>
          </w:tcPr>
          <w:p w14:paraId="15DDDE3F" w14:textId="310BEC96" w:rsidR="006F3D22" w:rsidRPr="000C51D8" w:rsidRDefault="006F3D22" w:rsidP="006F3D22">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7BA3D466" w14:textId="61C2ED1D"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7185220" w14:textId="53709BDF" w:rsidR="006F3D22" w:rsidRPr="005B6046" w:rsidRDefault="006F3D22" w:rsidP="006F3D22">
            <w:pPr>
              <w:jc w:val="center"/>
              <w:rPr>
                <w:sz w:val="22"/>
                <w:szCs w:val="22"/>
              </w:rPr>
            </w:pPr>
            <w:r w:rsidRPr="005B6046">
              <w:rPr>
                <w:sz w:val="22"/>
                <w:szCs w:val="22"/>
              </w:rPr>
              <w:t>442,5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B13863E" w14:textId="233D8BC2" w:rsidR="006F3D22" w:rsidRPr="005B6046" w:rsidRDefault="006F3D22" w:rsidP="006F3D22">
            <w:pPr>
              <w:jc w:val="center"/>
              <w:rPr>
                <w:sz w:val="22"/>
                <w:szCs w:val="22"/>
              </w:rPr>
            </w:pPr>
            <w:r w:rsidRPr="005B6046">
              <w:rPr>
                <w:sz w:val="20"/>
                <w:szCs w:val="20"/>
              </w:rPr>
              <w:t>442,1</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11D297" w14:textId="7FA9527C" w:rsidR="006F3D22" w:rsidRPr="005B6046" w:rsidRDefault="006F3D22" w:rsidP="006F3D22">
            <w:pPr>
              <w:jc w:val="center"/>
              <w:rPr>
                <w:sz w:val="22"/>
                <w:szCs w:val="22"/>
              </w:rPr>
            </w:pPr>
            <w:r w:rsidRPr="005B6046">
              <w:rPr>
                <w:sz w:val="20"/>
                <w:szCs w:val="20"/>
              </w:rPr>
              <w:t>441,7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C8AB12" w14:textId="6B8CBE0C"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A579E91" w14:textId="25B55BC0"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6AF005" w14:textId="4EFDCA4C"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786FDBA" w14:textId="74C13410" w:rsidR="006F3D22" w:rsidRPr="005B6046" w:rsidRDefault="006F3D22" w:rsidP="006F3D22">
            <w:pPr>
              <w:jc w:val="center"/>
              <w:rPr>
                <w:sz w:val="22"/>
                <w:szCs w:val="22"/>
              </w:rPr>
            </w:pPr>
            <w:r>
              <w:rPr>
                <w:sz w:val="22"/>
              </w:rPr>
              <w:t>-</w:t>
            </w:r>
          </w:p>
        </w:tc>
      </w:tr>
      <w:tr w:rsidR="006F3D22" w:rsidRPr="000C51D8" w14:paraId="1EFB1B04"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47A85D22" w14:textId="53333E10" w:rsidR="006F3D22" w:rsidRPr="000C51D8" w:rsidRDefault="006F3D22" w:rsidP="006F3D22">
            <w:pPr>
              <w:jc w:val="center"/>
              <w:rPr>
                <w:sz w:val="22"/>
                <w:szCs w:val="22"/>
              </w:rPr>
            </w:pPr>
            <w:r w:rsidRPr="000C51D8">
              <w:rPr>
                <w:sz w:val="22"/>
                <w:szCs w:val="22"/>
              </w:rPr>
              <w:t>9.7</w:t>
            </w:r>
          </w:p>
        </w:tc>
        <w:tc>
          <w:tcPr>
            <w:tcW w:w="1256" w:type="pct"/>
            <w:vMerge w:val="restart"/>
            <w:shd w:val="clear" w:color="auto" w:fill="auto"/>
            <w:vAlign w:val="center"/>
          </w:tcPr>
          <w:p w14:paraId="2109AAB5" w14:textId="1F7422C8" w:rsidR="006F3D22" w:rsidRPr="000C51D8" w:rsidRDefault="006F3D22" w:rsidP="006F3D22">
            <w:pPr>
              <w:jc w:val="center"/>
              <w:rPr>
                <w:sz w:val="22"/>
                <w:szCs w:val="22"/>
              </w:rPr>
            </w:pPr>
            <w:r w:rsidRPr="000C51D8">
              <w:rPr>
                <w:sz w:val="22"/>
                <w:szCs w:val="22"/>
              </w:rPr>
              <w:t>Потери тепловой сети</w:t>
            </w:r>
          </w:p>
        </w:tc>
        <w:tc>
          <w:tcPr>
            <w:tcW w:w="456" w:type="pct"/>
            <w:shd w:val="clear" w:color="auto" w:fill="auto"/>
            <w:vAlign w:val="center"/>
          </w:tcPr>
          <w:p w14:paraId="0AE6B4EE" w14:textId="217C1D50"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FB7B366" w14:textId="6816AF18" w:rsidR="006F3D22" w:rsidRPr="005B6046" w:rsidRDefault="006F3D22" w:rsidP="006F3D22">
            <w:pPr>
              <w:jc w:val="center"/>
              <w:rPr>
                <w:sz w:val="22"/>
                <w:szCs w:val="22"/>
              </w:rPr>
            </w:pPr>
            <w:r w:rsidRPr="005B6046">
              <w:rPr>
                <w:sz w:val="20"/>
                <w:szCs w:val="20"/>
              </w:rPr>
              <w:t>79,3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6A3EF3" w14:textId="6D51965E" w:rsidR="006F3D22" w:rsidRPr="005B6046" w:rsidRDefault="006F3D22" w:rsidP="006F3D22">
            <w:pPr>
              <w:jc w:val="center"/>
              <w:rPr>
                <w:sz w:val="22"/>
                <w:szCs w:val="22"/>
              </w:rPr>
            </w:pPr>
            <w:r w:rsidRPr="005B6046">
              <w:rPr>
                <w:sz w:val="20"/>
                <w:szCs w:val="20"/>
              </w:rPr>
              <w:t>78,9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FDC385" w14:textId="6F4DA88D" w:rsidR="006F3D22" w:rsidRPr="005B6046" w:rsidRDefault="006F3D22" w:rsidP="006F3D22">
            <w:pPr>
              <w:jc w:val="center"/>
              <w:rPr>
                <w:sz w:val="22"/>
                <w:szCs w:val="22"/>
              </w:rPr>
            </w:pPr>
            <w:r w:rsidRPr="005B6046">
              <w:rPr>
                <w:sz w:val="20"/>
                <w:szCs w:val="20"/>
              </w:rPr>
              <w:t>78,5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D42BDF4" w14:textId="1163C5FA"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47DFE0D" w14:textId="398D9C9B"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880C59" w14:textId="79469807"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E4E5AB7" w14:textId="32F73BEE" w:rsidR="006F3D22" w:rsidRPr="005B6046" w:rsidRDefault="006F3D22" w:rsidP="006F3D22">
            <w:pPr>
              <w:jc w:val="center"/>
              <w:rPr>
                <w:sz w:val="22"/>
                <w:szCs w:val="22"/>
              </w:rPr>
            </w:pPr>
            <w:r>
              <w:rPr>
                <w:b/>
                <w:bCs/>
                <w:sz w:val="22"/>
              </w:rPr>
              <w:t>-</w:t>
            </w:r>
          </w:p>
        </w:tc>
      </w:tr>
      <w:tr w:rsidR="006F3D22" w:rsidRPr="000C51D8" w14:paraId="28221ADF"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6BAE4C41" w14:textId="6F0A3145" w:rsidR="006F3D22" w:rsidRPr="000C51D8" w:rsidRDefault="006F3D22" w:rsidP="006F3D22">
            <w:pPr>
              <w:jc w:val="center"/>
              <w:rPr>
                <w:sz w:val="22"/>
                <w:szCs w:val="22"/>
              </w:rPr>
            </w:pPr>
          </w:p>
        </w:tc>
        <w:tc>
          <w:tcPr>
            <w:tcW w:w="1256" w:type="pct"/>
            <w:vMerge/>
            <w:shd w:val="clear" w:color="auto" w:fill="auto"/>
            <w:vAlign w:val="center"/>
          </w:tcPr>
          <w:p w14:paraId="18B0467D" w14:textId="317FFC67" w:rsidR="006F3D22" w:rsidRPr="000C51D8" w:rsidRDefault="006F3D22" w:rsidP="006F3D22">
            <w:pPr>
              <w:jc w:val="center"/>
              <w:rPr>
                <w:sz w:val="22"/>
                <w:szCs w:val="22"/>
              </w:rPr>
            </w:pPr>
          </w:p>
        </w:tc>
        <w:tc>
          <w:tcPr>
            <w:tcW w:w="456" w:type="pct"/>
            <w:shd w:val="clear" w:color="auto" w:fill="auto"/>
            <w:vAlign w:val="center"/>
          </w:tcPr>
          <w:p w14:paraId="3D8CDA0A" w14:textId="2D572652" w:rsidR="006F3D22" w:rsidRPr="000C51D8" w:rsidRDefault="006F3D22" w:rsidP="006F3D22">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5F95870D" w14:textId="2DBF2CB3" w:rsidR="006F3D22" w:rsidRPr="005B6046" w:rsidRDefault="006F3D22" w:rsidP="006F3D22">
            <w:pPr>
              <w:jc w:val="center"/>
              <w:rPr>
                <w:sz w:val="22"/>
                <w:szCs w:val="22"/>
              </w:rPr>
            </w:pPr>
            <w:r w:rsidRPr="005B6046">
              <w:rPr>
                <w:sz w:val="22"/>
                <w:szCs w:val="22"/>
              </w:rPr>
              <w:t>17,9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66ADA43" w14:textId="3A62701D" w:rsidR="006F3D22" w:rsidRPr="005B6046" w:rsidRDefault="006F3D22" w:rsidP="006F3D22">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43FC54" w14:textId="0DFD59E0" w:rsidR="006F3D22" w:rsidRPr="005B6046" w:rsidRDefault="006F3D22" w:rsidP="006F3D22">
            <w:pPr>
              <w:jc w:val="center"/>
              <w:rPr>
                <w:sz w:val="22"/>
                <w:szCs w:val="22"/>
              </w:rPr>
            </w:pPr>
            <w:r w:rsidRPr="005B6046">
              <w:rPr>
                <w:sz w:val="22"/>
                <w:szCs w:val="22"/>
              </w:rPr>
              <w:t>17,8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7340100" w14:textId="3BAEC5C9"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1738B6" w14:textId="08BDC792"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2E7848C" w14:textId="24433D41"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6D4ADF4" w14:textId="51C2E583" w:rsidR="006F3D22" w:rsidRPr="005B6046" w:rsidRDefault="006F3D22" w:rsidP="006F3D22">
            <w:pPr>
              <w:jc w:val="center"/>
              <w:rPr>
                <w:sz w:val="22"/>
                <w:szCs w:val="22"/>
              </w:rPr>
            </w:pPr>
            <w:r>
              <w:rPr>
                <w:sz w:val="22"/>
              </w:rPr>
              <w:t>-</w:t>
            </w:r>
          </w:p>
        </w:tc>
      </w:tr>
      <w:tr w:rsidR="006F3D22" w:rsidRPr="000C51D8" w14:paraId="7E0E6B3C"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D421B2D" w14:textId="43AF7676" w:rsidR="006F3D22" w:rsidRPr="000C51D8" w:rsidRDefault="006F3D22" w:rsidP="006F3D22">
            <w:pPr>
              <w:jc w:val="center"/>
              <w:rPr>
                <w:sz w:val="22"/>
                <w:szCs w:val="22"/>
              </w:rPr>
            </w:pPr>
            <w:r w:rsidRPr="000C51D8">
              <w:rPr>
                <w:sz w:val="22"/>
                <w:szCs w:val="22"/>
              </w:rPr>
              <w:t>9.8</w:t>
            </w:r>
          </w:p>
        </w:tc>
        <w:tc>
          <w:tcPr>
            <w:tcW w:w="1256" w:type="pct"/>
            <w:shd w:val="clear" w:color="auto" w:fill="auto"/>
            <w:vAlign w:val="center"/>
          </w:tcPr>
          <w:p w14:paraId="7C197306" w14:textId="1602C0F4" w:rsidR="006F3D22" w:rsidRPr="000C51D8" w:rsidRDefault="006F3D22" w:rsidP="006F3D22">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775EB0AD" w14:textId="32198D28" w:rsidR="006F3D22" w:rsidRPr="000C51D8" w:rsidRDefault="006F3D22" w:rsidP="006F3D22">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6ACD4A9" w14:textId="718C4E6A" w:rsidR="006F3D22" w:rsidRPr="005B6046" w:rsidRDefault="006F3D22" w:rsidP="006F3D22">
            <w:pPr>
              <w:jc w:val="center"/>
              <w:rPr>
                <w:sz w:val="22"/>
                <w:szCs w:val="22"/>
              </w:rPr>
            </w:pPr>
            <w:r w:rsidRPr="005B6046">
              <w:rPr>
                <w:sz w:val="20"/>
                <w:szCs w:val="20"/>
              </w:rPr>
              <w:t>363,2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671BF5" w14:textId="2A50CE21" w:rsidR="006F3D22" w:rsidRPr="005B6046" w:rsidRDefault="006F3D22" w:rsidP="006F3D22">
            <w:pPr>
              <w:jc w:val="center"/>
              <w:rPr>
                <w:sz w:val="22"/>
                <w:szCs w:val="22"/>
              </w:rPr>
            </w:pPr>
            <w:r w:rsidRPr="005B6046">
              <w:rPr>
                <w:sz w:val="20"/>
                <w:szCs w:val="20"/>
              </w:rPr>
              <w:t>363,2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A84133" w14:textId="2450A19A" w:rsidR="006F3D22" w:rsidRPr="005B6046" w:rsidRDefault="006F3D22" w:rsidP="006F3D22">
            <w:pPr>
              <w:jc w:val="center"/>
              <w:rPr>
                <w:sz w:val="22"/>
                <w:szCs w:val="22"/>
              </w:rPr>
            </w:pPr>
            <w:r w:rsidRPr="005B6046">
              <w:rPr>
                <w:sz w:val="20"/>
                <w:szCs w:val="20"/>
              </w:rPr>
              <w:t>363,2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DA0809" w14:textId="3AE6922D"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731830" w14:textId="739DD6AC"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373B7E3" w14:textId="4291B211"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962601F" w14:textId="3CEBBA71" w:rsidR="006F3D22" w:rsidRPr="005B6046" w:rsidRDefault="006F3D22" w:rsidP="006F3D22">
            <w:pPr>
              <w:jc w:val="center"/>
              <w:rPr>
                <w:sz w:val="22"/>
                <w:szCs w:val="22"/>
              </w:rPr>
            </w:pPr>
            <w:r>
              <w:rPr>
                <w:b/>
                <w:bCs/>
                <w:sz w:val="22"/>
              </w:rPr>
              <w:t>-</w:t>
            </w:r>
          </w:p>
        </w:tc>
      </w:tr>
      <w:tr w:rsidR="006F3D22" w:rsidRPr="000C51D8" w14:paraId="6898408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290E2F80" w14:textId="35318C5C" w:rsidR="006F3D22" w:rsidRPr="000C51D8" w:rsidRDefault="006F3D22" w:rsidP="006F3D22">
            <w:pPr>
              <w:jc w:val="center"/>
              <w:rPr>
                <w:sz w:val="22"/>
                <w:szCs w:val="22"/>
              </w:rPr>
            </w:pPr>
            <w:r w:rsidRPr="000C51D8">
              <w:rPr>
                <w:sz w:val="22"/>
                <w:szCs w:val="22"/>
              </w:rPr>
              <w:t>9.9</w:t>
            </w:r>
          </w:p>
        </w:tc>
        <w:tc>
          <w:tcPr>
            <w:tcW w:w="1256" w:type="pct"/>
            <w:shd w:val="clear" w:color="auto" w:fill="auto"/>
            <w:vAlign w:val="center"/>
          </w:tcPr>
          <w:p w14:paraId="2041119A" w14:textId="48C714ED" w:rsidR="006F3D22" w:rsidRPr="000C51D8" w:rsidRDefault="006F3D22" w:rsidP="006F3D22">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7B4CFB16" w14:textId="32DFCEA8" w:rsidR="006F3D22" w:rsidRPr="000C51D8" w:rsidRDefault="006F3D22" w:rsidP="006F3D22">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3497965" w14:textId="0A3C68CB"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C30204" w14:textId="18FFB95C"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3123A1" w14:textId="551DBB87" w:rsidR="006F3D22" w:rsidRPr="005B6046" w:rsidRDefault="006F3D22" w:rsidP="006F3D22">
            <w:pPr>
              <w:jc w:val="center"/>
              <w:rPr>
                <w:sz w:val="22"/>
                <w:szCs w:val="22"/>
              </w:rPr>
            </w:pPr>
            <w:r w:rsidRPr="005B6046">
              <w:rPr>
                <w:sz w:val="20"/>
                <w:szCs w:val="20"/>
              </w:rPr>
              <w:t>355,8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0309899" w14:textId="3A82A03D"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35B1FDD" w14:textId="09416BE4" w:rsidR="006F3D22" w:rsidRPr="005B6046" w:rsidRDefault="006F3D22" w:rsidP="006F3D22">
            <w:pPr>
              <w:jc w:val="center"/>
              <w:rPr>
                <w:sz w:val="22"/>
                <w:szCs w:val="22"/>
              </w:rPr>
            </w:pPr>
            <w:r>
              <w:rPr>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E24BE9" w14:textId="6A690CA4" w:rsidR="006F3D22" w:rsidRPr="005B6046" w:rsidRDefault="006F3D22" w:rsidP="006F3D22">
            <w:pPr>
              <w:jc w:val="center"/>
              <w:rPr>
                <w:sz w:val="22"/>
                <w:szCs w:val="22"/>
              </w:rPr>
            </w:pPr>
            <w:r>
              <w:rPr>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986EF55" w14:textId="3A5C5173" w:rsidR="006F3D22" w:rsidRPr="005B6046" w:rsidRDefault="006F3D22" w:rsidP="006F3D22">
            <w:pPr>
              <w:jc w:val="center"/>
              <w:rPr>
                <w:sz w:val="22"/>
                <w:szCs w:val="22"/>
              </w:rPr>
            </w:pPr>
            <w:r>
              <w:rPr>
                <w:sz w:val="22"/>
              </w:rPr>
              <w:t>-</w:t>
            </w:r>
          </w:p>
        </w:tc>
      </w:tr>
      <w:tr w:rsidR="006F3D22" w:rsidRPr="000C51D8" w14:paraId="23FB9BB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18B254F" w14:textId="32AC50DC" w:rsidR="006F3D22" w:rsidRPr="000C51D8" w:rsidRDefault="006F3D22" w:rsidP="006F3D22">
            <w:pPr>
              <w:jc w:val="center"/>
              <w:rPr>
                <w:sz w:val="22"/>
                <w:szCs w:val="22"/>
              </w:rPr>
            </w:pPr>
            <w:r w:rsidRPr="000C51D8">
              <w:rPr>
                <w:sz w:val="22"/>
                <w:szCs w:val="22"/>
              </w:rPr>
              <w:t>9.10</w:t>
            </w:r>
          </w:p>
        </w:tc>
        <w:tc>
          <w:tcPr>
            <w:tcW w:w="1256" w:type="pct"/>
            <w:shd w:val="clear" w:color="auto" w:fill="auto"/>
            <w:vAlign w:val="center"/>
          </w:tcPr>
          <w:p w14:paraId="222301D9" w14:textId="5BC65AA1" w:rsidR="006F3D22" w:rsidRPr="000C51D8" w:rsidRDefault="006F3D22" w:rsidP="006F3D22">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340A9383" w14:textId="1A150137" w:rsidR="006F3D22" w:rsidRPr="000C51D8" w:rsidRDefault="006F3D22" w:rsidP="006F3D22">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4C9CC7A" w14:textId="15DB59C0"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CB62D87" w14:textId="244EFE9F"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FD5948" w14:textId="3A99DBB1" w:rsidR="006F3D22" w:rsidRPr="005B6046" w:rsidRDefault="006F3D22" w:rsidP="006F3D22">
            <w:pPr>
              <w:jc w:val="center"/>
              <w:rPr>
                <w:sz w:val="22"/>
                <w:szCs w:val="22"/>
              </w:rPr>
            </w:pPr>
            <w:r w:rsidRPr="005B6046">
              <w:rPr>
                <w:sz w:val="20"/>
                <w:szCs w:val="20"/>
              </w:rPr>
              <w:t>40,2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956CC56" w14:textId="404A2079"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E9ED64" w14:textId="2DD4B06B" w:rsidR="006F3D22" w:rsidRPr="005B6046" w:rsidRDefault="006F3D22" w:rsidP="006F3D22">
            <w:pPr>
              <w:jc w:val="center"/>
              <w:rPr>
                <w:sz w:val="22"/>
                <w:szCs w:val="22"/>
              </w:rPr>
            </w:pPr>
            <w:r>
              <w:rPr>
                <w:b/>
                <w:bCs/>
                <w:sz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644C967" w14:textId="5B16E0F1" w:rsidR="006F3D22" w:rsidRPr="005B6046" w:rsidRDefault="006F3D22" w:rsidP="006F3D22">
            <w:pPr>
              <w:jc w:val="center"/>
              <w:rPr>
                <w:sz w:val="22"/>
                <w:szCs w:val="22"/>
              </w:rPr>
            </w:pPr>
            <w:r>
              <w:rPr>
                <w:b/>
                <w:bCs/>
                <w:sz w:val="22"/>
              </w:rPr>
              <w: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7EF577A" w14:textId="02AD7ECD" w:rsidR="006F3D22" w:rsidRPr="005B6046" w:rsidRDefault="006F3D22" w:rsidP="006F3D22">
            <w:pPr>
              <w:jc w:val="center"/>
              <w:rPr>
                <w:sz w:val="22"/>
                <w:szCs w:val="22"/>
              </w:rPr>
            </w:pPr>
            <w:r>
              <w:rPr>
                <w:b/>
                <w:bCs/>
                <w:sz w:val="22"/>
              </w:rPr>
              <w:t>-</w:t>
            </w:r>
          </w:p>
        </w:tc>
      </w:tr>
      <w:tr w:rsidR="005B6046" w:rsidRPr="000C51D8" w14:paraId="56850298"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FE310F6" w14:textId="17A6DA92" w:rsidR="005B6046" w:rsidRPr="000C51D8" w:rsidRDefault="005B6046" w:rsidP="005B6046">
            <w:pPr>
              <w:jc w:val="center"/>
              <w:rPr>
                <w:sz w:val="22"/>
                <w:szCs w:val="22"/>
              </w:rPr>
            </w:pPr>
            <w:r w:rsidRPr="000C51D8">
              <w:rPr>
                <w:sz w:val="22"/>
                <w:szCs w:val="22"/>
              </w:rPr>
              <w:lastRenderedPageBreak/>
              <w:t>10</w:t>
            </w:r>
          </w:p>
        </w:tc>
        <w:tc>
          <w:tcPr>
            <w:tcW w:w="1256" w:type="pct"/>
            <w:shd w:val="clear" w:color="auto" w:fill="auto"/>
            <w:vAlign w:val="center"/>
          </w:tcPr>
          <w:p w14:paraId="150E66B1" w14:textId="5D9CCF00" w:rsidR="005B6046" w:rsidRPr="000C51D8" w:rsidRDefault="005B6046" w:rsidP="005B6046">
            <w:pPr>
              <w:jc w:val="center"/>
              <w:rPr>
                <w:sz w:val="22"/>
                <w:szCs w:val="22"/>
              </w:rPr>
            </w:pPr>
            <w:r w:rsidRPr="000C51D8">
              <w:rPr>
                <w:b/>
                <w:bCs/>
                <w:sz w:val="22"/>
                <w:szCs w:val="22"/>
              </w:rPr>
              <w:t>Котельная ГБПОУ НСО «Кочковский межрайонный аграрный лицей»</w:t>
            </w:r>
          </w:p>
        </w:tc>
        <w:tc>
          <w:tcPr>
            <w:tcW w:w="456" w:type="pct"/>
            <w:shd w:val="clear" w:color="auto" w:fill="auto"/>
            <w:vAlign w:val="center"/>
          </w:tcPr>
          <w:p w14:paraId="6486460D" w14:textId="59CFD7A6" w:rsidR="005B6046" w:rsidRPr="000C51D8" w:rsidRDefault="005B6046" w:rsidP="005B6046">
            <w:pPr>
              <w:jc w:val="center"/>
              <w:rPr>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0E3A51F1" w14:textId="0DBAA104"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E664FA2" w14:textId="1A44C385"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609E5D2" w14:textId="311BDBAF"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4C29FC1" w14:textId="477287EA"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776942" w14:textId="7A01DF51" w:rsidR="005B6046" w:rsidRPr="005B6046" w:rsidRDefault="005B6046" w:rsidP="005B6046">
            <w:pPr>
              <w:jc w:val="center"/>
              <w:rPr>
                <w:sz w:val="22"/>
                <w:szCs w:val="22"/>
              </w:rPr>
            </w:pPr>
            <w:r w:rsidRPr="005B6046">
              <w:rPr>
                <w:b/>
                <w:bCs/>
                <w:sz w:val="20"/>
                <w:szCs w:val="20"/>
              </w:rPr>
              <w:t>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50DE104" w14:textId="3C0126C2" w:rsidR="005B6046" w:rsidRPr="005B6046" w:rsidRDefault="005B6046" w:rsidP="005B6046">
            <w:pPr>
              <w:jc w:val="center"/>
              <w:rPr>
                <w:sz w:val="22"/>
                <w:szCs w:val="22"/>
              </w:rPr>
            </w:pPr>
            <w:r w:rsidRPr="005B6046">
              <w:rPr>
                <w:b/>
                <w:bCs/>
                <w:sz w:val="20"/>
                <w:szCs w:val="20"/>
              </w:rPr>
              <w:t> </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07E40B4" w14:textId="7F3FCA66" w:rsidR="005B6046" w:rsidRPr="005B6046" w:rsidRDefault="005B6046" w:rsidP="005B6046">
            <w:pPr>
              <w:jc w:val="center"/>
              <w:rPr>
                <w:sz w:val="22"/>
                <w:szCs w:val="22"/>
              </w:rPr>
            </w:pPr>
            <w:r w:rsidRPr="005B6046">
              <w:rPr>
                <w:b/>
                <w:bCs/>
                <w:sz w:val="20"/>
                <w:szCs w:val="20"/>
              </w:rPr>
              <w:t> </w:t>
            </w:r>
          </w:p>
        </w:tc>
      </w:tr>
      <w:tr w:rsidR="005B6046" w:rsidRPr="000C51D8" w14:paraId="03073DD0"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0D3A731" w14:textId="019E107B" w:rsidR="005B6046" w:rsidRPr="000C51D8" w:rsidRDefault="005B6046" w:rsidP="005B6046">
            <w:pPr>
              <w:jc w:val="center"/>
              <w:rPr>
                <w:b/>
                <w:bCs/>
                <w:sz w:val="22"/>
                <w:szCs w:val="22"/>
              </w:rPr>
            </w:pPr>
            <w:r w:rsidRPr="000C51D8">
              <w:rPr>
                <w:sz w:val="22"/>
                <w:szCs w:val="22"/>
              </w:rPr>
              <w:t>10.1</w:t>
            </w:r>
          </w:p>
        </w:tc>
        <w:tc>
          <w:tcPr>
            <w:tcW w:w="1256" w:type="pct"/>
            <w:shd w:val="clear" w:color="auto" w:fill="auto"/>
            <w:vAlign w:val="center"/>
          </w:tcPr>
          <w:p w14:paraId="22C1BC46" w14:textId="306530ED" w:rsidR="005B6046" w:rsidRPr="000C51D8" w:rsidRDefault="005B6046" w:rsidP="005B6046">
            <w:pPr>
              <w:jc w:val="center"/>
              <w:rPr>
                <w:b/>
                <w:bCs/>
                <w:sz w:val="22"/>
                <w:szCs w:val="22"/>
              </w:rPr>
            </w:pPr>
            <w:r w:rsidRPr="000C51D8">
              <w:rPr>
                <w:sz w:val="22"/>
                <w:szCs w:val="22"/>
              </w:rPr>
              <w:t>Вид топлива</w:t>
            </w:r>
          </w:p>
        </w:tc>
        <w:tc>
          <w:tcPr>
            <w:tcW w:w="456" w:type="pct"/>
            <w:shd w:val="clear" w:color="auto" w:fill="auto"/>
            <w:vAlign w:val="center"/>
          </w:tcPr>
          <w:p w14:paraId="7D60891E" w14:textId="39E729E9" w:rsidR="005B6046" w:rsidRPr="000C51D8" w:rsidRDefault="005B6046" w:rsidP="005B6046">
            <w:pPr>
              <w:jc w:val="center"/>
              <w:rPr>
                <w:b/>
                <w:bCs/>
                <w:sz w:val="22"/>
                <w:szCs w:val="22"/>
              </w:rPr>
            </w:pPr>
          </w:p>
        </w:tc>
        <w:tc>
          <w:tcPr>
            <w:tcW w:w="433" w:type="pct"/>
            <w:tcBorders>
              <w:top w:val="single" w:sz="4" w:space="0" w:color="auto"/>
              <w:left w:val="nil"/>
              <w:bottom w:val="single" w:sz="4" w:space="0" w:color="auto"/>
              <w:right w:val="single" w:sz="4" w:space="0" w:color="auto"/>
            </w:tcBorders>
            <w:shd w:val="clear" w:color="auto" w:fill="auto"/>
            <w:vAlign w:val="center"/>
          </w:tcPr>
          <w:p w14:paraId="7B792CDF" w14:textId="60399FD3"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BB5348" w14:textId="50B49489"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776DD21" w14:textId="04DF0D0C"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60E0B16" w14:textId="49475870"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3CC2B80" w14:textId="3AE99C51" w:rsidR="005B6046" w:rsidRPr="005B6046" w:rsidRDefault="005B6046" w:rsidP="005B6046">
            <w:pPr>
              <w:jc w:val="center"/>
              <w:rPr>
                <w:b/>
                <w:bCs/>
                <w:sz w:val="22"/>
                <w:szCs w:val="22"/>
              </w:rPr>
            </w:pPr>
            <w:r w:rsidRPr="005B6046">
              <w:rPr>
                <w:sz w:val="20"/>
                <w:szCs w:val="20"/>
              </w:rPr>
              <w:t>уголь</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AADA58A" w14:textId="42F20E2C" w:rsidR="005B6046" w:rsidRPr="005B6046" w:rsidRDefault="005B6046" w:rsidP="005B6046">
            <w:pPr>
              <w:jc w:val="center"/>
              <w:rPr>
                <w:b/>
                <w:bCs/>
                <w:sz w:val="22"/>
                <w:szCs w:val="22"/>
              </w:rPr>
            </w:pPr>
            <w:r w:rsidRPr="005B6046">
              <w:rPr>
                <w:sz w:val="20"/>
                <w:szCs w:val="20"/>
              </w:rPr>
              <w:t>уголь</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2B48962" w14:textId="0BA1AD1A" w:rsidR="005B6046" w:rsidRPr="005B6046" w:rsidRDefault="005B6046" w:rsidP="005B6046">
            <w:pPr>
              <w:jc w:val="center"/>
              <w:rPr>
                <w:b/>
                <w:bCs/>
                <w:sz w:val="22"/>
                <w:szCs w:val="22"/>
              </w:rPr>
            </w:pPr>
            <w:r w:rsidRPr="005B6046">
              <w:rPr>
                <w:sz w:val="20"/>
                <w:szCs w:val="20"/>
              </w:rPr>
              <w:t>уголь</w:t>
            </w:r>
          </w:p>
        </w:tc>
      </w:tr>
      <w:tr w:rsidR="005B6046" w:rsidRPr="000C51D8" w14:paraId="33D108B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44ACB79" w14:textId="79FA3058" w:rsidR="005B6046" w:rsidRPr="000C51D8" w:rsidRDefault="005B6046" w:rsidP="005B6046">
            <w:pPr>
              <w:jc w:val="center"/>
              <w:rPr>
                <w:b/>
                <w:bCs/>
                <w:sz w:val="22"/>
                <w:szCs w:val="22"/>
              </w:rPr>
            </w:pPr>
            <w:r w:rsidRPr="000C51D8">
              <w:rPr>
                <w:sz w:val="22"/>
                <w:szCs w:val="22"/>
              </w:rPr>
              <w:t>10.2</w:t>
            </w:r>
          </w:p>
        </w:tc>
        <w:tc>
          <w:tcPr>
            <w:tcW w:w="1256" w:type="pct"/>
            <w:shd w:val="clear" w:color="auto" w:fill="auto"/>
            <w:vAlign w:val="center"/>
          </w:tcPr>
          <w:p w14:paraId="046CCCDC" w14:textId="7D23747D" w:rsidR="005B6046" w:rsidRPr="000C51D8" w:rsidRDefault="005B6046" w:rsidP="005B6046">
            <w:pPr>
              <w:jc w:val="center"/>
              <w:rPr>
                <w:sz w:val="22"/>
                <w:szCs w:val="22"/>
              </w:rPr>
            </w:pPr>
            <w:r w:rsidRPr="000C51D8">
              <w:rPr>
                <w:sz w:val="22"/>
                <w:szCs w:val="22"/>
              </w:rPr>
              <w:t>расход натурального топлива</w:t>
            </w:r>
          </w:p>
        </w:tc>
        <w:tc>
          <w:tcPr>
            <w:tcW w:w="456" w:type="pct"/>
            <w:shd w:val="clear" w:color="auto" w:fill="auto"/>
            <w:vAlign w:val="center"/>
          </w:tcPr>
          <w:p w14:paraId="5CFBB69D" w14:textId="26460C02" w:rsidR="005B6046" w:rsidRPr="000C51D8" w:rsidRDefault="005B6046" w:rsidP="005B6046">
            <w:pPr>
              <w:jc w:val="center"/>
              <w:rPr>
                <w:sz w:val="22"/>
                <w:szCs w:val="22"/>
              </w:rPr>
            </w:pPr>
            <w:r w:rsidRPr="000C51D8">
              <w:rPr>
                <w:sz w:val="22"/>
                <w:szCs w:val="22"/>
              </w:rPr>
              <w:t>тн</w:t>
            </w:r>
          </w:p>
        </w:tc>
        <w:tc>
          <w:tcPr>
            <w:tcW w:w="433" w:type="pct"/>
            <w:tcBorders>
              <w:top w:val="single" w:sz="4" w:space="0" w:color="auto"/>
              <w:left w:val="nil"/>
              <w:bottom w:val="single" w:sz="4" w:space="0" w:color="auto"/>
              <w:right w:val="single" w:sz="4" w:space="0" w:color="auto"/>
            </w:tcBorders>
            <w:shd w:val="clear" w:color="auto" w:fill="auto"/>
            <w:vAlign w:val="center"/>
          </w:tcPr>
          <w:p w14:paraId="3F9982B2" w14:textId="796E3106" w:rsidR="005B6046" w:rsidRPr="005B6046" w:rsidRDefault="005B6046" w:rsidP="005B6046">
            <w:pPr>
              <w:jc w:val="center"/>
              <w:rPr>
                <w:sz w:val="22"/>
                <w:szCs w:val="22"/>
              </w:rPr>
            </w:pPr>
            <w:r w:rsidRPr="005B6046">
              <w:rPr>
                <w:sz w:val="20"/>
                <w:szCs w:val="20"/>
              </w:rPr>
              <w:t>745,0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F37C273" w14:textId="3D516721" w:rsidR="005B6046" w:rsidRPr="005B6046" w:rsidRDefault="005B6046" w:rsidP="005B6046">
            <w:pPr>
              <w:jc w:val="center"/>
              <w:rPr>
                <w:sz w:val="22"/>
                <w:szCs w:val="22"/>
              </w:rPr>
            </w:pPr>
            <w:r w:rsidRPr="005B6046">
              <w:rPr>
                <w:sz w:val="20"/>
                <w:szCs w:val="20"/>
              </w:rPr>
              <w:t>780,7</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2BA32D" w14:textId="2A362626" w:rsidR="005B6046" w:rsidRPr="005B6046" w:rsidRDefault="005B6046" w:rsidP="005B6046">
            <w:pPr>
              <w:jc w:val="center"/>
              <w:rPr>
                <w:sz w:val="22"/>
                <w:szCs w:val="22"/>
              </w:rPr>
            </w:pPr>
            <w:r w:rsidRPr="005B6046">
              <w:rPr>
                <w:sz w:val="20"/>
                <w:szCs w:val="20"/>
              </w:rPr>
              <w:t>780,5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1FB051" w14:textId="272A823D" w:rsidR="005B6046" w:rsidRPr="005B6046" w:rsidRDefault="005B6046" w:rsidP="005B6046">
            <w:pPr>
              <w:jc w:val="center"/>
              <w:rPr>
                <w:sz w:val="22"/>
                <w:szCs w:val="22"/>
              </w:rPr>
            </w:pPr>
            <w:r w:rsidRPr="005B6046">
              <w:rPr>
                <w:sz w:val="20"/>
                <w:szCs w:val="20"/>
              </w:rPr>
              <w:t>780,4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CBBEB64" w14:textId="55A52ED8" w:rsidR="005B6046" w:rsidRPr="005B6046" w:rsidRDefault="005B6046" w:rsidP="005B6046">
            <w:pPr>
              <w:jc w:val="center"/>
              <w:rPr>
                <w:sz w:val="22"/>
                <w:szCs w:val="22"/>
              </w:rPr>
            </w:pPr>
            <w:r w:rsidRPr="005B6046">
              <w:rPr>
                <w:sz w:val="20"/>
                <w:szCs w:val="20"/>
              </w:rPr>
              <w:t>780,2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0423E9D" w14:textId="3620CB7E" w:rsidR="005B6046" w:rsidRPr="005B6046" w:rsidRDefault="005B6046" w:rsidP="005B6046">
            <w:pPr>
              <w:jc w:val="center"/>
              <w:rPr>
                <w:sz w:val="22"/>
                <w:szCs w:val="22"/>
              </w:rPr>
            </w:pPr>
            <w:r w:rsidRPr="005B6046">
              <w:rPr>
                <w:sz w:val="20"/>
                <w:szCs w:val="20"/>
              </w:rPr>
              <w:t>780,0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0868B414" w14:textId="520C58BF" w:rsidR="005B6046" w:rsidRPr="005B6046" w:rsidRDefault="005B6046" w:rsidP="005B6046">
            <w:pPr>
              <w:jc w:val="center"/>
              <w:rPr>
                <w:sz w:val="22"/>
                <w:szCs w:val="22"/>
              </w:rPr>
            </w:pPr>
            <w:r w:rsidRPr="005B6046">
              <w:rPr>
                <w:sz w:val="20"/>
                <w:szCs w:val="20"/>
              </w:rPr>
              <w:t>779,8</w:t>
            </w:r>
          </w:p>
        </w:tc>
      </w:tr>
      <w:tr w:rsidR="005B6046" w:rsidRPr="000C51D8" w14:paraId="4C3E458B"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FE2D97C" w14:textId="1E1A01ED" w:rsidR="005B6046" w:rsidRPr="000C51D8" w:rsidRDefault="005B6046" w:rsidP="005B6046">
            <w:pPr>
              <w:jc w:val="center"/>
              <w:rPr>
                <w:sz w:val="22"/>
                <w:szCs w:val="22"/>
              </w:rPr>
            </w:pPr>
            <w:r w:rsidRPr="000C51D8">
              <w:rPr>
                <w:sz w:val="22"/>
                <w:szCs w:val="22"/>
              </w:rPr>
              <w:t>10.3</w:t>
            </w:r>
          </w:p>
        </w:tc>
        <w:tc>
          <w:tcPr>
            <w:tcW w:w="1256" w:type="pct"/>
            <w:shd w:val="clear" w:color="auto" w:fill="auto"/>
            <w:vAlign w:val="center"/>
          </w:tcPr>
          <w:p w14:paraId="7CBE4049" w14:textId="7B4CFF4E" w:rsidR="005B6046" w:rsidRPr="000C51D8" w:rsidRDefault="005B6046" w:rsidP="005B6046">
            <w:pPr>
              <w:jc w:val="center"/>
              <w:rPr>
                <w:sz w:val="22"/>
                <w:szCs w:val="22"/>
              </w:rPr>
            </w:pPr>
            <w:r w:rsidRPr="000C51D8">
              <w:rPr>
                <w:sz w:val="22"/>
                <w:szCs w:val="22"/>
              </w:rPr>
              <w:t>Расход условного топлива</w:t>
            </w:r>
          </w:p>
        </w:tc>
        <w:tc>
          <w:tcPr>
            <w:tcW w:w="456" w:type="pct"/>
            <w:shd w:val="clear" w:color="auto" w:fill="auto"/>
            <w:vAlign w:val="center"/>
          </w:tcPr>
          <w:p w14:paraId="29B53359" w14:textId="03AC0102" w:rsidR="005B6046" w:rsidRPr="000C51D8" w:rsidRDefault="005B6046" w:rsidP="005B6046">
            <w:pPr>
              <w:jc w:val="center"/>
              <w:rPr>
                <w:sz w:val="22"/>
                <w:szCs w:val="22"/>
              </w:rPr>
            </w:pPr>
            <w:r w:rsidRPr="000C51D8">
              <w:rPr>
                <w:sz w:val="22"/>
                <w:szCs w:val="22"/>
              </w:rPr>
              <w:t>т.у.т.</w:t>
            </w:r>
          </w:p>
        </w:tc>
        <w:tc>
          <w:tcPr>
            <w:tcW w:w="433" w:type="pct"/>
            <w:tcBorders>
              <w:top w:val="single" w:sz="4" w:space="0" w:color="auto"/>
              <w:left w:val="nil"/>
              <w:bottom w:val="single" w:sz="4" w:space="0" w:color="auto"/>
              <w:right w:val="single" w:sz="4" w:space="0" w:color="auto"/>
            </w:tcBorders>
            <w:shd w:val="clear" w:color="auto" w:fill="auto"/>
            <w:vAlign w:val="center"/>
          </w:tcPr>
          <w:p w14:paraId="277F9681" w14:textId="5318C07B" w:rsidR="005B6046" w:rsidRPr="005B6046" w:rsidRDefault="005B6046" w:rsidP="005B6046">
            <w:pPr>
              <w:jc w:val="center"/>
              <w:rPr>
                <w:sz w:val="22"/>
                <w:szCs w:val="22"/>
              </w:rPr>
            </w:pPr>
            <w:r w:rsidRPr="005B6046">
              <w:rPr>
                <w:sz w:val="20"/>
                <w:szCs w:val="20"/>
              </w:rPr>
              <w:t>572,2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4BD9D0A" w14:textId="6028B9A8" w:rsidR="005B6046" w:rsidRPr="005B6046" w:rsidRDefault="005B6046" w:rsidP="005B6046">
            <w:pPr>
              <w:jc w:val="center"/>
              <w:rPr>
                <w:sz w:val="22"/>
                <w:szCs w:val="22"/>
              </w:rPr>
            </w:pPr>
            <w:r w:rsidRPr="005B6046">
              <w:rPr>
                <w:sz w:val="20"/>
                <w:szCs w:val="20"/>
              </w:rPr>
              <w:t>599,6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93E8217" w14:textId="3910F667" w:rsidR="005B6046" w:rsidRPr="005B6046" w:rsidRDefault="005B6046" w:rsidP="005B6046">
            <w:pPr>
              <w:jc w:val="center"/>
              <w:rPr>
                <w:sz w:val="22"/>
                <w:szCs w:val="22"/>
              </w:rPr>
            </w:pPr>
            <w:r w:rsidRPr="005B6046">
              <w:rPr>
                <w:sz w:val="20"/>
                <w:szCs w:val="20"/>
              </w:rPr>
              <w:t>599,5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11970E" w14:textId="0395B280" w:rsidR="005B6046" w:rsidRPr="005B6046" w:rsidRDefault="005B6046" w:rsidP="005B6046">
            <w:pPr>
              <w:jc w:val="center"/>
              <w:rPr>
                <w:sz w:val="22"/>
                <w:szCs w:val="22"/>
              </w:rPr>
            </w:pPr>
            <w:r w:rsidRPr="005B6046">
              <w:rPr>
                <w:sz w:val="20"/>
                <w:szCs w:val="20"/>
              </w:rPr>
              <w:t>599,3</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3DCC0BE" w14:textId="530BD3E8" w:rsidR="005B6046" w:rsidRPr="005B6046" w:rsidRDefault="005B6046" w:rsidP="005B6046">
            <w:pPr>
              <w:jc w:val="center"/>
              <w:rPr>
                <w:sz w:val="22"/>
                <w:szCs w:val="22"/>
              </w:rPr>
            </w:pPr>
            <w:r w:rsidRPr="005B6046">
              <w:rPr>
                <w:sz w:val="20"/>
                <w:szCs w:val="20"/>
              </w:rPr>
              <w:t>599,2</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6DAE589" w14:textId="6A9C3404" w:rsidR="005B6046" w:rsidRPr="005B6046" w:rsidRDefault="005B6046" w:rsidP="005B6046">
            <w:pPr>
              <w:jc w:val="center"/>
              <w:rPr>
                <w:sz w:val="22"/>
                <w:szCs w:val="22"/>
              </w:rPr>
            </w:pPr>
            <w:r w:rsidRPr="005B6046">
              <w:rPr>
                <w:sz w:val="20"/>
                <w:szCs w:val="20"/>
              </w:rPr>
              <w:t>599,1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6A46832" w14:textId="43A50C6F" w:rsidR="005B6046" w:rsidRPr="005B6046" w:rsidRDefault="005B6046" w:rsidP="005B6046">
            <w:pPr>
              <w:jc w:val="center"/>
              <w:rPr>
                <w:sz w:val="22"/>
                <w:szCs w:val="22"/>
              </w:rPr>
            </w:pPr>
            <w:r w:rsidRPr="005B6046">
              <w:rPr>
                <w:sz w:val="20"/>
                <w:szCs w:val="20"/>
              </w:rPr>
              <w:t>598,9</w:t>
            </w:r>
          </w:p>
        </w:tc>
      </w:tr>
      <w:tr w:rsidR="005B6046" w:rsidRPr="000C51D8" w14:paraId="4DADA827"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065B374" w14:textId="3B821456" w:rsidR="005B6046" w:rsidRPr="000C51D8" w:rsidRDefault="005B6046" w:rsidP="005B6046">
            <w:pPr>
              <w:jc w:val="center"/>
              <w:rPr>
                <w:sz w:val="22"/>
                <w:szCs w:val="22"/>
              </w:rPr>
            </w:pPr>
            <w:r w:rsidRPr="000C51D8">
              <w:rPr>
                <w:sz w:val="22"/>
                <w:szCs w:val="22"/>
              </w:rPr>
              <w:t>10.4</w:t>
            </w:r>
          </w:p>
        </w:tc>
        <w:tc>
          <w:tcPr>
            <w:tcW w:w="1256" w:type="pct"/>
            <w:shd w:val="clear" w:color="auto" w:fill="auto"/>
            <w:vAlign w:val="center"/>
          </w:tcPr>
          <w:p w14:paraId="18A24F6C" w14:textId="17508FFB" w:rsidR="005B6046" w:rsidRPr="000C51D8" w:rsidRDefault="005B6046" w:rsidP="005B6046">
            <w:pPr>
              <w:jc w:val="center"/>
              <w:rPr>
                <w:sz w:val="22"/>
                <w:szCs w:val="22"/>
              </w:rPr>
            </w:pPr>
            <w:r w:rsidRPr="000C51D8">
              <w:rPr>
                <w:sz w:val="22"/>
                <w:szCs w:val="22"/>
              </w:rPr>
              <w:t>Выработка тепловой энергии</w:t>
            </w:r>
          </w:p>
        </w:tc>
        <w:tc>
          <w:tcPr>
            <w:tcW w:w="456" w:type="pct"/>
            <w:shd w:val="clear" w:color="auto" w:fill="auto"/>
            <w:vAlign w:val="center"/>
          </w:tcPr>
          <w:p w14:paraId="25CD9364" w14:textId="6C4EA581"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5A9C1CCC" w14:textId="3CBDF64C" w:rsidR="005B6046" w:rsidRPr="005B6046" w:rsidRDefault="005B6046" w:rsidP="005B6046">
            <w:pPr>
              <w:jc w:val="center"/>
              <w:rPr>
                <w:sz w:val="22"/>
                <w:szCs w:val="22"/>
              </w:rPr>
            </w:pPr>
            <w:r w:rsidRPr="005B6046">
              <w:rPr>
                <w:sz w:val="20"/>
                <w:szCs w:val="20"/>
              </w:rPr>
              <w:t>4350,0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209A42A" w14:textId="0409701C" w:rsidR="005B6046" w:rsidRPr="005B6046" w:rsidRDefault="005B6046" w:rsidP="005B6046">
            <w:pPr>
              <w:jc w:val="center"/>
              <w:rPr>
                <w:sz w:val="22"/>
                <w:szCs w:val="22"/>
              </w:rPr>
            </w:pPr>
            <w:r w:rsidRPr="005B6046">
              <w:rPr>
                <w:sz w:val="20"/>
                <w:szCs w:val="20"/>
              </w:rPr>
              <w:t>4349,0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6EBA1DF" w14:textId="27317E07" w:rsidR="005B6046" w:rsidRPr="005B6046" w:rsidRDefault="005B6046" w:rsidP="005B6046">
            <w:pPr>
              <w:jc w:val="center"/>
              <w:rPr>
                <w:sz w:val="22"/>
                <w:szCs w:val="22"/>
              </w:rPr>
            </w:pPr>
            <w:r w:rsidRPr="005B6046">
              <w:rPr>
                <w:sz w:val="20"/>
                <w:szCs w:val="20"/>
              </w:rPr>
              <w:t>4348,0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8ADADD9" w14:textId="4ECC98B1" w:rsidR="005B6046" w:rsidRPr="005B6046" w:rsidRDefault="005B6046" w:rsidP="005B6046">
            <w:pPr>
              <w:jc w:val="center"/>
              <w:rPr>
                <w:sz w:val="22"/>
                <w:szCs w:val="22"/>
              </w:rPr>
            </w:pPr>
            <w:r w:rsidRPr="005B6046">
              <w:rPr>
                <w:sz w:val="20"/>
                <w:szCs w:val="20"/>
              </w:rPr>
              <w:t>4347,0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F31C67" w14:textId="221CBE88" w:rsidR="005B6046" w:rsidRPr="005B6046" w:rsidRDefault="005B6046" w:rsidP="005B6046">
            <w:pPr>
              <w:jc w:val="center"/>
              <w:rPr>
                <w:sz w:val="22"/>
                <w:szCs w:val="22"/>
              </w:rPr>
            </w:pPr>
            <w:r w:rsidRPr="005B6046">
              <w:rPr>
                <w:sz w:val="20"/>
                <w:szCs w:val="20"/>
              </w:rPr>
              <w:t>4346,0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E95423B" w14:textId="228C1B91" w:rsidR="005B6046" w:rsidRPr="005B6046" w:rsidRDefault="005B6046" w:rsidP="005B6046">
            <w:pPr>
              <w:jc w:val="center"/>
              <w:rPr>
                <w:sz w:val="22"/>
                <w:szCs w:val="22"/>
              </w:rPr>
            </w:pPr>
            <w:r w:rsidRPr="005B6046">
              <w:rPr>
                <w:sz w:val="20"/>
                <w:szCs w:val="20"/>
              </w:rPr>
              <w:t>4345,0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F1AAEB8" w14:textId="4CA15BBF" w:rsidR="005B6046" w:rsidRPr="005B6046" w:rsidRDefault="005B6046" w:rsidP="005B6046">
            <w:pPr>
              <w:jc w:val="center"/>
              <w:rPr>
                <w:sz w:val="22"/>
                <w:szCs w:val="22"/>
              </w:rPr>
            </w:pPr>
            <w:r w:rsidRPr="005B6046">
              <w:rPr>
                <w:sz w:val="20"/>
                <w:szCs w:val="20"/>
              </w:rPr>
              <w:t>4344,1</w:t>
            </w:r>
          </w:p>
        </w:tc>
      </w:tr>
      <w:tr w:rsidR="005B6046" w:rsidRPr="000C51D8" w14:paraId="2BE21D1E"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1BE147FE" w14:textId="743AAA57" w:rsidR="005B6046" w:rsidRPr="000C51D8" w:rsidRDefault="005B6046" w:rsidP="005B6046">
            <w:pPr>
              <w:jc w:val="center"/>
              <w:rPr>
                <w:sz w:val="22"/>
                <w:szCs w:val="22"/>
              </w:rPr>
            </w:pPr>
            <w:r w:rsidRPr="000C51D8">
              <w:rPr>
                <w:sz w:val="22"/>
                <w:szCs w:val="22"/>
              </w:rPr>
              <w:t>10.5</w:t>
            </w:r>
          </w:p>
        </w:tc>
        <w:tc>
          <w:tcPr>
            <w:tcW w:w="1256" w:type="pct"/>
            <w:shd w:val="clear" w:color="auto" w:fill="auto"/>
            <w:vAlign w:val="center"/>
          </w:tcPr>
          <w:p w14:paraId="2C9395CB" w14:textId="1AEFA072" w:rsidR="005B6046" w:rsidRPr="000C51D8" w:rsidRDefault="005B6046" w:rsidP="005B6046">
            <w:pPr>
              <w:jc w:val="center"/>
              <w:rPr>
                <w:sz w:val="22"/>
                <w:szCs w:val="22"/>
              </w:rPr>
            </w:pPr>
            <w:r w:rsidRPr="000C51D8">
              <w:rPr>
                <w:sz w:val="22"/>
                <w:szCs w:val="22"/>
              </w:rPr>
              <w:t>Собственные и хозяйственные нужды котельной</w:t>
            </w:r>
          </w:p>
        </w:tc>
        <w:tc>
          <w:tcPr>
            <w:tcW w:w="456" w:type="pct"/>
            <w:shd w:val="clear" w:color="auto" w:fill="auto"/>
            <w:vAlign w:val="center"/>
          </w:tcPr>
          <w:p w14:paraId="34E66144" w14:textId="4FDB65AA"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52E435A" w14:textId="52495BBD" w:rsidR="005B6046" w:rsidRPr="005B6046" w:rsidRDefault="005B6046" w:rsidP="005B6046">
            <w:pPr>
              <w:jc w:val="center"/>
              <w:rPr>
                <w:sz w:val="22"/>
                <w:szCs w:val="22"/>
              </w:rPr>
            </w:pPr>
            <w:r w:rsidRPr="005B6046">
              <w:rPr>
                <w:sz w:val="20"/>
                <w:szCs w:val="20"/>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A7869" w14:textId="416C8C41" w:rsidR="005B6046" w:rsidRPr="005B6046" w:rsidRDefault="005B6046" w:rsidP="005B6046">
            <w:pPr>
              <w:jc w:val="center"/>
              <w:rPr>
                <w:sz w:val="22"/>
                <w:szCs w:val="22"/>
              </w:rPr>
            </w:pPr>
            <w:r w:rsidRPr="005B6046">
              <w:rPr>
                <w:sz w:val="20"/>
                <w:szCs w:val="20"/>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A4A2E23" w14:textId="423BFBD9" w:rsidR="005B6046" w:rsidRPr="005B6046" w:rsidRDefault="005B6046" w:rsidP="005B6046">
            <w:pPr>
              <w:jc w:val="center"/>
              <w:rPr>
                <w:sz w:val="22"/>
                <w:szCs w:val="22"/>
              </w:rPr>
            </w:pPr>
            <w:r w:rsidRPr="005B6046">
              <w:rPr>
                <w:sz w:val="20"/>
                <w:szCs w:val="20"/>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AD8ADF5" w14:textId="44225AFC" w:rsidR="005B6046" w:rsidRPr="005B6046" w:rsidRDefault="005B6046" w:rsidP="005B6046">
            <w:pPr>
              <w:jc w:val="center"/>
              <w:rPr>
                <w:sz w:val="22"/>
                <w:szCs w:val="22"/>
              </w:rPr>
            </w:pPr>
            <w:r w:rsidRPr="005B6046">
              <w:rPr>
                <w:sz w:val="20"/>
                <w:szCs w:val="20"/>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968784" w14:textId="0217908E" w:rsidR="005B6046" w:rsidRPr="005B6046" w:rsidRDefault="005B6046" w:rsidP="005B6046">
            <w:pPr>
              <w:jc w:val="center"/>
              <w:rPr>
                <w:sz w:val="22"/>
                <w:szCs w:val="22"/>
              </w:rPr>
            </w:pPr>
            <w:r w:rsidRPr="005B6046">
              <w:rPr>
                <w:sz w:val="20"/>
                <w:szCs w:val="20"/>
              </w:rPr>
              <w:t>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AD9A1EE" w14:textId="793A9059" w:rsidR="005B6046" w:rsidRPr="005B6046" w:rsidRDefault="005B6046" w:rsidP="005B6046">
            <w:pPr>
              <w:jc w:val="center"/>
              <w:rPr>
                <w:sz w:val="22"/>
                <w:szCs w:val="22"/>
              </w:rPr>
            </w:pPr>
            <w:r w:rsidRPr="005B6046">
              <w:rPr>
                <w:sz w:val="20"/>
                <w:szCs w:val="20"/>
              </w:rPr>
              <w:t>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A25EC2B" w14:textId="382C02A8" w:rsidR="005B6046" w:rsidRPr="005B6046" w:rsidRDefault="005B6046" w:rsidP="005B6046">
            <w:pPr>
              <w:jc w:val="center"/>
              <w:rPr>
                <w:sz w:val="22"/>
                <w:szCs w:val="22"/>
              </w:rPr>
            </w:pPr>
            <w:r w:rsidRPr="005B6046">
              <w:rPr>
                <w:sz w:val="20"/>
                <w:szCs w:val="20"/>
              </w:rPr>
              <w:t>0,0</w:t>
            </w:r>
          </w:p>
        </w:tc>
      </w:tr>
      <w:tr w:rsidR="005B6046" w:rsidRPr="000C51D8" w14:paraId="3616B901"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40D40128" w14:textId="36E7C8C6" w:rsidR="005B6046" w:rsidRPr="000C51D8" w:rsidRDefault="005B6046" w:rsidP="005B6046">
            <w:pPr>
              <w:jc w:val="center"/>
              <w:rPr>
                <w:sz w:val="22"/>
                <w:szCs w:val="22"/>
              </w:rPr>
            </w:pPr>
            <w:r w:rsidRPr="000C51D8">
              <w:rPr>
                <w:sz w:val="22"/>
                <w:szCs w:val="22"/>
              </w:rPr>
              <w:t>10.6</w:t>
            </w:r>
          </w:p>
        </w:tc>
        <w:tc>
          <w:tcPr>
            <w:tcW w:w="1256" w:type="pct"/>
            <w:shd w:val="clear" w:color="auto" w:fill="auto"/>
            <w:vAlign w:val="center"/>
          </w:tcPr>
          <w:p w14:paraId="203D22F1" w14:textId="743F9600" w:rsidR="005B6046" w:rsidRPr="000C51D8" w:rsidRDefault="005B6046" w:rsidP="005B6046">
            <w:pPr>
              <w:jc w:val="center"/>
              <w:rPr>
                <w:sz w:val="22"/>
                <w:szCs w:val="22"/>
              </w:rPr>
            </w:pPr>
            <w:r w:rsidRPr="000C51D8">
              <w:rPr>
                <w:sz w:val="22"/>
                <w:szCs w:val="22"/>
              </w:rPr>
              <w:t>Тепловая энергия, отпущенная в сети</w:t>
            </w:r>
          </w:p>
        </w:tc>
        <w:tc>
          <w:tcPr>
            <w:tcW w:w="456" w:type="pct"/>
            <w:shd w:val="clear" w:color="auto" w:fill="auto"/>
            <w:vAlign w:val="center"/>
          </w:tcPr>
          <w:p w14:paraId="64722EFF" w14:textId="1EECD2B6"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0B81D65D" w14:textId="32FE1BC8" w:rsidR="005B6046" w:rsidRPr="005B6046" w:rsidRDefault="005B6046" w:rsidP="005B6046">
            <w:pPr>
              <w:jc w:val="center"/>
              <w:rPr>
                <w:sz w:val="22"/>
                <w:szCs w:val="22"/>
              </w:rPr>
            </w:pPr>
            <w:r w:rsidRPr="005B6046">
              <w:rPr>
                <w:sz w:val="22"/>
                <w:szCs w:val="22"/>
              </w:rPr>
              <w:t>4350,0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F096C94" w14:textId="18E86961" w:rsidR="005B6046" w:rsidRPr="005B6046" w:rsidRDefault="005B6046" w:rsidP="005B6046">
            <w:pPr>
              <w:jc w:val="center"/>
              <w:rPr>
                <w:sz w:val="22"/>
                <w:szCs w:val="22"/>
              </w:rPr>
            </w:pPr>
            <w:r w:rsidRPr="005B6046">
              <w:rPr>
                <w:sz w:val="20"/>
                <w:szCs w:val="20"/>
              </w:rPr>
              <w:t>4349,0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797257B" w14:textId="79E61BCC" w:rsidR="005B6046" w:rsidRPr="005B6046" w:rsidRDefault="005B6046" w:rsidP="005B6046">
            <w:pPr>
              <w:jc w:val="center"/>
              <w:rPr>
                <w:sz w:val="22"/>
                <w:szCs w:val="22"/>
              </w:rPr>
            </w:pPr>
            <w:r w:rsidRPr="005B6046">
              <w:rPr>
                <w:sz w:val="20"/>
                <w:szCs w:val="20"/>
              </w:rPr>
              <w:t>4348,0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C85D6F7" w14:textId="2B788B29" w:rsidR="005B6046" w:rsidRPr="005B6046" w:rsidRDefault="005B6046" w:rsidP="005B6046">
            <w:pPr>
              <w:jc w:val="center"/>
              <w:rPr>
                <w:sz w:val="22"/>
                <w:szCs w:val="22"/>
              </w:rPr>
            </w:pPr>
            <w:r w:rsidRPr="005B6046">
              <w:rPr>
                <w:sz w:val="20"/>
                <w:szCs w:val="20"/>
              </w:rPr>
              <w:t>4347,0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594C887" w14:textId="188E80E5" w:rsidR="005B6046" w:rsidRPr="005B6046" w:rsidRDefault="005B6046" w:rsidP="005B6046">
            <w:pPr>
              <w:jc w:val="center"/>
              <w:rPr>
                <w:sz w:val="22"/>
                <w:szCs w:val="22"/>
              </w:rPr>
            </w:pPr>
            <w:r w:rsidRPr="005B6046">
              <w:rPr>
                <w:sz w:val="20"/>
                <w:szCs w:val="20"/>
              </w:rPr>
              <w:t>4346,0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7DDB431" w14:textId="71DC49CD" w:rsidR="005B6046" w:rsidRPr="005B6046" w:rsidRDefault="005B6046" w:rsidP="005B6046">
            <w:pPr>
              <w:jc w:val="center"/>
              <w:rPr>
                <w:sz w:val="22"/>
                <w:szCs w:val="22"/>
              </w:rPr>
            </w:pPr>
            <w:r w:rsidRPr="005B6046">
              <w:rPr>
                <w:sz w:val="20"/>
                <w:szCs w:val="20"/>
              </w:rPr>
              <w:t>4345,0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568AC6" w14:textId="7247B4CD" w:rsidR="005B6046" w:rsidRPr="005B6046" w:rsidRDefault="005B6046" w:rsidP="005B6046">
            <w:pPr>
              <w:jc w:val="center"/>
              <w:rPr>
                <w:sz w:val="22"/>
                <w:szCs w:val="22"/>
              </w:rPr>
            </w:pPr>
            <w:r w:rsidRPr="005B6046">
              <w:rPr>
                <w:sz w:val="20"/>
                <w:szCs w:val="20"/>
              </w:rPr>
              <w:t>4344,1</w:t>
            </w:r>
          </w:p>
        </w:tc>
      </w:tr>
      <w:tr w:rsidR="005B6046" w:rsidRPr="000C51D8" w14:paraId="13AEAA2D" w14:textId="77777777" w:rsidTr="005B6046">
        <w:trPr>
          <w:cantSplit/>
        </w:trPr>
        <w:tc>
          <w:tcPr>
            <w:tcW w:w="255" w:type="pct"/>
            <w:vMerge w:val="restart"/>
            <w:tcBorders>
              <w:top w:val="single" w:sz="4" w:space="0" w:color="auto"/>
              <w:left w:val="single" w:sz="4" w:space="0" w:color="auto"/>
              <w:right w:val="nil"/>
            </w:tcBorders>
            <w:shd w:val="clear" w:color="auto" w:fill="auto"/>
            <w:vAlign w:val="center"/>
          </w:tcPr>
          <w:p w14:paraId="08E1DF94" w14:textId="3B945506" w:rsidR="005B6046" w:rsidRPr="000C51D8" w:rsidRDefault="005B6046" w:rsidP="005B6046">
            <w:pPr>
              <w:jc w:val="center"/>
              <w:rPr>
                <w:sz w:val="22"/>
                <w:szCs w:val="22"/>
              </w:rPr>
            </w:pPr>
            <w:r w:rsidRPr="000C51D8">
              <w:rPr>
                <w:sz w:val="22"/>
                <w:szCs w:val="22"/>
              </w:rPr>
              <w:t>10.7</w:t>
            </w:r>
          </w:p>
        </w:tc>
        <w:tc>
          <w:tcPr>
            <w:tcW w:w="1256" w:type="pct"/>
            <w:vMerge w:val="restart"/>
            <w:shd w:val="clear" w:color="auto" w:fill="auto"/>
            <w:vAlign w:val="center"/>
          </w:tcPr>
          <w:p w14:paraId="5C4AD58E" w14:textId="71C898AA" w:rsidR="005B6046" w:rsidRPr="000C51D8" w:rsidRDefault="005B6046" w:rsidP="005B6046">
            <w:pPr>
              <w:jc w:val="center"/>
              <w:rPr>
                <w:sz w:val="22"/>
                <w:szCs w:val="22"/>
              </w:rPr>
            </w:pPr>
            <w:r w:rsidRPr="000C51D8">
              <w:rPr>
                <w:sz w:val="22"/>
                <w:szCs w:val="22"/>
              </w:rPr>
              <w:t>Потери тепловой сети</w:t>
            </w:r>
          </w:p>
        </w:tc>
        <w:tc>
          <w:tcPr>
            <w:tcW w:w="456" w:type="pct"/>
            <w:shd w:val="clear" w:color="auto" w:fill="auto"/>
            <w:vAlign w:val="center"/>
          </w:tcPr>
          <w:p w14:paraId="3DEF898B" w14:textId="00B16BF8"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97C74FC" w14:textId="6CA01524" w:rsidR="005B6046" w:rsidRPr="005B6046" w:rsidRDefault="005B6046" w:rsidP="005B6046">
            <w:pPr>
              <w:jc w:val="center"/>
              <w:rPr>
                <w:sz w:val="22"/>
                <w:szCs w:val="22"/>
              </w:rPr>
            </w:pPr>
            <w:r w:rsidRPr="005B6046">
              <w:rPr>
                <w:sz w:val="20"/>
                <w:szCs w:val="20"/>
              </w:rPr>
              <w:t>200,0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6A0B912" w14:textId="5043667C" w:rsidR="005B6046" w:rsidRPr="005B6046" w:rsidRDefault="005B6046" w:rsidP="005B6046">
            <w:pPr>
              <w:jc w:val="center"/>
              <w:rPr>
                <w:sz w:val="22"/>
                <w:szCs w:val="22"/>
              </w:rPr>
            </w:pPr>
            <w:r w:rsidRPr="005B6046">
              <w:rPr>
                <w:sz w:val="20"/>
                <w:szCs w:val="20"/>
              </w:rPr>
              <w:t>199,0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EE8B2FD" w14:textId="03BEE444" w:rsidR="005B6046" w:rsidRPr="005B6046" w:rsidRDefault="005B6046" w:rsidP="005B6046">
            <w:pPr>
              <w:jc w:val="center"/>
              <w:rPr>
                <w:sz w:val="22"/>
                <w:szCs w:val="22"/>
              </w:rPr>
            </w:pPr>
            <w:r w:rsidRPr="005B6046">
              <w:rPr>
                <w:sz w:val="20"/>
                <w:szCs w:val="20"/>
              </w:rPr>
              <w:t>198,0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02790BE" w14:textId="547162DF" w:rsidR="005B6046" w:rsidRPr="005B6046" w:rsidRDefault="005B6046" w:rsidP="005B6046">
            <w:pPr>
              <w:jc w:val="center"/>
              <w:rPr>
                <w:sz w:val="22"/>
                <w:szCs w:val="22"/>
              </w:rPr>
            </w:pPr>
            <w:r w:rsidRPr="005B6046">
              <w:rPr>
                <w:sz w:val="20"/>
                <w:szCs w:val="20"/>
              </w:rPr>
              <w:t>197,0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8E8942D" w14:textId="7BE9A68B" w:rsidR="005B6046" w:rsidRPr="005B6046" w:rsidRDefault="005B6046" w:rsidP="005B6046">
            <w:pPr>
              <w:jc w:val="center"/>
              <w:rPr>
                <w:sz w:val="22"/>
                <w:szCs w:val="22"/>
              </w:rPr>
            </w:pPr>
            <w:r w:rsidRPr="005B6046">
              <w:rPr>
                <w:sz w:val="20"/>
                <w:szCs w:val="20"/>
              </w:rPr>
              <w:t>196,0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89634F" w14:textId="1CD48244" w:rsidR="005B6046" w:rsidRPr="005B6046" w:rsidRDefault="005B6046" w:rsidP="005B6046">
            <w:pPr>
              <w:jc w:val="center"/>
              <w:rPr>
                <w:sz w:val="22"/>
                <w:szCs w:val="22"/>
              </w:rPr>
            </w:pPr>
            <w:r w:rsidRPr="005B6046">
              <w:rPr>
                <w:sz w:val="20"/>
                <w:szCs w:val="20"/>
              </w:rPr>
              <w:t>195,0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3AB382D3" w14:textId="601B9955" w:rsidR="005B6046" w:rsidRPr="005B6046" w:rsidRDefault="005B6046" w:rsidP="005B6046">
            <w:pPr>
              <w:jc w:val="center"/>
              <w:rPr>
                <w:sz w:val="22"/>
                <w:szCs w:val="22"/>
              </w:rPr>
            </w:pPr>
            <w:r w:rsidRPr="005B6046">
              <w:rPr>
                <w:sz w:val="20"/>
                <w:szCs w:val="20"/>
              </w:rPr>
              <w:t>194,1</w:t>
            </w:r>
          </w:p>
        </w:tc>
      </w:tr>
      <w:tr w:rsidR="005B6046" w:rsidRPr="000C51D8" w14:paraId="7142853E" w14:textId="77777777" w:rsidTr="005B6046">
        <w:trPr>
          <w:cantSplit/>
        </w:trPr>
        <w:tc>
          <w:tcPr>
            <w:tcW w:w="255" w:type="pct"/>
            <w:vMerge/>
            <w:tcBorders>
              <w:left w:val="single" w:sz="4" w:space="0" w:color="auto"/>
              <w:bottom w:val="single" w:sz="4" w:space="0" w:color="auto"/>
              <w:right w:val="nil"/>
            </w:tcBorders>
            <w:shd w:val="clear" w:color="auto" w:fill="auto"/>
            <w:vAlign w:val="center"/>
          </w:tcPr>
          <w:p w14:paraId="12277592" w14:textId="584C4680" w:rsidR="005B6046" w:rsidRPr="000C51D8" w:rsidRDefault="005B6046" w:rsidP="005B6046">
            <w:pPr>
              <w:jc w:val="center"/>
              <w:rPr>
                <w:sz w:val="22"/>
                <w:szCs w:val="22"/>
              </w:rPr>
            </w:pPr>
          </w:p>
        </w:tc>
        <w:tc>
          <w:tcPr>
            <w:tcW w:w="1256" w:type="pct"/>
            <w:vMerge/>
            <w:shd w:val="clear" w:color="auto" w:fill="auto"/>
            <w:vAlign w:val="center"/>
          </w:tcPr>
          <w:p w14:paraId="0ED60F13" w14:textId="466A6D58" w:rsidR="005B6046" w:rsidRPr="000C51D8" w:rsidRDefault="005B6046" w:rsidP="005B6046">
            <w:pPr>
              <w:jc w:val="center"/>
              <w:rPr>
                <w:sz w:val="22"/>
                <w:szCs w:val="22"/>
              </w:rPr>
            </w:pPr>
          </w:p>
        </w:tc>
        <w:tc>
          <w:tcPr>
            <w:tcW w:w="456" w:type="pct"/>
            <w:shd w:val="clear" w:color="auto" w:fill="auto"/>
            <w:vAlign w:val="center"/>
          </w:tcPr>
          <w:p w14:paraId="450D05BF" w14:textId="3EDE644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1FA252EB" w14:textId="4162A973"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153D5BE" w14:textId="2F04813D"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3BA1BA" w14:textId="2F28F2D8" w:rsidR="005B6046" w:rsidRPr="005B6046" w:rsidRDefault="005B6046" w:rsidP="005B6046">
            <w:pPr>
              <w:jc w:val="center"/>
              <w:rPr>
                <w:sz w:val="22"/>
                <w:szCs w:val="22"/>
              </w:rPr>
            </w:pPr>
            <w:r w:rsidRPr="005B6046">
              <w:rPr>
                <w:sz w:val="22"/>
                <w:szCs w:val="22"/>
              </w:rPr>
              <w:t>4,6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2B85642" w14:textId="7DB7C41F" w:rsidR="005B6046" w:rsidRPr="005B6046" w:rsidRDefault="005B6046" w:rsidP="005B6046">
            <w:pPr>
              <w:jc w:val="center"/>
              <w:rPr>
                <w:sz w:val="22"/>
                <w:szCs w:val="22"/>
              </w:rPr>
            </w:pPr>
            <w:r w:rsidRPr="005B6046">
              <w:rPr>
                <w:sz w:val="22"/>
                <w:szCs w:val="22"/>
              </w:rPr>
              <w:t>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4D1D4DB" w14:textId="2C27DA39" w:rsidR="005B6046" w:rsidRPr="005B6046" w:rsidRDefault="005B6046" w:rsidP="005B6046">
            <w:pPr>
              <w:jc w:val="center"/>
              <w:rPr>
                <w:sz w:val="22"/>
                <w:szCs w:val="22"/>
              </w:rPr>
            </w:pPr>
            <w:r w:rsidRPr="005B6046">
              <w:rPr>
                <w:sz w:val="22"/>
                <w:szCs w:val="22"/>
              </w:rPr>
              <w:t>4,5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0DF95D9" w14:textId="59A2858F" w:rsidR="005B6046" w:rsidRPr="005B6046" w:rsidRDefault="005B6046" w:rsidP="005B6046">
            <w:pPr>
              <w:jc w:val="center"/>
              <w:rPr>
                <w:sz w:val="22"/>
                <w:szCs w:val="22"/>
              </w:rPr>
            </w:pPr>
            <w:r w:rsidRPr="005B6046">
              <w:rPr>
                <w:sz w:val="22"/>
                <w:szCs w:val="22"/>
              </w:rPr>
              <w:t>4,5</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C8479D4" w14:textId="277B11F5" w:rsidR="005B6046" w:rsidRPr="005B6046" w:rsidRDefault="005B6046" w:rsidP="005B6046">
            <w:pPr>
              <w:jc w:val="center"/>
              <w:rPr>
                <w:sz w:val="22"/>
                <w:szCs w:val="22"/>
              </w:rPr>
            </w:pPr>
            <w:r w:rsidRPr="005B6046">
              <w:rPr>
                <w:sz w:val="22"/>
                <w:szCs w:val="22"/>
              </w:rPr>
              <w:t>4,5</w:t>
            </w:r>
          </w:p>
        </w:tc>
      </w:tr>
      <w:tr w:rsidR="005B6046" w:rsidRPr="000C51D8" w14:paraId="75DD295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07593895" w14:textId="5283A50C" w:rsidR="005B6046" w:rsidRPr="000C51D8" w:rsidRDefault="005B6046" w:rsidP="005B6046">
            <w:pPr>
              <w:jc w:val="center"/>
              <w:rPr>
                <w:sz w:val="22"/>
                <w:szCs w:val="22"/>
              </w:rPr>
            </w:pPr>
            <w:r w:rsidRPr="000C51D8">
              <w:rPr>
                <w:sz w:val="22"/>
                <w:szCs w:val="22"/>
              </w:rPr>
              <w:t>10.8</w:t>
            </w:r>
          </w:p>
        </w:tc>
        <w:tc>
          <w:tcPr>
            <w:tcW w:w="1256" w:type="pct"/>
            <w:shd w:val="clear" w:color="auto" w:fill="auto"/>
            <w:vAlign w:val="center"/>
          </w:tcPr>
          <w:p w14:paraId="04DC7051" w14:textId="7BF19FCF" w:rsidR="005B6046" w:rsidRPr="000C51D8" w:rsidRDefault="005B6046" w:rsidP="005B6046">
            <w:pPr>
              <w:jc w:val="center"/>
              <w:rPr>
                <w:sz w:val="22"/>
                <w:szCs w:val="22"/>
              </w:rPr>
            </w:pPr>
            <w:r w:rsidRPr="000C51D8">
              <w:rPr>
                <w:sz w:val="22"/>
                <w:szCs w:val="22"/>
              </w:rPr>
              <w:t>Тепловая энергия, отпущенная потребителям</w:t>
            </w:r>
          </w:p>
        </w:tc>
        <w:tc>
          <w:tcPr>
            <w:tcW w:w="456" w:type="pct"/>
            <w:shd w:val="clear" w:color="auto" w:fill="auto"/>
            <w:vAlign w:val="center"/>
          </w:tcPr>
          <w:p w14:paraId="17CD9225" w14:textId="42A25A38" w:rsidR="005B6046" w:rsidRPr="000C51D8" w:rsidRDefault="005B6046" w:rsidP="005B6046">
            <w:pPr>
              <w:jc w:val="center"/>
              <w:rPr>
                <w:sz w:val="22"/>
                <w:szCs w:val="22"/>
              </w:rPr>
            </w:pPr>
            <w:r w:rsidRPr="000C51D8">
              <w:rPr>
                <w:sz w:val="22"/>
                <w:szCs w:val="22"/>
              </w:rPr>
              <w:t>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446C4A31" w14:textId="60B0852B" w:rsidR="005B6046" w:rsidRPr="005B6046" w:rsidRDefault="005B6046" w:rsidP="005B6046">
            <w:pPr>
              <w:jc w:val="center"/>
              <w:rPr>
                <w:sz w:val="22"/>
                <w:szCs w:val="22"/>
              </w:rPr>
            </w:pPr>
            <w:r w:rsidRPr="005B6046">
              <w:rPr>
                <w:sz w:val="20"/>
                <w:szCs w:val="20"/>
              </w:rPr>
              <w:t>4150,0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9670ED9" w14:textId="45EC8DF6" w:rsidR="005B6046" w:rsidRPr="005B6046" w:rsidRDefault="005B6046" w:rsidP="005B6046">
            <w:pPr>
              <w:jc w:val="center"/>
              <w:rPr>
                <w:sz w:val="22"/>
                <w:szCs w:val="22"/>
              </w:rPr>
            </w:pPr>
            <w:r w:rsidRPr="005B6046">
              <w:rPr>
                <w:sz w:val="20"/>
                <w:szCs w:val="20"/>
              </w:rPr>
              <w:t>4150,0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1B15487" w14:textId="1C1EE78C" w:rsidR="005B6046" w:rsidRPr="005B6046" w:rsidRDefault="005B6046" w:rsidP="005B6046">
            <w:pPr>
              <w:jc w:val="center"/>
              <w:rPr>
                <w:sz w:val="22"/>
                <w:szCs w:val="22"/>
              </w:rPr>
            </w:pPr>
            <w:r w:rsidRPr="005B6046">
              <w:rPr>
                <w:sz w:val="20"/>
                <w:szCs w:val="20"/>
              </w:rPr>
              <w:t>4150,0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B0493A4" w14:textId="370BE67B" w:rsidR="005B6046" w:rsidRPr="005B6046" w:rsidRDefault="005B6046" w:rsidP="005B6046">
            <w:pPr>
              <w:jc w:val="center"/>
              <w:rPr>
                <w:sz w:val="22"/>
                <w:szCs w:val="22"/>
              </w:rPr>
            </w:pPr>
            <w:r w:rsidRPr="005B6046">
              <w:rPr>
                <w:sz w:val="20"/>
                <w:szCs w:val="20"/>
              </w:rPr>
              <w:t>4150,0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9A0B0D4" w14:textId="32C441D7" w:rsidR="005B6046" w:rsidRPr="005B6046" w:rsidRDefault="005B6046" w:rsidP="005B6046">
            <w:pPr>
              <w:jc w:val="center"/>
              <w:rPr>
                <w:sz w:val="22"/>
                <w:szCs w:val="22"/>
              </w:rPr>
            </w:pPr>
            <w:r w:rsidRPr="005B6046">
              <w:rPr>
                <w:sz w:val="20"/>
                <w:szCs w:val="20"/>
              </w:rPr>
              <w:t>4150,0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4AC7BF9" w14:textId="672DADFC" w:rsidR="005B6046" w:rsidRPr="005B6046" w:rsidRDefault="005B6046" w:rsidP="005B6046">
            <w:pPr>
              <w:jc w:val="center"/>
              <w:rPr>
                <w:sz w:val="22"/>
                <w:szCs w:val="22"/>
              </w:rPr>
            </w:pPr>
            <w:r w:rsidRPr="005B6046">
              <w:rPr>
                <w:sz w:val="20"/>
                <w:szCs w:val="20"/>
              </w:rPr>
              <w:t>4150,0</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281CD9D3" w14:textId="519E6064" w:rsidR="005B6046" w:rsidRPr="005B6046" w:rsidRDefault="005B6046" w:rsidP="005B6046">
            <w:pPr>
              <w:jc w:val="center"/>
              <w:rPr>
                <w:sz w:val="22"/>
                <w:szCs w:val="22"/>
              </w:rPr>
            </w:pPr>
            <w:r w:rsidRPr="005B6046">
              <w:rPr>
                <w:sz w:val="20"/>
                <w:szCs w:val="20"/>
              </w:rPr>
              <w:t>4150,0</w:t>
            </w:r>
          </w:p>
        </w:tc>
      </w:tr>
      <w:tr w:rsidR="005B6046" w:rsidRPr="000C51D8" w14:paraId="2CE8726F"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937E0E2" w14:textId="32E1BE0F" w:rsidR="005B6046" w:rsidRPr="000C51D8" w:rsidRDefault="005B6046" w:rsidP="005B6046">
            <w:pPr>
              <w:jc w:val="center"/>
              <w:rPr>
                <w:sz w:val="22"/>
                <w:szCs w:val="22"/>
              </w:rPr>
            </w:pPr>
            <w:r w:rsidRPr="000C51D8">
              <w:rPr>
                <w:sz w:val="22"/>
                <w:szCs w:val="22"/>
              </w:rPr>
              <w:t>10.9</w:t>
            </w:r>
          </w:p>
        </w:tc>
        <w:tc>
          <w:tcPr>
            <w:tcW w:w="1256" w:type="pct"/>
            <w:shd w:val="clear" w:color="auto" w:fill="auto"/>
            <w:vAlign w:val="center"/>
          </w:tcPr>
          <w:p w14:paraId="2FBB092E" w14:textId="2A58E168" w:rsidR="005B6046" w:rsidRPr="000C51D8" w:rsidRDefault="005B6046" w:rsidP="005B6046">
            <w:pPr>
              <w:jc w:val="center"/>
              <w:rPr>
                <w:sz w:val="22"/>
                <w:szCs w:val="22"/>
              </w:rPr>
            </w:pPr>
            <w:r w:rsidRPr="000C51D8">
              <w:rPr>
                <w:sz w:val="22"/>
                <w:szCs w:val="22"/>
              </w:rPr>
              <w:t>УРУТ на отпуск тепловой энергии</w:t>
            </w:r>
          </w:p>
        </w:tc>
        <w:tc>
          <w:tcPr>
            <w:tcW w:w="456" w:type="pct"/>
            <w:shd w:val="clear" w:color="auto" w:fill="auto"/>
            <w:vAlign w:val="center"/>
          </w:tcPr>
          <w:p w14:paraId="355C03B3" w14:textId="683AB40E" w:rsidR="005B6046" w:rsidRPr="000C51D8" w:rsidRDefault="005B6046" w:rsidP="005B6046">
            <w:pPr>
              <w:jc w:val="center"/>
              <w:rPr>
                <w:sz w:val="22"/>
                <w:szCs w:val="22"/>
              </w:rPr>
            </w:pPr>
            <w:r w:rsidRPr="000C51D8">
              <w:rPr>
                <w:sz w:val="22"/>
                <w:szCs w:val="22"/>
              </w:rPr>
              <w:t>кг.у.т/Гкал</w:t>
            </w:r>
          </w:p>
        </w:tc>
        <w:tc>
          <w:tcPr>
            <w:tcW w:w="433" w:type="pct"/>
            <w:tcBorders>
              <w:top w:val="single" w:sz="4" w:space="0" w:color="auto"/>
              <w:left w:val="nil"/>
              <w:bottom w:val="single" w:sz="4" w:space="0" w:color="auto"/>
              <w:right w:val="single" w:sz="4" w:space="0" w:color="auto"/>
            </w:tcBorders>
            <w:shd w:val="clear" w:color="auto" w:fill="auto"/>
            <w:vAlign w:val="center"/>
          </w:tcPr>
          <w:p w14:paraId="2606C9A3" w14:textId="38781DEE"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D72435C" w14:textId="572787B6"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538F15C2" w14:textId="4482BA1F"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3429EB3" w14:textId="1E9A9457"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DCF1019" w14:textId="5D2D19D8" w:rsidR="005B6046" w:rsidRPr="005B6046" w:rsidRDefault="005B6046" w:rsidP="005B6046">
            <w:pPr>
              <w:jc w:val="center"/>
              <w:rPr>
                <w:sz w:val="22"/>
                <w:szCs w:val="22"/>
              </w:rPr>
            </w:pPr>
            <w:r w:rsidRPr="005B6046">
              <w:rPr>
                <w:sz w:val="20"/>
                <w:szCs w:val="20"/>
              </w:rPr>
              <w:t>137,9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BA9451B" w14:textId="4E31C4A9" w:rsidR="005B6046" w:rsidRPr="005B6046" w:rsidRDefault="005B6046" w:rsidP="005B6046">
            <w:pPr>
              <w:jc w:val="center"/>
              <w:rPr>
                <w:sz w:val="22"/>
                <w:szCs w:val="22"/>
              </w:rPr>
            </w:pPr>
            <w:r w:rsidRPr="005B6046">
              <w:rPr>
                <w:sz w:val="20"/>
                <w:szCs w:val="20"/>
              </w:rPr>
              <w:t>137,9</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7CCF53A" w14:textId="02380329" w:rsidR="005B6046" w:rsidRPr="005B6046" w:rsidRDefault="005B6046" w:rsidP="005B6046">
            <w:pPr>
              <w:jc w:val="center"/>
              <w:rPr>
                <w:sz w:val="22"/>
                <w:szCs w:val="22"/>
              </w:rPr>
            </w:pPr>
            <w:r w:rsidRPr="005B6046">
              <w:rPr>
                <w:sz w:val="20"/>
                <w:szCs w:val="20"/>
              </w:rPr>
              <w:t>137,9</w:t>
            </w:r>
          </w:p>
        </w:tc>
      </w:tr>
      <w:tr w:rsidR="005B6046" w:rsidRPr="000C51D8" w14:paraId="2AC83A4A" w14:textId="77777777" w:rsidTr="005B6046">
        <w:trPr>
          <w:cantSplit/>
        </w:trPr>
        <w:tc>
          <w:tcPr>
            <w:tcW w:w="255" w:type="pct"/>
            <w:tcBorders>
              <w:top w:val="single" w:sz="4" w:space="0" w:color="auto"/>
              <w:left w:val="single" w:sz="4" w:space="0" w:color="auto"/>
              <w:bottom w:val="single" w:sz="4" w:space="0" w:color="auto"/>
              <w:right w:val="nil"/>
            </w:tcBorders>
            <w:shd w:val="clear" w:color="auto" w:fill="auto"/>
            <w:vAlign w:val="center"/>
          </w:tcPr>
          <w:p w14:paraId="3C1DCA81" w14:textId="0C52659C" w:rsidR="005B6046" w:rsidRPr="000C51D8" w:rsidRDefault="005B6046" w:rsidP="005B6046">
            <w:pPr>
              <w:jc w:val="center"/>
              <w:rPr>
                <w:sz w:val="22"/>
                <w:szCs w:val="22"/>
              </w:rPr>
            </w:pPr>
            <w:r w:rsidRPr="000C51D8">
              <w:rPr>
                <w:sz w:val="22"/>
                <w:szCs w:val="22"/>
              </w:rPr>
              <w:t>10.10</w:t>
            </w:r>
          </w:p>
        </w:tc>
        <w:tc>
          <w:tcPr>
            <w:tcW w:w="1256" w:type="pct"/>
            <w:shd w:val="clear" w:color="auto" w:fill="auto"/>
            <w:vAlign w:val="center"/>
          </w:tcPr>
          <w:p w14:paraId="5DEE86E3" w14:textId="1AB265AE" w:rsidR="005B6046" w:rsidRPr="000C51D8" w:rsidRDefault="005B6046" w:rsidP="005B6046">
            <w:pPr>
              <w:jc w:val="center"/>
              <w:rPr>
                <w:sz w:val="22"/>
                <w:szCs w:val="22"/>
              </w:rPr>
            </w:pPr>
            <w:r w:rsidRPr="000C51D8">
              <w:rPr>
                <w:sz w:val="22"/>
                <w:szCs w:val="22"/>
              </w:rPr>
              <w:t>Средневзвешенный КПД котельных</w:t>
            </w:r>
          </w:p>
        </w:tc>
        <w:tc>
          <w:tcPr>
            <w:tcW w:w="456" w:type="pct"/>
            <w:shd w:val="clear" w:color="auto" w:fill="auto"/>
            <w:vAlign w:val="center"/>
          </w:tcPr>
          <w:p w14:paraId="22B98C02" w14:textId="4023A286" w:rsidR="005B6046" w:rsidRPr="000C51D8" w:rsidRDefault="005B6046" w:rsidP="005B6046">
            <w:pPr>
              <w:jc w:val="center"/>
              <w:rPr>
                <w:sz w:val="22"/>
                <w:szCs w:val="22"/>
              </w:rPr>
            </w:pPr>
            <w:r w:rsidRPr="000C51D8">
              <w:rPr>
                <w:sz w:val="22"/>
                <w:szCs w:val="22"/>
              </w:rPr>
              <w:t>%</w:t>
            </w:r>
          </w:p>
        </w:tc>
        <w:tc>
          <w:tcPr>
            <w:tcW w:w="433" w:type="pct"/>
            <w:tcBorders>
              <w:top w:val="single" w:sz="4" w:space="0" w:color="auto"/>
              <w:left w:val="nil"/>
              <w:bottom w:val="single" w:sz="4" w:space="0" w:color="auto"/>
              <w:right w:val="single" w:sz="4" w:space="0" w:color="auto"/>
            </w:tcBorders>
            <w:shd w:val="clear" w:color="auto" w:fill="auto"/>
            <w:vAlign w:val="center"/>
          </w:tcPr>
          <w:p w14:paraId="433CDE86" w14:textId="13AA9060"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131A48E" w14:textId="4A05531D"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3882A850" w14:textId="75A07C0A"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077FDEE8" w14:textId="6D1B2DA1"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F971597" w14:textId="42E8A731" w:rsidR="005B6046" w:rsidRPr="005B6046" w:rsidRDefault="005B6046" w:rsidP="005B6046">
            <w:pPr>
              <w:jc w:val="center"/>
              <w:rPr>
                <w:sz w:val="22"/>
                <w:szCs w:val="22"/>
              </w:rPr>
            </w:pPr>
            <w:r w:rsidRPr="005B6046">
              <w:rPr>
                <w:sz w:val="20"/>
                <w:szCs w:val="20"/>
              </w:rPr>
              <w:t>96,4</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2241B3E" w14:textId="53530CCC" w:rsidR="005B6046" w:rsidRPr="005B6046" w:rsidRDefault="005B6046" w:rsidP="005B6046">
            <w:pPr>
              <w:jc w:val="center"/>
              <w:rPr>
                <w:sz w:val="22"/>
                <w:szCs w:val="22"/>
              </w:rPr>
            </w:pPr>
            <w:r w:rsidRPr="005B6046">
              <w:rPr>
                <w:sz w:val="20"/>
                <w:szCs w:val="20"/>
              </w:rPr>
              <w:t>96,4</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E360E1C" w14:textId="1B2BCF7D" w:rsidR="005B6046" w:rsidRPr="005B6046" w:rsidRDefault="005B6046" w:rsidP="005B6046">
            <w:pPr>
              <w:jc w:val="center"/>
              <w:rPr>
                <w:sz w:val="22"/>
                <w:szCs w:val="22"/>
              </w:rPr>
            </w:pPr>
            <w:r w:rsidRPr="005B6046">
              <w:rPr>
                <w:sz w:val="20"/>
                <w:szCs w:val="20"/>
              </w:rPr>
              <w:t>96,4</w:t>
            </w:r>
          </w:p>
        </w:tc>
      </w:tr>
      <w:bookmarkEnd w:id="344"/>
      <w:bookmarkEnd w:id="345"/>
    </w:tbl>
    <w:p w14:paraId="1AF6436B" w14:textId="77777777" w:rsidR="00047CCA" w:rsidRPr="000C51D8" w:rsidRDefault="00047CCA" w:rsidP="0006129B"/>
    <w:p w14:paraId="74851DD5" w14:textId="77777777" w:rsidR="004E4FD0" w:rsidRPr="000C51D8" w:rsidRDefault="004E4FD0" w:rsidP="0006129B">
      <w:pPr>
        <w:tabs>
          <w:tab w:val="left" w:pos="0"/>
        </w:tabs>
        <w:ind w:firstLine="709"/>
        <w:rPr>
          <w:b/>
        </w:rPr>
        <w:sectPr w:rsidR="004E4FD0" w:rsidRPr="000C51D8" w:rsidSect="00F83FC4">
          <w:pgSz w:w="16838" w:h="11906" w:orient="landscape"/>
          <w:pgMar w:top="1134" w:right="851" w:bottom="1134" w:left="1134" w:header="708" w:footer="708" w:gutter="0"/>
          <w:cols w:space="708"/>
          <w:docGrid w:linePitch="360"/>
        </w:sectPr>
      </w:pPr>
    </w:p>
    <w:p w14:paraId="31D67CE6" w14:textId="7DA9591F" w:rsidR="00E70320" w:rsidRPr="000C51D8" w:rsidRDefault="00835349" w:rsidP="0006129B">
      <w:pPr>
        <w:pStyle w:val="21"/>
        <w:spacing w:line="240" w:lineRule="auto"/>
      </w:pPr>
      <w:bookmarkStart w:id="346" w:name="_Toc144018997"/>
      <w:r w:rsidRPr="000C51D8">
        <w:lastRenderedPageBreak/>
        <w:t>10.2</w:t>
      </w:r>
      <w:r w:rsidR="00E70320" w:rsidRPr="000C51D8">
        <w:t xml:space="preserve"> </w:t>
      </w:r>
      <w:r w:rsidR="002F64A2" w:rsidRPr="000C51D8">
        <w:t>Расчеты</w:t>
      </w:r>
      <w:r w:rsidR="00B35576" w:rsidRPr="000C51D8">
        <w:t xml:space="preserve"> по каждому источнику тепловой энергии нормативных запасов </w:t>
      </w:r>
      <w:r w:rsidR="002F64A2" w:rsidRPr="000C51D8">
        <w:t>аварийных видов топлива</w:t>
      </w:r>
      <w:bookmarkEnd w:id="346"/>
    </w:p>
    <w:p w14:paraId="0C825B99" w14:textId="77777777" w:rsidR="00810735" w:rsidRPr="000C51D8" w:rsidRDefault="00810735" w:rsidP="00810735">
      <w:pPr>
        <w:spacing w:before="4"/>
        <w:ind w:right="89" w:firstLine="567"/>
        <w:rPr>
          <w:bCs/>
          <w:shd w:val="clear" w:color="auto" w:fill="FFFFFF"/>
        </w:rPr>
      </w:pPr>
      <w:r w:rsidRPr="000C51D8">
        <w:t xml:space="preserve">Расчеты нормативных объемов запаса резервного топлива выполняются в соответствии с </w:t>
      </w:r>
      <w:r w:rsidRPr="000C51D8">
        <w:rPr>
          <w:bCs/>
          <w:shd w:val="clear" w:color="auto" w:fill="FFFFFF"/>
        </w:rPr>
        <w:t xml:space="preserve">Приказом </w:t>
      </w:r>
      <w:r w:rsidRPr="000C51D8">
        <w:t>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Pr="000C51D8">
        <w:rPr>
          <w:bCs/>
          <w:shd w:val="clear" w:color="auto" w:fill="FFFFFF"/>
        </w:rPr>
        <w:t>.</w:t>
      </w:r>
    </w:p>
    <w:p w14:paraId="0000C079" w14:textId="77777777" w:rsidR="00810735" w:rsidRPr="000C51D8" w:rsidRDefault="00810735" w:rsidP="00810735">
      <w:pPr>
        <w:spacing w:before="4"/>
        <w:ind w:right="89" w:firstLine="567"/>
        <w:rPr>
          <w:bCs/>
        </w:rPr>
      </w:pPr>
    </w:p>
    <w:p w14:paraId="37E484CD" w14:textId="77777777" w:rsidR="00810735" w:rsidRPr="000C51D8" w:rsidRDefault="00810735" w:rsidP="00810735">
      <w:pPr>
        <w:ind w:firstLine="567"/>
        <w:rPr>
          <w:shd w:val="clear" w:color="auto" w:fill="FFFFFF"/>
        </w:rPr>
      </w:pPr>
      <w:r w:rsidRPr="000C51D8">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0C51D8" w:rsidRDefault="00810735" w:rsidP="00810735">
      <w:pPr>
        <w:ind w:firstLine="567"/>
        <w:jc w:val="center"/>
        <w:rPr>
          <w:shd w:val="clear" w:color="auto" w:fill="FFFFFF"/>
        </w:rPr>
      </w:pPr>
      <w:r w:rsidRPr="000C51D8">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0C51D8">
        <w:rPr>
          <w:shd w:val="clear" w:color="auto" w:fill="FFFFFF"/>
        </w:rPr>
        <w:t> тыс. т.</w:t>
      </w:r>
    </w:p>
    <w:p w14:paraId="02620E17" w14:textId="77777777" w:rsidR="00810735" w:rsidRPr="000C51D8" w:rsidRDefault="00810735" w:rsidP="00810735">
      <w:pPr>
        <w:ind w:firstLine="567"/>
        <w:rPr>
          <w:shd w:val="clear" w:color="auto" w:fill="FFFFFF"/>
        </w:rPr>
      </w:pPr>
      <w:r w:rsidRPr="000C51D8">
        <w:rPr>
          <w:shd w:val="clear" w:color="auto" w:fill="FFFFFF"/>
        </w:rPr>
        <w:t>где: </w:t>
      </w:r>
      <w:r w:rsidRPr="000C51D8">
        <w:rPr>
          <w:i/>
          <w:iCs/>
          <w:shd w:val="clear" w:color="auto" w:fill="FFFFFF"/>
        </w:rPr>
        <w:t>Q</w:t>
      </w:r>
      <w:r w:rsidRPr="000C51D8">
        <w:rPr>
          <w:shd w:val="clear" w:color="auto" w:fill="FFFFFF"/>
          <w:vertAlign w:val="subscript"/>
        </w:rPr>
        <w:t>max</w:t>
      </w:r>
      <w:r w:rsidRPr="000C51D8">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СР.Т</w:t>
      </w:r>
      <w:r w:rsidRPr="000C51D8">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rPr>
        <w:t> - коэффициент перевода натурального топлива в условное;</w:t>
      </w:r>
    </w:p>
    <w:p w14:paraId="505587D7"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 длительность периода формирования объема неснижаемого запаса топлива, сут.</w:t>
      </w:r>
    </w:p>
    <w:p w14:paraId="7C491600" w14:textId="77777777" w:rsidR="00810735" w:rsidRPr="000C51D8" w:rsidRDefault="00810735" w:rsidP="00810735">
      <w:pPr>
        <w:ind w:firstLine="567"/>
        <w:rPr>
          <w:shd w:val="clear" w:color="auto" w:fill="FFFFFF"/>
        </w:rPr>
      </w:pPr>
      <w:r w:rsidRPr="000C51D8">
        <w:rPr>
          <w:shd w:val="clear" w:color="auto" w:fill="FFFFFF"/>
        </w:rPr>
        <w:t>Для котельных, работающих на газе, ННЗТ устанавливается по резервному топливу</w:t>
      </w:r>
    </w:p>
    <w:p w14:paraId="1ADE0194" w14:textId="77777777" w:rsidR="00810735" w:rsidRPr="000C51D8" w:rsidRDefault="00810735" w:rsidP="00810735">
      <w:pPr>
        <w:ind w:firstLine="567"/>
        <w:rPr>
          <w:shd w:val="clear" w:color="auto" w:fill="FFFFFF"/>
        </w:rPr>
      </w:pPr>
      <w:r w:rsidRPr="000C51D8">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(таблица 70).</w:t>
      </w:r>
    </w:p>
    <w:p w14:paraId="51EF3CBE" w14:textId="77777777" w:rsidR="00810735" w:rsidRPr="000C51D8" w:rsidRDefault="00810735" w:rsidP="00810735"/>
    <w:p w14:paraId="61FA24C8" w14:textId="3AA83081" w:rsidR="00810735" w:rsidRPr="000C51D8" w:rsidRDefault="00810735" w:rsidP="00810735">
      <w:pPr>
        <w:widowControl w:val="0"/>
        <w:adjustRightInd w:val="0"/>
        <w:textAlignment w:val="baseline"/>
        <w:rPr>
          <w:rFonts w:eastAsia="Microsoft YaHei"/>
          <w:bCs/>
          <w:spacing w:val="-5"/>
        </w:rPr>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52</w:t>
      </w:r>
      <w:r w:rsidRPr="000C51D8">
        <w:rPr>
          <w:rFonts w:eastAsia="Microsoft YaHei"/>
          <w:bCs/>
          <w:spacing w:val="-5"/>
          <w:szCs w:val="18"/>
        </w:rPr>
        <w:fldChar w:fldCharType="end"/>
      </w:r>
      <w:r w:rsidRPr="000C51D8">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0C51D8" w:rsidRPr="000C51D8" w14:paraId="2F59795D" w14:textId="77777777" w:rsidTr="00810735">
        <w:trPr>
          <w:trHeight w:val="15"/>
          <w:tblCellSpacing w:w="0" w:type="dxa"/>
          <w:jc w:val="center"/>
        </w:trPr>
        <w:tc>
          <w:tcPr>
            <w:tcW w:w="655" w:type="pct"/>
            <w:shd w:val="clear" w:color="auto" w:fill="FFFFFF"/>
            <w:vAlign w:val="center"/>
          </w:tcPr>
          <w:p w14:paraId="5461EBBD" w14:textId="77777777" w:rsidR="00810735" w:rsidRPr="000C51D8" w:rsidRDefault="00810735" w:rsidP="00810735">
            <w:pPr>
              <w:jc w:val="center"/>
              <w:rPr>
                <w:sz w:val="22"/>
              </w:rPr>
            </w:pPr>
            <w:r w:rsidRPr="000C51D8">
              <w:rPr>
                <w:sz w:val="22"/>
              </w:rPr>
              <w:t>№ п/п</w:t>
            </w:r>
          </w:p>
        </w:tc>
        <w:tc>
          <w:tcPr>
            <w:tcW w:w="655" w:type="pct"/>
            <w:shd w:val="clear" w:color="auto" w:fill="FFFFFF"/>
            <w:vAlign w:val="center"/>
          </w:tcPr>
          <w:p w14:paraId="4B9D9EC1" w14:textId="77777777" w:rsidR="00810735" w:rsidRPr="000C51D8" w:rsidRDefault="00810735" w:rsidP="00810735">
            <w:pPr>
              <w:jc w:val="center"/>
              <w:rPr>
                <w:sz w:val="22"/>
              </w:rPr>
            </w:pPr>
            <w:r w:rsidRPr="000C51D8">
              <w:rPr>
                <w:sz w:val="22"/>
              </w:rPr>
              <w:t>Вид. топлива</w:t>
            </w:r>
          </w:p>
        </w:tc>
        <w:tc>
          <w:tcPr>
            <w:tcW w:w="2242" w:type="pct"/>
            <w:shd w:val="clear" w:color="auto" w:fill="FFFFFF"/>
            <w:vAlign w:val="center"/>
          </w:tcPr>
          <w:p w14:paraId="78E03DEF" w14:textId="77777777" w:rsidR="00810735" w:rsidRPr="000C51D8" w:rsidRDefault="00810735" w:rsidP="00810735">
            <w:pPr>
              <w:jc w:val="center"/>
              <w:rPr>
                <w:sz w:val="22"/>
              </w:rPr>
            </w:pPr>
            <w:r w:rsidRPr="000C51D8">
              <w:rPr>
                <w:sz w:val="22"/>
              </w:rPr>
              <w:t>Способ доставки топлива</w:t>
            </w:r>
          </w:p>
        </w:tc>
        <w:tc>
          <w:tcPr>
            <w:tcW w:w="1448" w:type="pct"/>
            <w:shd w:val="clear" w:color="auto" w:fill="FFFFFF"/>
            <w:vAlign w:val="center"/>
          </w:tcPr>
          <w:p w14:paraId="4DB4E246" w14:textId="77777777" w:rsidR="00810735" w:rsidRPr="000C51D8" w:rsidRDefault="00810735" w:rsidP="00810735">
            <w:pPr>
              <w:jc w:val="center"/>
              <w:rPr>
                <w:sz w:val="22"/>
              </w:rPr>
            </w:pPr>
            <w:r w:rsidRPr="000C51D8">
              <w:rPr>
                <w:sz w:val="22"/>
              </w:rPr>
              <w:t>Объем запаса топлива, сут.</w:t>
            </w:r>
          </w:p>
        </w:tc>
      </w:tr>
      <w:tr w:rsidR="000C51D8" w:rsidRPr="000C51D8" w14:paraId="6F62B7C7" w14:textId="77777777" w:rsidTr="00810735">
        <w:trPr>
          <w:tblCellSpacing w:w="0" w:type="dxa"/>
          <w:jc w:val="center"/>
        </w:trPr>
        <w:tc>
          <w:tcPr>
            <w:tcW w:w="655" w:type="pct"/>
            <w:vMerge w:val="restart"/>
            <w:shd w:val="clear" w:color="auto" w:fill="FFFFFF"/>
            <w:vAlign w:val="center"/>
          </w:tcPr>
          <w:p w14:paraId="1691A7C6" w14:textId="77777777" w:rsidR="00810735" w:rsidRPr="000C51D8" w:rsidRDefault="00810735" w:rsidP="00810735">
            <w:pPr>
              <w:jc w:val="center"/>
              <w:rPr>
                <w:sz w:val="22"/>
              </w:rPr>
            </w:pPr>
            <w:r w:rsidRPr="000C51D8">
              <w:rPr>
                <w:sz w:val="22"/>
              </w:rPr>
              <w:t>1</w:t>
            </w:r>
          </w:p>
        </w:tc>
        <w:tc>
          <w:tcPr>
            <w:tcW w:w="655" w:type="pct"/>
            <w:vMerge w:val="restart"/>
            <w:shd w:val="clear" w:color="auto" w:fill="FFFFFF"/>
            <w:vAlign w:val="center"/>
          </w:tcPr>
          <w:p w14:paraId="6CDE193D" w14:textId="77777777" w:rsidR="00810735" w:rsidRPr="000C51D8" w:rsidRDefault="00810735" w:rsidP="00810735">
            <w:pPr>
              <w:jc w:val="center"/>
              <w:rPr>
                <w:sz w:val="22"/>
              </w:rPr>
            </w:pPr>
            <w:r w:rsidRPr="000C51D8">
              <w:rPr>
                <w:sz w:val="22"/>
              </w:rPr>
              <w:t>твердое</w:t>
            </w:r>
          </w:p>
        </w:tc>
        <w:tc>
          <w:tcPr>
            <w:tcW w:w="2242" w:type="pct"/>
            <w:shd w:val="clear" w:color="auto" w:fill="FFFFFF"/>
            <w:vAlign w:val="center"/>
          </w:tcPr>
          <w:p w14:paraId="1F7B2FD9" w14:textId="77777777" w:rsidR="00810735" w:rsidRPr="000C51D8" w:rsidRDefault="00810735" w:rsidP="00810735">
            <w:pPr>
              <w:jc w:val="center"/>
              <w:rPr>
                <w:sz w:val="22"/>
              </w:rPr>
            </w:pPr>
            <w:r w:rsidRPr="000C51D8">
              <w:rPr>
                <w:sz w:val="22"/>
              </w:rPr>
              <w:t>железнодорожный транспорт</w:t>
            </w:r>
          </w:p>
        </w:tc>
        <w:tc>
          <w:tcPr>
            <w:tcW w:w="1448" w:type="pct"/>
            <w:shd w:val="clear" w:color="auto" w:fill="FFFFFF"/>
            <w:vAlign w:val="center"/>
          </w:tcPr>
          <w:p w14:paraId="53E766E1" w14:textId="77777777" w:rsidR="00810735" w:rsidRPr="000C51D8" w:rsidRDefault="00810735" w:rsidP="00810735">
            <w:pPr>
              <w:jc w:val="center"/>
              <w:rPr>
                <w:sz w:val="22"/>
              </w:rPr>
            </w:pPr>
            <w:r w:rsidRPr="000C51D8">
              <w:rPr>
                <w:sz w:val="22"/>
              </w:rPr>
              <w:t>14</w:t>
            </w:r>
          </w:p>
        </w:tc>
      </w:tr>
      <w:tr w:rsidR="000C51D8" w:rsidRPr="000C51D8" w14:paraId="4FC51C01" w14:textId="77777777" w:rsidTr="00810735">
        <w:trPr>
          <w:tblCellSpacing w:w="0" w:type="dxa"/>
          <w:jc w:val="center"/>
        </w:trPr>
        <w:tc>
          <w:tcPr>
            <w:tcW w:w="655" w:type="pct"/>
            <w:vMerge/>
            <w:vAlign w:val="center"/>
          </w:tcPr>
          <w:p w14:paraId="393138AA" w14:textId="77777777" w:rsidR="00810735" w:rsidRPr="000C51D8" w:rsidRDefault="00810735" w:rsidP="00810735">
            <w:pPr>
              <w:jc w:val="center"/>
              <w:rPr>
                <w:sz w:val="22"/>
              </w:rPr>
            </w:pPr>
          </w:p>
        </w:tc>
        <w:tc>
          <w:tcPr>
            <w:tcW w:w="655" w:type="pct"/>
            <w:vMerge/>
            <w:vAlign w:val="center"/>
          </w:tcPr>
          <w:p w14:paraId="3057B6D6" w14:textId="77777777" w:rsidR="00810735" w:rsidRPr="000C51D8" w:rsidRDefault="00810735" w:rsidP="00810735">
            <w:pPr>
              <w:jc w:val="center"/>
              <w:rPr>
                <w:sz w:val="22"/>
              </w:rPr>
            </w:pPr>
          </w:p>
        </w:tc>
        <w:tc>
          <w:tcPr>
            <w:tcW w:w="2242" w:type="pct"/>
            <w:shd w:val="clear" w:color="auto" w:fill="FFFFFF"/>
            <w:vAlign w:val="center"/>
          </w:tcPr>
          <w:p w14:paraId="300E0ADB" w14:textId="77777777" w:rsidR="00810735" w:rsidRPr="000C51D8" w:rsidRDefault="00810735" w:rsidP="00810735">
            <w:pPr>
              <w:jc w:val="center"/>
              <w:rPr>
                <w:sz w:val="22"/>
              </w:rPr>
            </w:pPr>
            <w:r w:rsidRPr="000C51D8">
              <w:rPr>
                <w:sz w:val="22"/>
              </w:rPr>
              <w:t>автотранспорт</w:t>
            </w:r>
          </w:p>
        </w:tc>
        <w:tc>
          <w:tcPr>
            <w:tcW w:w="1448" w:type="pct"/>
            <w:shd w:val="clear" w:color="auto" w:fill="FFFFFF"/>
            <w:vAlign w:val="center"/>
          </w:tcPr>
          <w:p w14:paraId="25C3489B" w14:textId="77777777" w:rsidR="00810735" w:rsidRPr="000C51D8" w:rsidRDefault="00810735" w:rsidP="00810735">
            <w:pPr>
              <w:jc w:val="center"/>
              <w:rPr>
                <w:sz w:val="22"/>
              </w:rPr>
            </w:pPr>
            <w:r w:rsidRPr="000C51D8">
              <w:rPr>
                <w:sz w:val="22"/>
              </w:rPr>
              <w:t>7</w:t>
            </w:r>
          </w:p>
        </w:tc>
      </w:tr>
      <w:tr w:rsidR="000C51D8" w:rsidRPr="000C51D8" w14:paraId="43966D52" w14:textId="77777777" w:rsidTr="00810735">
        <w:trPr>
          <w:tblCellSpacing w:w="0" w:type="dxa"/>
          <w:jc w:val="center"/>
        </w:trPr>
        <w:tc>
          <w:tcPr>
            <w:tcW w:w="655" w:type="pct"/>
            <w:vMerge w:val="restart"/>
            <w:shd w:val="clear" w:color="auto" w:fill="FFFFFF"/>
            <w:vAlign w:val="center"/>
          </w:tcPr>
          <w:p w14:paraId="57D026F5" w14:textId="77777777" w:rsidR="00810735" w:rsidRPr="000C51D8" w:rsidRDefault="00810735" w:rsidP="00810735">
            <w:pPr>
              <w:jc w:val="center"/>
              <w:rPr>
                <w:sz w:val="22"/>
              </w:rPr>
            </w:pPr>
            <w:r w:rsidRPr="000C51D8">
              <w:rPr>
                <w:sz w:val="22"/>
              </w:rPr>
              <w:t>2</w:t>
            </w:r>
          </w:p>
        </w:tc>
        <w:tc>
          <w:tcPr>
            <w:tcW w:w="655" w:type="pct"/>
            <w:vMerge w:val="restart"/>
            <w:shd w:val="clear" w:color="auto" w:fill="FFFFFF"/>
            <w:vAlign w:val="center"/>
          </w:tcPr>
          <w:p w14:paraId="6773619D" w14:textId="77777777" w:rsidR="00810735" w:rsidRPr="000C51D8" w:rsidRDefault="00810735" w:rsidP="00810735">
            <w:pPr>
              <w:jc w:val="center"/>
              <w:rPr>
                <w:sz w:val="22"/>
              </w:rPr>
            </w:pPr>
            <w:r w:rsidRPr="000C51D8">
              <w:rPr>
                <w:sz w:val="22"/>
              </w:rPr>
              <w:t>жидкое</w:t>
            </w:r>
          </w:p>
        </w:tc>
        <w:tc>
          <w:tcPr>
            <w:tcW w:w="2242" w:type="pct"/>
            <w:shd w:val="clear" w:color="auto" w:fill="FFFFFF"/>
            <w:vAlign w:val="center"/>
          </w:tcPr>
          <w:p w14:paraId="5074B15B" w14:textId="77777777" w:rsidR="00810735" w:rsidRPr="000C51D8" w:rsidRDefault="00810735" w:rsidP="00810735">
            <w:pPr>
              <w:jc w:val="center"/>
              <w:rPr>
                <w:sz w:val="22"/>
              </w:rPr>
            </w:pPr>
            <w:r w:rsidRPr="000C51D8">
              <w:rPr>
                <w:sz w:val="22"/>
              </w:rPr>
              <w:t>железнодорожный транспорт</w:t>
            </w:r>
          </w:p>
        </w:tc>
        <w:tc>
          <w:tcPr>
            <w:tcW w:w="1448" w:type="pct"/>
            <w:shd w:val="clear" w:color="auto" w:fill="FFFFFF"/>
            <w:vAlign w:val="center"/>
          </w:tcPr>
          <w:p w14:paraId="27C4CA6D" w14:textId="77777777" w:rsidR="00810735" w:rsidRPr="000C51D8" w:rsidRDefault="00810735" w:rsidP="00810735">
            <w:pPr>
              <w:jc w:val="center"/>
              <w:rPr>
                <w:sz w:val="22"/>
              </w:rPr>
            </w:pPr>
            <w:r w:rsidRPr="000C51D8">
              <w:rPr>
                <w:sz w:val="22"/>
              </w:rPr>
              <w:t>10</w:t>
            </w:r>
          </w:p>
        </w:tc>
      </w:tr>
      <w:tr w:rsidR="000C51D8" w:rsidRPr="000C51D8" w14:paraId="6A6B4AAD" w14:textId="77777777" w:rsidTr="00810735">
        <w:trPr>
          <w:tblCellSpacing w:w="0" w:type="dxa"/>
          <w:jc w:val="center"/>
        </w:trPr>
        <w:tc>
          <w:tcPr>
            <w:tcW w:w="655" w:type="pct"/>
            <w:vMerge/>
          </w:tcPr>
          <w:p w14:paraId="7CECC5B1" w14:textId="77777777" w:rsidR="00810735" w:rsidRPr="000C51D8" w:rsidRDefault="00810735" w:rsidP="00810735">
            <w:pPr>
              <w:jc w:val="center"/>
              <w:rPr>
                <w:sz w:val="22"/>
              </w:rPr>
            </w:pPr>
          </w:p>
        </w:tc>
        <w:tc>
          <w:tcPr>
            <w:tcW w:w="655" w:type="pct"/>
            <w:vMerge/>
            <w:vAlign w:val="center"/>
          </w:tcPr>
          <w:p w14:paraId="22690E84" w14:textId="77777777" w:rsidR="00810735" w:rsidRPr="000C51D8" w:rsidRDefault="00810735" w:rsidP="00810735">
            <w:pPr>
              <w:jc w:val="center"/>
              <w:rPr>
                <w:sz w:val="22"/>
              </w:rPr>
            </w:pPr>
          </w:p>
        </w:tc>
        <w:tc>
          <w:tcPr>
            <w:tcW w:w="2242" w:type="pct"/>
            <w:shd w:val="clear" w:color="auto" w:fill="FFFFFF"/>
            <w:vAlign w:val="center"/>
          </w:tcPr>
          <w:p w14:paraId="335E9121" w14:textId="77777777" w:rsidR="00810735" w:rsidRPr="000C51D8" w:rsidRDefault="00810735" w:rsidP="00810735">
            <w:pPr>
              <w:jc w:val="center"/>
              <w:rPr>
                <w:sz w:val="22"/>
              </w:rPr>
            </w:pPr>
            <w:r w:rsidRPr="000C51D8">
              <w:rPr>
                <w:sz w:val="22"/>
              </w:rPr>
              <w:t>автотранспорт</w:t>
            </w:r>
          </w:p>
        </w:tc>
        <w:tc>
          <w:tcPr>
            <w:tcW w:w="1448" w:type="pct"/>
            <w:shd w:val="clear" w:color="auto" w:fill="FFFFFF"/>
            <w:vAlign w:val="center"/>
          </w:tcPr>
          <w:p w14:paraId="4DF27B26" w14:textId="77777777" w:rsidR="00810735" w:rsidRPr="000C51D8" w:rsidRDefault="00810735" w:rsidP="00810735">
            <w:pPr>
              <w:jc w:val="center"/>
              <w:rPr>
                <w:sz w:val="22"/>
              </w:rPr>
            </w:pPr>
            <w:r w:rsidRPr="000C51D8">
              <w:rPr>
                <w:sz w:val="22"/>
              </w:rPr>
              <w:t>5</w:t>
            </w:r>
          </w:p>
        </w:tc>
      </w:tr>
    </w:tbl>
    <w:p w14:paraId="311CC1F0" w14:textId="77777777" w:rsidR="00810735" w:rsidRPr="000C51D8" w:rsidRDefault="00810735" w:rsidP="00810735">
      <w:pPr>
        <w:ind w:firstLine="567"/>
      </w:pPr>
    </w:p>
    <w:p w14:paraId="3748EE07" w14:textId="77777777" w:rsidR="00810735" w:rsidRPr="000C51D8" w:rsidRDefault="00810735" w:rsidP="00810735">
      <w:pPr>
        <w:ind w:firstLine="567"/>
        <w:rPr>
          <w:shd w:val="clear" w:color="auto" w:fill="FFFFFF"/>
        </w:rPr>
      </w:pPr>
      <w:r w:rsidRPr="000C51D8">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0C51D8" w:rsidRDefault="00810735" w:rsidP="00810735">
      <w:pPr>
        <w:ind w:firstLine="567"/>
        <w:rPr>
          <w:shd w:val="clear" w:color="auto" w:fill="FFFFFF"/>
        </w:rPr>
      </w:pPr>
      <w:r w:rsidRPr="000C51D8">
        <w:rPr>
          <w:shd w:val="clear" w:color="auto" w:fill="FFFFFF"/>
        </w:rPr>
        <w:t>по твердому топливу - 45 суток;</w:t>
      </w:r>
    </w:p>
    <w:p w14:paraId="500B9B5F" w14:textId="77777777" w:rsidR="00810735" w:rsidRPr="000C51D8" w:rsidRDefault="00810735" w:rsidP="00810735">
      <w:pPr>
        <w:ind w:firstLine="567"/>
        <w:rPr>
          <w:shd w:val="clear" w:color="auto" w:fill="FFFFFF"/>
        </w:rPr>
      </w:pPr>
      <w:r w:rsidRPr="000C51D8">
        <w:rPr>
          <w:shd w:val="clear" w:color="auto" w:fill="FFFFFF"/>
        </w:rPr>
        <w:t>по жидкому топливу - 30 суток.</w:t>
      </w:r>
    </w:p>
    <w:p w14:paraId="685459BC" w14:textId="77777777" w:rsidR="00810735" w:rsidRPr="000C51D8" w:rsidRDefault="00810735" w:rsidP="00810735">
      <w:pPr>
        <w:ind w:firstLine="567"/>
        <w:rPr>
          <w:shd w:val="clear" w:color="auto" w:fill="FFFFFF"/>
        </w:rPr>
      </w:pPr>
      <w:r w:rsidRPr="000C51D8">
        <w:rPr>
          <w:shd w:val="clear" w:color="auto" w:fill="FFFFFF"/>
        </w:rPr>
        <w:t>Расчет производится по формуле:</w:t>
      </w:r>
    </w:p>
    <w:p w14:paraId="0703736B" w14:textId="77777777" w:rsidR="00810735" w:rsidRPr="000C51D8" w:rsidRDefault="00810735" w:rsidP="00810735">
      <w:pPr>
        <w:ind w:firstLine="567"/>
        <w:jc w:val="center"/>
        <w:rPr>
          <w:shd w:val="clear" w:color="auto" w:fill="FFFFFF"/>
        </w:rPr>
      </w:pPr>
      <w:r w:rsidRPr="000C51D8">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0C51D8">
        <w:rPr>
          <w:shd w:val="clear" w:color="auto" w:fill="FFFFFF"/>
        </w:rPr>
        <w:t> тыс.т.</w:t>
      </w:r>
    </w:p>
    <w:p w14:paraId="2A6F757D" w14:textId="77777777" w:rsidR="00810735" w:rsidRPr="000C51D8" w:rsidRDefault="00810735" w:rsidP="00810735">
      <w:pPr>
        <w:ind w:firstLine="567"/>
        <w:rPr>
          <w:shd w:val="clear" w:color="auto" w:fill="FFFFFF"/>
        </w:rPr>
      </w:pPr>
      <w:r w:rsidRPr="000C51D8">
        <w:rPr>
          <w:shd w:val="clear" w:color="auto" w:fill="FFFFFF"/>
        </w:rPr>
        <w:t>где: </w:t>
      </w:r>
      <w:r w:rsidRPr="000C51D8">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0C51D8">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СР.Т</w:t>
      </w:r>
      <w:r w:rsidRPr="000C51D8">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 количество суток.</w:t>
      </w:r>
    </w:p>
    <w:p w14:paraId="552D5ED3" w14:textId="77777777" w:rsidR="00810735" w:rsidRPr="000C51D8" w:rsidRDefault="00810735" w:rsidP="00810735">
      <w:pPr>
        <w:ind w:firstLine="567"/>
        <w:rPr>
          <w:shd w:val="clear" w:color="auto" w:fill="FFFFFF"/>
        </w:rPr>
      </w:pPr>
      <w:r w:rsidRPr="000C51D8">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0C51D8">
        <w:rPr>
          <w:i/>
          <w:iCs/>
          <w:shd w:val="clear" w:color="auto" w:fill="FFFFFF"/>
        </w:rPr>
        <w:t>В</w:t>
      </w:r>
      <w:r w:rsidRPr="000C51D8">
        <w:rPr>
          <w:shd w:val="clear" w:color="auto" w:fill="FFFFFF"/>
          <w:vertAlign w:val="subscript"/>
        </w:rPr>
        <w:t>ЗАМ</w:t>
      </w:r>
      <w:r w:rsidRPr="000C51D8">
        <w:rPr>
          <w:shd w:val="clear" w:color="auto" w:fill="FFFFFF"/>
        </w:rPr>
        <w:t>) газового топлива в периоды сокращения его подачи газоснабжающими организациями.</w:t>
      </w:r>
    </w:p>
    <w:p w14:paraId="489BB618" w14:textId="77777777" w:rsidR="00810735" w:rsidRPr="000C51D8" w:rsidRDefault="00810735" w:rsidP="00810735">
      <w:pPr>
        <w:ind w:firstLine="567"/>
        <w:rPr>
          <w:shd w:val="clear" w:color="auto" w:fill="FFFFFF"/>
        </w:rPr>
      </w:pPr>
      <w:r w:rsidRPr="000C51D8">
        <w:rPr>
          <w:shd w:val="clear" w:color="auto" w:fill="FFFFFF"/>
        </w:rPr>
        <w:lastRenderedPageBreak/>
        <w:t>Значение </w:t>
      </w:r>
      <w:r w:rsidRPr="000C51D8">
        <w:rPr>
          <w:i/>
          <w:iCs/>
          <w:shd w:val="clear" w:color="auto" w:fill="FFFFFF"/>
        </w:rPr>
        <w:t>В</w:t>
      </w:r>
      <w:r w:rsidRPr="000C51D8">
        <w:rPr>
          <w:shd w:val="clear" w:color="auto" w:fill="FFFFFF"/>
          <w:vertAlign w:val="subscript"/>
        </w:rPr>
        <w:t>ЗАМ</w:t>
      </w:r>
      <w:r w:rsidRPr="000C51D8">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0C51D8" w:rsidRDefault="00810735" w:rsidP="00810735">
      <w:pPr>
        <w:ind w:firstLine="567"/>
        <w:rPr>
          <w:shd w:val="clear" w:color="auto" w:fill="FFFFFF"/>
        </w:rPr>
      </w:pPr>
      <w:r w:rsidRPr="000C51D8">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0C51D8">
        <w:rPr>
          <w:i/>
          <w:iCs/>
          <w:shd w:val="clear" w:color="auto" w:fill="FFFFFF"/>
        </w:rPr>
        <w:t>В</w:t>
      </w:r>
      <w:r w:rsidRPr="000C51D8">
        <w:rPr>
          <w:shd w:val="clear" w:color="auto" w:fill="FFFFFF"/>
          <w:vertAlign w:val="subscript"/>
        </w:rPr>
        <w:t>ЗАМ</w:t>
      </w:r>
      <w:r w:rsidRPr="000C51D8">
        <w:rPr>
          <w:shd w:val="clear" w:color="auto" w:fill="FFFFFF"/>
        </w:rPr>
        <w:t> может быть увеличено по их среднему значению, но не более чем на 25 процентов.</w:t>
      </w:r>
    </w:p>
    <w:p w14:paraId="22AD4F5D" w14:textId="77777777" w:rsidR="00810735" w:rsidRPr="000C51D8" w:rsidRDefault="00810735" w:rsidP="00810735">
      <w:pPr>
        <w:ind w:firstLine="567"/>
        <w:jc w:val="center"/>
        <w:rPr>
          <w:shd w:val="clear" w:color="auto" w:fill="FFFFFF"/>
        </w:rPr>
      </w:pPr>
      <w:r w:rsidRPr="000C51D8">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0C51D8">
        <w:rPr>
          <w:shd w:val="clear" w:color="auto" w:fill="FFFFFF"/>
        </w:rPr>
        <w:t> тыс.т.</w:t>
      </w:r>
    </w:p>
    <w:p w14:paraId="6DCA73EE" w14:textId="77777777" w:rsidR="00810735" w:rsidRPr="000C51D8" w:rsidRDefault="00810735" w:rsidP="00810735">
      <w:pPr>
        <w:ind w:firstLine="567"/>
        <w:rPr>
          <w:shd w:val="clear" w:color="auto" w:fill="FFFFFF"/>
        </w:rPr>
      </w:pPr>
      <w:r w:rsidRPr="000C51D8">
        <w:rPr>
          <w:shd w:val="clear" w:color="auto" w:fill="FFFFFF"/>
        </w:rPr>
        <w:t>где: </w:t>
      </w:r>
      <w:r w:rsidRPr="000C51D8">
        <w:rPr>
          <w:i/>
          <w:iCs/>
          <w:shd w:val="clear" w:color="auto" w:fill="FFFFFF"/>
        </w:rPr>
        <w:t>Т</w:t>
      </w:r>
      <w:r w:rsidRPr="000C51D8">
        <w:rPr>
          <w:shd w:val="clear" w:color="auto" w:fill="FFFFFF"/>
          <w:vertAlign w:val="subscript"/>
        </w:rPr>
        <w:t>ЗАМ</w:t>
      </w:r>
      <w:r w:rsidRPr="000C51D8">
        <w:rPr>
          <w:shd w:val="clear" w:color="auto" w:fill="FFFFFF"/>
        </w:rPr>
        <w:t> - количество суток, в течение которых снижается подача газа;</w:t>
      </w:r>
    </w:p>
    <w:p w14:paraId="0ACE66CD" w14:textId="77777777" w:rsidR="00810735" w:rsidRPr="000C51D8" w:rsidRDefault="00810735" w:rsidP="00810735">
      <w:pPr>
        <w:ind w:firstLine="567"/>
        <w:rPr>
          <w:shd w:val="clear" w:color="auto" w:fill="FFFFFF"/>
        </w:rPr>
      </w:pPr>
      <w:r w:rsidRPr="000C51D8">
        <w:rPr>
          <w:i/>
          <w:iCs/>
          <w:shd w:val="clear" w:color="auto" w:fill="FFFFFF"/>
        </w:rPr>
        <w:t>d</w:t>
      </w:r>
      <w:r w:rsidRPr="000C51D8">
        <w:rPr>
          <w:shd w:val="clear" w:color="auto" w:fill="FFFFFF"/>
          <w:vertAlign w:val="subscript"/>
        </w:rPr>
        <w:t>ЗАМ</w:t>
      </w:r>
      <w:r w:rsidRPr="000C51D8">
        <w:rPr>
          <w:shd w:val="clear" w:color="auto" w:fill="FFFFFF"/>
        </w:rPr>
        <w:t> - доля суточного расхода топлива, подлежащего замещению;</w:t>
      </w:r>
    </w:p>
    <w:p w14:paraId="2B4A8B55"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vertAlign w:val="subscript"/>
        </w:rPr>
        <w:t>ЗАМ</w:t>
      </w:r>
      <w:r w:rsidRPr="000C51D8">
        <w:rPr>
          <w:shd w:val="clear" w:color="auto" w:fill="FFFFFF"/>
        </w:rPr>
        <w:t> - коэффициент отклонения фактических показателей снижения подачи газа;</w:t>
      </w:r>
    </w:p>
    <w:p w14:paraId="65D012F2" w14:textId="77777777" w:rsidR="00810735" w:rsidRPr="000C51D8" w:rsidRDefault="00810735" w:rsidP="00810735">
      <w:pPr>
        <w:ind w:firstLine="567"/>
        <w:rPr>
          <w:shd w:val="clear" w:color="auto" w:fill="FFFFFF"/>
        </w:rPr>
      </w:pPr>
      <w:r w:rsidRPr="000C51D8">
        <w:rPr>
          <w:i/>
          <w:iCs/>
          <w:shd w:val="clear" w:color="auto" w:fill="FFFFFF"/>
        </w:rPr>
        <w:t>К</w:t>
      </w:r>
      <w:r w:rsidRPr="000C51D8">
        <w:rPr>
          <w:shd w:val="clear" w:color="auto" w:fill="FFFFFF"/>
          <w:vertAlign w:val="subscript"/>
        </w:rPr>
        <w:t>ЭКВ</w:t>
      </w:r>
      <w:r w:rsidRPr="000C51D8">
        <w:rPr>
          <w:shd w:val="clear" w:color="auto" w:fill="FFFFFF"/>
        </w:rPr>
        <w:t> - соотношение теплотворной способности резервного топлива и газа</w:t>
      </w:r>
    </w:p>
    <w:p w14:paraId="7A73AA4C" w14:textId="77777777" w:rsidR="00810735" w:rsidRPr="000C51D8" w:rsidRDefault="00810735" w:rsidP="00810735">
      <w:pPr>
        <w:ind w:firstLine="567"/>
        <w:rPr>
          <w:shd w:val="clear" w:color="auto" w:fill="FFFFFF"/>
        </w:rPr>
      </w:pPr>
    </w:p>
    <w:p w14:paraId="42592463" w14:textId="77777777" w:rsidR="00810735" w:rsidRPr="000C51D8" w:rsidRDefault="00810735" w:rsidP="00810735">
      <w:pPr>
        <w:ind w:firstLine="567"/>
        <w:rPr>
          <w:shd w:val="clear" w:color="auto" w:fill="FFFFFF"/>
        </w:rPr>
      </w:pPr>
      <w:r w:rsidRPr="000C51D8">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0C51D8" w:rsidRDefault="00810735" w:rsidP="00810735">
      <w:pPr>
        <w:ind w:firstLine="567"/>
        <w:rPr>
          <w:shd w:val="clear" w:color="auto" w:fill="FFFFFF"/>
        </w:rPr>
      </w:pPr>
      <w:r w:rsidRPr="000C51D8">
        <w:rPr>
          <w:shd w:val="clear" w:color="auto" w:fill="FFFFFF"/>
        </w:rPr>
        <w:t>Расчет производится по формуле:</w:t>
      </w:r>
    </w:p>
    <w:p w14:paraId="55B3F143" w14:textId="77777777" w:rsidR="00810735" w:rsidRPr="000C51D8" w:rsidRDefault="00810735" w:rsidP="00810735">
      <w:pPr>
        <w:ind w:firstLine="567"/>
        <w:jc w:val="center"/>
        <w:rPr>
          <w:shd w:val="clear" w:color="auto" w:fill="FFFFFF"/>
        </w:rPr>
      </w:pPr>
      <w:r w:rsidRPr="000C51D8">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0C51D8">
        <w:rPr>
          <w:shd w:val="clear" w:color="auto" w:fill="FFFFFF"/>
        </w:rPr>
        <w:t> тыс.т.</w:t>
      </w:r>
    </w:p>
    <w:p w14:paraId="733B84F5" w14:textId="77777777" w:rsidR="00810735" w:rsidRPr="000C51D8" w:rsidRDefault="00810735" w:rsidP="00810735">
      <w:pPr>
        <w:ind w:firstLine="567"/>
        <w:rPr>
          <w:shd w:val="clear" w:color="auto" w:fill="FFFFFF"/>
        </w:rPr>
      </w:pPr>
      <w:r w:rsidRPr="000C51D8">
        <w:rPr>
          <w:shd w:val="clear" w:color="auto" w:fill="FFFFFF"/>
        </w:rPr>
        <w:t>где: Q</w:t>
      </w:r>
      <w:r w:rsidRPr="000C51D8">
        <w:rPr>
          <w:shd w:val="clear" w:color="auto" w:fill="FFFFFF"/>
          <w:vertAlign w:val="subscript"/>
        </w:rPr>
        <w:t>СР</w:t>
      </w:r>
      <w:r w:rsidRPr="000C51D8">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0C51D8" w:rsidRDefault="00810735" w:rsidP="00810735">
      <w:pPr>
        <w:ind w:firstLine="567"/>
        <w:rPr>
          <w:shd w:val="clear" w:color="auto" w:fill="FFFFFF"/>
        </w:rPr>
      </w:pPr>
      <w:r w:rsidRPr="000C51D8">
        <w:rPr>
          <w:i/>
          <w:iCs/>
          <w:shd w:val="clear" w:color="auto" w:fill="FFFFFF"/>
        </w:rPr>
        <w:t>Н</w:t>
      </w:r>
      <w:r w:rsidRPr="000C51D8">
        <w:rPr>
          <w:shd w:val="clear" w:color="auto" w:fill="FFFFFF"/>
          <w:vertAlign w:val="subscript"/>
        </w:rPr>
        <w:t>СР</w:t>
      </w:r>
      <w:r w:rsidRPr="000C51D8">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0C51D8" w:rsidRDefault="00810735" w:rsidP="00810735">
      <w:pPr>
        <w:ind w:firstLine="567"/>
        <w:rPr>
          <w:shd w:val="clear" w:color="auto" w:fill="FFFFFF"/>
        </w:rPr>
      </w:pPr>
      <w:r w:rsidRPr="000C51D8">
        <w:rPr>
          <w:i/>
          <w:iCs/>
          <w:shd w:val="clear" w:color="auto" w:fill="FFFFFF"/>
        </w:rPr>
        <w:t>Т</w:t>
      </w:r>
      <w:r w:rsidRPr="000C51D8">
        <w:rPr>
          <w:shd w:val="clear" w:color="auto" w:fill="FFFFFF"/>
        </w:rPr>
        <w:t> - длительность отопительного периода, сут.</w:t>
      </w:r>
    </w:p>
    <w:p w14:paraId="5E64D6C5" w14:textId="77777777" w:rsidR="00810735" w:rsidRPr="000C51D8" w:rsidRDefault="00810735" w:rsidP="00810735">
      <w:pPr>
        <w:ind w:firstLine="567"/>
        <w:rPr>
          <w:shd w:val="clear" w:color="auto" w:fill="FFFFFF"/>
        </w:rPr>
      </w:pPr>
      <w:r w:rsidRPr="000C51D8">
        <w:rPr>
          <w:shd w:val="clear" w:color="auto" w:fill="FFFFFF"/>
        </w:rPr>
        <w:t>ННЗТ для организаций, топливо для которых завозится сезонно, не рассчитывается.</w:t>
      </w:r>
    </w:p>
    <w:p w14:paraId="5D902472" w14:textId="77777777" w:rsidR="00810735" w:rsidRPr="000C51D8" w:rsidRDefault="00810735" w:rsidP="00810735">
      <w:pPr>
        <w:ind w:firstLine="567"/>
        <w:rPr>
          <w:shd w:val="clear" w:color="auto" w:fill="FFFFFF"/>
        </w:rPr>
      </w:pPr>
    </w:p>
    <w:p w14:paraId="7DD3244B" w14:textId="77777777" w:rsidR="00810735" w:rsidRPr="000C51D8" w:rsidRDefault="00810735" w:rsidP="00810735">
      <w:pPr>
        <w:ind w:firstLine="567"/>
        <w:rPr>
          <w:shd w:val="clear" w:color="auto" w:fill="FFFFFF"/>
        </w:rPr>
      </w:pPr>
      <w:r w:rsidRPr="000C51D8">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28244D41" w14:textId="77777777" w:rsidR="00810735" w:rsidRPr="000C51D8" w:rsidRDefault="00810735" w:rsidP="00810735">
      <w:pPr>
        <w:ind w:firstLine="567"/>
        <w:rPr>
          <w:shd w:val="clear" w:color="auto" w:fill="FFFFFF"/>
        </w:rPr>
      </w:pPr>
      <w:r w:rsidRPr="000C51D8">
        <w:rPr>
          <w:shd w:val="clear" w:color="auto" w:fill="FFFFFF"/>
        </w:rPr>
        <w:t xml:space="preserve">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w:t>
      </w:r>
    </w:p>
    <w:p w14:paraId="13B481C5" w14:textId="687673C1" w:rsidR="00810735" w:rsidRPr="000C51D8" w:rsidRDefault="00810735" w:rsidP="00810735">
      <w:pPr>
        <w:tabs>
          <w:tab w:val="left" w:pos="0"/>
        </w:tabs>
        <w:ind w:firstLine="709"/>
        <w:rPr>
          <w:bCs/>
        </w:rPr>
      </w:pPr>
      <w:r w:rsidRPr="000C51D8">
        <w:rPr>
          <w:bCs/>
        </w:rPr>
        <w:t xml:space="preserve">Характеристика основного и резервного топлива котельной приведена в таблице </w:t>
      </w:r>
      <w:r w:rsidR="00925A2C" w:rsidRPr="000C51D8">
        <w:rPr>
          <w:bCs/>
        </w:rPr>
        <w:t>5</w:t>
      </w:r>
      <w:r w:rsidR="00B90C8A" w:rsidRPr="000C51D8">
        <w:rPr>
          <w:bCs/>
        </w:rPr>
        <w:t>3</w:t>
      </w:r>
      <w:r w:rsidRPr="000C51D8">
        <w:rPr>
          <w:bCs/>
        </w:rPr>
        <w:t>.</w:t>
      </w:r>
    </w:p>
    <w:p w14:paraId="0EE31D2A" w14:textId="77777777" w:rsidR="00810735" w:rsidRPr="000C51D8" w:rsidRDefault="00810735" w:rsidP="00810735">
      <w:pPr>
        <w:tabs>
          <w:tab w:val="left" w:pos="0"/>
        </w:tabs>
        <w:ind w:firstLine="709"/>
        <w:rPr>
          <w:bCs/>
        </w:rPr>
      </w:pPr>
    </w:p>
    <w:p w14:paraId="39E28962" w14:textId="1B3F57E2" w:rsidR="00810735" w:rsidRPr="000C51D8" w:rsidRDefault="00810735" w:rsidP="00810735">
      <w:pPr>
        <w:pStyle w:val="aff9"/>
        <w:spacing w:line="240" w:lineRule="auto"/>
        <w:rPr>
          <w:rFonts w:eastAsia="Times New Roman"/>
          <w:szCs w:val="24"/>
        </w:rPr>
      </w:pPr>
      <w:r w:rsidRPr="000C51D8">
        <w:t xml:space="preserve">Таблица </w:t>
      </w:r>
      <w:fldSimple w:instr=" SEQ Таблица \* ARABIC ">
        <w:r w:rsidR="00854D71" w:rsidRPr="000C51D8">
          <w:rPr>
            <w:noProof/>
          </w:rPr>
          <w:t>53</w:t>
        </w:r>
      </w:fldSimple>
      <w:r w:rsidRPr="000C51D8">
        <w:t xml:space="preserve"> – Описание видов используемого топлива</w:t>
      </w:r>
    </w:p>
    <w:tbl>
      <w:tblPr>
        <w:tblW w:w="4902" w:type="pct"/>
        <w:jc w:val="center"/>
        <w:tblLook w:val="04A0" w:firstRow="1" w:lastRow="0" w:firstColumn="1" w:lastColumn="0" w:noHBand="0" w:noVBand="1"/>
      </w:tblPr>
      <w:tblGrid>
        <w:gridCol w:w="635"/>
        <w:gridCol w:w="4435"/>
        <w:gridCol w:w="1865"/>
        <w:gridCol w:w="3003"/>
      </w:tblGrid>
      <w:tr w:rsidR="000C51D8" w:rsidRPr="000C51D8" w14:paraId="32D68C6B" w14:textId="77777777" w:rsidTr="00CA1621">
        <w:trPr>
          <w:cantSplit/>
          <w:tblHeader/>
          <w:jc w:val="center"/>
        </w:trPr>
        <w:tc>
          <w:tcPr>
            <w:tcW w:w="319" w:type="pct"/>
            <w:vMerge w:val="restart"/>
            <w:tcBorders>
              <w:top w:val="single" w:sz="4" w:space="0" w:color="auto"/>
              <w:left w:val="single" w:sz="4" w:space="0" w:color="auto"/>
              <w:right w:val="single" w:sz="4" w:space="0" w:color="auto"/>
            </w:tcBorders>
            <w:shd w:val="clear" w:color="auto" w:fill="auto"/>
            <w:vAlign w:val="center"/>
            <w:hideMark/>
          </w:tcPr>
          <w:p w14:paraId="126B2B60" w14:textId="77777777" w:rsidR="00731179" w:rsidRPr="000C51D8" w:rsidRDefault="00731179" w:rsidP="00CA1621">
            <w:pPr>
              <w:jc w:val="center"/>
              <w:rPr>
                <w:sz w:val="22"/>
              </w:rPr>
            </w:pPr>
            <w:r w:rsidRPr="000C51D8">
              <w:rPr>
                <w:sz w:val="22"/>
              </w:rPr>
              <w:t>№ п/п</w:t>
            </w:r>
          </w:p>
        </w:tc>
        <w:tc>
          <w:tcPr>
            <w:tcW w:w="2231" w:type="pct"/>
            <w:vMerge w:val="restart"/>
            <w:tcBorders>
              <w:top w:val="single" w:sz="4" w:space="0" w:color="auto"/>
              <w:left w:val="nil"/>
              <w:right w:val="single" w:sz="4" w:space="0" w:color="auto"/>
            </w:tcBorders>
            <w:shd w:val="clear" w:color="auto" w:fill="auto"/>
            <w:vAlign w:val="center"/>
            <w:hideMark/>
          </w:tcPr>
          <w:p w14:paraId="346BB98C" w14:textId="77777777" w:rsidR="00731179" w:rsidRPr="000C51D8" w:rsidRDefault="00731179" w:rsidP="00CA1621">
            <w:pPr>
              <w:jc w:val="center"/>
              <w:rPr>
                <w:sz w:val="22"/>
              </w:rPr>
            </w:pPr>
            <w:r w:rsidRPr="000C51D8">
              <w:rPr>
                <w:sz w:val="22"/>
              </w:rPr>
              <w:t>Наименование источника</w:t>
            </w:r>
          </w:p>
        </w:tc>
        <w:tc>
          <w:tcPr>
            <w:tcW w:w="2449" w:type="pct"/>
            <w:gridSpan w:val="2"/>
            <w:tcBorders>
              <w:top w:val="single" w:sz="4" w:space="0" w:color="auto"/>
              <w:left w:val="nil"/>
              <w:bottom w:val="single" w:sz="4" w:space="0" w:color="auto"/>
              <w:right w:val="single" w:sz="4" w:space="0" w:color="auto"/>
            </w:tcBorders>
            <w:shd w:val="clear" w:color="auto" w:fill="auto"/>
            <w:vAlign w:val="center"/>
            <w:hideMark/>
          </w:tcPr>
          <w:p w14:paraId="23BA0821" w14:textId="77777777" w:rsidR="00731179" w:rsidRPr="000C51D8" w:rsidRDefault="00731179" w:rsidP="00CA1621">
            <w:pPr>
              <w:jc w:val="center"/>
              <w:rPr>
                <w:sz w:val="22"/>
              </w:rPr>
            </w:pPr>
            <w:r w:rsidRPr="000C51D8">
              <w:rPr>
                <w:sz w:val="22"/>
              </w:rPr>
              <w:t>Вид топлива</w:t>
            </w:r>
          </w:p>
        </w:tc>
      </w:tr>
      <w:tr w:rsidR="000C51D8" w:rsidRPr="000C51D8" w14:paraId="5473F151" w14:textId="77777777" w:rsidTr="00CA1621">
        <w:trPr>
          <w:cantSplit/>
          <w:tblHeader/>
          <w:jc w:val="center"/>
        </w:trPr>
        <w:tc>
          <w:tcPr>
            <w:tcW w:w="319" w:type="pct"/>
            <w:vMerge/>
            <w:tcBorders>
              <w:left w:val="single" w:sz="4" w:space="0" w:color="auto"/>
              <w:bottom w:val="single" w:sz="4" w:space="0" w:color="auto"/>
              <w:right w:val="single" w:sz="4" w:space="0" w:color="auto"/>
            </w:tcBorders>
            <w:shd w:val="clear" w:color="auto" w:fill="auto"/>
            <w:vAlign w:val="center"/>
          </w:tcPr>
          <w:p w14:paraId="6BD5A1B6" w14:textId="77777777" w:rsidR="00731179" w:rsidRPr="000C51D8" w:rsidRDefault="00731179" w:rsidP="00CA1621">
            <w:pPr>
              <w:jc w:val="center"/>
              <w:rPr>
                <w:sz w:val="22"/>
              </w:rPr>
            </w:pPr>
          </w:p>
        </w:tc>
        <w:tc>
          <w:tcPr>
            <w:tcW w:w="2231" w:type="pct"/>
            <w:vMerge/>
            <w:tcBorders>
              <w:left w:val="nil"/>
              <w:bottom w:val="single" w:sz="4" w:space="0" w:color="auto"/>
              <w:right w:val="single" w:sz="4" w:space="0" w:color="auto"/>
            </w:tcBorders>
            <w:shd w:val="clear" w:color="000000" w:fill="FFFFFF"/>
            <w:vAlign w:val="center"/>
          </w:tcPr>
          <w:p w14:paraId="7DA9AFD6" w14:textId="77777777" w:rsidR="00731179" w:rsidRPr="000C51D8" w:rsidRDefault="00731179" w:rsidP="00CA1621">
            <w:pPr>
              <w:rPr>
                <w:sz w:val="22"/>
              </w:rPr>
            </w:pPr>
          </w:p>
        </w:tc>
        <w:tc>
          <w:tcPr>
            <w:tcW w:w="938" w:type="pct"/>
            <w:tcBorders>
              <w:top w:val="nil"/>
              <w:left w:val="nil"/>
              <w:bottom w:val="single" w:sz="4" w:space="0" w:color="auto"/>
              <w:right w:val="single" w:sz="4" w:space="0" w:color="auto"/>
            </w:tcBorders>
            <w:shd w:val="clear" w:color="auto" w:fill="auto"/>
            <w:vAlign w:val="center"/>
          </w:tcPr>
          <w:p w14:paraId="71CB9428" w14:textId="77777777" w:rsidR="00731179" w:rsidRPr="000C51D8" w:rsidRDefault="00731179" w:rsidP="00CA1621">
            <w:pPr>
              <w:jc w:val="center"/>
              <w:rPr>
                <w:sz w:val="22"/>
              </w:rPr>
            </w:pPr>
            <w:r w:rsidRPr="000C51D8">
              <w:rPr>
                <w:sz w:val="22"/>
              </w:rPr>
              <w:t>основное</w:t>
            </w:r>
          </w:p>
        </w:tc>
        <w:tc>
          <w:tcPr>
            <w:tcW w:w="1511" w:type="pct"/>
            <w:tcBorders>
              <w:top w:val="nil"/>
              <w:left w:val="nil"/>
              <w:bottom w:val="single" w:sz="4" w:space="0" w:color="auto"/>
              <w:right w:val="single" w:sz="4" w:space="0" w:color="auto"/>
            </w:tcBorders>
            <w:shd w:val="clear" w:color="auto" w:fill="auto"/>
            <w:vAlign w:val="bottom"/>
          </w:tcPr>
          <w:p w14:paraId="29FFC6A2" w14:textId="77777777" w:rsidR="00731179" w:rsidRPr="000C51D8" w:rsidRDefault="00731179" w:rsidP="00CA1621">
            <w:pPr>
              <w:jc w:val="center"/>
              <w:rPr>
                <w:sz w:val="22"/>
              </w:rPr>
            </w:pPr>
            <w:r w:rsidRPr="000C51D8">
              <w:rPr>
                <w:sz w:val="22"/>
              </w:rPr>
              <w:t>Резервное/аварийное</w:t>
            </w:r>
          </w:p>
        </w:tc>
      </w:tr>
      <w:tr w:rsidR="000C51D8" w:rsidRPr="000C51D8" w14:paraId="46958170"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hideMark/>
          </w:tcPr>
          <w:p w14:paraId="7EFDA0AA" w14:textId="77777777" w:rsidR="00ED4D76" w:rsidRPr="000C51D8" w:rsidRDefault="00ED4D76" w:rsidP="00ED4D76">
            <w:pPr>
              <w:pStyle w:val="ab"/>
              <w:jc w:val="center"/>
              <w:rPr>
                <w:sz w:val="22"/>
                <w:szCs w:val="22"/>
              </w:rPr>
            </w:pPr>
            <w:r w:rsidRPr="000C51D8">
              <w:rPr>
                <w:sz w:val="22"/>
              </w:rPr>
              <w:t>1</w:t>
            </w:r>
          </w:p>
        </w:tc>
        <w:tc>
          <w:tcPr>
            <w:tcW w:w="2231" w:type="pct"/>
            <w:tcBorders>
              <w:top w:val="nil"/>
              <w:left w:val="nil"/>
              <w:bottom w:val="single" w:sz="4" w:space="0" w:color="auto"/>
              <w:right w:val="single" w:sz="4" w:space="0" w:color="auto"/>
            </w:tcBorders>
            <w:shd w:val="clear" w:color="000000" w:fill="FFFFFF"/>
            <w:vAlign w:val="center"/>
          </w:tcPr>
          <w:p w14:paraId="63099DB4" w14:textId="38A81BB2" w:rsidR="00ED4D76" w:rsidRPr="000C51D8" w:rsidRDefault="00ED4D76" w:rsidP="00ED4D76">
            <w:pPr>
              <w:jc w:val="center"/>
              <w:rPr>
                <w:sz w:val="22"/>
              </w:rPr>
            </w:pPr>
            <w:r w:rsidRPr="000C51D8">
              <w:rPr>
                <w:sz w:val="22"/>
                <w:szCs w:val="22"/>
              </w:rPr>
              <w:t>Котельная «Центральная»</w:t>
            </w:r>
          </w:p>
        </w:tc>
        <w:tc>
          <w:tcPr>
            <w:tcW w:w="938" w:type="pct"/>
            <w:tcBorders>
              <w:top w:val="single" w:sz="4" w:space="0" w:color="auto"/>
              <w:bottom w:val="single" w:sz="4" w:space="0" w:color="auto"/>
              <w:right w:val="single" w:sz="4" w:space="0" w:color="auto"/>
            </w:tcBorders>
            <w:vAlign w:val="center"/>
          </w:tcPr>
          <w:p w14:paraId="02F3FDA7" w14:textId="0FEACE77" w:rsidR="00ED4D76" w:rsidRPr="000C51D8" w:rsidRDefault="00ED4D76" w:rsidP="00ED4D76">
            <w:pPr>
              <w:jc w:val="center"/>
              <w:rPr>
                <w:sz w:val="22"/>
              </w:rPr>
            </w:pPr>
            <w:r w:rsidRPr="000C51D8">
              <w:rPr>
                <w:sz w:val="22"/>
                <w:szCs w:val="22"/>
              </w:rPr>
              <w:t>уголь</w:t>
            </w:r>
          </w:p>
        </w:tc>
        <w:tc>
          <w:tcPr>
            <w:tcW w:w="1511" w:type="pct"/>
            <w:tcBorders>
              <w:top w:val="single" w:sz="4" w:space="0" w:color="auto"/>
              <w:left w:val="single" w:sz="4" w:space="0" w:color="auto"/>
              <w:bottom w:val="single" w:sz="4" w:space="0" w:color="auto"/>
              <w:right w:val="single" w:sz="4" w:space="0" w:color="auto"/>
            </w:tcBorders>
            <w:vAlign w:val="center"/>
          </w:tcPr>
          <w:p w14:paraId="65569B6D" w14:textId="0ABB6217" w:rsidR="00ED4D76" w:rsidRPr="000C51D8" w:rsidRDefault="00ED4D76" w:rsidP="00ED4D76">
            <w:pPr>
              <w:jc w:val="center"/>
              <w:rPr>
                <w:sz w:val="22"/>
              </w:rPr>
            </w:pPr>
            <w:r w:rsidRPr="000C51D8">
              <w:rPr>
                <w:sz w:val="22"/>
                <w:szCs w:val="22"/>
              </w:rPr>
              <w:t>-</w:t>
            </w:r>
          </w:p>
        </w:tc>
      </w:tr>
      <w:tr w:rsidR="000C51D8" w:rsidRPr="000C51D8" w14:paraId="2198FD3C"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70937230" w14:textId="77777777" w:rsidR="00ED4D76" w:rsidRPr="000C51D8" w:rsidRDefault="00ED4D76" w:rsidP="00ED4D76">
            <w:pPr>
              <w:pStyle w:val="ab"/>
              <w:jc w:val="center"/>
              <w:rPr>
                <w:sz w:val="22"/>
                <w:szCs w:val="22"/>
              </w:rPr>
            </w:pPr>
            <w:r w:rsidRPr="000C51D8">
              <w:rPr>
                <w:sz w:val="22"/>
              </w:rPr>
              <w:t>2</w:t>
            </w:r>
          </w:p>
        </w:tc>
        <w:tc>
          <w:tcPr>
            <w:tcW w:w="2231" w:type="pct"/>
            <w:tcBorders>
              <w:top w:val="nil"/>
              <w:left w:val="nil"/>
              <w:bottom w:val="single" w:sz="4" w:space="0" w:color="auto"/>
              <w:right w:val="single" w:sz="4" w:space="0" w:color="auto"/>
            </w:tcBorders>
            <w:shd w:val="clear" w:color="000000" w:fill="FFFFFF"/>
            <w:vAlign w:val="center"/>
          </w:tcPr>
          <w:p w14:paraId="639086BC" w14:textId="39862E98" w:rsidR="00ED4D76" w:rsidRPr="000C51D8" w:rsidRDefault="00ED4D76" w:rsidP="00ED4D76">
            <w:pPr>
              <w:jc w:val="center"/>
              <w:rPr>
                <w:sz w:val="22"/>
              </w:rPr>
            </w:pPr>
            <w:r w:rsidRPr="000C51D8">
              <w:rPr>
                <w:sz w:val="22"/>
                <w:szCs w:val="22"/>
              </w:rPr>
              <w:t>Котельная «Школа»</w:t>
            </w:r>
          </w:p>
        </w:tc>
        <w:tc>
          <w:tcPr>
            <w:tcW w:w="938" w:type="pct"/>
            <w:tcBorders>
              <w:top w:val="single" w:sz="4" w:space="0" w:color="auto"/>
              <w:left w:val="nil"/>
              <w:bottom w:val="single" w:sz="4" w:space="0" w:color="auto"/>
              <w:right w:val="single" w:sz="4" w:space="0" w:color="auto"/>
            </w:tcBorders>
            <w:shd w:val="clear" w:color="auto" w:fill="auto"/>
            <w:vAlign w:val="center"/>
          </w:tcPr>
          <w:p w14:paraId="3A8DB855" w14:textId="4A42AE22" w:rsidR="00ED4D76" w:rsidRPr="000C51D8" w:rsidRDefault="00ED4D76" w:rsidP="00ED4D76">
            <w:pPr>
              <w:jc w:val="center"/>
              <w:rPr>
                <w:sz w:val="22"/>
              </w:rPr>
            </w:pPr>
            <w:r w:rsidRPr="000C51D8">
              <w:rPr>
                <w:sz w:val="22"/>
                <w:szCs w:val="22"/>
              </w:rPr>
              <w:t>уголь</w:t>
            </w:r>
          </w:p>
        </w:tc>
        <w:tc>
          <w:tcPr>
            <w:tcW w:w="1511" w:type="pct"/>
            <w:tcBorders>
              <w:top w:val="single" w:sz="4" w:space="0" w:color="auto"/>
              <w:left w:val="nil"/>
              <w:bottom w:val="single" w:sz="4" w:space="0" w:color="auto"/>
              <w:right w:val="single" w:sz="4" w:space="0" w:color="auto"/>
            </w:tcBorders>
            <w:shd w:val="clear" w:color="auto" w:fill="auto"/>
            <w:vAlign w:val="center"/>
          </w:tcPr>
          <w:p w14:paraId="69E56D24" w14:textId="76BA216F" w:rsidR="00ED4D76" w:rsidRPr="000C51D8" w:rsidRDefault="00ED4D76" w:rsidP="00ED4D76">
            <w:pPr>
              <w:jc w:val="center"/>
              <w:rPr>
                <w:sz w:val="22"/>
              </w:rPr>
            </w:pPr>
            <w:r w:rsidRPr="000C51D8">
              <w:rPr>
                <w:sz w:val="22"/>
                <w:szCs w:val="22"/>
              </w:rPr>
              <w:t>-</w:t>
            </w:r>
          </w:p>
        </w:tc>
      </w:tr>
      <w:tr w:rsidR="000C51D8" w:rsidRPr="000C51D8" w14:paraId="7A1494F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537A3A4" w14:textId="77777777" w:rsidR="00ED4D76" w:rsidRPr="000C51D8" w:rsidRDefault="00ED4D76" w:rsidP="00ED4D76">
            <w:pPr>
              <w:pStyle w:val="ab"/>
              <w:jc w:val="center"/>
              <w:rPr>
                <w:sz w:val="22"/>
                <w:szCs w:val="22"/>
              </w:rPr>
            </w:pPr>
            <w:r w:rsidRPr="000C51D8">
              <w:rPr>
                <w:sz w:val="22"/>
              </w:rPr>
              <w:t>3</w:t>
            </w:r>
          </w:p>
        </w:tc>
        <w:tc>
          <w:tcPr>
            <w:tcW w:w="2231" w:type="pct"/>
            <w:tcBorders>
              <w:top w:val="nil"/>
              <w:left w:val="nil"/>
              <w:bottom w:val="single" w:sz="4" w:space="0" w:color="auto"/>
              <w:right w:val="single" w:sz="4" w:space="0" w:color="auto"/>
            </w:tcBorders>
            <w:shd w:val="clear" w:color="000000" w:fill="FFFFFF"/>
            <w:vAlign w:val="center"/>
          </w:tcPr>
          <w:p w14:paraId="428D90F0" w14:textId="1A8EE585" w:rsidR="00ED4D76" w:rsidRPr="000C51D8" w:rsidRDefault="00ED4D76" w:rsidP="00ED4D76">
            <w:pPr>
              <w:jc w:val="center"/>
              <w:rPr>
                <w:sz w:val="22"/>
              </w:rPr>
            </w:pPr>
            <w:r w:rsidRPr="000C51D8">
              <w:rPr>
                <w:sz w:val="22"/>
                <w:szCs w:val="22"/>
              </w:rPr>
              <w:t>Котельная «ПМК»</w:t>
            </w:r>
          </w:p>
        </w:tc>
        <w:tc>
          <w:tcPr>
            <w:tcW w:w="938" w:type="pct"/>
            <w:tcBorders>
              <w:top w:val="nil"/>
              <w:left w:val="nil"/>
              <w:bottom w:val="single" w:sz="4" w:space="0" w:color="auto"/>
              <w:right w:val="single" w:sz="4" w:space="0" w:color="auto"/>
            </w:tcBorders>
            <w:shd w:val="clear" w:color="auto" w:fill="auto"/>
            <w:vAlign w:val="center"/>
          </w:tcPr>
          <w:p w14:paraId="4BFE102B" w14:textId="036D9911"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6CBF1850" w14:textId="756D97F1" w:rsidR="00ED4D76" w:rsidRPr="000C51D8" w:rsidRDefault="00ED4D76" w:rsidP="00ED4D76">
            <w:pPr>
              <w:jc w:val="center"/>
              <w:rPr>
                <w:sz w:val="22"/>
              </w:rPr>
            </w:pPr>
            <w:r w:rsidRPr="000C51D8">
              <w:rPr>
                <w:sz w:val="22"/>
                <w:szCs w:val="22"/>
              </w:rPr>
              <w:t>-</w:t>
            </w:r>
          </w:p>
        </w:tc>
      </w:tr>
      <w:tr w:rsidR="000C51D8" w:rsidRPr="000C51D8" w14:paraId="3271D8C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2A3DB1E" w14:textId="77777777" w:rsidR="00ED4D76" w:rsidRPr="000C51D8" w:rsidRDefault="00ED4D76" w:rsidP="00ED4D76">
            <w:pPr>
              <w:pStyle w:val="ab"/>
              <w:jc w:val="center"/>
              <w:rPr>
                <w:sz w:val="22"/>
              </w:rPr>
            </w:pPr>
            <w:r w:rsidRPr="000C51D8">
              <w:rPr>
                <w:sz w:val="22"/>
              </w:rPr>
              <w:t>4</w:t>
            </w:r>
          </w:p>
        </w:tc>
        <w:tc>
          <w:tcPr>
            <w:tcW w:w="2231" w:type="pct"/>
            <w:tcBorders>
              <w:top w:val="nil"/>
              <w:left w:val="nil"/>
              <w:bottom w:val="single" w:sz="4" w:space="0" w:color="auto"/>
              <w:right w:val="single" w:sz="4" w:space="0" w:color="auto"/>
            </w:tcBorders>
            <w:shd w:val="clear" w:color="000000" w:fill="FFFFFF"/>
            <w:vAlign w:val="center"/>
          </w:tcPr>
          <w:p w14:paraId="6319CC76" w14:textId="070481D6" w:rsidR="00ED4D76" w:rsidRPr="000C51D8" w:rsidRDefault="00ED4D76" w:rsidP="00ED4D76">
            <w:pPr>
              <w:jc w:val="center"/>
              <w:rPr>
                <w:sz w:val="22"/>
                <w:szCs w:val="22"/>
              </w:rPr>
            </w:pPr>
            <w:r w:rsidRPr="000C51D8">
              <w:rPr>
                <w:sz w:val="22"/>
                <w:szCs w:val="22"/>
              </w:rPr>
              <w:t>Котельная «ЛМС»</w:t>
            </w:r>
          </w:p>
        </w:tc>
        <w:tc>
          <w:tcPr>
            <w:tcW w:w="938" w:type="pct"/>
            <w:tcBorders>
              <w:top w:val="nil"/>
              <w:left w:val="nil"/>
              <w:bottom w:val="single" w:sz="4" w:space="0" w:color="auto"/>
              <w:right w:val="single" w:sz="4" w:space="0" w:color="auto"/>
            </w:tcBorders>
            <w:shd w:val="clear" w:color="auto" w:fill="auto"/>
            <w:vAlign w:val="center"/>
          </w:tcPr>
          <w:p w14:paraId="6FC5BE68" w14:textId="3299C452"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0269013" w14:textId="2A0FF6DC" w:rsidR="00ED4D76" w:rsidRPr="000C51D8" w:rsidRDefault="00ED4D76" w:rsidP="00ED4D76">
            <w:pPr>
              <w:jc w:val="center"/>
              <w:rPr>
                <w:sz w:val="22"/>
              </w:rPr>
            </w:pPr>
            <w:r w:rsidRPr="000C51D8">
              <w:rPr>
                <w:sz w:val="22"/>
                <w:szCs w:val="22"/>
              </w:rPr>
              <w:t>-</w:t>
            </w:r>
          </w:p>
        </w:tc>
      </w:tr>
      <w:tr w:rsidR="000C51D8" w:rsidRPr="000C51D8" w14:paraId="065DAB4D"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54964D1E" w14:textId="77777777" w:rsidR="00ED4D76" w:rsidRPr="000C51D8" w:rsidRDefault="00ED4D76" w:rsidP="00ED4D76">
            <w:pPr>
              <w:pStyle w:val="ab"/>
              <w:jc w:val="center"/>
              <w:rPr>
                <w:sz w:val="22"/>
              </w:rPr>
            </w:pPr>
            <w:r w:rsidRPr="000C51D8">
              <w:rPr>
                <w:sz w:val="22"/>
              </w:rPr>
              <w:t>5</w:t>
            </w:r>
          </w:p>
        </w:tc>
        <w:tc>
          <w:tcPr>
            <w:tcW w:w="2231" w:type="pct"/>
            <w:tcBorders>
              <w:top w:val="nil"/>
              <w:left w:val="nil"/>
              <w:bottom w:val="single" w:sz="4" w:space="0" w:color="auto"/>
              <w:right w:val="single" w:sz="4" w:space="0" w:color="auto"/>
            </w:tcBorders>
            <w:shd w:val="clear" w:color="000000" w:fill="FFFFFF"/>
            <w:vAlign w:val="center"/>
          </w:tcPr>
          <w:p w14:paraId="25195749" w14:textId="213D3A8A" w:rsidR="00ED4D76" w:rsidRPr="000C51D8" w:rsidRDefault="00ED4D76" w:rsidP="00ED4D76">
            <w:pPr>
              <w:jc w:val="center"/>
              <w:rPr>
                <w:sz w:val="22"/>
                <w:szCs w:val="22"/>
              </w:rPr>
            </w:pPr>
            <w:r w:rsidRPr="000C51D8">
              <w:rPr>
                <w:sz w:val="22"/>
                <w:szCs w:val="22"/>
              </w:rPr>
              <w:t>Котельная «ЦРБ»</w:t>
            </w:r>
          </w:p>
        </w:tc>
        <w:tc>
          <w:tcPr>
            <w:tcW w:w="938" w:type="pct"/>
            <w:tcBorders>
              <w:top w:val="nil"/>
              <w:left w:val="nil"/>
              <w:bottom w:val="single" w:sz="4" w:space="0" w:color="auto"/>
              <w:right w:val="single" w:sz="4" w:space="0" w:color="auto"/>
            </w:tcBorders>
            <w:shd w:val="clear" w:color="auto" w:fill="auto"/>
            <w:vAlign w:val="center"/>
          </w:tcPr>
          <w:p w14:paraId="583647C3" w14:textId="0088B714"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56BDF2E" w14:textId="24FB6362" w:rsidR="00ED4D76" w:rsidRPr="000C51D8" w:rsidRDefault="00ED4D76" w:rsidP="00ED4D76">
            <w:pPr>
              <w:jc w:val="center"/>
              <w:rPr>
                <w:sz w:val="22"/>
              </w:rPr>
            </w:pPr>
            <w:r w:rsidRPr="000C51D8">
              <w:rPr>
                <w:sz w:val="22"/>
                <w:szCs w:val="22"/>
              </w:rPr>
              <w:t>-</w:t>
            </w:r>
          </w:p>
        </w:tc>
      </w:tr>
      <w:tr w:rsidR="000C51D8" w:rsidRPr="000C51D8" w14:paraId="787E1153"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5281564E" w14:textId="77777777" w:rsidR="00ED4D76" w:rsidRPr="000C51D8" w:rsidRDefault="00ED4D76" w:rsidP="00ED4D76">
            <w:pPr>
              <w:pStyle w:val="ab"/>
              <w:jc w:val="center"/>
              <w:rPr>
                <w:sz w:val="22"/>
              </w:rPr>
            </w:pPr>
            <w:r w:rsidRPr="000C51D8">
              <w:rPr>
                <w:sz w:val="22"/>
              </w:rPr>
              <w:t>6</w:t>
            </w:r>
          </w:p>
        </w:tc>
        <w:tc>
          <w:tcPr>
            <w:tcW w:w="2231" w:type="pct"/>
            <w:tcBorders>
              <w:top w:val="nil"/>
              <w:left w:val="nil"/>
              <w:bottom w:val="single" w:sz="4" w:space="0" w:color="auto"/>
              <w:right w:val="single" w:sz="4" w:space="0" w:color="auto"/>
            </w:tcBorders>
            <w:shd w:val="clear" w:color="000000" w:fill="FFFFFF"/>
            <w:vAlign w:val="center"/>
          </w:tcPr>
          <w:p w14:paraId="46D8C40E" w14:textId="06A90AC9" w:rsidR="00ED4D76" w:rsidRPr="000C51D8" w:rsidRDefault="00ED4D76" w:rsidP="00ED4D76">
            <w:pPr>
              <w:jc w:val="center"/>
              <w:rPr>
                <w:sz w:val="22"/>
                <w:szCs w:val="22"/>
              </w:rPr>
            </w:pPr>
            <w:r w:rsidRPr="000C51D8">
              <w:rPr>
                <w:sz w:val="22"/>
                <w:szCs w:val="22"/>
              </w:rPr>
              <w:t>Котельная «Тополек»</w:t>
            </w:r>
          </w:p>
        </w:tc>
        <w:tc>
          <w:tcPr>
            <w:tcW w:w="938" w:type="pct"/>
            <w:tcBorders>
              <w:top w:val="nil"/>
              <w:left w:val="nil"/>
              <w:bottom w:val="single" w:sz="4" w:space="0" w:color="auto"/>
              <w:right w:val="single" w:sz="4" w:space="0" w:color="auto"/>
            </w:tcBorders>
            <w:shd w:val="clear" w:color="auto" w:fill="auto"/>
            <w:vAlign w:val="center"/>
          </w:tcPr>
          <w:p w14:paraId="04E61F23" w14:textId="52BB54E2"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0B453139" w14:textId="5BBC5812" w:rsidR="00ED4D76" w:rsidRPr="000C51D8" w:rsidRDefault="00ED4D76" w:rsidP="00ED4D76">
            <w:pPr>
              <w:jc w:val="center"/>
              <w:rPr>
                <w:sz w:val="22"/>
              </w:rPr>
            </w:pPr>
            <w:r w:rsidRPr="000C51D8">
              <w:rPr>
                <w:sz w:val="22"/>
                <w:szCs w:val="22"/>
              </w:rPr>
              <w:t>-</w:t>
            </w:r>
          </w:p>
        </w:tc>
      </w:tr>
      <w:tr w:rsidR="000C51D8" w:rsidRPr="000C51D8" w14:paraId="33F641D8"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176B9125" w14:textId="77777777" w:rsidR="00ED4D76" w:rsidRPr="000C51D8" w:rsidRDefault="00ED4D76" w:rsidP="00ED4D76">
            <w:pPr>
              <w:pStyle w:val="ab"/>
              <w:jc w:val="center"/>
              <w:rPr>
                <w:sz w:val="22"/>
              </w:rPr>
            </w:pPr>
            <w:r w:rsidRPr="000C51D8">
              <w:rPr>
                <w:sz w:val="22"/>
              </w:rPr>
              <w:t>7</w:t>
            </w:r>
          </w:p>
        </w:tc>
        <w:tc>
          <w:tcPr>
            <w:tcW w:w="2231" w:type="pct"/>
            <w:tcBorders>
              <w:top w:val="nil"/>
              <w:left w:val="nil"/>
              <w:bottom w:val="single" w:sz="4" w:space="0" w:color="auto"/>
              <w:right w:val="single" w:sz="4" w:space="0" w:color="auto"/>
            </w:tcBorders>
            <w:shd w:val="clear" w:color="000000" w:fill="FFFFFF"/>
            <w:vAlign w:val="center"/>
          </w:tcPr>
          <w:p w14:paraId="14ABF2D0" w14:textId="7C1CFAFE" w:rsidR="00ED4D76" w:rsidRPr="000C51D8" w:rsidRDefault="00ED4D76" w:rsidP="00ED4D76">
            <w:pPr>
              <w:jc w:val="center"/>
              <w:rPr>
                <w:sz w:val="22"/>
                <w:szCs w:val="22"/>
              </w:rPr>
            </w:pPr>
            <w:r w:rsidRPr="000C51D8">
              <w:rPr>
                <w:sz w:val="22"/>
                <w:szCs w:val="22"/>
              </w:rPr>
              <w:t>Котельная «Быткомбината»</w:t>
            </w:r>
          </w:p>
        </w:tc>
        <w:tc>
          <w:tcPr>
            <w:tcW w:w="938" w:type="pct"/>
            <w:tcBorders>
              <w:top w:val="nil"/>
              <w:left w:val="nil"/>
              <w:bottom w:val="single" w:sz="4" w:space="0" w:color="auto"/>
              <w:right w:val="single" w:sz="4" w:space="0" w:color="auto"/>
            </w:tcBorders>
            <w:shd w:val="clear" w:color="auto" w:fill="auto"/>
            <w:vAlign w:val="center"/>
          </w:tcPr>
          <w:p w14:paraId="238EDC26" w14:textId="6B2DD8CB"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AA05554" w14:textId="1178483D" w:rsidR="00ED4D76" w:rsidRPr="000C51D8" w:rsidRDefault="00ED4D76" w:rsidP="00ED4D76">
            <w:pPr>
              <w:jc w:val="center"/>
              <w:rPr>
                <w:sz w:val="22"/>
              </w:rPr>
            </w:pPr>
            <w:r w:rsidRPr="000C51D8">
              <w:rPr>
                <w:sz w:val="22"/>
                <w:szCs w:val="22"/>
              </w:rPr>
              <w:t>-</w:t>
            </w:r>
          </w:p>
        </w:tc>
      </w:tr>
      <w:tr w:rsidR="000C51D8" w:rsidRPr="000C51D8" w14:paraId="384E009E"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0948DC81" w14:textId="77777777" w:rsidR="00ED4D76" w:rsidRPr="000C51D8" w:rsidRDefault="00ED4D76" w:rsidP="00ED4D76">
            <w:pPr>
              <w:pStyle w:val="ab"/>
              <w:jc w:val="center"/>
              <w:rPr>
                <w:sz w:val="22"/>
              </w:rPr>
            </w:pPr>
            <w:r w:rsidRPr="000C51D8">
              <w:rPr>
                <w:sz w:val="22"/>
              </w:rPr>
              <w:t>8</w:t>
            </w:r>
          </w:p>
        </w:tc>
        <w:tc>
          <w:tcPr>
            <w:tcW w:w="2231" w:type="pct"/>
            <w:tcBorders>
              <w:top w:val="nil"/>
              <w:left w:val="nil"/>
              <w:bottom w:val="single" w:sz="4" w:space="0" w:color="auto"/>
              <w:right w:val="single" w:sz="4" w:space="0" w:color="auto"/>
            </w:tcBorders>
            <w:shd w:val="clear" w:color="000000" w:fill="FFFFFF"/>
            <w:vAlign w:val="center"/>
          </w:tcPr>
          <w:p w14:paraId="4B3FFCF5" w14:textId="6B5D8FFB" w:rsidR="00ED4D76" w:rsidRPr="000C51D8" w:rsidRDefault="00ED4D76" w:rsidP="00ED4D76">
            <w:pPr>
              <w:jc w:val="center"/>
              <w:rPr>
                <w:sz w:val="22"/>
                <w:szCs w:val="22"/>
              </w:rPr>
            </w:pPr>
            <w:r w:rsidRPr="000C51D8">
              <w:rPr>
                <w:sz w:val="22"/>
                <w:szCs w:val="22"/>
              </w:rPr>
              <w:t>Котельная «Собственная база»</w:t>
            </w:r>
          </w:p>
        </w:tc>
        <w:tc>
          <w:tcPr>
            <w:tcW w:w="938" w:type="pct"/>
            <w:tcBorders>
              <w:top w:val="nil"/>
              <w:left w:val="nil"/>
              <w:bottom w:val="single" w:sz="4" w:space="0" w:color="auto"/>
              <w:right w:val="single" w:sz="4" w:space="0" w:color="auto"/>
            </w:tcBorders>
            <w:shd w:val="clear" w:color="auto" w:fill="auto"/>
            <w:vAlign w:val="center"/>
          </w:tcPr>
          <w:p w14:paraId="70D81067" w14:textId="0E176BB0"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2BFA319C" w14:textId="7271B5F9" w:rsidR="00ED4D76" w:rsidRPr="000C51D8" w:rsidRDefault="00ED4D76" w:rsidP="00ED4D76">
            <w:pPr>
              <w:jc w:val="center"/>
              <w:rPr>
                <w:sz w:val="22"/>
              </w:rPr>
            </w:pPr>
            <w:r w:rsidRPr="000C51D8">
              <w:rPr>
                <w:sz w:val="22"/>
                <w:szCs w:val="22"/>
              </w:rPr>
              <w:t>-</w:t>
            </w:r>
          </w:p>
        </w:tc>
      </w:tr>
      <w:tr w:rsidR="000C51D8" w:rsidRPr="000C51D8" w14:paraId="246711E4"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37A8A29" w14:textId="77777777" w:rsidR="00ED4D76" w:rsidRPr="000C51D8" w:rsidRDefault="00ED4D76" w:rsidP="00ED4D76">
            <w:pPr>
              <w:pStyle w:val="ab"/>
              <w:jc w:val="center"/>
              <w:rPr>
                <w:sz w:val="22"/>
              </w:rPr>
            </w:pPr>
            <w:r w:rsidRPr="000C51D8">
              <w:rPr>
                <w:sz w:val="22"/>
              </w:rPr>
              <w:t>9</w:t>
            </w:r>
          </w:p>
        </w:tc>
        <w:tc>
          <w:tcPr>
            <w:tcW w:w="2231" w:type="pct"/>
            <w:tcBorders>
              <w:top w:val="nil"/>
              <w:left w:val="nil"/>
              <w:bottom w:val="single" w:sz="4" w:space="0" w:color="auto"/>
              <w:right w:val="single" w:sz="4" w:space="0" w:color="auto"/>
            </w:tcBorders>
            <w:shd w:val="clear" w:color="000000" w:fill="FFFFFF"/>
            <w:vAlign w:val="center"/>
          </w:tcPr>
          <w:p w14:paraId="2F131BCA" w14:textId="4BCB2270" w:rsidR="00ED4D76" w:rsidRPr="000C51D8" w:rsidRDefault="00ED4D76" w:rsidP="00ED4D76">
            <w:pPr>
              <w:jc w:val="center"/>
              <w:rPr>
                <w:sz w:val="22"/>
                <w:szCs w:val="22"/>
              </w:rPr>
            </w:pPr>
            <w:r w:rsidRPr="000C51D8">
              <w:rPr>
                <w:sz w:val="22"/>
                <w:szCs w:val="22"/>
              </w:rPr>
              <w:t>Котельная «Кочковскремтранс»</w:t>
            </w:r>
          </w:p>
        </w:tc>
        <w:tc>
          <w:tcPr>
            <w:tcW w:w="938" w:type="pct"/>
            <w:tcBorders>
              <w:top w:val="nil"/>
              <w:left w:val="nil"/>
              <w:bottom w:val="single" w:sz="4" w:space="0" w:color="auto"/>
              <w:right w:val="single" w:sz="4" w:space="0" w:color="auto"/>
            </w:tcBorders>
            <w:shd w:val="clear" w:color="auto" w:fill="auto"/>
            <w:vAlign w:val="center"/>
          </w:tcPr>
          <w:p w14:paraId="0B1DE682" w14:textId="31D68C3F"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1520BFB4" w14:textId="3781539F" w:rsidR="00ED4D76" w:rsidRPr="000C51D8" w:rsidRDefault="00ED4D76" w:rsidP="00ED4D76">
            <w:pPr>
              <w:jc w:val="center"/>
              <w:rPr>
                <w:sz w:val="22"/>
              </w:rPr>
            </w:pPr>
            <w:r w:rsidRPr="000C51D8">
              <w:rPr>
                <w:sz w:val="22"/>
                <w:szCs w:val="22"/>
              </w:rPr>
              <w:t>-</w:t>
            </w:r>
          </w:p>
        </w:tc>
      </w:tr>
      <w:tr w:rsidR="000C51D8" w:rsidRPr="000C51D8" w14:paraId="0A19BC01" w14:textId="77777777" w:rsidTr="00CA1621">
        <w:trPr>
          <w:cantSplit/>
          <w:jc w:val="center"/>
        </w:trPr>
        <w:tc>
          <w:tcPr>
            <w:tcW w:w="319" w:type="pct"/>
            <w:tcBorders>
              <w:top w:val="nil"/>
              <w:left w:val="single" w:sz="4" w:space="0" w:color="auto"/>
              <w:bottom w:val="single" w:sz="4" w:space="0" w:color="auto"/>
              <w:right w:val="single" w:sz="4" w:space="0" w:color="auto"/>
            </w:tcBorders>
            <w:shd w:val="clear" w:color="auto" w:fill="auto"/>
            <w:vAlign w:val="center"/>
          </w:tcPr>
          <w:p w14:paraId="212625D5" w14:textId="77777777" w:rsidR="00ED4D76" w:rsidRPr="000C51D8" w:rsidRDefault="00ED4D76" w:rsidP="00ED4D76">
            <w:pPr>
              <w:pStyle w:val="ab"/>
              <w:jc w:val="center"/>
              <w:rPr>
                <w:sz w:val="22"/>
              </w:rPr>
            </w:pPr>
            <w:r w:rsidRPr="000C51D8">
              <w:rPr>
                <w:sz w:val="22"/>
              </w:rPr>
              <w:t>10</w:t>
            </w:r>
          </w:p>
        </w:tc>
        <w:tc>
          <w:tcPr>
            <w:tcW w:w="2231" w:type="pct"/>
            <w:tcBorders>
              <w:top w:val="nil"/>
              <w:left w:val="nil"/>
              <w:bottom w:val="single" w:sz="4" w:space="0" w:color="auto"/>
              <w:right w:val="single" w:sz="4" w:space="0" w:color="auto"/>
            </w:tcBorders>
            <w:shd w:val="clear" w:color="000000" w:fill="FFFFFF"/>
            <w:vAlign w:val="center"/>
          </w:tcPr>
          <w:p w14:paraId="4F86133A" w14:textId="620D6B1C" w:rsidR="00ED4D76" w:rsidRPr="000C51D8" w:rsidRDefault="00ED4D76" w:rsidP="00ED4D76">
            <w:pPr>
              <w:jc w:val="center"/>
              <w:rPr>
                <w:sz w:val="22"/>
                <w:szCs w:val="22"/>
              </w:rPr>
            </w:pPr>
            <w:r w:rsidRPr="000C51D8">
              <w:rPr>
                <w:sz w:val="22"/>
                <w:szCs w:val="22"/>
              </w:rPr>
              <w:t>Котельная ГБПОУ НСО «Кочковский межрайонный аграрный лицей»</w:t>
            </w:r>
          </w:p>
        </w:tc>
        <w:tc>
          <w:tcPr>
            <w:tcW w:w="938" w:type="pct"/>
            <w:tcBorders>
              <w:top w:val="nil"/>
              <w:left w:val="nil"/>
              <w:bottom w:val="single" w:sz="4" w:space="0" w:color="auto"/>
              <w:right w:val="single" w:sz="4" w:space="0" w:color="auto"/>
            </w:tcBorders>
            <w:shd w:val="clear" w:color="auto" w:fill="auto"/>
            <w:vAlign w:val="center"/>
          </w:tcPr>
          <w:p w14:paraId="659C7069" w14:textId="363A6DF7" w:rsidR="00ED4D76" w:rsidRPr="000C51D8" w:rsidRDefault="00ED4D76" w:rsidP="00ED4D76">
            <w:pPr>
              <w:jc w:val="center"/>
              <w:rPr>
                <w:sz w:val="22"/>
              </w:rPr>
            </w:pPr>
            <w:r w:rsidRPr="000C51D8">
              <w:rPr>
                <w:sz w:val="22"/>
                <w:szCs w:val="22"/>
              </w:rPr>
              <w:t>уголь</w:t>
            </w:r>
          </w:p>
        </w:tc>
        <w:tc>
          <w:tcPr>
            <w:tcW w:w="1511" w:type="pct"/>
            <w:tcBorders>
              <w:top w:val="nil"/>
              <w:left w:val="nil"/>
              <w:bottom w:val="single" w:sz="4" w:space="0" w:color="auto"/>
              <w:right w:val="single" w:sz="4" w:space="0" w:color="auto"/>
            </w:tcBorders>
            <w:shd w:val="clear" w:color="auto" w:fill="auto"/>
            <w:vAlign w:val="center"/>
          </w:tcPr>
          <w:p w14:paraId="3D914BE7" w14:textId="68617F02" w:rsidR="00ED4D76" w:rsidRPr="000C51D8" w:rsidRDefault="00ED4D76" w:rsidP="00ED4D76">
            <w:pPr>
              <w:jc w:val="center"/>
              <w:rPr>
                <w:sz w:val="22"/>
              </w:rPr>
            </w:pPr>
            <w:r w:rsidRPr="000C51D8">
              <w:rPr>
                <w:sz w:val="22"/>
                <w:szCs w:val="22"/>
              </w:rPr>
              <w:t>-</w:t>
            </w:r>
          </w:p>
        </w:tc>
      </w:tr>
    </w:tbl>
    <w:p w14:paraId="4CA11F51" w14:textId="33C4271F" w:rsidR="00810735" w:rsidRPr="000C51D8" w:rsidRDefault="00810735"/>
    <w:p w14:paraId="135DF323" w14:textId="757710C9" w:rsidR="00731179" w:rsidRPr="000C51D8" w:rsidRDefault="00731179" w:rsidP="00731179">
      <w:pPr>
        <w:ind w:firstLine="540"/>
      </w:pPr>
      <w:r w:rsidRPr="000C51D8">
        <w:t xml:space="preserve">Результаты ориентировочного расчета нормативных запасов топлив приведены в таблице </w:t>
      </w:r>
      <w:r w:rsidR="00833352" w:rsidRPr="000C51D8">
        <w:t>5</w:t>
      </w:r>
      <w:r w:rsidR="00B90C8A" w:rsidRPr="000C51D8">
        <w:t>4</w:t>
      </w:r>
      <w:r w:rsidRPr="000C51D8">
        <w:t xml:space="preserve">. </w:t>
      </w:r>
    </w:p>
    <w:p w14:paraId="1645306D" w14:textId="77777777" w:rsidR="00731179" w:rsidRPr="000C51D8" w:rsidRDefault="00731179" w:rsidP="00731179">
      <w:pPr>
        <w:ind w:firstLine="540"/>
      </w:pPr>
    </w:p>
    <w:p w14:paraId="629E986E" w14:textId="77777777" w:rsidR="008D6317" w:rsidRPr="000C51D8" w:rsidRDefault="008D6317" w:rsidP="00731179">
      <w:pPr>
        <w:ind w:firstLine="540"/>
      </w:pPr>
    </w:p>
    <w:p w14:paraId="775F8D9A" w14:textId="1FC5BF79" w:rsidR="00731179" w:rsidRPr="000C51D8" w:rsidRDefault="00731179" w:rsidP="00731179">
      <w:pPr>
        <w:rPr>
          <w:shd w:val="clear" w:color="auto" w:fill="FFFFFF"/>
        </w:rPr>
      </w:pPr>
      <w:r w:rsidRPr="000C51D8">
        <w:lastRenderedPageBreak/>
        <w:t xml:space="preserve">Таблица </w:t>
      </w:r>
      <w:fldSimple w:instr=" SEQ Таблица \* ARABIC ">
        <w:r w:rsidR="00854D71" w:rsidRPr="000C51D8">
          <w:rPr>
            <w:noProof/>
          </w:rPr>
          <w:t>54</w:t>
        </w:r>
      </w:fldSimple>
      <w:r w:rsidRPr="000C51D8">
        <w:t xml:space="preserve"> - </w:t>
      </w:r>
      <w:r w:rsidRPr="000C51D8">
        <w:rPr>
          <w:shd w:val="clear" w:color="auto" w:fill="FFFFFF"/>
        </w:rPr>
        <w:t>Нормативные запасы аварийных видов топлив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217"/>
        <w:gridCol w:w="2298"/>
        <w:gridCol w:w="926"/>
        <w:gridCol w:w="859"/>
        <w:gridCol w:w="861"/>
        <w:gridCol w:w="821"/>
        <w:gridCol w:w="821"/>
        <w:gridCol w:w="821"/>
      </w:tblGrid>
      <w:tr w:rsidR="000C51D8" w:rsidRPr="000C51D8" w14:paraId="19069C09" w14:textId="77777777" w:rsidTr="005B6046">
        <w:trPr>
          <w:cantSplit/>
          <w:trHeight w:val="290"/>
          <w:tblHeader/>
        </w:trPr>
        <w:tc>
          <w:tcPr>
            <w:tcW w:w="253" w:type="pct"/>
            <w:vMerge w:val="restart"/>
            <w:vAlign w:val="center"/>
          </w:tcPr>
          <w:p w14:paraId="27C83C24" w14:textId="77777777" w:rsidR="00731179" w:rsidRPr="000C51D8" w:rsidRDefault="00731179" w:rsidP="00CA1621">
            <w:pPr>
              <w:jc w:val="center"/>
              <w:rPr>
                <w:sz w:val="22"/>
                <w:szCs w:val="22"/>
              </w:rPr>
            </w:pPr>
            <w:r w:rsidRPr="000C51D8">
              <w:rPr>
                <w:sz w:val="22"/>
                <w:szCs w:val="22"/>
              </w:rPr>
              <w:t>№ п/п</w:t>
            </w:r>
          </w:p>
        </w:tc>
        <w:tc>
          <w:tcPr>
            <w:tcW w:w="1094" w:type="pct"/>
            <w:vMerge w:val="restart"/>
            <w:shd w:val="clear" w:color="auto" w:fill="auto"/>
            <w:vAlign w:val="center"/>
          </w:tcPr>
          <w:p w14:paraId="47B7F9D5" w14:textId="77777777" w:rsidR="00731179" w:rsidRPr="000C51D8" w:rsidRDefault="00731179" w:rsidP="00CA1621">
            <w:pPr>
              <w:jc w:val="center"/>
              <w:rPr>
                <w:sz w:val="22"/>
                <w:szCs w:val="22"/>
              </w:rPr>
            </w:pPr>
            <w:r w:rsidRPr="000C51D8">
              <w:rPr>
                <w:sz w:val="22"/>
                <w:szCs w:val="22"/>
              </w:rPr>
              <w:t>Источник тепловой энергии</w:t>
            </w:r>
          </w:p>
        </w:tc>
        <w:tc>
          <w:tcPr>
            <w:tcW w:w="1133" w:type="pct"/>
            <w:vMerge w:val="restart"/>
            <w:shd w:val="clear" w:color="auto" w:fill="auto"/>
            <w:vAlign w:val="center"/>
          </w:tcPr>
          <w:p w14:paraId="77F84887" w14:textId="77777777" w:rsidR="00731179" w:rsidRPr="000C51D8" w:rsidRDefault="00731179" w:rsidP="00CA1621">
            <w:pPr>
              <w:jc w:val="center"/>
              <w:rPr>
                <w:sz w:val="22"/>
                <w:szCs w:val="22"/>
              </w:rPr>
            </w:pPr>
            <w:r w:rsidRPr="000C51D8">
              <w:rPr>
                <w:sz w:val="22"/>
                <w:szCs w:val="22"/>
              </w:rPr>
              <w:t>Вид топлива (основной/резервный)</w:t>
            </w:r>
          </w:p>
        </w:tc>
        <w:tc>
          <w:tcPr>
            <w:tcW w:w="2520" w:type="pct"/>
            <w:gridSpan w:val="6"/>
            <w:shd w:val="clear" w:color="auto" w:fill="auto"/>
            <w:vAlign w:val="center"/>
          </w:tcPr>
          <w:p w14:paraId="0B034F51" w14:textId="77777777" w:rsidR="00731179" w:rsidRPr="000C51D8" w:rsidRDefault="00731179" w:rsidP="00CA1621">
            <w:pPr>
              <w:jc w:val="center"/>
              <w:rPr>
                <w:sz w:val="22"/>
                <w:szCs w:val="22"/>
              </w:rPr>
            </w:pPr>
            <w:r w:rsidRPr="000C51D8">
              <w:rPr>
                <w:sz w:val="22"/>
                <w:szCs w:val="22"/>
              </w:rPr>
              <w:t>Этапы</w:t>
            </w:r>
          </w:p>
        </w:tc>
      </w:tr>
      <w:tr w:rsidR="000C51D8" w:rsidRPr="000C51D8" w14:paraId="5CAFA8F6" w14:textId="77777777" w:rsidTr="005B6046">
        <w:trPr>
          <w:cantSplit/>
          <w:tblHeader/>
        </w:trPr>
        <w:tc>
          <w:tcPr>
            <w:tcW w:w="253" w:type="pct"/>
            <w:vMerge/>
            <w:vAlign w:val="center"/>
          </w:tcPr>
          <w:p w14:paraId="2D9CD54B" w14:textId="77777777" w:rsidR="00731179" w:rsidRPr="000C51D8" w:rsidRDefault="00731179" w:rsidP="00CA1621">
            <w:pPr>
              <w:jc w:val="center"/>
              <w:rPr>
                <w:sz w:val="22"/>
                <w:szCs w:val="22"/>
              </w:rPr>
            </w:pPr>
          </w:p>
        </w:tc>
        <w:tc>
          <w:tcPr>
            <w:tcW w:w="1094" w:type="pct"/>
            <w:vMerge/>
            <w:shd w:val="clear" w:color="auto" w:fill="auto"/>
            <w:vAlign w:val="center"/>
          </w:tcPr>
          <w:p w14:paraId="74AF77C8" w14:textId="77777777" w:rsidR="00731179" w:rsidRPr="000C51D8" w:rsidRDefault="00731179" w:rsidP="00CA1621">
            <w:pPr>
              <w:jc w:val="center"/>
              <w:rPr>
                <w:sz w:val="22"/>
                <w:szCs w:val="22"/>
              </w:rPr>
            </w:pPr>
          </w:p>
        </w:tc>
        <w:tc>
          <w:tcPr>
            <w:tcW w:w="1133" w:type="pct"/>
            <w:vMerge/>
            <w:shd w:val="clear" w:color="auto" w:fill="auto"/>
            <w:vAlign w:val="center"/>
          </w:tcPr>
          <w:p w14:paraId="0A93362F" w14:textId="77777777" w:rsidR="00731179" w:rsidRPr="000C51D8" w:rsidRDefault="00731179" w:rsidP="00CA1621">
            <w:pPr>
              <w:jc w:val="center"/>
              <w:rPr>
                <w:sz w:val="22"/>
                <w:szCs w:val="22"/>
              </w:rPr>
            </w:pPr>
          </w:p>
        </w:tc>
        <w:tc>
          <w:tcPr>
            <w:tcW w:w="1305" w:type="pct"/>
            <w:gridSpan w:val="3"/>
            <w:shd w:val="clear" w:color="auto" w:fill="auto"/>
            <w:vAlign w:val="center"/>
          </w:tcPr>
          <w:p w14:paraId="4C926CBC" w14:textId="3806F771" w:rsidR="00731179" w:rsidRPr="000C51D8" w:rsidRDefault="00731179" w:rsidP="00CA1621">
            <w:pPr>
              <w:jc w:val="center"/>
              <w:rPr>
                <w:sz w:val="22"/>
                <w:szCs w:val="22"/>
              </w:rPr>
            </w:pPr>
            <w:r w:rsidRPr="000C51D8">
              <w:rPr>
                <w:sz w:val="22"/>
                <w:szCs w:val="22"/>
              </w:rPr>
              <w:t>Базовый год 2022</w:t>
            </w:r>
          </w:p>
        </w:tc>
        <w:tc>
          <w:tcPr>
            <w:tcW w:w="1215" w:type="pct"/>
            <w:gridSpan w:val="3"/>
            <w:shd w:val="clear" w:color="auto" w:fill="auto"/>
            <w:vAlign w:val="center"/>
          </w:tcPr>
          <w:p w14:paraId="286242F6" w14:textId="1E48CFCE" w:rsidR="00731179" w:rsidRPr="000C51D8" w:rsidRDefault="00731179" w:rsidP="00CA1621">
            <w:pPr>
              <w:jc w:val="center"/>
              <w:rPr>
                <w:sz w:val="22"/>
                <w:szCs w:val="22"/>
              </w:rPr>
            </w:pPr>
            <w:r w:rsidRPr="000C51D8">
              <w:rPr>
                <w:sz w:val="22"/>
                <w:szCs w:val="22"/>
              </w:rPr>
              <w:t>2</w:t>
            </w:r>
            <w:r w:rsidR="00ED4D76" w:rsidRPr="000C51D8">
              <w:rPr>
                <w:sz w:val="22"/>
                <w:szCs w:val="22"/>
              </w:rPr>
              <w:t>028</w:t>
            </w:r>
            <w:r w:rsidRPr="000C51D8">
              <w:rPr>
                <w:sz w:val="22"/>
                <w:szCs w:val="22"/>
              </w:rPr>
              <w:t xml:space="preserve"> год</w:t>
            </w:r>
          </w:p>
        </w:tc>
      </w:tr>
      <w:tr w:rsidR="000C51D8" w:rsidRPr="000C51D8" w14:paraId="6B9C7118" w14:textId="77777777" w:rsidTr="005B6046">
        <w:trPr>
          <w:cantSplit/>
          <w:tblHeader/>
        </w:trPr>
        <w:tc>
          <w:tcPr>
            <w:tcW w:w="253" w:type="pct"/>
            <w:vMerge/>
            <w:vAlign w:val="center"/>
          </w:tcPr>
          <w:p w14:paraId="59F1DE26" w14:textId="77777777" w:rsidR="00731179" w:rsidRPr="000C51D8" w:rsidRDefault="00731179" w:rsidP="00CA1621">
            <w:pPr>
              <w:jc w:val="center"/>
              <w:rPr>
                <w:sz w:val="22"/>
                <w:szCs w:val="22"/>
              </w:rPr>
            </w:pPr>
          </w:p>
        </w:tc>
        <w:tc>
          <w:tcPr>
            <w:tcW w:w="1094" w:type="pct"/>
            <w:vMerge/>
            <w:shd w:val="clear" w:color="auto" w:fill="auto"/>
            <w:vAlign w:val="center"/>
          </w:tcPr>
          <w:p w14:paraId="2EE45084" w14:textId="77777777" w:rsidR="00731179" w:rsidRPr="000C51D8" w:rsidRDefault="00731179" w:rsidP="00CA1621">
            <w:pPr>
              <w:jc w:val="center"/>
              <w:rPr>
                <w:sz w:val="22"/>
                <w:szCs w:val="22"/>
              </w:rPr>
            </w:pPr>
          </w:p>
        </w:tc>
        <w:tc>
          <w:tcPr>
            <w:tcW w:w="1133" w:type="pct"/>
            <w:vMerge/>
            <w:shd w:val="clear" w:color="auto" w:fill="auto"/>
            <w:vAlign w:val="center"/>
          </w:tcPr>
          <w:p w14:paraId="07F1A356" w14:textId="77777777" w:rsidR="00731179" w:rsidRPr="000C51D8" w:rsidRDefault="00731179" w:rsidP="00CA1621">
            <w:pPr>
              <w:jc w:val="center"/>
              <w:rPr>
                <w:sz w:val="22"/>
                <w:szCs w:val="22"/>
              </w:rPr>
            </w:pPr>
          </w:p>
        </w:tc>
        <w:tc>
          <w:tcPr>
            <w:tcW w:w="457" w:type="pct"/>
            <w:shd w:val="clear" w:color="auto" w:fill="auto"/>
            <w:vAlign w:val="center"/>
          </w:tcPr>
          <w:p w14:paraId="5C13C360" w14:textId="77777777" w:rsidR="00731179" w:rsidRPr="000C51D8" w:rsidRDefault="00731179" w:rsidP="00CA1621">
            <w:pPr>
              <w:jc w:val="center"/>
              <w:rPr>
                <w:sz w:val="22"/>
                <w:szCs w:val="22"/>
              </w:rPr>
            </w:pPr>
            <w:r w:rsidRPr="000C51D8">
              <w:rPr>
                <w:sz w:val="22"/>
                <w:szCs w:val="22"/>
              </w:rPr>
              <w:t>ННЗТ</w:t>
            </w:r>
          </w:p>
        </w:tc>
        <w:tc>
          <w:tcPr>
            <w:tcW w:w="424" w:type="pct"/>
            <w:shd w:val="clear" w:color="auto" w:fill="auto"/>
            <w:vAlign w:val="center"/>
          </w:tcPr>
          <w:p w14:paraId="7D3B2F5C" w14:textId="77777777" w:rsidR="00731179" w:rsidRPr="000C51D8" w:rsidRDefault="00731179" w:rsidP="00CA1621">
            <w:pPr>
              <w:jc w:val="center"/>
              <w:rPr>
                <w:sz w:val="22"/>
                <w:szCs w:val="22"/>
              </w:rPr>
            </w:pPr>
            <w:r w:rsidRPr="000C51D8">
              <w:rPr>
                <w:sz w:val="22"/>
                <w:szCs w:val="22"/>
              </w:rPr>
              <w:t>НЭЗТ</w:t>
            </w:r>
          </w:p>
        </w:tc>
        <w:tc>
          <w:tcPr>
            <w:tcW w:w="425" w:type="pct"/>
            <w:shd w:val="clear" w:color="auto" w:fill="auto"/>
            <w:vAlign w:val="center"/>
          </w:tcPr>
          <w:p w14:paraId="6294D56E" w14:textId="77777777" w:rsidR="00731179" w:rsidRPr="000C51D8" w:rsidRDefault="00731179" w:rsidP="00CA1621">
            <w:pPr>
              <w:jc w:val="center"/>
              <w:rPr>
                <w:sz w:val="22"/>
                <w:szCs w:val="22"/>
              </w:rPr>
            </w:pPr>
            <w:r w:rsidRPr="000C51D8">
              <w:rPr>
                <w:sz w:val="22"/>
                <w:szCs w:val="22"/>
              </w:rPr>
              <w:t>ОНЗТ</w:t>
            </w:r>
          </w:p>
        </w:tc>
        <w:tc>
          <w:tcPr>
            <w:tcW w:w="405" w:type="pct"/>
            <w:shd w:val="clear" w:color="auto" w:fill="auto"/>
            <w:vAlign w:val="center"/>
          </w:tcPr>
          <w:p w14:paraId="02CCC44B" w14:textId="77777777" w:rsidR="00731179" w:rsidRPr="000C51D8" w:rsidRDefault="00731179" w:rsidP="00CA1621">
            <w:pPr>
              <w:jc w:val="center"/>
              <w:rPr>
                <w:sz w:val="22"/>
                <w:szCs w:val="22"/>
              </w:rPr>
            </w:pPr>
            <w:r w:rsidRPr="000C51D8">
              <w:rPr>
                <w:sz w:val="22"/>
                <w:szCs w:val="22"/>
              </w:rPr>
              <w:t>ННЗТ</w:t>
            </w:r>
          </w:p>
        </w:tc>
        <w:tc>
          <w:tcPr>
            <w:tcW w:w="405" w:type="pct"/>
            <w:shd w:val="clear" w:color="auto" w:fill="auto"/>
            <w:vAlign w:val="center"/>
          </w:tcPr>
          <w:p w14:paraId="049310DF" w14:textId="77777777" w:rsidR="00731179" w:rsidRPr="000C51D8" w:rsidRDefault="00731179" w:rsidP="00CA1621">
            <w:pPr>
              <w:jc w:val="center"/>
              <w:rPr>
                <w:sz w:val="22"/>
                <w:szCs w:val="22"/>
              </w:rPr>
            </w:pPr>
            <w:r w:rsidRPr="000C51D8">
              <w:rPr>
                <w:sz w:val="22"/>
                <w:szCs w:val="22"/>
              </w:rPr>
              <w:t>НЭЗТ</w:t>
            </w:r>
          </w:p>
        </w:tc>
        <w:tc>
          <w:tcPr>
            <w:tcW w:w="405" w:type="pct"/>
            <w:shd w:val="clear" w:color="auto" w:fill="auto"/>
            <w:vAlign w:val="center"/>
          </w:tcPr>
          <w:p w14:paraId="18FAE128" w14:textId="77777777" w:rsidR="00731179" w:rsidRPr="000C51D8" w:rsidRDefault="00731179" w:rsidP="00CA1621">
            <w:pPr>
              <w:jc w:val="center"/>
              <w:rPr>
                <w:sz w:val="22"/>
                <w:szCs w:val="22"/>
              </w:rPr>
            </w:pPr>
            <w:r w:rsidRPr="000C51D8">
              <w:rPr>
                <w:sz w:val="22"/>
                <w:szCs w:val="22"/>
              </w:rPr>
              <w:t>ОНЗТ</w:t>
            </w:r>
          </w:p>
        </w:tc>
      </w:tr>
      <w:tr w:rsidR="005B6046" w:rsidRPr="000C51D8" w14:paraId="5D2988F5" w14:textId="77777777" w:rsidTr="005B6046">
        <w:trPr>
          <w:cantSplit/>
        </w:trPr>
        <w:tc>
          <w:tcPr>
            <w:tcW w:w="253" w:type="pct"/>
            <w:vAlign w:val="center"/>
          </w:tcPr>
          <w:p w14:paraId="6BAB91CD" w14:textId="02B5587A" w:rsidR="005B6046" w:rsidRPr="000C51D8" w:rsidRDefault="005B6046" w:rsidP="005B6046">
            <w:pPr>
              <w:pStyle w:val="ab"/>
              <w:jc w:val="center"/>
              <w:rPr>
                <w:sz w:val="22"/>
                <w:szCs w:val="22"/>
              </w:rPr>
            </w:pPr>
            <w:r w:rsidRPr="000C51D8">
              <w:rPr>
                <w:sz w:val="22"/>
                <w:szCs w:val="22"/>
              </w:rPr>
              <w:t>1</w:t>
            </w:r>
          </w:p>
        </w:tc>
        <w:tc>
          <w:tcPr>
            <w:tcW w:w="1094" w:type="pct"/>
            <w:shd w:val="clear" w:color="auto" w:fill="auto"/>
            <w:vAlign w:val="center"/>
          </w:tcPr>
          <w:p w14:paraId="3005533E" w14:textId="7DD08321" w:rsidR="005B6046" w:rsidRPr="000C51D8" w:rsidRDefault="005B6046" w:rsidP="005B6046">
            <w:pPr>
              <w:jc w:val="center"/>
              <w:rPr>
                <w:sz w:val="22"/>
                <w:szCs w:val="22"/>
              </w:rPr>
            </w:pPr>
            <w:r w:rsidRPr="000C51D8">
              <w:rPr>
                <w:sz w:val="22"/>
                <w:szCs w:val="22"/>
              </w:rPr>
              <w:t>Котельная «Центральная»</w:t>
            </w:r>
          </w:p>
        </w:tc>
        <w:tc>
          <w:tcPr>
            <w:tcW w:w="1133" w:type="pct"/>
            <w:shd w:val="clear" w:color="auto" w:fill="auto"/>
            <w:vAlign w:val="center"/>
          </w:tcPr>
          <w:p w14:paraId="57574F68" w14:textId="11858808" w:rsidR="005B6046" w:rsidRPr="000C51D8" w:rsidRDefault="005B6046" w:rsidP="005B6046">
            <w:pPr>
              <w:jc w:val="center"/>
              <w:rPr>
                <w:sz w:val="22"/>
                <w:szCs w:val="22"/>
              </w:rPr>
            </w:pPr>
            <w:r w:rsidRPr="000C51D8">
              <w:rPr>
                <w:sz w:val="22"/>
                <w:szCs w:val="22"/>
              </w:rPr>
              <w:t>уголь</w:t>
            </w:r>
          </w:p>
        </w:tc>
        <w:tc>
          <w:tcPr>
            <w:tcW w:w="457" w:type="pct"/>
            <w:tcBorders>
              <w:top w:val="single" w:sz="8" w:space="0" w:color="auto"/>
              <w:left w:val="single" w:sz="8" w:space="0" w:color="auto"/>
              <w:bottom w:val="single" w:sz="8" w:space="0" w:color="auto"/>
              <w:right w:val="single" w:sz="8" w:space="0" w:color="auto"/>
            </w:tcBorders>
            <w:shd w:val="clear" w:color="auto" w:fill="auto"/>
            <w:vAlign w:val="center"/>
          </w:tcPr>
          <w:p w14:paraId="4B8E3979" w14:textId="7ED3A832" w:rsidR="005B6046" w:rsidRPr="000C51D8" w:rsidRDefault="005B6046" w:rsidP="005B6046">
            <w:pPr>
              <w:jc w:val="center"/>
              <w:rPr>
                <w:sz w:val="22"/>
                <w:szCs w:val="22"/>
              </w:rPr>
            </w:pPr>
            <w:r>
              <w:rPr>
                <w:color w:val="000000"/>
                <w:sz w:val="22"/>
                <w:szCs w:val="22"/>
              </w:rPr>
              <w:t>0,29</w:t>
            </w:r>
          </w:p>
        </w:tc>
        <w:tc>
          <w:tcPr>
            <w:tcW w:w="424" w:type="pct"/>
            <w:tcBorders>
              <w:top w:val="single" w:sz="8" w:space="0" w:color="auto"/>
              <w:left w:val="nil"/>
              <w:bottom w:val="single" w:sz="8" w:space="0" w:color="auto"/>
              <w:right w:val="single" w:sz="8" w:space="0" w:color="auto"/>
            </w:tcBorders>
            <w:shd w:val="clear" w:color="auto" w:fill="auto"/>
            <w:vAlign w:val="center"/>
          </w:tcPr>
          <w:p w14:paraId="2A3FB7FE" w14:textId="2B94549B" w:rsidR="005B6046" w:rsidRPr="000C51D8" w:rsidRDefault="005B6046" w:rsidP="005B6046">
            <w:pPr>
              <w:jc w:val="center"/>
              <w:rPr>
                <w:sz w:val="22"/>
                <w:szCs w:val="22"/>
              </w:rPr>
            </w:pPr>
            <w:r>
              <w:rPr>
                <w:color w:val="000000"/>
                <w:sz w:val="22"/>
                <w:szCs w:val="22"/>
              </w:rPr>
              <w:t>2,9724</w:t>
            </w:r>
          </w:p>
        </w:tc>
        <w:tc>
          <w:tcPr>
            <w:tcW w:w="425" w:type="pct"/>
            <w:tcBorders>
              <w:top w:val="single" w:sz="8" w:space="0" w:color="auto"/>
              <w:left w:val="nil"/>
              <w:bottom w:val="single" w:sz="8" w:space="0" w:color="auto"/>
              <w:right w:val="single" w:sz="8" w:space="0" w:color="auto"/>
            </w:tcBorders>
            <w:shd w:val="clear" w:color="auto" w:fill="auto"/>
            <w:vAlign w:val="center"/>
          </w:tcPr>
          <w:p w14:paraId="6982475D" w14:textId="326CD75B" w:rsidR="005B6046" w:rsidRPr="000C51D8" w:rsidRDefault="005B6046" w:rsidP="005B6046">
            <w:pPr>
              <w:jc w:val="center"/>
              <w:rPr>
                <w:sz w:val="22"/>
                <w:szCs w:val="22"/>
              </w:rPr>
            </w:pPr>
            <w:r>
              <w:rPr>
                <w:color w:val="000000"/>
                <w:sz w:val="22"/>
                <w:szCs w:val="22"/>
              </w:rPr>
              <w:t>3,2624</w:t>
            </w:r>
          </w:p>
        </w:tc>
        <w:tc>
          <w:tcPr>
            <w:tcW w:w="405" w:type="pct"/>
            <w:tcBorders>
              <w:top w:val="nil"/>
              <w:left w:val="nil"/>
              <w:bottom w:val="single" w:sz="8" w:space="0" w:color="000000"/>
              <w:right w:val="single" w:sz="8" w:space="0" w:color="000000"/>
            </w:tcBorders>
            <w:shd w:val="clear" w:color="auto" w:fill="auto"/>
            <w:vAlign w:val="center"/>
          </w:tcPr>
          <w:p w14:paraId="45F8AE8D" w14:textId="3BD3B655" w:rsidR="005B6046" w:rsidRPr="000C51D8" w:rsidRDefault="005B6046" w:rsidP="005B6046">
            <w:pPr>
              <w:jc w:val="center"/>
              <w:rPr>
                <w:sz w:val="22"/>
                <w:szCs w:val="22"/>
              </w:rPr>
            </w:pPr>
            <w:r>
              <w:rPr>
                <w:color w:val="000000"/>
                <w:sz w:val="22"/>
                <w:szCs w:val="22"/>
              </w:rPr>
              <w:t>0,3622</w:t>
            </w:r>
          </w:p>
        </w:tc>
        <w:tc>
          <w:tcPr>
            <w:tcW w:w="405" w:type="pct"/>
            <w:tcBorders>
              <w:top w:val="nil"/>
              <w:left w:val="nil"/>
              <w:bottom w:val="single" w:sz="8" w:space="0" w:color="000000"/>
              <w:right w:val="single" w:sz="8" w:space="0" w:color="000000"/>
            </w:tcBorders>
            <w:shd w:val="clear" w:color="auto" w:fill="auto"/>
            <w:vAlign w:val="center"/>
          </w:tcPr>
          <w:p w14:paraId="704D230C" w14:textId="507806B4" w:rsidR="005B6046" w:rsidRPr="000C51D8" w:rsidRDefault="005B6046" w:rsidP="005B6046">
            <w:pPr>
              <w:jc w:val="center"/>
              <w:rPr>
                <w:sz w:val="22"/>
                <w:szCs w:val="22"/>
              </w:rPr>
            </w:pPr>
            <w:r>
              <w:rPr>
                <w:color w:val="000000"/>
                <w:sz w:val="22"/>
                <w:szCs w:val="22"/>
              </w:rPr>
              <w:t>3,7121</w:t>
            </w:r>
          </w:p>
        </w:tc>
        <w:tc>
          <w:tcPr>
            <w:tcW w:w="405" w:type="pct"/>
            <w:tcBorders>
              <w:top w:val="nil"/>
              <w:left w:val="nil"/>
              <w:bottom w:val="single" w:sz="8" w:space="0" w:color="000000"/>
              <w:right w:val="single" w:sz="8" w:space="0" w:color="000000"/>
            </w:tcBorders>
            <w:shd w:val="clear" w:color="auto" w:fill="auto"/>
            <w:vAlign w:val="center"/>
          </w:tcPr>
          <w:p w14:paraId="5A467CAB" w14:textId="2952E609" w:rsidR="005B6046" w:rsidRPr="000C51D8" w:rsidRDefault="005B6046" w:rsidP="005B6046">
            <w:pPr>
              <w:jc w:val="center"/>
              <w:rPr>
                <w:sz w:val="22"/>
                <w:szCs w:val="22"/>
              </w:rPr>
            </w:pPr>
            <w:r>
              <w:rPr>
                <w:color w:val="000000"/>
                <w:sz w:val="22"/>
                <w:szCs w:val="22"/>
              </w:rPr>
              <w:t>4,0743</w:t>
            </w:r>
          </w:p>
        </w:tc>
      </w:tr>
      <w:tr w:rsidR="005B6046" w:rsidRPr="000C51D8" w14:paraId="0435F730" w14:textId="77777777" w:rsidTr="005B6046">
        <w:trPr>
          <w:cantSplit/>
        </w:trPr>
        <w:tc>
          <w:tcPr>
            <w:tcW w:w="253" w:type="pct"/>
            <w:vAlign w:val="center"/>
          </w:tcPr>
          <w:p w14:paraId="1D77FADE" w14:textId="22D4F676" w:rsidR="005B6046" w:rsidRPr="000C51D8" w:rsidRDefault="005B6046" w:rsidP="005B6046">
            <w:pPr>
              <w:pStyle w:val="ab"/>
              <w:jc w:val="center"/>
              <w:rPr>
                <w:sz w:val="22"/>
                <w:szCs w:val="22"/>
              </w:rPr>
            </w:pPr>
            <w:r w:rsidRPr="000C51D8">
              <w:rPr>
                <w:sz w:val="22"/>
                <w:szCs w:val="22"/>
              </w:rPr>
              <w:t>2</w:t>
            </w:r>
          </w:p>
        </w:tc>
        <w:tc>
          <w:tcPr>
            <w:tcW w:w="1094" w:type="pct"/>
            <w:shd w:val="clear" w:color="auto" w:fill="auto"/>
            <w:vAlign w:val="center"/>
          </w:tcPr>
          <w:p w14:paraId="1EDFE4A7" w14:textId="6590F655" w:rsidR="005B6046" w:rsidRPr="000C51D8" w:rsidRDefault="005B6046" w:rsidP="005B6046">
            <w:pPr>
              <w:jc w:val="center"/>
              <w:rPr>
                <w:sz w:val="22"/>
                <w:szCs w:val="22"/>
              </w:rPr>
            </w:pPr>
            <w:r w:rsidRPr="000C51D8">
              <w:rPr>
                <w:sz w:val="22"/>
                <w:szCs w:val="22"/>
              </w:rPr>
              <w:t>Котельная «Школа»</w:t>
            </w:r>
          </w:p>
        </w:tc>
        <w:tc>
          <w:tcPr>
            <w:tcW w:w="1133" w:type="pct"/>
            <w:shd w:val="clear" w:color="auto" w:fill="auto"/>
            <w:vAlign w:val="center"/>
          </w:tcPr>
          <w:p w14:paraId="0E539185" w14:textId="119980D1"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37024D4B" w14:textId="46F00C0A" w:rsidR="005B6046" w:rsidRPr="000C51D8" w:rsidRDefault="005B6046" w:rsidP="005B6046">
            <w:pPr>
              <w:jc w:val="center"/>
              <w:rPr>
                <w:sz w:val="22"/>
                <w:szCs w:val="22"/>
              </w:rPr>
            </w:pPr>
            <w:r>
              <w:rPr>
                <w:color w:val="000000"/>
                <w:sz w:val="22"/>
                <w:szCs w:val="22"/>
              </w:rPr>
              <w:t>0,0668</w:t>
            </w:r>
          </w:p>
        </w:tc>
        <w:tc>
          <w:tcPr>
            <w:tcW w:w="424" w:type="pct"/>
            <w:tcBorders>
              <w:top w:val="nil"/>
              <w:left w:val="nil"/>
              <w:bottom w:val="single" w:sz="8" w:space="0" w:color="auto"/>
              <w:right w:val="single" w:sz="8" w:space="0" w:color="auto"/>
            </w:tcBorders>
            <w:shd w:val="clear" w:color="auto" w:fill="auto"/>
            <w:vAlign w:val="center"/>
          </w:tcPr>
          <w:p w14:paraId="6E5C1600" w14:textId="6F1D3D6C" w:rsidR="005B6046" w:rsidRPr="000C51D8" w:rsidRDefault="005B6046" w:rsidP="005B6046">
            <w:pPr>
              <w:jc w:val="center"/>
              <w:rPr>
                <w:sz w:val="22"/>
                <w:szCs w:val="22"/>
              </w:rPr>
            </w:pPr>
            <w:r>
              <w:rPr>
                <w:color w:val="000000"/>
                <w:sz w:val="22"/>
                <w:szCs w:val="22"/>
              </w:rPr>
              <w:t>0,6846</w:t>
            </w:r>
          </w:p>
        </w:tc>
        <w:tc>
          <w:tcPr>
            <w:tcW w:w="425" w:type="pct"/>
            <w:tcBorders>
              <w:top w:val="nil"/>
              <w:left w:val="nil"/>
              <w:bottom w:val="single" w:sz="8" w:space="0" w:color="auto"/>
              <w:right w:val="single" w:sz="8" w:space="0" w:color="auto"/>
            </w:tcBorders>
            <w:shd w:val="clear" w:color="auto" w:fill="auto"/>
            <w:vAlign w:val="center"/>
          </w:tcPr>
          <w:p w14:paraId="5DC50372" w14:textId="1C9F182E" w:rsidR="005B6046" w:rsidRPr="000C51D8" w:rsidRDefault="005B6046" w:rsidP="005B6046">
            <w:pPr>
              <w:jc w:val="center"/>
              <w:rPr>
                <w:sz w:val="22"/>
                <w:szCs w:val="22"/>
              </w:rPr>
            </w:pPr>
            <w:r>
              <w:rPr>
                <w:color w:val="000000"/>
                <w:sz w:val="22"/>
                <w:szCs w:val="22"/>
              </w:rPr>
              <w:t>0,7514</w:t>
            </w:r>
          </w:p>
        </w:tc>
        <w:tc>
          <w:tcPr>
            <w:tcW w:w="405" w:type="pct"/>
            <w:tcBorders>
              <w:top w:val="nil"/>
              <w:left w:val="nil"/>
              <w:bottom w:val="single" w:sz="8" w:space="0" w:color="000000"/>
              <w:right w:val="single" w:sz="8" w:space="0" w:color="000000"/>
            </w:tcBorders>
            <w:shd w:val="clear" w:color="auto" w:fill="auto"/>
            <w:vAlign w:val="center"/>
          </w:tcPr>
          <w:p w14:paraId="6A221995" w14:textId="331008D2" w:rsidR="005B6046" w:rsidRPr="000C51D8" w:rsidRDefault="005B6046" w:rsidP="005B6046">
            <w:pPr>
              <w:jc w:val="center"/>
              <w:rPr>
                <w:sz w:val="22"/>
                <w:szCs w:val="22"/>
              </w:rPr>
            </w:pPr>
            <w:r>
              <w:rPr>
                <w:color w:val="000000"/>
                <w:sz w:val="22"/>
                <w:szCs w:val="22"/>
              </w:rPr>
              <w:t>0,1796</w:t>
            </w:r>
          </w:p>
        </w:tc>
        <w:tc>
          <w:tcPr>
            <w:tcW w:w="405" w:type="pct"/>
            <w:tcBorders>
              <w:top w:val="nil"/>
              <w:left w:val="nil"/>
              <w:bottom w:val="single" w:sz="8" w:space="0" w:color="000000"/>
              <w:right w:val="single" w:sz="8" w:space="0" w:color="000000"/>
            </w:tcBorders>
            <w:shd w:val="clear" w:color="auto" w:fill="auto"/>
            <w:vAlign w:val="center"/>
          </w:tcPr>
          <w:p w14:paraId="393C5BEB" w14:textId="7309BED7" w:rsidR="005B6046" w:rsidRPr="000C51D8" w:rsidRDefault="005B6046" w:rsidP="005B6046">
            <w:pPr>
              <w:jc w:val="center"/>
              <w:rPr>
                <w:sz w:val="22"/>
                <w:szCs w:val="22"/>
              </w:rPr>
            </w:pPr>
            <w:r>
              <w:rPr>
                <w:color w:val="000000"/>
                <w:sz w:val="22"/>
                <w:szCs w:val="22"/>
              </w:rPr>
              <w:t>1,8401</w:t>
            </w:r>
          </w:p>
        </w:tc>
        <w:tc>
          <w:tcPr>
            <w:tcW w:w="405" w:type="pct"/>
            <w:tcBorders>
              <w:top w:val="nil"/>
              <w:left w:val="nil"/>
              <w:bottom w:val="single" w:sz="8" w:space="0" w:color="000000"/>
              <w:right w:val="single" w:sz="8" w:space="0" w:color="000000"/>
            </w:tcBorders>
            <w:shd w:val="clear" w:color="auto" w:fill="auto"/>
            <w:vAlign w:val="center"/>
          </w:tcPr>
          <w:p w14:paraId="5B9F2AB3" w14:textId="748BE7FF" w:rsidR="005B6046" w:rsidRPr="000C51D8" w:rsidRDefault="005B6046" w:rsidP="005B6046">
            <w:pPr>
              <w:jc w:val="center"/>
              <w:rPr>
                <w:sz w:val="22"/>
                <w:szCs w:val="22"/>
              </w:rPr>
            </w:pPr>
            <w:r>
              <w:rPr>
                <w:color w:val="000000"/>
                <w:sz w:val="22"/>
                <w:szCs w:val="22"/>
              </w:rPr>
              <w:t>2,0197</w:t>
            </w:r>
          </w:p>
        </w:tc>
      </w:tr>
      <w:tr w:rsidR="005B6046" w:rsidRPr="000C51D8" w14:paraId="4D929593" w14:textId="77777777" w:rsidTr="005B6046">
        <w:trPr>
          <w:cantSplit/>
        </w:trPr>
        <w:tc>
          <w:tcPr>
            <w:tcW w:w="253" w:type="pct"/>
            <w:vAlign w:val="center"/>
          </w:tcPr>
          <w:p w14:paraId="25589DF8" w14:textId="48C01149" w:rsidR="005B6046" w:rsidRPr="000C51D8" w:rsidRDefault="005B6046" w:rsidP="005B6046">
            <w:pPr>
              <w:pStyle w:val="ab"/>
              <w:jc w:val="center"/>
              <w:rPr>
                <w:sz w:val="22"/>
                <w:szCs w:val="22"/>
              </w:rPr>
            </w:pPr>
            <w:r w:rsidRPr="000C51D8">
              <w:rPr>
                <w:sz w:val="22"/>
                <w:szCs w:val="22"/>
              </w:rPr>
              <w:t>3</w:t>
            </w:r>
          </w:p>
        </w:tc>
        <w:tc>
          <w:tcPr>
            <w:tcW w:w="1094" w:type="pct"/>
            <w:shd w:val="clear" w:color="auto" w:fill="auto"/>
            <w:vAlign w:val="center"/>
          </w:tcPr>
          <w:p w14:paraId="53B0E90B" w14:textId="3B75DFA0" w:rsidR="005B6046" w:rsidRPr="000C51D8" w:rsidRDefault="005B6046" w:rsidP="005B6046">
            <w:pPr>
              <w:jc w:val="center"/>
              <w:rPr>
                <w:sz w:val="22"/>
                <w:szCs w:val="22"/>
              </w:rPr>
            </w:pPr>
            <w:r w:rsidRPr="000C51D8">
              <w:rPr>
                <w:sz w:val="22"/>
                <w:szCs w:val="22"/>
              </w:rPr>
              <w:t>Котельная «ПМК»</w:t>
            </w:r>
          </w:p>
        </w:tc>
        <w:tc>
          <w:tcPr>
            <w:tcW w:w="1133" w:type="pct"/>
            <w:shd w:val="clear" w:color="auto" w:fill="auto"/>
            <w:vAlign w:val="center"/>
          </w:tcPr>
          <w:p w14:paraId="44E91C71" w14:textId="061367E5"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3DF505E6" w14:textId="38634721" w:rsidR="005B6046" w:rsidRPr="000C51D8" w:rsidRDefault="005B6046" w:rsidP="005B6046">
            <w:pPr>
              <w:jc w:val="center"/>
              <w:rPr>
                <w:sz w:val="22"/>
                <w:szCs w:val="22"/>
              </w:rPr>
            </w:pPr>
            <w:r>
              <w:rPr>
                <w:color w:val="000000"/>
                <w:sz w:val="22"/>
                <w:szCs w:val="22"/>
              </w:rPr>
              <w:t>0,0323</w:t>
            </w:r>
          </w:p>
        </w:tc>
        <w:tc>
          <w:tcPr>
            <w:tcW w:w="424" w:type="pct"/>
            <w:tcBorders>
              <w:top w:val="nil"/>
              <w:left w:val="nil"/>
              <w:bottom w:val="single" w:sz="8" w:space="0" w:color="auto"/>
              <w:right w:val="single" w:sz="8" w:space="0" w:color="auto"/>
            </w:tcBorders>
            <w:shd w:val="clear" w:color="auto" w:fill="auto"/>
            <w:vAlign w:val="center"/>
          </w:tcPr>
          <w:p w14:paraId="7BF02324" w14:textId="1FB5AE18" w:rsidR="005B6046" w:rsidRPr="000C51D8" w:rsidRDefault="005B6046" w:rsidP="005B6046">
            <w:pPr>
              <w:jc w:val="center"/>
              <w:rPr>
                <w:sz w:val="22"/>
                <w:szCs w:val="22"/>
              </w:rPr>
            </w:pPr>
            <w:r>
              <w:rPr>
                <w:color w:val="000000"/>
                <w:sz w:val="22"/>
                <w:szCs w:val="22"/>
              </w:rPr>
              <w:t>0,3314</w:t>
            </w:r>
          </w:p>
        </w:tc>
        <w:tc>
          <w:tcPr>
            <w:tcW w:w="425" w:type="pct"/>
            <w:tcBorders>
              <w:top w:val="nil"/>
              <w:left w:val="nil"/>
              <w:bottom w:val="single" w:sz="8" w:space="0" w:color="auto"/>
              <w:right w:val="single" w:sz="8" w:space="0" w:color="auto"/>
            </w:tcBorders>
            <w:shd w:val="clear" w:color="auto" w:fill="auto"/>
            <w:vAlign w:val="center"/>
          </w:tcPr>
          <w:p w14:paraId="46810D12" w14:textId="3751C815" w:rsidR="005B6046" w:rsidRPr="000C51D8" w:rsidRDefault="005B6046" w:rsidP="005B6046">
            <w:pPr>
              <w:jc w:val="center"/>
              <w:rPr>
                <w:sz w:val="22"/>
                <w:szCs w:val="22"/>
              </w:rPr>
            </w:pPr>
            <w:r>
              <w:rPr>
                <w:color w:val="000000"/>
                <w:sz w:val="22"/>
                <w:szCs w:val="22"/>
              </w:rPr>
              <w:t>0,3637</w:t>
            </w:r>
          </w:p>
        </w:tc>
        <w:tc>
          <w:tcPr>
            <w:tcW w:w="405" w:type="pct"/>
            <w:tcBorders>
              <w:top w:val="nil"/>
              <w:left w:val="nil"/>
              <w:bottom w:val="single" w:sz="8" w:space="0" w:color="000000"/>
              <w:right w:val="single" w:sz="8" w:space="0" w:color="000000"/>
            </w:tcBorders>
            <w:shd w:val="clear" w:color="auto" w:fill="auto"/>
            <w:vAlign w:val="center"/>
          </w:tcPr>
          <w:p w14:paraId="5FDF4214" w14:textId="575E9B7F" w:rsidR="005B6046" w:rsidRPr="000C51D8" w:rsidRDefault="005B6046" w:rsidP="005B6046">
            <w:pPr>
              <w:jc w:val="center"/>
              <w:rPr>
                <w:sz w:val="22"/>
                <w:szCs w:val="22"/>
              </w:rPr>
            </w:pPr>
            <w:r>
              <w:rPr>
                <w:color w:val="000000"/>
                <w:sz w:val="22"/>
                <w:szCs w:val="22"/>
              </w:rPr>
              <w:t>0,0323</w:t>
            </w:r>
          </w:p>
        </w:tc>
        <w:tc>
          <w:tcPr>
            <w:tcW w:w="405" w:type="pct"/>
            <w:tcBorders>
              <w:top w:val="nil"/>
              <w:left w:val="nil"/>
              <w:bottom w:val="single" w:sz="8" w:space="0" w:color="000000"/>
              <w:right w:val="single" w:sz="8" w:space="0" w:color="000000"/>
            </w:tcBorders>
            <w:shd w:val="clear" w:color="auto" w:fill="auto"/>
            <w:vAlign w:val="center"/>
          </w:tcPr>
          <w:p w14:paraId="12F6F19B" w14:textId="4BC36BE0" w:rsidR="005B6046" w:rsidRPr="000C51D8" w:rsidRDefault="005B6046" w:rsidP="005B6046">
            <w:pPr>
              <w:jc w:val="center"/>
              <w:rPr>
                <w:sz w:val="22"/>
                <w:szCs w:val="22"/>
              </w:rPr>
            </w:pPr>
            <w:r>
              <w:rPr>
                <w:color w:val="000000"/>
                <w:sz w:val="22"/>
                <w:szCs w:val="22"/>
              </w:rPr>
              <w:t>0,3314</w:t>
            </w:r>
          </w:p>
        </w:tc>
        <w:tc>
          <w:tcPr>
            <w:tcW w:w="405" w:type="pct"/>
            <w:tcBorders>
              <w:top w:val="nil"/>
              <w:left w:val="nil"/>
              <w:bottom w:val="single" w:sz="8" w:space="0" w:color="000000"/>
              <w:right w:val="single" w:sz="8" w:space="0" w:color="000000"/>
            </w:tcBorders>
            <w:shd w:val="clear" w:color="auto" w:fill="auto"/>
            <w:vAlign w:val="center"/>
          </w:tcPr>
          <w:p w14:paraId="269F6FD9" w14:textId="75D7966F" w:rsidR="005B6046" w:rsidRPr="000C51D8" w:rsidRDefault="005B6046" w:rsidP="005B6046">
            <w:pPr>
              <w:jc w:val="center"/>
              <w:rPr>
                <w:sz w:val="22"/>
                <w:szCs w:val="22"/>
              </w:rPr>
            </w:pPr>
            <w:r>
              <w:rPr>
                <w:color w:val="000000"/>
                <w:sz w:val="22"/>
                <w:szCs w:val="22"/>
              </w:rPr>
              <w:t>0,3637</w:t>
            </w:r>
          </w:p>
        </w:tc>
      </w:tr>
      <w:tr w:rsidR="005B6046" w:rsidRPr="000C51D8" w14:paraId="4A0180F6" w14:textId="77777777" w:rsidTr="005B6046">
        <w:trPr>
          <w:cantSplit/>
        </w:trPr>
        <w:tc>
          <w:tcPr>
            <w:tcW w:w="253" w:type="pct"/>
            <w:vAlign w:val="center"/>
          </w:tcPr>
          <w:p w14:paraId="0B80F5A8" w14:textId="0C10D74E" w:rsidR="005B6046" w:rsidRPr="000C51D8" w:rsidRDefault="005B6046" w:rsidP="005B6046">
            <w:pPr>
              <w:pStyle w:val="ab"/>
              <w:jc w:val="center"/>
              <w:rPr>
                <w:sz w:val="22"/>
                <w:szCs w:val="22"/>
              </w:rPr>
            </w:pPr>
            <w:r w:rsidRPr="000C51D8">
              <w:rPr>
                <w:sz w:val="22"/>
                <w:szCs w:val="22"/>
              </w:rPr>
              <w:t>4</w:t>
            </w:r>
          </w:p>
        </w:tc>
        <w:tc>
          <w:tcPr>
            <w:tcW w:w="1094" w:type="pct"/>
            <w:shd w:val="clear" w:color="auto" w:fill="auto"/>
            <w:vAlign w:val="center"/>
          </w:tcPr>
          <w:p w14:paraId="6D5CEBEB" w14:textId="6D3F9E58" w:rsidR="005B6046" w:rsidRPr="000C51D8" w:rsidRDefault="005B6046" w:rsidP="005B6046">
            <w:pPr>
              <w:jc w:val="center"/>
              <w:rPr>
                <w:sz w:val="22"/>
                <w:szCs w:val="22"/>
              </w:rPr>
            </w:pPr>
            <w:r w:rsidRPr="000C51D8">
              <w:rPr>
                <w:sz w:val="22"/>
                <w:szCs w:val="22"/>
              </w:rPr>
              <w:t>Котельная «ЛМС»</w:t>
            </w:r>
          </w:p>
        </w:tc>
        <w:tc>
          <w:tcPr>
            <w:tcW w:w="1133" w:type="pct"/>
            <w:shd w:val="clear" w:color="auto" w:fill="auto"/>
            <w:vAlign w:val="center"/>
          </w:tcPr>
          <w:p w14:paraId="20D397ED" w14:textId="749B26F9"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07814D2" w14:textId="74BD0F2B" w:rsidR="005B6046" w:rsidRPr="000C51D8" w:rsidRDefault="005B6046" w:rsidP="005B6046">
            <w:pPr>
              <w:jc w:val="center"/>
              <w:rPr>
                <w:sz w:val="22"/>
                <w:szCs w:val="22"/>
              </w:rPr>
            </w:pPr>
            <w:r>
              <w:rPr>
                <w:color w:val="000000"/>
                <w:sz w:val="22"/>
                <w:szCs w:val="22"/>
              </w:rPr>
              <w:t>0,0346</w:t>
            </w:r>
          </w:p>
        </w:tc>
        <w:tc>
          <w:tcPr>
            <w:tcW w:w="424" w:type="pct"/>
            <w:tcBorders>
              <w:top w:val="nil"/>
              <w:left w:val="nil"/>
              <w:bottom w:val="single" w:sz="8" w:space="0" w:color="auto"/>
              <w:right w:val="single" w:sz="8" w:space="0" w:color="auto"/>
            </w:tcBorders>
            <w:shd w:val="clear" w:color="auto" w:fill="auto"/>
            <w:vAlign w:val="center"/>
          </w:tcPr>
          <w:p w14:paraId="49C39F32" w14:textId="41B16289" w:rsidR="005B6046" w:rsidRPr="000C51D8" w:rsidRDefault="005B6046" w:rsidP="005B6046">
            <w:pPr>
              <w:jc w:val="center"/>
              <w:rPr>
                <w:sz w:val="22"/>
                <w:szCs w:val="22"/>
              </w:rPr>
            </w:pPr>
            <w:r>
              <w:rPr>
                <w:color w:val="000000"/>
                <w:sz w:val="22"/>
                <w:szCs w:val="22"/>
              </w:rPr>
              <w:t>0,3551</w:t>
            </w:r>
          </w:p>
        </w:tc>
        <w:tc>
          <w:tcPr>
            <w:tcW w:w="425" w:type="pct"/>
            <w:tcBorders>
              <w:top w:val="nil"/>
              <w:left w:val="nil"/>
              <w:bottom w:val="single" w:sz="8" w:space="0" w:color="auto"/>
              <w:right w:val="single" w:sz="8" w:space="0" w:color="auto"/>
            </w:tcBorders>
            <w:shd w:val="clear" w:color="auto" w:fill="auto"/>
            <w:vAlign w:val="center"/>
          </w:tcPr>
          <w:p w14:paraId="70BF1202" w14:textId="10CC128C" w:rsidR="005B6046" w:rsidRPr="000C51D8" w:rsidRDefault="005B6046" w:rsidP="005B6046">
            <w:pPr>
              <w:jc w:val="center"/>
              <w:rPr>
                <w:sz w:val="22"/>
                <w:szCs w:val="22"/>
              </w:rPr>
            </w:pPr>
            <w:r>
              <w:rPr>
                <w:color w:val="000000"/>
                <w:sz w:val="22"/>
                <w:szCs w:val="22"/>
              </w:rPr>
              <w:t>0,3897</w:t>
            </w:r>
          </w:p>
        </w:tc>
        <w:tc>
          <w:tcPr>
            <w:tcW w:w="405" w:type="pct"/>
            <w:tcBorders>
              <w:top w:val="nil"/>
              <w:left w:val="nil"/>
              <w:bottom w:val="single" w:sz="8" w:space="0" w:color="000000"/>
              <w:right w:val="single" w:sz="8" w:space="0" w:color="000000"/>
            </w:tcBorders>
            <w:shd w:val="clear" w:color="auto" w:fill="auto"/>
            <w:vAlign w:val="center"/>
          </w:tcPr>
          <w:p w14:paraId="6D22D68D" w14:textId="3F435AAE" w:rsidR="005B6046" w:rsidRPr="000C51D8" w:rsidRDefault="005B6046" w:rsidP="005B6046">
            <w:pPr>
              <w:jc w:val="center"/>
              <w:rPr>
                <w:sz w:val="22"/>
                <w:szCs w:val="22"/>
              </w:rPr>
            </w:pPr>
            <w:r>
              <w:rPr>
                <w:color w:val="000000"/>
                <w:sz w:val="22"/>
                <w:szCs w:val="22"/>
              </w:rPr>
              <w:t>0,0346</w:t>
            </w:r>
          </w:p>
        </w:tc>
        <w:tc>
          <w:tcPr>
            <w:tcW w:w="405" w:type="pct"/>
            <w:tcBorders>
              <w:top w:val="nil"/>
              <w:left w:val="nil"/>
              <w:bottom w:val="single" w:sz="8" w:space="0" w:color="000000"/>
              <w:right w:val="single" w:sz="8" w:space="0" w:color="000000"/>
            </w:tcBorders>
            <w:shd w:val="clear" w:color="auto" w:fill="auto"/>
            <w:vAlign w:val="center"/>
          </w:tcPr>
          <w:p w14:paraId="6C8DDAED" w14:textId="49CE91BE" w:rsidR="005B6046" w:rsidRPr="000C51D8" w:rsidRDefault="005B6046" w:rsidP="005B6046">
            <w:pPr>
              <w:jc w:val="center"/>
              <w:rPr>
                <w:sz w:val="22"/>
                <w:szCs w:val="22"/>
              </w:rPr>
            </w:pPr>
            <w:r>
              <w:rPr>
                <w:color w:val="000000"/>
                <w:sz w:val="22"/>
                <w:szCs w:val="22"/>
              </w:rPr>
              <w:t>0,3551</w:t>
            </w:r>
          </w:p>
        </w:tc>
        <w:tc>
          <w:tcPr>
            <w:tcW w:w="405" w:type="pct"/>
            <w:tcBorders>
              <w:top w:val="nil"/>
              <w:left w:val="nil"/>
              <w:bottom w:val="single" w:sz="8" w:space="0" w:color="000000"/>
              <w:right w:val="single" w:sz="8" w:space="0" w:color="000000"/>
            </w:tcBorders>
            <w:shd w:val="clear" w:color="auto" w:fill="auto"/>
            <w:vAlign w:val="center"/>
          </w:tcPr>
          <w:p w14:paraId="1914B21B" w14:textId="3C326EA2" w:rsidR="005B6046" w:rsidRPr="000C51D8" w:rsidRDefault="005B6046" w:rsidP="005B6046">
            <w:pPr>
              <w:jc w:val="center"/>
              <w:rPr>
                <w:sz w:val="22"/>
                <w:szCs w:val="22"/>
              </w:rPr>
            </w:pPr>
            <w:r>
              <w:rPr>
                <w:color w:val="000000"/>
                <w:sz w:val="22"/>
                <w:szCs w:val="22"/>
              </w:rPr>
              <w:t>0,3897</w:t>
            </w:r>
          </w:p>
        </w:tc>
      </w:tr>
      <w:tr w:rsidR="005B6046" w:rsidRPr="000C51D8" w14:paraId="31235175" w14:textId="77777777" w:rsidTr="005B6046">
        <w:trPr>
          <w:cantSplit/>
        </w:trPr>
        <w:tc>
          <w:tcPr>
            <w:tcW w:w="253" w:type="pct"/>
            <w:vAlign w:val="center"/>
          </w:tcPr>
          <w:p w14:paraId="36BD3E53" w14:textId="5C1D570B" w:rsidR="005B6046" w:rsidRPr="000C51D8" w:rsidRDefault="005B6046" w:rsidP="005B6046">
            <w:pPr>
              <w:pStyle w:val="ab"/>
              <w:jc w:val="center"/>
              <w:rPr>
                <w:sz w:val="22"/>
                <w:szCs w:val="22"/>
              </w:rPr>
            </w:pPr>
            <w:r w:rsidRPr="000C51D8">
              <w:rPr>
                <w:sz w:val="22"/>
                <w:szCs w:val="22"/>
              </w:rPr>
              <w:t>5</w:t>
            </w:r>
          </w:p>
        </w:tc>
        <w:tc>
          <w:tcPr>
            <w:tcW w:w="1094" w:type="pct"/>
            <w:shd w:val="clear" w:color="auto" w:fill="auto"/>
            <w:vAlign w:val="center"/>
          </w:tcPr>
          <w:p w14:paraId="150CD1A5" w14:textId="4D05B1AD" w:rsidR="005B6046" w:rsidRPr="000C51D8" w:rsidRDefault="005B6046" w:rsidP="005B6046">
            <w:pPr>
              <w:jc w:val="center"/>
              <w:rPr>
                <w:sz w:val="22"/>
                <w:szCs w:val="22"/>
              </w:rPr>
            </w:pPr>
            <w:r w:rsidRPr="000C51D8">
              <w:rPr>
                <w:sz w:val="22"/>
                <w:szCs w:val="22"/>
              </w:rPr>
              <w:t>Котельная «ЦРБ»</w:t>
            </w:r>
          </w:p>
        </w:tc>
        <w:tc>
          <w:tcPr>
            <w:tcW w:w="1133" w:type="pct"/>
            <w:shd w:val="clear" w:color="auto" w:fill="auto"/>
            <w:vAlign w:val="center"/>
          </w:tcPr>
          <w:p w14:paraId="27D3521A" w14:textId="773BC7CB"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1017AE5" w14:textId="0B0FD787" w:rsidR="005B6046" w:rsidRPr="000C51D8" w:rsidRDefault="005B6046" w:rsidP="005B6046">
            <w:pPr>
              <w:jc w:val="center"/>
              <w:rPr>
                <w:sz w:val="22"/>
                <w:szCs w:val="22"/>
              </w:rPr>
            </w:pPr>
            <w:r>
              <w:rPr>
                <w:color w:val="000000"/>
                <w:sz w:val="22"/>
                <w:szCs w:val="22"/>
              </w:rPr>
              <w:t>0,0719</w:t>
            </w:r>
          </w:p>
        </w:tc>
        <w:tc>
          <w:tcPr>
            <w:tcW w:w="424" w:type="pct"/>
            <w:tcBorders>
              <w:top w:val="nil"/>
              <w:left w:val="nil"/>
              <w:bottom w:val="single" w:sz="8" w:space="0" w:color="auto"/>
              <w:right w:val="single" w:sz="8" w:space="0" w:color="auto"/>
            </w:tcBorders>
            <w:shd w:val="clear" w:color="auto" w:fill="auto"/>
            <w:vAlign w:val="center"/>
          </w:tcPr>
          <w:p w14:paraId="60D4A005" w14:textId="2533F25E" w:rsidR="005B6046" w:rsidRPr="000C51D8" w:rsidRDefault="005B6046" w:rsidP="005B6046">
            <w:pPr>
              <w:jc w:val="center"/>
              <w:rPr>
                <w:sz w:val="22"/>
                <w:szCs w:val="22"/>
              </w:rPr>
            </w:pPr>
            <w:r>
              <w:rPr>
                <w:color w:val="000000"/>
                <w:sz w:val="22"/>
                <w:szCs w:val="22"/>
              </w:rPr>
              <w:t>0,7369</w:t>
            </w:r>
          </w:p>
        </w:tc>
        <w:tc>
          <w:tcPr>
            <w:tcW w:w="425" w:type="pct"/>
            <w:tcBorders>
              <w:top w:val="nil"/>
              <w:left w:val="nil"/>
              <w:bottom w:val="single" w:sz="8" w:space="0" w:color="auto"/>
              <w:right w:val="single" w:sz="8" w:space="0" w:color="auto"/>
            </w:tcBorders>
            <w:shd w:val="clear" w:color="auto" w:fill="auto"/>
            <w:vAlign w:val="center"/>
          </w:tcPr>
          <w:p w14:paraId="580BD155" w14:textId="0E2B3024" w:rsidR="005B6046" w:rsidRPr="000C51D8" w:rsidRDefault="005B6046" w:rsidP="005B6046">
            <w:pPr>
              <w:jc w:val="center"/>
              <w:rPr>
                <w:sz w:val="22"/>
                <w:szCs w:val="22"/>
              </w:rPr>
            </w:pPr>
            <w:r>
              <w:rPr>
                <w:color w:val="000000"/>
                <w:sz w:val="22"/>
                <w:szCs w:val="22"/>
              </w:rPr>
              <w:t>0,8088</w:t>
            </w:r>
          </w:p>
        </w:tc>
        <w:tc>
          <w:tcPr>
            <w:tcW w:w="405" w:type="pct"/>
            <w:tcBorders>
              <w:top w:val="nil"/>
              <w:left w:val="nil"/>
              <w:bottom w:val="single" w:sz="8" w:space="0" w:color="000000"/>
              <w:right w:val="single" w:sz="8" w:space="0" w:color="000000"/>
            </w:tcBorders>
            <w:shd w:val="clear" w:color="auto" w:fill="auto"/>
            <w:vAlign w:val="center"/>
          </w:tcPr>
          <w:p w14:paraId="586A8AD6" w14:textId="73C2B410" w:rsidR="005B6046" w:rsidRPr="000C51D8" w:rsidRDefault="005B6046" w:rsidP="005B6046">
            <w:pPr>
              <w:jc w:val="center"/>
              <w:rPr>
                <w:sz w:val="22"/>
                <w:szCs w:val="22"/>
              </w:rPr>
            </w:pPr>
            <w:r>
              <w:rPr>
                <w:color w:val="000000"/>
                <w:sz w:val="22"/>
                <w:szCs w:val="22"/>
              </w:rPr>
              <w:t>0,0721</w:t>
            </w:r>
          </w:p>
        </w:tc>
        <w:tc>
          <w:tcPr>
            <w:tcW w:w="405" w:type="pct"/>
            <w:tcBorders>
              <w:top w:val="nil"/>
              <w:left w:val="nil"/>
              <w:bottom w:val="single" w:sz="8" w:space="0" w:color="000000"/>
              <w:right w:val="single" w:sz="8" w:space="0" w:color="000000"/>
            </w:tcBorders>
            <w:shd w:val="clear" w:color="auto" w:fill="auto"/>
            <w:vAlign w:val="center"/>
          </w:tcPr>
          <w:p w14:paraId="0A5D0F3C" w14:textId="27BACB22" w:rsidR="005B6046" w:rsidRPr="000C51D8" w:rsidRDefault="005B6046" w:rsidP="005B6046">
            <w:pPr>
              <w:jc w:val="center"/>
              <w:rPr>
                <w:sz w:val="22"/>
                <w:szCs w:val="22"/>
              </w:rPr>
            </w:pPr>
            <w:r>
              <w:rPr>
                <w:color w:val="000000"/>
                <w:sz w:val="22"/>
                <w:szCs w:val="22"/>
              </w:rPr>
              <w:t>0,7391</w:t>
            </w:r>
          </w:p>
        </w:tc>
        <w:tc>
          <w:tcPr>
            <w:tcW w:w="405" w:type="pct"/>
            <w:tcBorders>
              <w:top w:val="nil"/>
              <w:left w:val="nil"/>
              <w:bottom w:val="single" w:sz="8" w:space="0" w:color="000000"/>
              <w:right w:val="single" w:sz="8" w:space="0" w:color="000000"/>
            </w:tcBorders>
            <w:shd w:val="clear" w:color="auto" w:fill="auto"/>
            <w:vAlign w:val="center"/>
          </w:tcPr>
          <w:p w14:paraId="2F1E1BF5" w14:textId="25E5BAD1" w:rsidR="005B6046" w:rsidRPr="000C51D8" w:rsidRDefault="005B6046" w:rsidP="005B6046">
            <w:pPr>
              <w:jc w:val="center"/>
              <w:rPr>
                <w:sz w:val="22"/>
                <w:szCs w:val="22"/>
              </w:rPr>
            </w:pPr>
            <w:r>
              <w:rPr>
                <w:color w:val="000000"/>
                <w:sz w:val="22"/>
                <w:szCs w:val="22"/>
              </w:rPr>
              <w:t>0,8112</w:t>
            </w:r>
          </w:p>
        </w:tc>
      </w:tr>
      <w:tr w:rsidR="005B6046" w:rsidRPr="000C51D8" w14:paraId="01DCE141" w14:textId="77777777" w:rsidTr="005B6046">
        <w:trPr>
          <w:cantSplit/>
        </w:trPr>
        <w:tc>
          <w:tcPr>
            <w:tcW w:w="253" w:type="pct"/>
            <w:vAlign w:val="center"/>
          </w:tcPr>
          <w:p w14:paraId="32F8CBF9" w14:textId="183686BC" w:rsidR="005B6046" w:rsidRPr="000C51D8" w:rsidRDefault="005B6046" w:rsidP="005B6046">
            <w:pPr>
              <w:pStyle w:val="ab"/>
              <w:jc w:val="center"/>
              <w:rPr>
                <w:sz w:val="22"/>
                <w:szCs w:val="22"/>
              </w:rPr>
            </w:pPr>
            <w:r w:rsidRPr="000C51D8">
              <w:rPr>
                <w:sz w:val="22"/>
                <w:szCs w:val="22"/>
              </w:rPr>
              <w:t>6</w:t>
            </w:r>
          </w:p>
        </w:tc>
        <w:tc>
          <w:tcPr>
            <w:tcW w:w="1094" w:type="pct"/>
            <w:shd w:val="clear" w:color="auto" w:fill="auto"/>
            <w:vAlign w:val="center"/>
          </w:tcPr>
          <w:p w14:paraId="0DB5DA77" w14:textId="025DD2AD" w:rsidR="005B6046" w:rsidRPr="000C51D8" w:rsidRDefault="005B6046" w:rsidP="005B6046">
            <w:pPr>
              <w:jc w:val="center"/>
              <w:rPr>
                <w:sz w:val="22"/>
                <w:szCs w:val="22"/>
              </w:rPr>
            </w:pPr>
            <w:r w:rsidRPr="000C51D8">
              <w:rPr>
                <w:sz w:val="22"/>
                <w:szCs w:val="22"/>
              </w:rPr>
              <w:t>Котельная «Тополек»</w:t>
            </w:r>
          </w:p>
        </w:tc>
        <w:tc>
          <w:tcPr>
            <w:tcW w:w="1133" w:type="pct"/>
            <w:shd w:val="clear" w:color="auto" w:fill="auto"/>
            <w:vAlign w:val="center"/>
          </w:tcPr>
          <w:p w14:paraId="148AB3E4" w14:textId="7EF1C237"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2823EF32" w14:textId="2588F095" w:rsidR="005B6046" w:rsidRPr="000C51D8" w:rsidRDefault="005B6046" w:rsidP="005B6046">
            <w:pPr>
              <w:jc w:val="center"/>
              <w:rPr>
                <w:sz w:val="22"/>
                <w:szCs w:val="22"/>
              </w:rPr>
            </w:pPr>
            <w:r>
              <w:rPr>
                <w:color w:val="000000"/>
                <w:sz w:val="22"/>
                <w:szCs w:val="22"/>
              </w:rPr>
              <w:t>0,0585</w:t>
            </w:r>
          </w:p>
        </w:tc>
        <w:tc>
          <w:tcPr>
            <w:tcW w:w="424" w:type="pct"/>
            <w:tcBorders>
              <w:top w:val="nil"/>
              <w:left w:val="nil"/>
              <w:bottom w:val="single" w:sz="8" w:space="0" w:color="auto"/>
              <w:right w:val="single" w:sz="8" w:space="0" w:color="auto"/>
            </w:tcBorders>
            <w:shd w:val="clear" w:color="auto" w:fill="auto"/>
            <w:vAlign w:val="center"/>
          </w:tcPr>
          <w:p w14:paraId="059C21F1" w14:textId="4E146A87" w:rsidR="005B6046" w:rsidRPr="000C51D8" w:rsidRDefault="005B6046" w:rsidP="005B6046">
            <w:pPr>
              <w:jc w:val="center"/>
              <w:rPr>
                <w:sz w:val="22"/>
                <w:szCs w:val="22"/>
              </w:rPr>
            </w:pPr>
            <w:r>
              <w:rPr>
                <w:color w:val="000000"/>
                <w:sz w:val="22"/>
                <w:szCs w:val="22"/>
              </w:rPr>
              <w:t>0,5995</w:t>
            </w:r>
          </w:p>
        </w:tc>
        <w:tc>
          <w:tcPr>
            <w:tcW w:w="425" w:type="pct"/>
            <w:tcBorders>
              <w:top w:val="nil"/>
              <w:left w:val="nil"/>
              <w:bottom w:val="single" w:sz="8" w:space="0" w:color="auto"/>
              <w:right w:val="single" w:sz="8" w:space="0" w:color="auto"/>
            </w:tcBorders>
            <w:shd w:val="clear" w:color="auto" w:fill="auto"/>
            <w:vAlign w:val="center"/>
          </w:tcPr>
          <w:p w14:paraId="51CEC6AF" w14:textId="577F563C" w:rsidR="005B6046" w:rsidRPr="000C51D8" w:rsidRDefault="005B6046" w:rsidP="005B6046">
            <w:pPr>
              <w:jc w:val="center"/>
              <w:rPr>
                <w:sz w:val="22"/>
                <w:szCs w:val="22"/>
              </w:rPr>
            </w:pPr>
            <w:r>
              <w:rPr>
                <w:color w:val="000000"/>
                <w:sz w:val="22"/>
                <w:szCs w:val="22"/>
              </w:rPr>
              <w:t>0,658</w:t>
            </w:r>
          </w:p>
        </w:tc>
        <w:tc>
          <w:tcPr>
            <w:tcW w:w="405" w:type="pct"/>
            <w:tcBorders>
              <w:top w:val="nil"/>
              <w:left w:val="nil"/>
              <w:bottom w:val="single" w:sz="8" w:space="0" w:color="000000"/>
              <w:right w:val="single" w:sz="8" w:space="0" w:color="000000"/>
            </w:tcBorders>
            <w:shd w:val="clear" w:color="auto" w:fill="auto"/>
            <w:vAlign w:val="center"/>
          </w:tcPr>
          <w:p w14:paraId="04A900E5" w14:textId="11FAD14F" w:rsidR="005B6046" w:rsidRPr="000C51D8" w:rsidRDefault="005B6046" w:rsidP="005B6046">
            <w:pPr>
              <w:jc w:val="center"/>
              <w:rPr>
                <w:sz w:val="22"/>
                <w:szCs w:val="22"/>
              </w:rPr>
            </w:pPr>
            <w:r>
              <w:rPr>
                <w:color w:val="000000"/>
                <w:sz w:val="22"/>
                <w:szCs w:val="22"/>
              </w:rPr>
              <w:t>0,0585</w:t>
            </w:r>
          </w:p>
        </w:tc>
        <w:tc>
          <w:tcPr>
            <w:tcW w:w="405" w:type="pct"/>
            <w:tcBorders>
              <w:top w:val="nil"/>
              <w:left w:val="nil"/>
              <w:bottom w:val="single" w:sz="8" w:space="0" w:color="000000"/>
              <w:right w:val="single" w:sz="8" w:space="0" w:color="000000"/>
            </w:tcBorders>
            <w:shd w:val="clear" w:color="auto" w:fill="auto"/>
            <w:vAlign w:val="center"/>
          </w:tcPr>
          <w:p w14:paraId="6293F215" w14:textId="4F8F9836" w:rsidR="005B6046" w:rsidRPr="000C51D8" w:rsidRDefault="005B6046" w:rsidP="005B6046">
            <w:pPr>
              <w:jc w:val="center"/>
              <w:rPr>
                <w:sz w:val="22"/>
                <w:szCs w:val="22"/>
              </w:rPr>
            </w:pPr>
            <w:r>
              <w:rPr>
                <w:color w:val="000000"/>
                <w:sz w:val="22"/>
                <w:szCs w:val="22"/>
              </w:rPr>
              <w:t>0,5995</w:t>
            </w:r>
          </w:p>
        </w:tc>
        <w:tc>
          <w:tcPr>
            <w:tcW w:w="405" w:type="pct"/>
            <w:tcBorders>
              <w:top w:val="nil"/>
              <w:left w:val="nil"/>
              <w:bottom w:val="single" w:sz="8" w:space="0" w:color="000000"/>
              <w:right w:val="single" w:sz="8" w:space="0" w:color="000000"/>
            </w:tcBorders>
            <w:shd w:val="clear" w:color="auto" w:fill="auto"/>
            <w:vAlign w:val="center"/>
          </w:tcPr>
          <w:p w14:paraId="60BB05DD" w14:textId="7025C2CB" w:rsidR="005B6046" w:rsidRPr="000C51D8" w:rsidRDefault="005B6046" w:rsidP="005B6046">
            <w:pPr>
              <w:jc w:val="center"/>
              <w:rPr>
                <w:sz w:val="22"/>
                <w:szCs w:val="22"/>
              </w:rPr>
            </w:pPr>
            <w:r>
              <w:rPr>
                <w:color w:val="000000"/>
                <w:sz w:val="22"/>
                <w:szCs w:val="22"/>
              </w:rPr>
              <w:t>0,6580</w:t>
            </w:r>
          </w:p>
        </w:tc>
      </w:tr>
      <w:tr w:rsidR="005B6046" w:rsidRPr="000C51D8" w14:paraId="2A5E8EA8" w14:textId="77777777" w:rsidTr="005B6046">
        <w:trPr>
          <w:cantSplit/>
        </w:trPr>
        <w:tc>
          <w:tcPr>
            <w:tcW w:w="253" w:type="pct"/>
            <w:vAlign w:val="center"/>
          </w:tcPr>
          <w:p w14:paraId="4A4503A8" w14:textId="08939B00" w:rsidR="005B6046" w:rsidRPr="000C51D8" w:rsidRDefault="005B6046" w:rsidP="005B6046">
            <w:pPr>
              <w:pStyle w:val="ab"/>
              <w:jc w:val="center"/>
              <w:rPr>
                <w:sz w:val="22"/>
                <w:szCs w:val="22"/>
              </w:rPr>
            </w:pPr>
            <w:r w:rsidRPr="000C51D8">
              <w:rPr>
                <w:sz w:val="22"/>
                <w:szCs w:val="22"/>
              </w:rPr>
              <w:t>7</w:t>
            </w:r>
          </w:p>
        </w:tc>
        <w:tc>
          <w:tcPr>
            <w:tcW w:w="1094" w:type="pct"/>
            <w:shd w:val="clear" w:color="auto" w:fill="auto"/>
            <w:vAlign w:val="center"/>
          </w:tcPr>
          <w:p w14:paraId="54AA0DC2" w14:textId="65FA04F8" w:rsidR="005B6046" w:rsidRPr="000C51D8" w:rsidRDefault="005B6046" w:rsidP="005B6046">
            <w:pPr>
              <w:jc w:val="center"/>
              <w:rPr>
                <w:sz w:val="22"/>
                <w:szCs w:val="22"/>
              </w:rPr>
            </w:pPr>
            <w:r w:rsidRPr="000C51D8">
              <w:rPr>
                <w:sz w:val="22"/>
                <w:szCs w:val="22"/>
              </w:rPr>
              <w:t>Котельная «Быткомбината»</w:t>
            </w:r>
          </w:p>
        </w:tc>
        <w:tc>
          <w:tcPr>
            <w:tcW w:w="1133" w:type="pct"/>
            <w:shd w:val="clear" w:color="auto" w:fill="auto"/>
            <w:vAlign w:val="center"/>
          </w:tcPr>
          <w:p w14:paraId="1ADEC17E" w14:textId="0E2559EF"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6EB1B578" w14:textId="17B2AD49" w:rsidR="005B6046" w:rsidRPr="000C51D8" w:rsidRDefault="005B6046" w:rsidP="005B6046">
            <w:pPr>
              <w:jc w:val="center"/>
              <w:rPr>
                <w:sz w:val="22"/>
                <w:szCs w:val="22"/>
              </w:rPr>
            </w:pPr>
            <w:r>
              <w:rPr>
                <w:color w:val="000000"/>
                <w:sz w:val="22"/>
                <w:szCs w:val="22"/>
              </w:rPr>
              <w:t>0,0181</w:t>
            </w:r>
          </w:p>
        </w:tc>
        <w:tc>
          <w:tcPr>
            <w:tcW w:w="424" w:type="pct"/>
            <w:tcBorders>
              <w:top w:val="nil"/>
              <w:left w:val="nil"/>
              <w:bottom w:val="single" w:sz="8" w:space="0" w:color="auto"/>
              <w:right w:val="single" w:sz="8" w:space="0" w:color="auto"/>
            </w:tcBorders>
            <w:shd w:val="clear" w:color="auto" w:fill="auto"/>
            <w:vAlign w:val="center"/>
          </w:tcPr>
          <w:p w14:paraId="328BAD5D" w14:textId="0F373AB5" w:rsidR="005B6046" w:rsidRPr="000C51D8" w:rsidRDefault="005B6046" w:rsidP="005B6046">
            <w:pPr>
              <w:jc w:val="center"/>
              <w:rPr>
                <w:sz w:val="22"/>
                <w:szCs w:val="22"/>
              </w:rPr>
            </w:pPr>
            <w:r>
              <w:rPr>
                <w:color w:val="000000"/>
                <w:sz w:val="22"/>
                <w:szCs w:val="22"/>
              </w:rPr>
              <w:t>0,186</w:t>
            </w:r>
          </w:p>
        </w:tc>
        <w:tc>
          <w:tcPr>
            <w:tcW w:w="425" w:type="pct"/>
            <w:tcBorders>
              <w:top w:val="nil"/>
              <w:left w:val="nil"/>
              <w:bottom w:val="single" w:sz="8" w:space="0" w:color="auto"/>
              <w:right w:val="single" w:sz="8" w:space="0" w:color="auto"/>
            </w:tcBorders>
            <w:shd w:val="clear" w:color="auto" w:fill="auto"/>
            <w:vAlign w:val="center"/>
          </w:tcPr>
          <w:p w14:paraId="33868A80" w14:textId="5E6FECBA" w:rsidR="005B6046" w:rsidRPr="000C51D8" w:rsidRDefault="005B6046" w:rsidP="005B6046">
            <w:pPr>
              <w:jc w:val="center"/>
              <w:rPr>
                <w:sz w:val="22"/>
                <w:szCs w:val="22"/>
              </w:rPr>
            </w:pPr>
            <w:r>
              <w:rPr>
                <w:color w:val="000000"/>
                <w:sz w:val="22"/>
                <w:szCs w:val="22"/>
              </w:rPr>
              <w:t>0,2042</w:t>
            </w:r>
          </w:p>
        </w:tc>
        <w:tc>
          <w:tcPr>
            <w:tcW w:w="405" w:type="pct"/>
            <w:tcBorders>
              <w:top w:val="nil"/>
              <w:left w:val="nil"/>
              <w:bottom w:val="single" w:sz="8" w:space="0" w:color="000000"/>
              <w:right w:val="single" w:sz="8" w:space="0" w:color="000000"/>
            </w:tcBorders>
            <w:shd w:val="clear" w:color="auto" w:fill="auto"/>
            <w:vAlign w:val="center"/>
          </w:tcPr>
          <w:p w14:paraId="4B7C0F70" w14:textId="621AB08D" w:rsidR="005B6046" w:rsidRPr="000C51D8" w:rsidRDefault="005B6046" w:rsidP="005B6046">
            <w:pPr>
              <w:jc w:val="center"/>
              <w:rPr>
                <w:sz w:val="22"/>
                <w:szCs w:val="22"/>
              </w:rPr>
            </w:pPr>
            <w:r>
              <w:rPr>
                <w:color w:val="000000"/>
                <w:sz w:val="22"/>
                <w:szCs w:val="22"/>
              </w:rPr>
              <w:t>0,0181</w:t>
            </w:r>
          </w:p>
        </w:tc>
        <w:tc>
          <w:tcPr>
            <w:tcW w:w="405" w:type="pct"/>
            <w:tcBorders>
              <w:top w:val="nil"/>
              <w:left w:val="nil"/>
              <w:bottom w:val="single" w:sz="8" w:space="0" w:color="000000"/>
              <w:right w:val="single" w:sz="8" w:space="0" w:color="000000"/>
            </w:tcBorders>
            <w:shd w:val="clear" w:color="auto" w:fill="auto"/>
            <w:vAlign w:val="center"/>
          </w:tcPr>
          <w:p w14:paraId="71692BB4" w14:textId="1172DE1A" w:rsidR="005B6046" w:rsidRPr="000C51D8" w:rsidRDefault="005B6046" w:rsidP="005B6046">
            <w:pPr>
              <w:jc w:val="center"/>
              <w:rPr>
                <w:sz w:val="22"/>
                <w:szCs w:val="22"/>
              </w:rPr>
            </w:pPr>
            <w:r>
              <w:rPr>
                <w:color w:val="000000"/>
                <w:sz w:val="22"/>
                <w:szCs w:val="22"/>
              </w:rPr>
              <w:t>0,1860</w:t>
            </w:r>
          </w:p>
        </w:tc>
        <w:tc>
          <w:tcPr>
            <w:tcW w:w="405" w:type="pct"/>
            <w:tcBorders>
              <w:top w:val="nil"/>
              <w:left w:val="nil"/>
              <w:bottom w:val="single" w:sz="8" w:space="0" w:color="000000"/>
              <w:right w:val="single" w:sz="8" w:space="0" w:color="000000"/>
            </w:tcBorders>
            <w:shd w:val="clear" w:color="auto" w:fill="auto"/>
            <w:vAlign w:val="center"/>
          </w:tcPr>
          <w:p w14:paraId="6ABE876F" w14:textId="0ABDEB53" w:rsidR="005B6046" w:rsidRPr="000C51D8" w:rsidRDefault="005B6046" w:rsidP="005B6046">
            <w:pPr>
              <w:jc w:val="center"/>
              <w:rPr>
                <w:sz w:val="22"/>
                <w:szCs w:val="22"/>
              </w:rPr>
            </w:pPr>
            <w:r>
              <w:rPr>
                <w:color w:val="000000"/>
                <w:sz w:val="22"/>
                <w:szCs w:val="22"/>
              </w:rPr>
              <w:t>0,2041</w:t>
            </w:r>
          </w:p>
        </w:tc>
      </w:tr>
      <w:tr w:rsidR="005B6046" w:rsidRPr="000C51D8" w14:paraId="0CA89996" w14:textId="77777777" w:rsidTr="005B6046">
        <w:trPr>
          <w:cantSplit/>
        </w:trPr>
        <w:tc>
          <w:tcPr>
            <w:tcW w:w="253" w:type="pct"/>
            <w:vAlign w:val="center"/>
          </w:tcPr>
          <w:p w14:paraId="68ADAFE8" w14:textId="3B18C631" w:rsidR="005B6046" w:rsidRPr="000C51D8" w:rsidRDefault="005B6046" w:rsidP="005B6046">
            <w:pPr>
              <w:pStyle w:val="ab"/>
              <w:jc w:val="center"/>
              <w:rPr>
                <w:sz w:val="22"/>
                <w:szCs w:val="22"/>
              </w:rPr>
            </w:pPr>
            <w:r w:rsidRPr="000C51D8">
              <w:rPr>
                <w:sz w:val="22"/>
                <w:szCs w:val="22"/>
              </w:rPr>
              <w:t>8</w:t>
            </w:r>
          </w:p>
        </w:tc>
        <w:tc>
          <w:tcPr>
            <w:tcW w:w="1094" w:type="pct"/>
            <w:shd w:val="clear" w:color="auto" w:fill="auto"/>
            <w:vAlign w:val="center"/>
          </w:tcPr>
          <w:p w14:paraId="6A42517D" w14:textId="1383608A" w:rsidR="005B6046" w:rsidRPr="000C51D8" w:rsidRDefault="005B6046" w:rsidP="005B6046">
            <w:pPr>
              <w:jc w:val="center"/>
              <w:rPr>
                <w:sz w:val="22"/>
                <w:szCs w:val="22"/>
              </w:rPr>
            </w:pPr>
            <w:r w:rsidRPr="000C51D8">
              <w:rPr>
                <w:sz w:val="22"/>
                <w:szCs w:val="22"/>
              </w:rPr>
              <w:t>Котельная «Собственная база»</w:t>
            </w:r>
          </w:p>
        </w:tc>
        <w:tc>
          <w:tcPr>
            <w:tcW w:w="1133" w:type="pct"/>
            <w:shd w:val="clear" w:color="auto" w:fill="auto"/>
            <w:vAlign w:val="center"/>
          </w:tcPr>
          <w:p w14:paraId="0D3D0C11" w14:textId="5E3486DD"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7A04B1FA" w14:textId="26D64607" w:rsidR="005B6046" w:rsidRPr="000C51D8" w:rsidRDefault="005B6046" w:rsidP="005B6046">
            <w:pPr>
              <w:jc w:val="center"/>
              <w:rPr>
                <w:sz w:val="22"/>
                <w:szCs w:val="22"/>
              </w:rPr>
            </w:pPr>
            <w:r>
              <w:rPr>
                <w:color w:val="000000"/>
                <w:sz w:val="22"/>
                <w:szCs w:val="22"/>
              </w:rPr>
              <w:t>0,0427</w:t>
            </w:r>
          </w:p>
        </w:tc>
        <w:tc>
          <w:tcPr>
            <w:tcW w:w="424" w:type="pct"/>
            <w:tcBorders>
              <w:top w:val="nil"/>
              <w:left w:val="nil"/>
              <w:bottom w:val="single" w:sz="8" w:space="0" w:color="auto"/>
              <w:right w:val="single" w:sz="8" w:space="0" w:color="auto"/>
            </w:tcBorders>
            <w:shd w:val="clear" w:color="auto" w:fill="auto"/>
            <w:vAlign w:val="center"/>
          </w:tcPr>
          <w:p w14:paraId="212CC0CE" w14:textId="662EE830" w:rsidR="005B6046" w:rsidRPr="000C51D8" w:rsidRDefault="005B6046" w:rsidP="005B6046">
            <w:pPr>
              <w:jc w:val="center"/>
              <w:rPr>
                <w:sz w:val="22"/>
                <w:szCs w:val="22"/>
              </w:rPr>
            </w:pPr>
            <w:r>
              <w:rPr>
                <w:color w:val="000000"/>
                <w:sz w:val="22"/>
                <w:szCs w:val="22"/>
              </w:rPr>
              <w:t>0,4377</w:t>
            </w:r>
          </w:p>
        </w:tc>
        <w:tc>
          <w:tcPr>
            <w:tcW w:w="425" w:type="pct"/>
            <w:tcBorders>
              <w:top w:val="nil"/>
              <w:left w:val="nil"/>
              <w:bottom w:val="single" w:sz="8" w:space="0" w:color="auto"/>
              <w:right w:val="single" w:sz="8" w:space="0" w:color="auto"/>
            </w:tcBorders>
            <w:shd w:val="clear" w:color="auto" w:fill="auto"/>
            <w:vAlign w:val="center"/>
          </w:tcPr>
          <w:p w14:paraId="4CED5169" w14:textId="64D1DAC4" w:rsidR="005B6046" w:rsidRPr="000C51D8" w:rsidRDefault="005B6046" w:rsidP="005B6046">
            <w:pPr>
              <w:jc w:val="center"/>
              <w:rPr>
                <w:sz w:val="22"/>
                <w:szCs w:val="22"/>
              </w:rPr>
            </w:pPr>
            <w:r>
              <w:rPr>
                <w:color w:val="000000"/>
                <w:sz w:val="22"/>
                <w:szCs w:val="22"/>
              </w:rPr>
              <w:t>0,4805</w:t>
            </w:r>
          </w:p>
        </w:tc>
        <w:tc>
          <w:tcPr>
            <w:tcW w:w="405" w:type="pct"/>
            <w:tcBorders>
              <w:top w:val="nil"/>
              <w:left w:val="nil"/>
              <w:bottom w:val="single" w:sz="8" w:space="0" w:color="000000"/>
              <w:right w:val="single" w:sz="8" w:space="0" w:color="000000"/>
            </w:tcBorders>
            <w:shd w:val="clear" w:color="auto" w:fill="auto"/>
            <w:vAlign w:val="center"/>
          </w:tcPr>
          <w:p w14:paraId="47591A49" w14:textId="7CF87AFD" w:rsidR="005B6046" w:rsidRPr="000C51D8" w:rsidRDefault="005B6046" w:rsidP="005B6046">
            <w:pPr>
              <w:jc w:val="center"/>
              <w:rPr>
                <w:sz w:val="22"/>
                <w:szCs w:val="22"/>
              </w:rPr>
            </w:pPr>
            <w:r>
              <w:rPr>
                <w:color w:val="000000"/>
                <w:sz w:val="22"/>
                <w:szCs w:val="22"/>
              </w:rPr>
              <w:t>0,0427</w:t>
            </w:r>
          </w:p>
        </w:tc>
        <w:tc>
          <w:tcPr>
            <w:tcW w:w="405" w:type="pct"/>
            <w:tcBorders>
              <w:top w:val="nil"/>
              <w:left w:val="nil"/>
              <w:bottom w:val="single" w:sz="8" w:space="0" w:color="000000"/>
              <w:right w:val="single" w:sz="8" w:space="0" w:color="000000"/>
            </w:tcBorders>
            <w:shd w:val="clear" w:color="auto" w:fill="auto"/>
            <w:vAlign w:val="center"/>
          </w:tcPr>
          <w:p w14:paraId="40524700" w14:textId="2275F649" w:rsidR="005B6046" w:rsidRPr="000C51D8" w:rsidRDefault="005B6046" w:rsidP="005B6046">
            <w:pPr>
              <w:jc w:val="center"/>
              <w:rPr>
                <w:sz w:val="22"/>
                <w:szCs w:val="22"/>
              </w:rPr>
            </w:pPr>
            <w:r>
              <w:rPr>
                <w:color w:val="000000"/>
                <w:sz w:val="22"/>
                <w:szCs w:val="22"/>
              </w:rPr>
              <w:t>0,4377</w:t>
            </w:r>
          </w:p>
        </w:tc>
        <w:tc>
          <w:tcPr>
            <w:tcW w:w="405" w:type="pct"/>
            <w:tcBorders>
              <w:top w:val="nil"/>
              <w:left w:val="nil"/>
              <w:bottom w:val="single" w:sz="8" w:space="0" w:color="000000"/>
              <w:right w:val="single" w:sz="8" w:space="0" w:color="000000"/>
            </w:tcBorders>
            <w:shd w:val="clear" w:color="auto" w:fill="auto"/>
            <w:vAlign w:val="center"/>
          </w:tcPr>
          <w:p w14:paraId="2F7A94BB" w14:textId="25317A0F" w:rsidR="005B6046" w:rsidRPr="000C51D8" w:rsidRDefault="005B6046" w:rsidP="005B6046">
            <w:pPr>
              <w:jc w:val="center"/>
              <w:rPr>
                <w:sz w:val="22"/>
                <w:szCs w:val="22"/>
              </w:rPr>
            </w:pPr>
            <w:r>
              <w:rPr>
                <w:color w:val="000000"/>
                <w:sz w:val="22"/>
                <w:szCs w:val="22"/>
              </w:rPr>
              <w:t>0,4804</w:t>
            </w:r>
          </w:p>
        </w:tc>
      </w:tr>
      <w:tr w:rsidR="005B6046" w:rsidRPr="000C51D8" w14:paraId="4B13FEC7" w14:textId="77777777" w:rsidTr="005B6046">
        <w:trPr>
          <w:cantSplit/>
        </w:trPr>
        <w:tc>
          <w:tcPr>
            <w:tcW w:w="253" w:type="pct"/>
            <w:vAlign w:val="center"/>
          </w:tcPr>
          <w:p w14:paraId="521E2C57" w14:textId="592201B7" w:rsidR="005B6046" w:rsidRPr="000C51D8" w:rsidRDefault="005B6046" w:rsidP="005B6046">
            <w:pPr>
              <w:pStyle w:val="ab"/>
              <w:jc w:val="center"/>
              <w:rPr>
                <w:sz w:val="22"/>
                <w:szCs w:val="22"/>
              </w:rPr>
            </w:pPr>
            <w:r w:rsidRPr="000C51D8">
              <w:rPr>
                <w:sz w:val="22"/>
                <w:szCs w:val="22"/>
              </w:rPr>
              <w:t>9</w:t>
            </w:r>
          </w:p>
        </w:tc>
        <w:tc>
          <w:tcPr>
            <w:tcW w:w="1094" w:type="pct"/>
            <w:shd w:val="clear" w:color="auto" w:fill="auto"/>
            <w:vAlign w:val="center"/>
          </w:tcPr>
          <w:p w14:paraId="6A97F219" w14:textId="7DD61024" w:rsidR="005B6046" w:rsidRPr="000C51D8" w:rsidRDefault="005B6046" w:rsidP="005B6046">
            <w:pPr>
              <w:jc w:val="center"/>
              <w:rPr>
                <w:sz w:val="22"/>
                <w:szCs w:val="22"/>
              </w:rPr>
            </w:pPr>
            <w:r w:rsidRPr="000C51D8">
              <w:rPr>
                <w:sz w:val="22"/>
                <w:szCs w:val="22"/>
              </w:rPr>
              <w:t>Котельная «Кочковскремтранс»</w:t>
            </w:r>
          </w:p>
        </w:tc>
        <w:tc>
          <w:tcPr>
            <w:tcW w:w="1133" w:type="pct"/>
            <w:shd w:val="clear" w:color="auto" w:fill="auto"/>
            <w:vAlign w:val="center"/>
          </w:tcPr>
          <w:p w14:paraId="622FA9E2" w14:textId="6F962048"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59952628" w14:textId="6C26BF38" w:rsidR="005B6046" w:rsidRPr="000C51D8" w:rsidRDefault="005B6046" w:rsidP="005B6046">
            <w:pPr>
              <w:jc w:val="center"/>
              <w:rPr>
                <w:sz w:val="22"/>
                <w:szCs w:val="22"/>
              </w:rPr>
            </w:pPr>
            <w:r>
              <w:rPr>
                <w:color w:val="000000"/>
                <w:sz w:val="22"/>
                <w:szCs w:val="22"/>
              </w:rPr>
              <w:t>0,0369</w:t>
            </w:r>
          </w:p>
        </w:tc>
        <w:tc>
          <w:tcPr>
            <w:tcW w:w="424" w:type="pct"/>
            <w:tcBorders>
              <w:top w:val="nil"/>
              <w:left w:val="nil"/>
              <w:bottom w:val="single" w:sz="8" w:space="0" w:color="auto"/>
              <w:right w:val="single" w:sz="8" w:space="0" w:color="auto"/>
            </w:tcBorders>
            <w:shd w:val="clear" w:color="auto" w:fill="auto"/>
            <w:vAlign w:val="center"/>
          </w:tcPr>
          <w:p w14:paraId="49E5AB51" w14:textId="2328AEE3" w:rsidR="005B6046" w:rsidRPr="000C51D8" w:rsidRDefault="005B6046" w:rsidP="005B6046">
            <w:pPr>
              <w:jc w:val="center"/>
              <w:rPr>
                <w:sz w:val="22"/>
                <w:szCs w:val="22"/>
              </w:rPr>
            </w:pPr>
            <w:r>
              <w:rPr>
                <w:color w:val="000000"/>
                <w:sz w:val="22"/>
                <w:szCs w:val="22"/>
              </w:rPr>
              <w:t>0,3782</w:t>
            </w:r>
          </w:p>
        </w:tc>
        <w:tc>
          <w:tcPr>
            <w:tcW w:w="425" w:type="pct"/>
            <w:tcBorders>
              <w:top w:val="nil"/>
              <w:left w:val="nil"/>
              <w:bottom w:val="single" w:sz="8" w:space="0" w:color="auto"/>
              <w:right w:val="single" w:sz="8" w:space="0" w:color="auto"/>
            </w:tcBorders>
            <w:shd w:val="clear" w:color="auto" w:fill="auto"/>
            <w:vAlign w:val="center"/>
          </w:tcPr>
          <w:p w14:paraId="0AEA13A7" w14:textId="62A286BA" w:rsidR="005B6046" w:rsidRPr="000C51D8" w:rsidRDefault="005B6046" w:rsidP="005B6046">
            <w:pPr>
              <w:jc w:val="center"/>
              <w:rPr>
                <w:sz w:val="22"/>
                <w:szCs w:val="22"/>
              </w:rPr>
            </w:pPr>
            <w:r>
              <w:rPr>
                <w:color w:val="000000"/>
                <w:sz w:val="22"/>
                <w:szCs w:val="22"/>
              </w:rPr>
              <w:t>0,4151</w:t>
            </w:r>
          </w:p>
        </w:tc>
        <w:tc>
          <w:tcPr>
            <w:tcW w:w="405" w:type="pct"/>
            <w:tcBorders>
              <w:top w:val="nil"/>
              <w:left w:val="nil"/>
              <w:bottom w:val="single" w:sz="8" w:space="0" w:color="000000"/>
              <w:right w:val="single" w:sz="8" w:space="0" w:color="000000"/>
            </w:tcBorders>
            <w:shd w:val="clear" w:color="auto" w:fill="auto"/>
            <w:vAlign w:val="center"/>
          </w:tcPr>
          <w:p w14:paraId="51009D3F" w14:textId="2EFBB130" w:rsidR="005B6046" w:rsidRPr="000C51D8" w:rsidRDefault="005B6046" w:rsidP="005B6046">
            <w:pPr>
              <w:jc w:val="center"/>
              <w:rPr>
                <w:sz w:val="22"/>
                <w:szCs w:val="22"/>
              </w:rPr>
            </w:pPr>
            <w:r>
              <w:rPr>
                <w:sz w:val="22"/>
                <w:szCs w:val="22"/>
              </w:rPr>
              <w:t>-</w:t>
            </w:r>
          </w:p>
        </w:tc>
        <w:tc>
          <w:tcPr>
            <w:tcW w:w="405" w:type="pct"/>
            <w:tcBorders>
              <w:top w:val="nil"/>
              <w:left w:val="nil"/>
              <w:bottom w:val="single" w:sz="8" w:space="0" w:color="000000"/>
              <w:right w:val="single" w:sz="8" w:space="0" w:color="000000"/>
            </w:tcBorders>
            <w:shd w:val="clear" w:color="auto" w:fill="auto"/>
            <w:vAlign w:val="center"/>
          </w:tcPr>
          <w:p w14:paraId="1F9D60D7" w14:textId="08C93E35" w:rsidR="005B6046" w:rsidRPr="000C51D8" w:rsidRDefault="005B6046" w:rsidP="005B6046">
            <w:pPr>
              <w:jc w:val="center"/>
              <w:rPr>
                <w:sz w:val="22"/>
                <w:szCs w:val="22"/>
              </w:rPr>
            </w:pPr>
            <w:r>
              <w:rPr>
                <w:sz w:val="22"/>
                <w:szCs w:val="22"/>
              </w:rPr>
              <w:t>-</w:t>
            </w:r>
          </w:p>
        </w:tc>
        <w:tc>
          <w:tcPr>
            <w:tcW w:w="405" w:type="pct"/>
            <w:tcBorders>
              <w:top w:val="nil"/>
              <w:left w:val="nil"/>
              <w:bottom w:val="single" w:sz="8" w:space="0" w:color="000000"/>
              <w:right w:val="single" w:sz="8" w:space="0" w:color="000000"/>
            </w:tcBorders>
            <w:shd w:val="clear" w:color="auto" w:fill="auto"/>
            <w:vAlign w:val="center"/>
          </w:tcPr>
          <w:p w14:paraId="7398E19B" w14:textId="2B641A79" w:rsidR="005B6046" w:rsidRPr="000C51D8" w:rsidRDefault="005B6046" w:rsidP="005B6046">
            <w:pPr>
              <w:jc w:val="center"/>
              <w:rPr>
                <w:sz w:val="22"/>
                <w:szCs w:val="22"/>
              </w:rPr>
            </w:pPr>
            <w:r>
              <w:rPr>
                <w:sz w:val="22"/>
                <w:szCs w:val="22"/>
              </w:rPr>
              <w:t>-</w:t>
            </w:r>
          </w:p>
        </w:tc>
      </w:tr>
      <w:tr w:rsidR="005B6046" w:rsidRPr="000C51D8" w14:paraId="370A53E2" w14:textId="77777777" w:rsidTr="005B6046">
        <w:trPr>
          <w:cantSplit/>
        </w:trPr>
        <w:tc>
          <w:tcPr>
            <w:tcW w:w="253" w:type="pct"/>
            <w:vAlign w:val="center"/>
          </w:tcPr>
          <w:p w14:paraId="1C290E88" w14:textId="2240E6CF" w:rsidR="005B6046" w:rsidRPr="000C51D8" w:rsidRDefault="005B6046" w:rsidP="005B6046">
            <w:pPr>
              <w:pStyle w:val="ab"/>
              <w:jc w:val="center"/>
              <w:rPr>
                <w:sz w:val="22"/>
                <w:szCs w:val="22"/>
              </w:rPr>
            </w:pPr>
            <w:r w:rsidRPr="000C51D8">
              <w:rPr>
                <w:sz w:val="22"/>
                <w:szCs w:val="22"/>
              </w:rPr>
              <w:t>10</w:t>
            </w:r>
          </w:p>
        </w:tc>
        <w:tc>
          <w:tcPr>
            <w:tcW w:w="1094" w:type="pct"/>
            <w:shd w:val="clear" w:color="auto" w:fill="auto"/>
            <w:vAlign w:val="center"/>
          </w:tcPr>
          <w:p w14:paraId="6E1F312C" w14:textId="4A603198" w:rsidR="005B6046" w:rsidRPr="000C51D8" w:rsidRDefault="005B6046" w:rsidP="005B6046">
            <w:pPr>
              <w:jc w:val="center"/>
              <w:rPr>
                <w:sz w:val="22"/>
                <w:szCs w:val="22"/>
              </w:rPr>
            </w:pPr>
            <w:r w:rsidRPr="000C51D8">
              <w:rPr>
                <w:sz w:val="22"/>
                <w:szCs w:val="22"/>
              </w:rPr>
              <w:t>Котельная ГБПОУ НСО «Кочковский межрайонный аграрный лицей»</w:t>
            </w:r>
          </w:p>
        </w:tc>
        <w:tc>
          <w:tcPr>
            <w:tcW w:w="1133" w:type="pct"/>
            <w:shd w:val="clear" w:color="auto" w:fill="auto"/>
            <w:vAlign w:val="center"/>
          </w:tcPr>
          <w:p w14:paraId="3DAE66E9" w14:textId="37D3DB8E" w:rsidR="005B6046" w:rsidRPr="000C51D8" w:rsidRDefault="005B6046" w:rsidP="005B6046">
            <w:pPr>
              <w:jc w:val="center"/>
              <w:rPr>
                <w:sz w:val="22"/>
                <w:szCs w:val="22"/>
              </w:rPr>
            </w:pPr>
            <w:r w:rsidRPr="000C51D8">
              <w:rPr>
                <w:sz w:val="22"/>
                <w:szCs w:val="22"/>
              </w:rPr>
              <w:t>уголь</w:t>
            </w:r>
          </w:p>
        </w:tc>
        <w:tc>
          <w:tcPr>
            <w:tcW w:w="457" w:type="pct"/>
            <w:tcBorders>
              <w:top w:val="nil"/>
              <w:left w:val="single" w:sz="8" w:space="0" w:color="auto"/>
              <w:bottom w:val="single" w:sz="8" w:space="0" w:color="auto"/>
              <w:right w:val="single" w:sz="8" w:space="0" w:color="auto"/>
            </w:tcBorders>
            <w:shd w:val="clear" w:color="auto" w:fill="auto"/>
            <w:vAlign w:val="center"/>
          </w:tcPr>
          <w:p w14:paraId="66AED148" w14:textId="2B764EFB" w:rsidR="005B6046" w:rsidRPr="000C51D8" w:rsidRDefault="005B6046" w:rsidP="005B6046">
            <w:pPr>
              <w:jc w:val="center"/>
              <w:rPr>
                <w:sz w:val="22"/>
                <w:szCs w:val="22"/>
              </w:rPr>
            </w:pPr>
            <w:r>
              <w:rPr>
                <w:color w:val="000000"/>
                <w:sz w:val="22"/>
                <w:szCs w:val="22"/>
              </w:rPr>
              <w:t>0,089</w:t>
            </w:r>
          </w:p>
        </w:tc>
        <w:tc>
          <w:tcPr>
            <w:tcW w:w="424" w:type="pct"/>
            <w:tcBorders>
              <w:top w:val="nil"/>
              <w:left w:val="nil"/>
              <w:bottom w:val="single" w:sz="8" w:space="0" w:color="auto"/>
              <w:right w:val="single" w:sz="8" w:space="0" w:color="auto"/>
            </w:tcBorders>
            <w:shd w:val="clear" w:color="auto" w:fill="auto"/>
            <w:vAlign w:val="center"/>
          </w:tcPr>
          <w:p w14:paraId="5B9FB2C9" w14:textId="1F86DEE5" w:rsidR="005B6046" w:rsidRPr="000C51D8" w:rsidRDefault="005B6046" w:rsidP="005B6046">
            <w:pPr>
              <w:jc w:val="center"/>
              <w:rPr>
                <w:sz w:val="22"/>
                <w:szCs w:val="22"/>
              </w:rPr>
            </w:pPr>
            <w:r>
              <w:rPr>
                <w:color w:val="000000"/>
                <w:sz w:val="22"/>
                <w:szCs w:val="22"/>
              </w:rPr>
              <w:t>0,912</w:t>
            </w:r>
          </w:p>
        </w:tc>
        <w:tc>
          <w:tcPr>
            <w:tcW w:w="425" w:type="pct"/>
            <w:tcBorders>
              <w:top w:val="nil"/>
              <w:left w:val="nil"/>
              <w:bottom w:val="single" w:sz="8" w:space="0" w:color="auto"/>
              <w:right w:val="single" w:sz="8" w:space="0" w:color="auto"/>
            </w:tcBorders>
            <w:shd w:val="clear" w:color="auto" w:fill="auto"/>
            <w:vAlign w:val="center"/>
          </w:tcPr>
          <w:p w14:paraId="189ABDFC" w14:textId="6BF62445" w:rsidR="005B6046" w:rsidRPr="000C51D8" w:rsidRDefault="005B6046" w:rsidP="005B6046">
            <w:pPr>
              <w:jc w:val="center"/>
              <w:rPr>
                <w:sz w:val="22"/>
                <w:szCs w:val="22"/>
              </w:rPr>
            </w:pPr>
            <w:r>
              <w:rPr>
                <w:color w:val="000000"/>
                <w:sz w:val="22"/>
                <w:szCs w:val="22"/>
              </w:rPr>
              <w:t>1,0009</w:t>
            </w:r>
          </w:p>
        </w:tc>
        <w:tc>
          <w:tcPr>
            <w:tcW w:w="405" w:type="pct"/>
            <w:tcBorders>
              <w:top w:val="nil"/>
              <w:left w:val="nil"/>
              <w:bottom w:val="single" w:sz="8" w:space="0" w:color="000000"/>
              <w:right w:val="single" w:sz="8" w:space="0" w:color="000000"/>
            </w:tcBorders>
            <w:shd w:val="clear" w:color="auto" w:fill="auto"/>
            <w:vAlign w:val="center"/>
          </w:tcPr>
          <w:p w14:paraId="037734C8" w14:textId="42E1C159" w:rsidR="005B6046" w:rsidRPr="000C51D8" w:rsidRDefault="005B6046" w:rsidP="005B6046">
            <w:pPr>
              <w:jc w:val="center"/>
              <w:rPr>
                <w:sz w:val="22"/>
                <w:szCs w:val="22"/>
              </w:rPr>
            </w:pPr>
            <w:r>
              <w:rPr>
                <w:color w:val="000000"/>
                <w:sz w:val="22"/>
                <w:szCs w:val="22"/>
              </w:rPr>
              <w:t>0,0890</w:t>
            </w:r>
          </w:p>
        </w:tc>
        <w:tc>
          <w:tcPr>
            <w:tcW w:w="405" w:type="pct"/>
            <w:tcBorders>
              <w:top w:val="nil"/>
              <w:left w:val="nil"/>
              <w:bottom w:val="single" w:sz="8" w:space="0" w:color="000000"/>
              <w:right w:val="single" w:sz="8" w:space="0" w:color="000000"/>
            </w:tcBorders>
            <w:shd w:val="clear" w:color="auto" w:fill="auto"/>
            <w:vAlign w:val="center"/>
          </w:tcPr>
          <w:p w14:paraId="0F309408" w14:textId="034C4FFB" w:rsidR="005B6046" w:rsidRPr="000C51D8" w:rsidRDefault="005B6046" w:rsidP="005B6046">
            <w:pPr>
              <w:jc w:val="center"/>
              <w:rPr>
                <w:sz w:val="22"/>
                <w:szCs w:val="22"/>
              </w:rPr>
            </w:pPr>
            <w:r>
              <w:rPr>
                <w:color w:val="000000"/>
                <w:sz w:val="22"/>
                <w:szCs w:val="22"/>
              </w:rPr>
              <w:t>0,9120</w:t>
            </w:r>
          </w:p>
        </w:tc>
        <w:tc>
          <w:tcPr>
            <w:tcW w:w="405" w:type="pct"/>
            <w:tcBorders>
              <w:top w:val="nil"/>
              <w:left w:val="nil"/>
              <w:bottom w:val="single" w:sz="8" w:space="0" w:color="000000"/>
              <w:right w:val="single" w:sz="8" w:space="0" w:color="000000"/>
            </w:tcBorders>
            <w:shd w:val="clear" w:color="auto" w:fill="auto"/>
            <w:vAlign w:val="center"/>
          </w:tcPr>
          <w:p w14:paraId="55ABB34C" w14:textId="52D7D893" w:rsidR="005B6046" w:rsidRPr="000C51D8" w:rsidRDefault="005B6046" w:rsidP="005B6046">
            <w:pPr>
              <w:jc w:val="center"/>
              <w:rPr>
                <w:sz w:val="22"/>
                <w:szCs w:val="22"/>
              </w:rPr>
            </w:pPr>
            <w:r>
              <w:rPr>
                <w:color w:val="000000"/>
                <w:sz w:val="22"/>
                <w:szCs w:val="22"/>
              </w:rPr>
              <w:t>1,0010</w:t>
            </w:r>
          </w:p>
        </w:tc>
      </w:tr>
    </w:tbl>
    <w:p w14:paraId="655C45A4" w14:textId="77777777" w:rsidR="00ED4D76" w:rsidRPr="000C51D8" w:rsidRDefault="00ED4D76"/>
    <w:p w14:paraId="618CD9BF" w14:textId="043B9DF7" w:rsidR="002F64A2" w:rsidRPr="000C51D8" w:rsidRDefault="002F64A2" w:rsidP="0006129B">
      <w:pPr>
        <w:pStyle w:val="21"/>
        <w:spacing w:line="240" w:lineRule="auto"/>
      </w:pPr>
      <w:bookmarkStart w:id="347" w:name="_Toc144018998"/>
      <w:r w:rsidRPr="000C51D8">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p>
    <w:p w14:paraId="420FBC22" w14:textId="70257A60" w:rsidR="006E1C9D" w:rsidRPr="000C51D8" w:rsidRDefault="003E5018" w:rsidP="006E1C9D">
      <w:pPr>
        <w:tabs>
          <w:tab w:val="left" w:pos="0"/>
        </w:tabs>
        <w:ind w:firstLine="709"/>
        <w:rPr>
          <w:rFonts w:eastAsia="Microsoft YaHei"/>
        </w:rPr>
      </w:pPr>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6E1C9D" w:rsidRPr="000C51D8">
        <w:rPr>
          <w:rFonts w:eastAsia="Microsoft YaHei"/>
        </w:rPr>
        <w:t>, отапливающий социально-значимые, общественные здания и жилой фонд.</w:t>
      </w:r>
      <w:r w:rsidR="006E1C9D" w:rsidRPr="000C51D8">
        <w:t xml:space="preserve"> 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6E1C9D" w:rsidRPr="000C51D8">
        <w:t>.</w:t>
      </w:r>
    </w:p>
    <w:p w14:paraId="10E0E9EB" w14:textId="0C51B2D7" w:rsidR="00034DF7" w:rsidRPr="000C51D8" w:rsidRDefault="00CC521F" w:rsidP="0006129B">
      <w:pPr>
        <w:pStyle w:val="21"/>
        <w:spacing w:line="240" w:lineRule="auto"/>
      </w:pPr>
      <w:bookmarkStart w:id="348" w:name="_Toc144018999"/>
      <w:r w:rsidRPr="000C51D8">
        <w:t>10</w:t>
      </w:r>
      <w:r w:rsidR="002F64A2" w:rsidRPr="000C51D8">
        <w:t>.4</w:t>
      </w:r>
      <w:r w:rsidR="003913AD" w:rsidRPr="000C51D8">
        <w:t xml:space="preserve"> </w:t>
      </w:r>
      <w:r w:rsidRPr="000C51D8">
        <w:t>В</w:t>
      </w:r>
      <w:r w:rsidR="00B35576" w:rsidRPr="000C51D8">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0C51D8">
        <w:t>ловой энер</w:t>
      </w:r>
      <w:r w:rsidR="00B35576" w:rsidRPr="000C51D8">
        <w:t>гии по каждой системе теплоснабжения</w:t>
      </w:r>
      <w:bookmarkEnd w:id="348"/>
    </w:p>
    <w:p w14:paraId="1F7AA534" w14:textId="41CC4241" w:rsidR="00BD4BE4" w:rsidRPr="000C51D8" w:rsidRDefault="003E5018" w:rsidP="00BD4BE4">
      <w:pPr>
        <w:tabs>
          <w:tab w:val="left" w:pos="0"/>
        </w:tabs>
        <w:ind w:firstLine="709"/>
        <w:rPr>
          <w:rFonts w:eastAsia="Microsoft YaHei"/>
        </w:rPr>
      </w:pPr>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3F2084A5" w14:textId="77777777" w:rsidR="004858B5" w:rsidRPr="000C51D8" w:rsidRDefault="004858B5" w:rsidP="0006129B">
      <w:pPr>
        <w:ind w:firstLine="709"/>
      </w:pPr>
      <w:r w:rsidRPr="000C51D8">
        <w:t>Перево</w:t>
      </w:r>
      <w:r w:rsidR="00787B99" w:rsidRPr="000C51D8">
        <w:t xml:space="preserve">д </w:t>
      </w:r>
      <w:r w:rsidRPr="000C51D8">
        <w:t>источников централизованного теплоснабжения на другие виды топлива не планируется</w:t>
      </w:r>
      <w:r w:rsidR="00BD4BE4" w:rsidRPr="000C51D8">
        <w:t>.</w:t>
      </w:r>
    </w:p>
    <w:p w14:paraId="5D8D9617" w14:textId="4E19A37F" w:rsidR="00B35576" w:rsidRPr="000C51D8" w:rsidRDefault="00CC521F" w:rsidP="0006129B">
      <w:pPr>
        <w:pStyle w:val="21"/>
        <w:spacing w:line="240" w:lineRule="auto"/>
        <w:rPr>
          <w:rFonts w:eastAsia="Microsoft YaHei"/>
        </w:rPr>
      </w:pPr>
      <w:bookmarkStart w:id="349" w:name="_Toc144019000"/>
      <w:r w:rsidRPr="000C51D8">
        <w:t>10.5</w:t>
      </w:r>
      <w:r w:rsidR="00257D34" w:rsidRPr="000C51D8">
        <w:t xml:space="preserve"> </w:t>
      </w:r>
      <w:r w:rsidRPr="000C51D8">
        <w:t>П</w:t>
      </w:r>
      <w:r w:rsidR="00B35576" w:rsidRPr="000C51D8">
        <w:rPr>
          <w:rFonts w:eastAsia="Microsoft YaHei"/>
        </w:rPr>
        <w:t xml:space="preserve">реобладающий вид топлива, определяемый по совокупности всех систем теплоснабжения, находящихся в </w:t>
      </w:r>
      <w:r w:rsidR="006F3D22">
        <w:rPr>
          <w:rFonts w:eastAsia="Microsoft YaHei"/>
        </w:rPr>
        <w:t>поселении</w:t>
      </w:r>
      <w:bookmarkEnd w:id="349"/>
    </w:p>
    <w:p w14:paraId="1BC3DCA1" w14:textId="7F920F6C" w:rsidR="00BD4BE4" w:rsidRPr="000C51D8" w:rsidRDefault="003E5018" w:rsidP="00BD4BE4">
      <w:pPr>
        <w:tabs>
          <w:tab w:val="left" w:pos="0"/>
        </w:tabs>
        <w:ind w:firstLine="709"/>
      </w:pPr>
      <w:bookmarkStart w:id="350" w:name="_Hlk141346914"/>
      <w:bookmarkStart w:id="351" w:name="_Hlk141346986"/>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43F3D206" w14:textId="3E685D20" w:rsidR="00034DF7" w:rsidRPr="000C51D8" w:rsidRDefault="00CC521F" w:rsidP="0006129B">
      <w:pPr>
        <w:pStyle w:val="21"/>
        <w:spacing w:line="240" w:lineRule="auto"/>
      </w:pPr>
      <w:bookmarkStart w:id="352" w:name="_Toc144019001"/>
      <w:bookmarkEnd w:id="350"/>
      <w:bookmarkEnd w:id="351"/>
      <w:r w:rsidRPr="000C51D8">
        <w:t>10.6</w:t>
      </w:r>
      <w:r w:rsidR="00C73979" w:rsidRPr="000C51D8">
        <w:t xml:space="preserve"> </w:t>
      </w:r>
      <w:r w:rsidRPr="000C51D8">
        <w:t>П</w:t>
      </w:r>
      <w:r w:rsidR="00B35576" w:rsidRPr="000C51D8">
        <w:t xml:space="preserve">риоритетное направление развития топливного баланса </w:t>
      </w:r>
      <w:r w:rsidR="00055321">
        <w:t>поселения</w:t>
      </w:r>
      <w:bookmarkEnd w:id="352"/>
    </w:p>
    <w:p w14:paraId="7BCCF93B" w14:textId="65566ADC" w:rsidR="00BD4BE4" w:rsidRPr="000C51D8" w:rsidRDefault="003E5018" w:rsidP="00BD4BE4">
      <w:pPr>
        <w:tabs>
          <w:tab w:val="left" w:pos="0"/>
        </w:tabs>
        <w:ind w:firstLine="709"/>
      </w:pPr>
      <w:bookmarkStart w:id="353" w:name="_Hlk141346994"/>
      <w:bookmarkStart w:id="354" w:name="_Toc95854828"/>
      <w:r w:rsidRPr="000C51D8">
        <w:rPr>
          <w:rFonts w:eastAsia="Microsoft YaHei"/>
        </w:rPr>
        <w:t xml:space="preserve">На территории поселения </w:t>
      </w:r>
      <w:r w:rsidR="000154E8" w:rsidRPr="000C51D8">
        <w:rPr>
          <w:rFonts w:eastAsia="Microsoft YaHei"/>
        </w:rPr>
        <w:t xml:space="preserve">действует </w:t>
      </w:r>
      <w:r w:rsidR="0022049E" w:rsidRPr="000C51D8">
        <w:rPr>
          <w:rFonts w:eastAsia="Microsoft YaHei"/>
        </w:rPr>
        <w:t>десять источников централизованного теплоснабжения</w:t>
      </w:r>
      <w:r w:rsidR="00BD4BE4" w:rsidRPr="000C51D8">
        <w:rPr>
          <w:rFonts w:eastAsia="Microsoft YaHei"/>
        </w:rPr>
        <w:t>, отапливающий социально-значимые, общественные здания и жилой фонд.</w:t>
      </w:r>
      <w:r w:rsidR="00BD4BE4" w:rsidRPr="000C51D8">
        <w:t xml:space="preserve"> </w:t>
      </w:r>
      <w:r w:rsidR="000D6258" w:rsidRPr="000C51D8">
        <w:t xml:space="preserve">В качестве основного вида топлива </w:t>
      </w:r>
      <w:r w:rsidR="000154E8" w:rsidRPr="000C51D8">
        <w:t>на котельных используется</w:t>
      </w:r>
      <w:r w:rsidR="005B6046">
        <w:t xml:space="preserve"> </w:t>
      </w:r>
      <w:r w:rsidR="0022049E" w:rsidRPr="000C51D8">
        <w:t>твердое топливо (уголь)</w:t>
      </w:r>
      <w:r w:rsidR="000D6258" w:rsidRPr="000C51D8">
        <w:t>.</w:t>
      </w:r>
    </w:p>
    <w:p w14:paraId="4025757E" w14:textId="704F0E90" w:rsidR="008D6317" w:rsidRPr="000C51D8" w:rsidRDefault="008D6317" w:rsidP="00BD4BE4">
      <w:pPr>
        <w:tabs>
          <w:tab w:val="left" w:pos="0"/>
        </w:tabs>
        <w:ind w:firstLine="709"/>
        <w:rPr>
          <w:rFonts w:eastAsia="Microsoft YaHei"/>
        </w:rPr>
      </w:pPr>
      <w:r w:rsidRPr="000C51D8">
        <w:t>Перевод котельных на другой вид топлива не планируется.</w:t>
      </w:r>
    </w:p>
    <w:bookmarkEnd w:id="353"/>
    <w:p w14:paraId="55B62D4E" w14:textId="77777777" w:rsidR="000F770F" w:rsidRPr="000C51D8" w:rsidRDefault="000F770F" w:rsidP="000F770F">
      <w:pPr>
        <w:tabs>
          <w:tab w:val="left" w:pos="0"/>
        </w:tabs>
        <w:ind w:firstLine="567"/>
      </w:pPr>
    </w:p>
    <w:p w14:paraId="7F557470" w14:textId="77777777" w:rsidR="00AC01BD" w:rsidRPr="000C51D8" w:rsidRDefault="007D12AB" w:rsidP="0006129B">
      <w:pPr>
        <w:pStyle w:val="21"/>
        <w:spacing w:line="240" w:lineRule="auto"/>
        <w:rPr>
          <w:rFonts w:eastAsia="Microsoft YaHei"/>
        </w:rPr>
      </w:pPr>
      <w:bookmarkStart w:id="355" w:name="_Toc144019002"/>
      <w:r w:rsidRPr="000C51D8">
        <w:rPr>
          <w:rFonts w:eastAsia="Microsoft YaHei"/>
        </w:rPr>
        <w:lastRenderedPageBreak/>
        <w:t>10.</w:t>
      </w:r>
      <w:r w:rsidR="00CC521F" w:rsidRPr="000C51D8">
        <w:rPr>
          <w:rFonts w:eastAsia="Microsoft YaHei"/>
        </w:rPr>
        <w:t>7</w:t>
      </w:r>
      <w:r w:rsidRPr="000C51D8">
        <w:rPr>
          <w:rFonts w:eastAsia="Microsoft YaHei"/>
        </w:rPr>
        <w:t xml:space="preserve"> </w:t>
      </w:r>
      <w:r w:rsidR="00AC01BD"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54"/>
      <w:bookmarkEnd w:id="355"/>
    </w:p>
    <w:p w14:paraId="0C60E806" w14:textId="3A68DA05"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7CB1EC71" w14:textId="77777777" w:rsidR="000B2614" w:rsidRPr="000C51D8" w:rsidRDefault="000B2614" w:rsidP="0006129B">
      <w:pPr>
        <w:jc w:val="center"/>
      </w:pPr>
    </w:p>
    <w:p w14:paraId="50C8A914" w14:textId="77777777" w:rsidR="000B2614" w:rsidRPr="000C51D8" w:rsidRDefault="000B2614" w:rsidP="0006129B">
      <w:pPr>
        <w:pStyle w:val="1"/>
        <w:sectPr w:rsidR="000B2614" w:rsidRPr="000C51D8" w:rsidSect="00F83FC4">
          <w:pgSz w:w="11906" w:h="16838"/>
          <w:pgMar w:top="1134" w:right="851" w:bottom="1134" w:left="1134" w:header="709" w:footer="709" w:gutter="0"/>
          <w:cols w:space="708"/>
          <w:docGrid w:linePitch="360"/>
        </w:sectPr>
      </w:pPr>
      <w:bookmarkStart w:id="356" w:name="_Toc343877039"/>
      <w:bookmarkStart w:id="357" w:name="_Toc422303800"/>
    </w:p>
    <w:p w14:paraId="3D0B5230" w14:textId="77777777" w:rsidR="003A5836" w:rsidRPr="000C51D8" w:rsidRDefault="003A5836" w:rsidP="0006129B">
      <w:pPr>
        <w:pStyle w:val="1"/>
      </w:pPr>
      <w:bookmarkStart w:id="358" w:name="_Toc144019003"/>
      <w:r w:rsidRPr="000C51D8">
        <w:lastRenderedPageBreak/>
        <w:t xml:space="preserve">ГЛАВА </w:t>
      </w:r>
      <w:r w:rsidR="00231152" w:rsidRPr="000C51D8">
        <w:t>11</w:t>
      </w:r>
      <w:r w:rsidRPr="000C51D8">
        <w:t xml:space="preserve"> </w:t>
      </w:r>
      <w:bookmarkEnd w:id="356"/>
      <w:bookmarkEnd w:id="357"/>
      <w:r w:rsidR="00B35576" w:rsidRPr="000C51D8">
        <w:t>Оценка надежности теплоснабжения</w:t>
      </w:r>
      <w:bookmarkEnd w:id="358"/>
    </w:p>
    <w:p w14:paraId="765CC0D1" w14:textId="77777777" w:rsidR="00AE24A9" w:rsidRPr="000C51D8" w:rsidRDefault="00CC521F" w:rsidP="0006129B">
      <w:pPr>
        <w:pStyle w:val="21"/>
        <w:spacing w:line="240" w:lineRule="auto"/>
      </w:pPr>
      <w:bookmarkStart w:id="359" w:name="_Toc144019004"/>
      <w:r w:rsidRPr="000C51D8">
        <w:t>11.1</w:t>
      </w:r>
      <w:r w:rsidR="00AE24A9" w:rsidRPr="000C51D8">
        <w:t xml:space="preserve"> </w:t>
      </w:r>
      <w:r w:rsidRPr="000C51D8">
        <w:t>М</w:t>
      </w:r>
      <w:r w:rsidR="00B35576" w:rsidRPr="000C51D8">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9"/>
    </w:p>
    <w:p w14:paraId="5F5E19C5" w14:textId="77777777" w:rsidR="00302B66" w:rsidRPr="000C51D8" w:rsidRDefault="00302B66" w:rsidP="0006129B">
      <w:pPr>
        <w:ind w:firstLine="567"/>
        <w:contextualSpacing/>
      </w:pPr>
      <w:r w:rsidRPr="000C51D8">
        <w:t xml:space="preserve">Методика расчета и оценки показателей надежности системы теплоснабжения выполняется в соответствии с приложением 40 Методических указаний по разработке схем теплоснабжения, </w:t>
      </w:r>
      <w:r w:rsidR="00DE55A1" w:rsidRPr="000C51D8">
        <w:t>утв. Приказом Минэнерго России от 05.03.2019 № 212 «Об утверждении Методических указаний по разработке схем теплоснабжения».</w:t>
      </w:r>
      <w:r w:rsidRPr="000C51D8">
        <w:t xml:space="preserve"> Основные положения данной методики приведены в части 9 Главы 1 настоящего документы.</w:t>
      </w:r>
    </w:p>
    <w:p w14:paraId="380F808B" w14:textId="77777777" w:rsidR="00496D37" w:rsidRPr="000C51D8" w:rsidRDefault="00496D37" w:rsidP="0006129B">
      <w:pPr>
        <w:ind w:firstLine="567"/>
      </w:pPr>
    </w:p>
    <w:p w14:paraId="45C33681" w14:textId="28B2574F" w:rsidR="00496D37" w:rsidRPr="000C51D8" w:rsidRDefault="00496D37"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55</w:t>
      </w:r>
      <w:r w:rsidR="008A3CE6" w:rsidRPr="000C51D8">
        <w:rPr>
          <w:noProof/>
        </w:rPr>
        <w:fldChar w:fldCharType="end"/>
      </w:r>
      <w:r w:rsidRPr="000C51D8">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2195"/>
        <w:gridCol w:w="1759"/>
        <w:gridCol w:w="1759"/>
        <w:gridCol w:w="3911"/>
      </w:tblGrid>
      <w:tr w:rsidR="000C51D8" w:rsidRPr="000C51D8" w14:paraId="34922F44" w14:textId="77777777" w:rsidTr="00CA1621">
        <w:trPr>
          <w:cantSplit/>
          <w:tblHeader/>
          <w:jc w:val="center"/>
        </w:trPr>
        <w:tc>
          <w:tcPr>
            <w:tcW w:w="261" w:type="pct"/>
            <w:shd w:val="clear" w:color="auto" w:fill="auto"/>
            <w:vAlign w:val="center"/>
            <w:hideMark/>
          </w:tcPr>
          <w:p w14:paraId="2ADE6798" w14:textId="77777777" w:rsidR="00194EED" w:rsidRPr="000C51D8" w:rsidRDefault="00194EED" w:rsidP="00CA1621">
            <w:pPr>
              <w:jc w:val="center"/>
              <w:rPr>
                <w:sz w:val="22"/>
                <w:szCs w:val="22"/>
              </w:rPr>
            </w:pPr>
            <w:bookmarkStart w:id="360" w:name="_Toc343247326"/>
            <w:bookmarkStart w:id="361" w:name="_Toc343877040"/>
            <w:r w:rsidRPr="000C51D8">
              <w:rPr>
                <w:sz w:val="22"/>
                <w:szCs w:val="22"/>
              </w:rPr>
              <w:t>№ п/п</w:t>
            </w:r>
          </w:p>
        </w:tc>
        <w:tc>
          <w:tcPr>
            <w:tcW w:w="879" w:type="pct"/>
            <w:shd w:val="clear" w:color="auto" w:fill="auto"/>
            <w:vAlign w:val="center"/>
            <w:hideMark/>
          </w:tcPr>
          <w:p w14:paraId="3138F08F" w14:textId="77777777" w:rsidR="00194EED" w:rsidRPr="000C51D8" w:rsidRDefault="00194EED" w:rsidP="00CA1621">
            <w:pPr>
              <w:jc w:val="center"/>
              <w:rPr>
                <w:sz w:val="22"/>
                <w:szCs w:val="22"/>
              </w:rPr>
            </w:pPr>
            <w:r w:rsidRPr="000C51D8">
              <w:rPr>
                <w:sz w:val="22"/>
                <w:szCs w:val="22"/>
              </w:rPr>
              <w:t>Наименование источника</w:t>
            </w:r>
          </w:p>
        </w:tc>
        <w:tc>
          <w:tcPr>
            <w:tcW w:w="890" w:type="pct"/>
            <w:shd w:val="clear" w:color="auto" w:fill="auto"/>
            <w:vAlign w:val="center"/>
          </w:tcPr>
          <w:p w14:paraId="70717C95" w14:textId="77777777" w:rsidR="00194EED" w:rsidRPr="000C51D8" w:rsidRDefault="00194EED" w:rsidP="00CA1621">
            <w:pPr>
              <w:jc w:val="center"/>
              <w:rPr>
                <w:bCs/>
                <w:sz w:val="22"/>
                <w:szCs w:val="22"/>
              </w:rPr>
            </w:pPr>
            <w:r w:rsidRPr="000C51D8">
              <w:rPr>
                <w:bCs/>
                <w:sz w:val="22"/>
                <w:szCs w:val="22"/>
              </w:rPr>
              <w:t>Нормативные значения показателей надежности теплоснабжения</w:t>
            </w:r>
          </w:p>
        </w:tc>
        <w:tc>
          <w:tcPr>
            <w:tcW w:w="818" w:type="pct"/>
            <w:shd w:val="clear" w:color="auto" w:fill="auto"/>
            <w:vAlign w:val="center"/>
          </w:tcPr>
          <w:p w14:paraId="4CC549C7" w14:textId="77777777" w:rsidR="00194EED" w:rsidRPr="000C51D8" w:rsidRDefault="00194EED" w:rsidP="00CA1621">
            <w:pPr>
              <w:jc w:val="center"/>
              <w:rPr>
                <w:bCs/>
                <w:sz w:val="22"/>
                <w:szCs w:val="22"/>
              </w:rPr>
            </w:pPr>
            <w:r w:rsidRPr="000C51D8">
              <w:rPr>
                <w:bCs/>
                <w:sz w:val="22"/>
                <w:szCs w:val="22"/>
              </w:rPr>
              <w:t>Расчетные значения показателей надежности теплоснабжения</w:t>
            </w:r>
          </w:p>
        </w:tc>
        <w:tc>
          <w:tcPr>
            <w:tcW w:w="2152" w:type="pct"/>
            <w:shd w:val="clear" w:color="auto" w:fill="auto"/>
            <w:vAlign w:val="center"/>
          </w:tcPr>
          <w:p w14:paraId="47AC35A1" w14:textId="77777777" w:rsidR="00194EED" w:rsidRPr="000C51D8" w:rsidRDefault="00194EED" w:rsidP="00CA1621">
            <w:pPr>
              <w:jc w:val="center"/>
              <w:rPr>
                <w:sz w:val="22"/>
                <w:szCs w:val="22"/>
              </w:rPr>
            </w:pPr>
            <w:r w:rsidRPr="000C51D8">
              <w:rPr>
                <w:sz w:val="22"/>
                <w:szCs w:val="22"/>
              </w:rPr>
              <w:t>Заключение</w:t>
            </w:r>
          </w:p>
        </w:tc>
      </w:tr>
      <w:tr w:rsidR="000C51D8" w:rsidRPr="000C51D8" w14:paraId="59D86EE0" w14:textId="77777777" w:rsidTr="00CA1621">
        <w:trPr>
          <w:cantSplit/>
          <w:jc w:val="center"/>
        </w:trPr>
        <w:tc>
          <w:tcPr>
            <w:tcW w:w="261" w:type="pct"/>
            <w:shd w:val="clear" w:color="auto" w:fill="auto"/>
            <w:vAlign w:val="center"/>
          </w:tcPr>
          <w:p w14:paraId="672C0C02" w14:textId="77777777" w:rsidR="00194EED" w:rsidRPr="000C51D8" w:rsidRDefault="00194EED" w:rsidP="00CA1621">
            <w:pPr>
              <w:pStyle w:val="ab"/>
              <w:jc w:val="center"/>
              <w:rPr>
                <w:sz w:val="22"/>
                <w:szCs w:val="22"/>
              </w:rPr>
            </w:pPr>
            <w:r w:rsidRPr="000C51D8">
              <w:rPr>
                <w:sz w:val="22"/>
                <w:szCs w:val="22"/>
              </w:rPr>
              <w:t>1</w:t>
            </w:r>
          </w:p>
        </w:tc>
        <w:tc>
          <w:tcPr>
            <w:tcW w:w="879" w:type="pct"/>
            <w:shd w:val="clear" w:color="auto" w:fill="auto"/>
            <w:vAlign w:val="center"/>
          </w:tcPr>
          <w:p w14:paraId="1FD58D6F" w14:textId="77777777" w:rsidR="00194EED" w:rsidRPr="000C51D8" w:rsidRDefault="00194EED" w:rsidP="00CA1621">
            <w:pPr>
              <w:jc w:val="center"/>
              <w:rPr>
                <w:sz w:val="22"/>
                <w:szCs w:val="22"/>
              </w:rPr>
            </w:pPr>
            <w:r w:rsidRPr="000C51D8">
              <w:rPr>
                <w:sz w:val="22"/>
                <w:szCs w:val="22"/>
              </w:rPr>
              <w:t>Котельная «Центральная»</w:t>
            </w:r>
          </w:p>
        </w:tc>
        <w:tc>
          <w:tcPr>
            <w:tcW w:w="890" w:type="pct"/>
            <w:vMerge w:val="restart"/>
            <w:shd w:val="clear" w:color="auto" w:fill="auto"/>
            <w:vAlign w:val="center"/>
          </w:tcPr>
          <w:p w14:paraId="5E9F9398" w14:textId="77777777" w:rsidR="00194EED" w:rsidRPr="000C51D8" w:rsidRDefault="00194EED" w:rsidP="00CA1621">
            <w:pPr>
              <w:jc w:val="center"/>
              <w:rPr>
                <w:sz w:val="22"/>
                <w:szCs w:val="22"/>
              </w:rPr>
            </w:pPr>
            <w:r w:rsidRPr="000C51D8">
              <w:rPr>
                <w:sz w:val="22"/>
                <w:szCs w:val="22"/>
              </w:rPr>
              <w:t>Вероятность безотказной работы системы теплоснабжения Р=0,9;</w:t>
            </w:r>
          </w:p>
          <w:p w14:paraId="2AEE17DF" w14:textId="77777777" w:rsidR="00194EED" w:rsidRPr="000C51D8" w:rsidRDefault="00194EED" w:rsidP="00CA1621">
            <w:pPr>
              <w:jc w:val="center"/>
              <w:rPr>
                <w:sz w:val="22"/>
                <w:szCs w:val="22"/>
              </w:rPr>
            </w:pPr>
            <w:r w:rsidRPr="000C51D8">
              <w:rPr>
                <w:sz w:val="22"/>
                <w:szCs w:val="22"/>
              </w:rPr>
              <w:t>Коэффициент готовности Кг=0,97</w:t>
            </w:r>
          </w:p>
        </w:tc>
        <w:tc>
          <w:tcPr>
            <w:tcW w:w="818" w:type="pct"/>
            <w:shd w:val="clear" w:color="000000" w:fill="FFFFFF"/>
            <w:vAlign w:val="center"/>
          </w:tcPr>
          <w:p w14:paraId="0B167DD6" w14:textId="77777777" w:rsidR="00194EED" w:rsidRPr="000C51D8" w:rsidRDefault="00194EED" w:rsidP="00CA1621">
            <w:pPr>
              <w:jc w:val="center"/>
              <w:rPr>
                <w:sz w:val="22"/>
                <w:szCs w:val="22"/>
              </w:rPr>
            </w:pPr>
            <w:r w:rsidRPr="000C51D8">
              <w:rPr>
                <w:sz w:val="22"/>
                <w:szCs w:val="22"/>
              </w:rPr>
              <w:t>Р=0,96681;</w:t>
            </w:r>
          </w:p>
          <w:p w14:paraId="78E63A94" w14:textId="77777777" w:rsidR="00194EED" w:rsidRPr="000C51D8" w:rsidRDefault="00194EED" w:rsidP="00CA1621">
            <w:pPr>
              <w:jc w:val="center"/>
              <w:rPr>
                <w:sz w:val="22"/>
                <w:szCs w:val="22"/>
              </w:rPr>
            </w:pPr>
            <w:r w:rsidRPr="000C51D8">
              <w:rPr>
                <w:sz w:val="22"/>
                <w:szCs w:val="22"/>
              </w:rPr>
              <w:t>Кг=0,998935</w:t>
            </w:r>
          </w:p>
        </w:tc>
        <w:tc>
          <w:tcPr>
            <w:tcW w:w="2152" w:type="pct"/>
            <w:shd w:val="clear" w:color="000000" w:fill="FFFFFF"/>
            <w:vAlign w:val="center"/>
          </w:tcPr>
          <w:p w14:paraId="336236AE" w14:textId="77777777" w:rsidR="00194EED" w:rsidRPr="000C51D8" w:rsidRDefault="00194EED" w:rsidP="00CA1621">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81C5D20" w14:textId="77777777" w:rsidTr="00CA1621">
        <w:trPr>
          <w:cantSplit/>
          <w:jc w:val="center"/>
        </w:trPr>
        <w:tc>
          <w:tcPr>
            <w:tcW w:w="261" w:type="pct"/>
            <w:shd w:val="clear" w:color="auto" w:fill="auto"/>
            <w:vAlign w:val="center"/>
          </w:tcPr>
          <w:p w14:paraId="5F227405" w14:textId="77777777" w:rsidR="00194EED" w:rsidRPr="000C51D8" w:rsidRDefault="00194EED" w:rsidP="00CA1621">
            <w:pPr>
              <w:pStyle w:val="ab"/>
              <w:jc w:val="center"/>
              <w:rPr>
                <w:sz w:val="22"/>
                <w:szCs w:val="22"/>
              </w:rPr>
            </w:pPr>
            <w:r w:rsidRPr="000C51D8">
              <w:rPr>
                <w:sz w:val="22"/>
                <w:szCs w:val="22"/>
              </w:rPr>
              <w:t>2</w:t>
            </w:r>
          </w:p>
        </w:tc>
        <w:tc>
          <w:tcPr>
            <w:tcW w:w="879" w:type="pct"/>
            <w:shd w:val="clear" w:color="auto" w:fill="auto"/>
            <w:vAlign w:val="center"/>
          </w:tcPr>
          <w:p w14:paraId="47C9CC31" w14:textId="77777777" w:rsidR="00194EED" w:rsidRPr="000C51D8" w:rsidRDefault="00194EED" w:rsidP="00CA1621">
            <w:pPr>
              <w:jc w:val="center"/>
              <w:rPr>
                <w:sz w:val="22"/>
                <w:szCs w:val="22"/>
              </w:rPr>
            </w:pPr>
            <w:r w:rsidRPr="000C51D8">
              <w:rPr>
                <w:sz w:val="22"/>
                <w:szCs w:val="22"/>
              </w:rPr>
              <w:t>Котельная «Школа»</w:t>
            </w:r>
          </w:p>
        </w:tc>
        <w:tc>
          <w:tcPr>
            <w:tcW w:w="890" w:type="pct"/>
            <w:vMerge/>
            <w:shd w:val="clear" w:color="auto" w:fill="auto"/>
            <w:vAlign w:val="center"/>
          </w:tcPr>
          <w:p w14:paraId="23AB4E9E" w14:textId="77777777" w:rsidR="00194EED" w:rsidRPr="000C51D8" w:rsidRDefault="00194EED" w:rsidP="00CA1621">
            <w:pPr>
              <w:jc w:val="center"/>
              <w:rPr>
                <w:sz w:val="22"/>
                <w:szCs w:val="22"/>
              </w:rPr>
            </w:pPr>
          </w:p>
        </w:tc>
        <w:tc>
          <w:tcPr>
            <w:tcW w:w="818" w:type="pct"/>
            <w:shd w:val="clear" w:color="000000" w:fill="FFFFFF"/>
            <w:vAlign w:val="center"/>
          </w:tcPr>
          <w:p w14:paraId="7DF3BC91" w14:textId="77777777" w:rsidR="00194EED" w:rsidRPr="000C51D8" w:rsidRDefault="00194EED" w:rsidP="00CA1621">
            <w:pPr>
              <w:jc w:val="center"/>
              <w:rPr>
                <w:sz w:val="22"/>
                <w:szCs w:val="22"/>
              </w:rPr>
            </w:pPr>
            <w:r w:rsidRPr="000C51D8">
              <w:rPr>
                <w:sz w:val="22"/>
                <w:szCs w:val="22"/>
              </w:rPr>
              <w:t>Р=0,99427;</w:t>
            </w:r>
          </w:p>
          <w:p w14:paraId="0A95F739" w14:textId="77777777" w:rsidR="00194EED" w:rsidRPr="000C51D8" w:rsidRDefault="00194EED" w:rsidP="00CA1621">
            <w:pPr>
              <w:jc w:val="center"/>
              <w:rPr>
                <w:sz w:val="22"/>
                <w:szCs w:val="22"/>
              </w:rPr>
            </w:pPr>
            <w:r w:rsidRPr="000C51D8">
              <w:rPr>
                <w:sz w:val="22"/>
                <w:szCs w:val="22"/>
              </w:rPr>
              <w:t>Кг=0,999793</w:t>
            </w:r>
          </w:p>
        </w:tc>
        <w:tc>
          <w:tcPr>
            <w:tcW w:w="2152" w:type="pct"/>
            <w:shd w:val="clear" w:color="000000" w:fill="FFFFFF"/>
            <w:vAlign w:val="center"/>
          </w:tcPr>
          <w:p w14:paraId="3639F297"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52824C6" w14:textId="77777777" w:rsidTr="00CA1621">
        <w:trPr>
          <w:cantSplit/>
          <w:jc w:val="center"/>
        </w:trPr>
        <w:tc>
          <w:tcPr>
            <w:tcW w:w="261" w:type="pct"/>
            <w:shd w:val="clear" w:color="auto" w:fill="auto"/>
            <w:vAlign w:val="center"/>
          </w:tcPr>
          <w:p w14:paraId="232D7F66" w14:textId="77777777" w:rsidR="00194EED" w:rsidRPr="000C51D8" w:rsidRDefault="00194EED" w:rsidP="00CA1621">
            <w:pPr>
              <w:pStyle w:val="ab"/>
              <w:jc w:val="center"/>
              <w:rPr>
                <w:sz w:val="22"/>
                <w:szCs w:val="22"/>
              </w:rPr>
            </w:pPr>
            <w:r w:rsidRPr="000C51D8">
              <w:rPr>
                <w:sz w:val="22"/>
                <w:szCs w:val="22"/>
              </w:rPr>
              <w:t>3</w:t>
            </w:r>
          </w:p>
        </w:tc>
        <w:tc>
          <w:tcPr>
            <w:tcW w:w="879" w:type="pct"/>
            <w:shd w:val="clear" w:color="auto" w:fill="auto"/>
            <w:vAlign w:val="center"/>
          </w:tcPr>
          <w:p w14:paraId="237D3FAD" w14:textId="77777777" w:rsidR="00194EED" w:rsidRPr="000C51D8" w:rsidRDefault="00194EED" w:rsidP="00CA1621">
            <w:pPr>
              <w:jc w:val="center"/>
              <w:rPr>
                <w:sz w:val="22"/>
                <w:szCs w:val="22"/>
              </w:rPr>
            </w:pPr>
            <w:r w:rsidRPr="000C51D8">
              <w:rPr>
                <w:sz w:val="22"/>
                <w:szCs w:val="22"/>
              </w:rPr>
              <w:t>Котельная «ПМК»</w:t>
            </w:r>
          </w:p>
        </w:tc>
        <w:tc>
          <w:tcPr>
            <w:tcW w:w="890" w:type="pct"/>
            <w:vMerge/>
            <w:shd w:val="clear" w:color="auto" w:fill="auto"/>
            <w:vAlign w:val="center"/>
          </w:tcPr>
          <w:p w14:paraId="17009E9A" w14:textId="77777777" w:rsidR="00194EED" w:rsidRPr="000C51D8" w:rsidRDefault="00194EED" w:rsidP="00CA1621">
            <w:pPr>
              <w:jc w:val="center"/>
              <w:rPr>
                <w:sz w:val="22"/>
                <w:szCs w:val="22"/>
              </w:rPr>
            </w:pPr>
          </w:p>
        </w:tc>
        <w:tc>
          <w:tcPr>
            <w:tcW w:w="818" w:type="pct"/>
            <w:shd w:val="clear" w:color="000000" w:fill="FFFFFF"/>
            <w:vAlign w:val="center"/>
          </w:tcPr>
          <w:p w14:paraId="0DD129C1" w14:textId="77777777" w:rsidR="00194EED" w:rsidRPr="000C51D8" w:rsidRDefault="00194EED" w:rsidP="00CA1621">
            <w:pPr>
              <w:jc w:val="center"/>
              <w:rPr>
                <w:sz w:val="22"/>
                <w:szCs w:val="22"/>
              </w:rPr>
            </w:pPr>
            <w:r w:rsidRPr="000C51D8">
              <w:rPr>
                <w:sz w:val="22"/>
                <w:szCs w:val="22"/>
              </w:rPr>
              <w:t>Р=0,99922;</w:t>
            </w:r>
          </w:p>
          <w:p w14:paraId="2C3B803F" w14:textId="77777777" w:rsidR="00194EED" w:rsidRPr="000C51D8" w:rsidRDefault="00194EED" w:rsidP="00CA1621">
            <w:pPr>
              <w:jc w:val="center"/>
              <w:rPr>
                <w:sz w:val="22"/>
                <w:szCs w:val="22"/>
              </w:rPr>
            </w:pPr>
            <w:r w:rsidRPr="000C51D8">
              <w:rPr>
                <w:sz w:val="22"/>
                <w:szCs w:val="22"/>
              </w:rPr>
              <w:t xml:space="preserve"> Кг=1,000000</w:t>
            </w:r>
          </w:p>
        </w:tc>
        <w:tc>
          <w:tcPr>
            <w:tcW w:w="2152" w:type="pct"/>
            <w:shd w:val="clear" w:color="000000" w:fill="FFFFFF"/>
            <w:vAlign w:val="center"/>
          </w:tcPr>
          <w:p w14:paraId="01B3AE08" w14:textId="77777777" w:rsidR="00194EED" w:rsidRPr="000C51D8" w:rsidRDefault="00194EED" w:rsidP="00CA1621">
            <w:pPr>
              <w:jc w:val="center"/>
              <w:rPr>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37D82FC" w14:textId="77777777" w:rsidTr="00CA1621">
        <w:trPr>
          <w:cantSplit/>
          <w:jc w:val="center"/>
        </w:trPr>
        <w:tc>
          <w:tcPr>
            <w:tcW w:w="261" w:type="pct"/>
            <w:shd w:val="clear" w:color="auto" w:fill="auto"/>
            <w:vAlign w:val="center"/>
          </w:tcPr>
          <w:p w14:paraId="50179ECA" w14:textId="77777777" w:rsidR="00194EED" w:rsidRPr="000C51D8" w:rsidRDefault="00194EED" w:rsidP="00CA1621">
            <w:pPr>
              <w:pStyle w:val="ab"/>
              <w:jc w:val="center"/>
              <w:rPr>
                <w:sz w:val="22"/>
                <w:szCs w:val="22"/>
              </w:rPr>
            </w:pPr>
            <w:r w:rsidRPr="000C51D8">
              <w:rPr>
                <w:sz w:val="22"/>
                <w:szCs w:val="22"/>
              </w:rPr>
              <w:t>4</w:t>
            </w:r>
          </w:p>
        </w:tc>
        <w:tc>
          <w:tcPr>
            <w:tcW w:w="879" w:type="pct"/>
            <w:shd w:val="clear" w:color="auto" w:fill="auto"/>
            <w:vAlign w:val="center"/>
          </w:tcPr>
          <w:p w14:paraId="35339A94" w14:textId="77777777" w:rsidR="00194EED" w:rsidRPr="000C51D8" w:rsidRDefault="00194EED" w:rsidP="00CA1621">
            <w:pPr>
              <w:jc w:val="center"/>
              <w:rPr>
                <w:sz w:val="22"/>
                <w:szCs w:val="22"/>
              </w:rPr>
            </w:pPr>
            <w:r w:rsidRPr="000C51D8">
              <w:rPr>
                <w:sz w:val="22"/>
                <w:szCs w:val="22"/>
              </w:rPr>
              <w:t>Котельная «ЛМС»</w:t>
            </w:r>
          </w:p>
        </w:tc>
        <w:tc>
          <w:tcPr>
            <w:tcW w:w="890" w:type="pct"/>
            <w:vMerge/>
            <w:shd w:val="clear" w:color="auto" w:fill="auto"/>
            <w:vAlign w:val="center"/>
          </w:tcPr>
          <w:p w14:paraId="17BDE886" w14:textId="77777777" w:rsidR="00194EED" w:rsidRPr="000C51D8" w:rsidRDefault="00194EED" w:rsidP="00CA1621">
            <w:pPr>
              <w:jc w:val="center"/>
              <w:rPr>
                <w:sz w:val="22"/>
                <w:szCs w:val="22"/>
              </w:rPr>
            </w:pPr>
          </w:p>
        </w:tc>
        <w:tc>
          <w:tcPr>
            <w:tcW w:w="818" w:type="pct"/>
            <w:shd w:val="clear" w:color="000000" w:fill="FFFFFF"/>
            <w:vAlign w:val="center"/>
          </w:tcPr>
          <w:p w14:paraId="6B8E1E77" w14:textId="77777777" w:rsidR="00194EED" w:rsidRPr="000C51D8" w:rsidRDefault="00194EED" w:rsidP="00CA1621">
            <w:pPr>
              <w:jc w:val="center"/>
              <w:rPr>
                <w:sz w:val="22"/>
                <w:szCs w:val="22"/>
              </w:rPr>
            </w:pPr>
            <w:r w:rsidRPr="000C51D8">
              <w:rPr>
                <w:sz w:val="22"/>
                <w:szCs w:val="22"/>
              </w:rPr>
              <w:t>Р=0,99882;</w:t>
            </w:r>
          </w:p>
          <w:p w14:paraId="4633A780" w14:textId="77777777" w:rsidR="00194EED" w:rsidRPr="000C51D8" w:rsidRDefault="00194EED" w:rsidP="00CA1621">
            <w:pPr>
              <w:jc w:val="center"/>
              <w:rPr>
                <w:sz w:val="22"/>
                <w:szCs w:val="22"/>
              </w:rPr>
            </w:pPr>
            <w:r w:rsidRPr="000C51D8">
              <w:rPr>
                <w:sz w:val="22"/>
                <w:szCs w:val="22"/>
              </w:rPr>
              <w:t>Кг=0,999950</w:t>
            </w:r>
          </w:p>
        </w:tc>
        <w:tc>
          <w:tcPr>
            <w:tcW w:w="2152" w:type="pct"/>
            <w:shd w:val="clear" w:color="000000" w:fill="FFFFFF"/>
            <w:vAlign w:val="center"/>
          </w:tcPr>
          <w:p w14:paraId="46ADC579"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5DF6816A" w14:textId="77777777" w:rsidTr="00CA1621">
        <w:trPr>
          <w:cantSplit/>
          <w:jc w:val="center"/>
        </w:trPr>
        <w:tc>
          <w:tcPr>
            <w:tcW w:w="261" w:type="pct"/>
            <w:shd w:val="clear" w:color="auto" w:fill="auto"/>
            <w:vAlign w:val="center"/>
          </w:tcPr>
          <w:p w14:paraId="5116B0B9" w14:textId="77777777" w:rsidR="00194EED" w:rsidRPr="000C51D8" w:rsidRDefault="00194EED" w:rsidP="00CA1621">
            <w:pPr>
              <w:pStyle w:val="ab"/>
              <w:jc w:val="center"/>
              <w:rPr>
                <w:sz w:val="22"/>
                <w:szCs w:val="22"/>
              </w:rPr>
            </w:pPr>
            <w:r w:rsidRPr="000C51D8">
              <w:rPr>
                <w:sz w:val="22"/>
                <w:szCs w:val="22"/>
              </w:rPr>
              <w:t>5</w:t>
            </w:r>
          </w:p>
        </w:tc>
        <w:tc>
          <w:tcPr>
            <w:tcW w:w="879" w:type="pct"/>
            <w:shd w:val="clear" w:color="auto" w:fill="auto"/>
            <w:vAlign w:val="center"/>
          </w:tcPr>
          <w:p w14:paraId="6E86855E" w14:textId="77777777" w:rsidR="00194EED" w:rsidRPr="000C51D8" w:rsidRDefault="00194EED" w:rsidP="00CA1621">
            <w:pPr>
              <w:jc w:val="center"/>
              <w:rPr>
                <w:sz w:val="22"/>
                <w:szCs w:val="22"/>
              </w:rPr>
            </w:pPr>
            <w:r w:rsidRPr="000C51D8">
              <w:rPr>
                <w:sz w:val="22"/>
                <w:szCs w:val="22"/>
              </w:rPr>
              <w:t>Котельная «ЦРБ»</w:t>
            </w:r>
          </w:p>
        </w:tc>
        <w:tc>
          <w:tcPr>
            <w:tcW w:w="890" w:type="pct"/>
            <w:vMerge/>
            <w:shd w:val="clear" w:color="auto" w:fill="auto"/>
            <w:vAlign w:val="center"/>
          </w:tcPr>
          <w:p w14:paraId="39B75106" w14:textId="77777777" w:rsidR="00194EED" w:rsidRPr="000C51D8" w:rsidRDefault="00194EED" w:rsidP="00CA1621">
            <w:pPr>
              <w:jc w:val="center"/>
              <w:rPr>
                <w:sz w:val="22"/>
                <w:szCs w:val="22"/>
              </w:rPr>
            </w:pPr>
          </w:p>
        </w:tc>
        <w:tc>
          <w:tcPr>
            <w:tcW w:w="818" w:type="pct"/>
            <w:shd w:val="clear" w:color="000000" w:fill="FFFFFF"/>
            <w:vAlign w:val="center"/>
          </w:tcPr>
          <w:p w14:paraId="48AC1FFB" w14:textId="77777777" w:rsidR="00194EED" w:rsidRPr="000C51D8" w:rsidRDefault="00194EED" w:rsidP="00CA1621">
            <w:pPr>
              <w:jc w:val="center"/>
              <w:rPr>
                <w:sz w:val="22"/>
                <w:szCs w:val="22"/>
              </w:rPr>
            </w:pPr>
            <w:r w:rsidRPr="000C51D8">
              <w:rPr>
                <w:sz w:val="22"/>
                <w:szCs w:val="22"/>
              </w:rPr>
              <w:t>Р=0,98265;</w:t>
            </w:r>
          </w:p>
          <w:p w14:paraId="0E53C0FF" w14:textId="77777777" w:rsidR="00194EED" w:rsidRPr="000C51D8" w:rsidRDefault="00194EED" w:rsidP="00CA1621">
            <w:pPr>
              <w:jc w:val="center"/>
              <w:rPr>
                <w:sz w:val="22"/>
                <w:szCs w:val="22"/>
              </w:rPr>
            </w:pPr>
            <w:r w:rsidRPr="000C51D8">
              <w:rPr>
                <w:sz w:val="22"/>
                <w:szCs w:val="22"/>
              </w:rPr>
              <w:t xml:space="preserve"> Кг=0,999480</w:t>
            </w:r>
          </w:p>
        </w:tc>
        <w:tc>
          <w:tcPr>
            <w:tcW w:w="2152" w:type="pct"/>
            <w:shd w:val="clear" w:color="000000" w:fill="FFFFFF"/>
            <w:vAlign w:val="center"/>
          </w:tcPr>
          <w:p w14:paraId="3E1F9DD3"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430F01D2" w14:textId="77777777" w:rsidTr="00CA1621">
        <w:trPr>
          <w:cantSplit/>
          <w:jc w:val="center"/>
        </w:trPr>
        <w:tc>
          <w:tcPr>
            <w:tcW w:w="261" w:type="pct"/>
            <w:shd w:val="clear" w:color="auto" w:fill="auto"/>
            <w:vAlign w:val="center"/>
          </w:tcPr>
          <w:p w14:paraId="54CFB093" w14:textId="77777777" w:rsidR="00194EED" w:rsidRPr="000C51D8" w:rsidRDefault="00194EED" w:rsidP="00CA1621">
            <w:pPr>
              <w:pStyle w:val="ab"/>
              <w:jc w:val="center"/>
              <w:rPr>
                <w:sz w:val="22"/>
                <w:szCs w:val="22"/>
              </w:rPr>
            </w:pPr>
            <w:r w:rsidRPr="000C51D8">
              <w:rPr>
                <w:sz w:val="22"/>
                <w:szCs w:val="22"/>
              </w:rPr>
              <w:t>6</w:t>
            </w:r>
          </w:p>
        </w:tc>
        <w:tc>
          <w:tcPr>
            <w:tcW w:w="879" w:type="pct"/>
            <w:shd w:val="clear" w:color="auto" w:fill="auto"/>
            <w:vAlign w:val="center"/>
          </w:tcPr>
          <w:p w14:paraId="3EB5D4EA" w14:textId="77777777" w:rsidR="00194EED" w:rsidRPr="000C51D8" w:rsidRDefault="00194EED" w:rsidP="00CA1621">
            <w:pPr>
              <w:jc w:val="center"/>
              <w:rPr>
                <w:sz w:val="22"/>
                <w:szCs w:val="22"/>
              </w:rPr>
            </w:pPr>
            <w:r w:rsidRPr="000C51D8">
              <w:rPr>
                <w:sz w:val="22"/>
                <w:szCs w:val="22"/>
              </w:rPr>
              <w:t>Котельная «Тополек»</w:t>
            </w:r>
          </w:p>
        </w:tc>
        <w:tc>
          <w:tcPr>
            <w:tcW w:w="890" w:type="pct"/>
            <w:vMerge/>
            <w:shd w:val="clear" w:color="auto" w:fill="auto"/>
            <w:vAlign w:val="center"/>
          </w:tcPr>
          <w:p w14:paraId="60B5E2DB" w14:textId="77777777" w:rsidR="00194EED" w:rsidRPr="000C51D8" w:rsidRDefault="00194EED" w:rsidP="00CA1621">
            <w:pPr>
              <w:jc w:val="center"/>
              <w:rPr>
                <w:sz w:val="22"/>
                <w:szCs w:val="22"/>
              </w:rPr>
            </w:pPr>
          </w:p>
        </w:tc>
        <w:tc>
          <w:tcPr>
            <w:tcW w:w="818" w:type="pct"/>
            <w:shd w:val="clear" w:color="000000" w:fill="FFFFFF"/>
            <w:vAlign w:val="center"/>
          </w:tcPr>
          <w:p w14:paraId="3CCCE132" w14:textId="77777777" w:rsidR="00194EED" w:rsidRPr="000C51D8" w:rsidRDefault="00194EED" w:rsidP="00CA1621">
            <w:pPr>
              <w:jc w:val="center"/>
              <w:rPr>
                <w:sz w:val="22"/>
                <w:szCs w:val="22"/>
              </w:rPr>
            </w:pPr>
            <w:r w:rsidRPr="000C51D8">
              <w:rPr>
                <w:sz w:val="22"/>
                <w:szCs w:val="22"/>
              </w:rPr>
              <w:t>Р=0,99191;</w:t>
            </w:r>
          </w:p>
          <w:p w14:paraId="1AE81BC0" w14:textId="77777777" w:rsidR="00194EED" w:rsidRPr="000C51D8" w:rsidRDefault="00194EED" w:rsidP="00CA1621">
            <w:pPr>
              <w:jc w:val="center"/>
              <w:rPr>
                <w:sz w:val="22"/>
                <w:szCs w:val="22"/>
              </w:rPr>
            </w:pPr>
            <w:r w:rsidRPr="000C51D8">
              <w:rPr>
                <w:sz w:val="22"/>
                <w:szCs w:val="22"/>
              </w:rPr>
              <w:t xml:space="preserve"> Кг=0,999652</w:t>
            </w:r>
          </w:p>
        </w:tc>
        <w:tc>
          <w:tcPr>
            <w:tcW w:w="2152" w:type="pct"/>
            <w:shd w:val="clear" w:color="000000" w:fill="FFFFFF"/>
            <w:vAlign w:val="center"/>
          </w:tcPr>
          <w:p w14:paraId="557D4D65"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9FA10F4" w14:textId="77777777" w:rsidTr="00CA1621">
        <w:trPr>
          <w:cantSplit/>
          <w:jc w:val="center"/>
        </w:trPr>
        <w:tc>
          <w:tcPr>
            <w:tcW w:w="261" w:type="pct"/>
            <w:shd w:val="clear" w:color="auto" w:fill="auto"/>
            <w:vAlign w:val="center"/>
          </w:tcPr>
          <w:p w14:paraId="31C59EDF" w14:textId="77777777" w:rsidR="00194EED" w:rsidRPr="000C51D8" w:rsidRDefault="00194EED" w:rsidP="00CA1621">
            <w:pPr>
              <w:pStyle w:val="ab"/>
              <w:jc w:val="center"/>
              <w:rPr>
                <w:sz w:val="22"/>
                <w:szCs w:val="22"/>
              </w:rPr>
            </w:pPr>
            <w:r w:rsidRPr="000C51D8">
              <w:rPr>
                <w:sz w:val="22"/>
                <w:szCs w:val="22"/>
              </w:rPr>
              <w:t>7</w:t>
            </w:r>
          </w:p>
        </w:tc>
        <w:tc>
          <w:tcPr>
            <w:tcW w:w="879" w:type="pct"/>
            <w:shd w:val="clear" w:color="auto" w:fill="auto"/>
            <w:vAlign w:val="center"/>
          </w:tcPr>
          <w:p w14:paraId="056C92BA" w14:textId="77777777" w:rsidR="00194EED" w:rsidRPr="000C51D8" w:rsidRDefault="00194EED" w:rsidP="00CA1621">
            <w:pPr>
              <w:jc w:val="center"/>
              <w:rPr>
                <w:sz w:val="22"/>
                <w:szCs w:val="22"/>
              </w:rPr>
            </w:pPr>
            <w:r w:rsidRPr="000C51D8">
              <w:rPr>
                <w:sz w:val="22"/>
                <w:szCs w:val="22"/>
              </w:rPr>
              <w:t>Котельная «Быткомбината»</w:t>
            </w:r>
          </w:p>
        </w:tc>
        <w:tc>
          <w:tcPr>
            <w:tcW w:w="890" w:type="pct"/>
            <w:vMerge/>
            <w:shd w:val="clear" w:color="auto" w:fill="auto"/>
            <w:vAlign w:val="center"/>
          </w:tcPr>
          <w:p w14:paraId="3145A883" w14:textId="77777777" w:rsidR="00194EED" w:rsidRPr="000C51D8" w:rsidRDefault="00194EED" w:rsidP="00CA1621">
            <w:pPr>
              <w:jc w:val="center"/>
              <w:rPr>
                <w:sz w:val="22"/>
                <w:szCs w:val="22"/>
              </w:rPr>
            </w:pPr>
          </w:p>
        </w:tc>
        <w:tc>
          <w:tcPr>
            <w:tcW w:w="818" w:type="pct"/>
            <w:shd w:val="clear" w:color="000000" w:fill="FFFFFF"/>
            <w:vAlign w:val="center"/>
          </w:tcPr>
          <w:p w14:paraId="585E733E" w14:textId="77777777" w:rsidR="00194EED" w:rsidRPr="000C51D8" w:rsidRDefault="00194EED" w:rsidP="00CA1621">
            <w:pPr>
              <w:jc w:val="center"/>
              <w:rPr>
                <w:sz w:val="22"/>
                <w:szCs w:val="22"/>
              </w:rPr>
            </w:pPr>
            <w:r w:rsidRPr="000C51D8">
              <w:rPr>
                <w:sz w:val="22"/>
                <w:szCs w:val="22"/>
              </w:rPr>
              <w:t>Р=0,99532;</w:t>
            </w:r>
          </w:p>
          <w:p w14:paraId="3A780091" w14:textId="77777777" w:rsidR="00194EED" w:rsidRPr="000C51D8" w:rsidRDefault="00194EED" w:rsidP="00CA1621">
            <w:pPr>
              <w:jc w:val="center"/>
              <w:rPr>
                <w:sz w:val="22"/>
                <w:szCs w:val="22"/>
              </w:rPr>
            </w:pPr>
            <w:r w:rsidRPr="000C51D8">
              <w:rPr>
                <w:sz w:val="22"/>
                <w:szCs w:val="22"/>
              </w:rPr>
              <w:t xml:space="preserve"> Кг=0,999774</w:t>
            </w:r>
          </w:p>
        </w:tc>
        <w:tc>
          <w:tcPr>
            <w:tcW w:w="2152" w:type="pct"/>
            <w:shd w:val="clear" w:color="000000" w:fill="FFFFFF"/>
            <w:vAlign w:val="center"/>
          </w:tcPr>
          <w:p w14:paraId="28BA9BDC"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6A2583A0" w14:textId="77777777" w:rsidTr="00CA1621">
        <w:trPr>
          <w:cantSplit/>
          <w:jc w:val="center"/>
        </w:trPr>
        <w:tc>
          <w:tcPr>
            <w:tcW w:w="261" w:type="pct"/>
            <w:shd w:val="clear" w:color="auto" w:fill="auto"/>
            <w:vAlign w:val="center"/>
          </w:tcPr>
          <w:p w14:paraId="296925CD" w14:textId="77777777" w:rsidR="00194EED" w:rsidRPr="000C51D8" w:rsidRDefault="00194EED" w:rsidP="00CA1621">
            <w:pPr>
              <w:pStyle w:val="ab"/>
              <w:jc w:val="center"/>
              <w:rPr>
                <w:sz w:val="22"/>
                <w:szCs w:val="22"/>
              </w:rPr>
            </w:pPr>
            <w:r w:rsidRPr="000C51D8">
              <w:rPr>
                <w:sz w:val="22"/>
                <w:szCs w:val="22"/>
              </w:rPr>
              <w:lastRenderedPageBreak/>
              <w:t>8</w:t>
            </w:r>
          </w:p>
        </w:tc>
        <w:tc>
          <w:tcPr>
            <w:tcW w:w="879" w:type="pct"/>
            <w:shd w:val="clear" w:color="auto" w:fill="auto"/>
            <w:vAlign w:val="center"/>
          </w:tcPr>
          <w:p w14:paraId="41DBF60D" w14:textId="77777777" w:rsidR="00194EED" w:rsidRPr="000C51D8" w:rsidRDefault="00194EED" w:rsidP="00CA1621">
            <w:pPr>
              <w:jc w:val="center"/>
              <w:rPr>
                <w:sz w:val="22"/>
                <w:szCs w:val="22"/>
              </w:rPr>
            </w:pPr>
            <w:r w:rsidRPr="000C51D8">
              <w:rPr>
                <w:sz w:val="22"/>
                <w:szCs w:val="22"/>
              </w:rPr>
              <w:t>Котельная «Собственная база»</w:t>
            </w:r>
          </w:p>
        </w:tc>
        <w:tc>
          <w:tcPr>
            <w:tcW w:w="890" w:type="pct"/>
            <w:vMerge/>
            <w:shd w:val="clear" w:color="auto" w:fill="auto"/>
            <w:vAlign w:val="center"/>
          </w:tcPr>
          <w:p w14:paraId="2E7B1CA0" w14:textId="77777777" w:rsidR="00194EED" w:rsidRPr="000C51D8" w:rsidRDefault="00194EED" w:rsidP="00CA1621">
            <w:pPr>
              <w:jc w:val="center"/>
              <w:rPr>
                <w:sz w:val="22"/>
                <w:szCs w:val="22"/>
              </w:rPr>
            </w:pPr>
          </w:p>
        </w:tc>
        <w:tc>
          <w:tcPr>
            <w:tcW w:w="818" w:type="pct"/>
            <w:shd w:val="clear" w:color="000000" w:fill="FFFFFF"/>
            <w:vAlign w:val="center"/>
          </w:tcPr>
          <w:p w14:paraId="4406000A" w14:textId="77777777" w:rsidR="00194EED" w:rsidRPr="000C51D8" w:rsidRDefault="00194EED" w:rsidP="00CA1621">
            <w:pPr>
              <w:jc w:val="center"/>
              <w:rPr>
                <w:sz w:val="22"/>
                <w:szCs w:val="22"/>
              </w:rPr>
            </w:pPr>
            <w:r w:rsidRPr="000C51D8">
              <w:rPr>
                <w:sz w:val="22"/>
                <w:szCs w:val="22"/>
              </w:rPr>
              <w:t>Р=0,99086;</w:t>
            </w:r>
          </w:p>
          <w:p w14:paraId="353C5846" w14:textId="77777777" w:rsidR="00194EED" w:rsidRPr="000C51D8" w:rsidRDefault="00194EED" w:rsidP="00CA1621">
            <w:pPr>
              <w:jc w:val="center"/>
              <w:rPr>
                <w:sz w:val="22"/>
                <w:szCs w:val="22"/>
              </w:rPr>
            </w:pPr>
            <w:r w:rsidRPr="000C51D8">
              <w:rPr>
                <w:sz w:val="22"/>
                <w:szCs w:val="22"/>
              </w:rPr>
              <w:t xml:space="preserve"> Кг=0,999526</w:t>
            </w:r>
          </w:p>
        </w:tc>
        <w:tc>
          <w:tcPr>
            <w:tcW w:w="2152" w:type="pct"/>
            <w:shd w:val="clear" w:color="000000" w:fill="FFFFFF"/>
            <w:vAlign w:val="center"/>
          </w:tcPr>
          <w:p w14:paraId="67134AB2"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6327F0B" w14:textId="77777777" w:rsidTr="00CA1621">
        <w:trPr>
          <w:cantSplit/>
          <w:jc w:val="center"/>
        </w:trPr>
        <w:tc>
          <w:tcPr>
            <w:tcW w:w="261" w:type="pct"/>
            <w:shd w:val="clear" w:color="auto" w:fill="auto"/>
            <w:vAlign w:val="center"/>
          </w:tcPr>
          <w:p w14:paraId="3C377FB8" w14:textId="77777777" w:rsidR="00194EED" w:rsidRPr="000C51D8" w:rsidRDefault="00194EED" w:rsidP="00CA1621">
            <w:pPr>
              <w:pStyle w:val="ab"/>
              <w:jc w:val="center"/>
              <w:rPr>
                <w:sz w:val="22"/>
                <w:szCs w:val="22"/>
              </w:rPr>
            </w:pPr>
            <w:r w:rsidRPr="000C51D8">
              <w:rPr>
                <w:sz w:val="22"/>
                <w:szCs w:val="22"/>
              </w:rPr>
              <w:t>9</w:t>
            </w:r>
          </w:p>
        </w:tc>
        <w:tc>
          <w:tcPr>
            <w:tcW w:w="879" w:type="pct"/>
            <w:shd w:val="clear" w:color="auto" w:fill="auto"/>
            <w:vAlign w:val="center"/>
          </w:tcPr>
          <w:p w14:paraId="382B9394" w14:textId="77777777" w:rsidR="00194EED" w:rsidRPr="000C51D8" w:rsidRDefault="00194EED" w:rsidP="00CA1621">
            <w:pPr>
              <w:jc w:val="center"/>
              <w:rPr>
                <w:sz w:val="22"/>
                <w:szCs w:val="22"/>
              </w:rPr>
            </w:pPr>
            <w:r w:rsidRPr="000C51D8">
              <w:rPr>
                <w:sz w:val="22"/>
                <w:szCs w:val="22"/>
              </w:rPr>
              <w:t>Котельная «Кочковскремтранс»</w:t>
            </w:r>
          </w:p>
        </w:tc>
        <w:tc>
          <w:tcPr>
            <w:tcW w:w="890" w:type="pct"/>
            <w:vMerge/>
            <w:shd w:val="clear" w:color="auto" w:fill="auto"/>
            <w:vAlign w:val="center"/>
          </w:tcPr>
          <w:p w14:paraId="7AC97785" w14:textId="77777777" w:rsidR="00194EED" w:rsidRPr="000C51D8" w:rsidRDefault="00194EED" w:rsidP="00CA1621">
            <w:pPr>
              <w:jc w:val="center"/>
              <w:rPr>
                <w:sz w:val="22"/>
                <w:szCs w:val="22"/>
              </w:rPr>
            </w:pPr>
          </w:p>
        </w:tc>
        <w:tc>
          <w:tcPr>
            <w:tcW w:w="818" w:type="pct"/>
            <w:shd w:val="clear" w:color="000000" w:fill="FFFFFF"/>
            <w:vAlign w:val="center"/>
          </w:tcPr>
          <w:p w14:paraId="1DFB1298" w14:textId="77777777" w:rsidR="00194EED" w:rsidRPr="000C51D8" w:rsidRDefault="00194EED" w:rsidP="00CA1621">
            <w:pPr>
              <w:jc w:val="center"/>
              <w:rPr>
                <w:sz w:val="22"/>
                <w:szCs w:val="22"/>
              </w:rPr>
            </w:pPr>
            <w:r w:rsidRPr="000C51D8">
              <w:rPr>
                <w:sz w:val="22"/>
                <w:szCs w:val="22"/>
              </w:rPr>
              <w:t>Р=0,94624;</w:t>
            </w:r>
          </w:p>
          <w:p w14:paraId="44050CA3" w14:textId="77777777" w:rsidR="00194EED" w:rsidRPr="000C51D8" w:rsidRDefault="00194EED" w:rsidP="00CA1621">
            <w:pPr>
              <w:jc w:val="center"/>
              <w:rPr>
                <w:sz w:val="22"/>
                <w:szCs w:val="22"/>
              </w:rPr>
            </w:pPr>
            <w:r w:rsidRPr="000C51D8">
              <w:rPr>
                <w:sz w:val="22"/>
                <w:szCs w:val="22"/>
              </w:rPr>
              <w:t xml:space="preserve"> Кг=0,996852</w:t>
            </w:r>
          </w:p>
        </w:tc>
        <w:tc>
          <w:tcPr>
            <w:tcW w:w="2152" w:type="pct"/>
            <w:shd w:val="clear" w:color="000000" w:fill="FFFFFF"/>
            <w:vAlign w:val="center"/>
          </w:tcPr>
          <w:p w14:paraId="10C2A4A1"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r w:rsidR="000C51D8" w:rsidRPr="000C51D8" w14:paraId="1383F9FD" w14:textId="77777777" w:rsidTr="00CA1621">
        <w:trPr>
          <w:cantSplit/>
          <w:jc w:val="center"/>
        </w:trPr>
        <w:tc>
          <w:tcPr>
            <w:tcW w:w="261" w:type="pct"/>
            <w:shd w:val="clear" w:color="auto" w:fill="auto"/>
            <w:vAlign w:val="center"/>
          </w:tcPr>
          <w:p w14:paraId="2A409892" w14:textId="77777777" w:rsidR="00194EED" w:rsidRPr="000C51D8" w:rsidRDefault="00194EED" w:rsidP="00CA1621">
            <w:pPr>
              <w:pStyle w:val="ab"/>
              <w:jc w:val="center"/>
              <w:rPr>
                <w:sz w:val="22"/>
                <w:szCs w:val="22"/>
              </w:rPr>
            </w:pPr>
            <w:r w:rsidRPr="000C51D8">
              <w:rPr>
                <w:sz w:val="22"/>
                <w:szCs w:val="22"/>
              </w:rPr>
              <w:t>10</w:t>
            </w:r>
          </w:p>
        </w:tc>
        <w:tc>
          <w:tcPr>
            <w:tcW w:w="879" w:type="pct"/>
            <w:shd w:val="clear" w:color="auto" w:fill="auto"/>
            <w:vAlign w:val="center"/>
          </w:tcPr>
          <w:p w14:paraId="0B29EF23" w14:textId="77777777" w:rsidR="00194EED" w:rsidRPr="000C51D8" w:rsidRDefault="00194EED" w:rsidP="00CA1621">
            <w:pPr>
              <w:jc w:val="center"/>
              <w:rPr>
                <w:sz w:val="22"/>
                <w:szCs w:val="22"/>
              </w:rPr>
            </w:pPr>
            <w:r w:rsidRPr="000C51D8">
              <w:rPr>
                <w:sz w:val="22"/>
                <w:szCs w:val="22"/>
              </w:rPr>
              <w:t>Котельная ГБПОУ НСО «Кочковский межрайонный аграрный лицей»</w:t>
            </w:r>
          </w:p>
        </w:tc>
        <w:tc>
          <w:tcPr>
            <w:tcW w:w="890" w:type="pct"/>
            <w:vMerge/>
            <w:shd w:val="clear" w:color="auto" w:fill="auto"/>
            <w:vAlign w:val="center"/>
          </w:tcPr>
          <w:p w14:paraId="62C7B9E0" w14:textId="77777777" w:rsidR="00194EED" w:rsidRPr="000C51D8" w:rsidRDefault="00194EED" w:rsidP="00CA1621">
            <w:pPr>
              <w:jc w:val="center"/>
              <w:rPr>
                <w:sz w:val="22"/>
                <w:szCs w:val="22"/>
              </w:rPr>
            </w:pPr>
          </w:p>
        </w:tc>
        <w:tc>
          <w:tcPr>
            <w:tcW w:w="818" w:type="pct"/>
            <w:shd w:val="clear" w:color="000000" w:fill="FFFFFF"/>
            <w:vAlign w:val="center"/>
          </w:tcPr>
          <w:p w14:paraId="2332AE01" w14:textId="77777777" w:rsidR="00194EED" w:rsidRPr="000C51D8" w:rsidRDefault="00194EED" w:rsidP="00CA1621">
            <w:pPr>
              <w:jc w:val="center"/>
              <w:rPr>
                <w:bCs/>
                <w:sz w:val="22"/>
                <w:szCs w:val="22"/>
              </w:rPr>
            </w:pPr>
            <w:r w:rsidRPr="000C51D8">
              <w:rPr>
                <w:bCs/>
                <w:sz w:val="22"/>
                <w:szCs w:val="22"/>
              </w:rPr>
              <w:t>Р=0,9734;</w:t>
            </w:r>
          </w:p>
          <w:p w14:paraId="6A4A17DB" w14:textId="77777777" w:rsidR="00194EED" w:rsidRPr="000C51D8" w:rsidRDefault="00194EED" w:rsidP="00CA1621">
            <w:pPr>
              <w:jc w:val="center"/>
              <w:rPr>
                <w:sz w:val="22"/>
                <w:szCs w:val="22"/>
              </w:rPr>
            </w:pPr>
            <w:r w:rsidRPr="000C51D8">
              <w:rPr>
                <w:bCs/>
                <w:sz w:val="22"/>
                <w:szCs w:val="22"/>
              </w:rPr>
              <w:t>Кг=0,99921</w:t>
            </w:r>
          </w:p>
        </w:tc>
        <w:tc>
          <w:tcPr>
            <w:tcW w:w="2152" w:type="pct"/>
            <w:shd w:val="clear" w:color="000000" w:fill="FFFFFF"/>
            <w:vAlign w:val="center"/>
          </w:tcPr>
          <w:p w14:paraId="37820EF1" w14:textId="77777777" w:rsidR="00194EED" w:rsidRPr="000C51D8" w:rsidRDefault="00194EED" w:rsidP="00CA1621">
            <w:pPr>
              <w:jc w:val="center"/>
              <w:rPr>
                <w:bCs/>
                <w:sz w:val="22"/>
                <w:szCs w:val="22"/>
              </w:rPr>
            </w:pPr>
            <w:r w:rsidRPr="000C51D8">
              <w:rPr>
                <w:bCs/>
                <w:sz w:val="22"/>
                <w:szCs w:val="22"/>
              </w:rPr>
              <w:t xml:space="preserve">Вероятность безотказной работы системы соответствует нормативным требованиям, </w:t>
            </w:r>
            <w:r w:rsidRPr="000C51D8">
              <w:rPr>
                <w:sz w:val="22"/>
                <w:szCs w:val="22"/>
              </w:rPr>
              <w:t xml:space="preserve">коэффициент готовности </w:t>
            </w:r>
            <w:r w:rsidRPr="000C51D8">
              <w:rPr>
                <w:bCs/>
                <w:sz w:val="22"/>
                <w:szCs w:val="22"/>
              </w:rPr>
              <w:t>соответствует нормативным требованиям</w:t>
            </w:r>
          </w:p>
        </w:tc>
      </w:tr>
    </w:tbl>
    <w:p w14:paraId="491A087F" w14:textId="77777777" w:rsidR="00194EED" w:rsidRPr="000C51D8" w:rsidRDefault="00194EED" w:rsidP="00194EED"/>
    <w:p w14:paraId="06C4C2B6" w14:textId="77777777" w:rsidR="00194EED" w:rsidRPr="000C51D8" w:rsidRDefault="00194EED" w:rsidP="00194EED">
      <w:pPr>
        <w:ind w:firstLine="567"/>
      </w:pPr>
      <w:r w:rsidRPr="000C51D8">
        <w:t>Вероятность безотказной работы систем теплоснабжения соответствует нормативным требованиям. Коэффициент готовности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044B3414" w14:textId="77777777" w:rsidR="00302B66" w:rsidRPr="000C51D8" w:rsidRDefault="00CC521F" w:rsidP="0006129B">
      <w:pPr>
        <w:pStyle w:val="21"/>
        <w:spacing w:line="240" w:lineRule="auto"/>
      </w:pPr>
      <w:bookmarkStart w:id="362" w:name="_Toc144019005"/>
      <w:r w:rsidRPr="000C51D8">
        <w:t>11.2 М</w:t>
      </w:r>
      <w:r w:rsidR="00B35576" w:rsidRPr="000C51D8">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2"/>
    </w:p>
    <w:p w14:paraId="541990E5" w14:textId="77777777" w:rsidR="00302B66" w:rsidRPr="000C51D8" w:rsidRDefault="00302B66" w:rsidP="0006129B">
      <w:pPr>
        <w:tabs>
          <w:tab w:val="left" w:pos="993"/>
        </w:tabs>
        <w:ind w:firstLine="709"/>
        <w:rPr>
          <w:rFonts w:eastAsia="Microsoft YaHei"/>
          <w:spacing w:val="-5"/>
        </w:rPr>
      </w:pPr>
      <w:r w:rsidRPr="000C51D8">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0C51D8">
        <w:rPr>
          <w:rFonts w:eastAsia="Microsoft YaHei"/>
          <w:spacing w:val="-5"/>
        </w:rPr>
        <w:t xml:space="preserve">плюс </w:t>
      </w:r>
      <w:r w:rsidRPr="000C51D8">
        <w:rPr>
          <w:rFonts w:eastAsia="Microsoft YaHei"/>
          <w:spacing w:val="-5"/>
        </w:rPr>
        <w:t xml:space="preserve">8°С, в соответствии со </w:t>
      </w:r>
      <w:r w:rsidR="00DE55A1" w:rsidRPr="000C51D8">
        <w:rPr>
          <w:rFonts w:eastAsia="Microsoft YaHei"/>
          <w:spacing w:val="-5"/>
        </w:rPr>
        <w:t>СП 124.13330.2012 «Свод правил. Тепловые сети. Актуализированная редакция СНиП 41-02-2003»</w:t>
      </w:r>
      <w:r w:rsidRPr="000C51D8">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0C51D8" w:rsidRDefault="009C38E7" w:rsidP="0006129B">
      <w:pPr>
        <w:tabs>
          <w:tab w:val="left" w:pos="993"/>
        </w:tabs>
        <w:ind w:firstLine="709"/>
        <w:rPr>
          <w:rFonts w:eastAsia="Microsoft YaHei"/>
          <w:spacing w:val="-5"/>
        </w:rPr>
      </w:pPr>
      <w:r w:rsidRPr="000C51D8">
        <w:rPr>
          <w:rFonts w:eastAsia="Microsoft YaHei"/>
          <w:spacing w:val="-5"/>
        </w:rPr>
        <w:t xml:space="preserve">Период </w:t>
      </w:r>
      <w:r w:rsidR="00302B66" w:rsidRPr="000C51D8">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0C51D8" w:rsidRDefault="00302B66" w:rsidP="0006129B">
      <w:pPr>
        <w:tabs>
          <w:tab w:val="left" w:pos="993"/>
        </w:tabs>
        <w:ind w:firstLine="709"/>
        <w:jc w:val="center"/>
      </w:pPr>
      <w:r w:rsidRPr="000C51D8">
        <w:rPr>
          <w:position w:val="-30"/>
        </w:rPr>
        <w:object w:dxaOrig="1780" w:dyaOrig="700" w14:anchorId="28674DDB">
          <v:shape id="_x0000_i1026" type="#_x0000_t75" style="width:86.25pt;height:36pt" o:ole="">
            <v:imagedata r:id="rId36" o:title=""/>
          </v:shape>
          <o:OLEObject Type="Embed" ProgID="Equation.3" ShapeID="_x0000_i1026" DrawAspect="Content" ObjectID="_1755498648" r:id="rId37"/>
        </w:object>
      </w:r>
      <w:r w:rsidRPr="000C51D8">
        <w:t>,</w:t>
      </w:r>
    </w:p>
    <w:p w14:paraId="1DCB2D93" w14:textId="77777777" w:rsidR="00302B66" w:rsidRPr="000C51D8" w:rsidRDefault="00302B66" w:rsidP="0006129B">
      <w:pPr>
        <w:tabs>
          <w:tab w:val="left" w:pos="993"/>
        </w:tabs>
        <w:ind w:firstLine="709"/>
      </w:pPr>
      <w:r w:rsidRPr="000C51D8">
        <w:t xml:space="preserve">где </w:t>
      </w:r>
      <w:r w:rsidRPr="000C51D8">
        <w:rPr>
          <w:position w:val="-12"/>
        </w:rPr>
        <w:object w:dxaOrig="340" w:dyaOrig="360" w14:anchorId="1E229C88">
          <v:shape id="_x0000_i1027" type="#_x0000_t75" style="width:21.75pt;height:21.75pt" o:ole="">
            <v:imagedata r:id="rId38" o:title=""/>
          </v:shape>
          <o:OLEObject Type="Embed" ProgID="Equation.3" ShapeID="_x0000_i1027" DrawAspect="Content" ObjectID="_1755498649" r:id="rId39"/>
        </w:object>
      </w:r>
      <w:r w:rsidRPr="000C51D8">
        <w:t xml:space="preserve"> - внутренняя температура, которая устанавливается критерием отказа теплоснабжения (</w:t>
      </w:r>
      <w:r w:rsidRPr="000C51D8">
        <w:rPr>
          <w:rFonts w:eastAsia="Microsoft YaHei"/>
          <w:spacing w:val="-5"/>
        </w:rPr>
        <w:t>плюс 12°С</w:t>
      </w:r>
      <w:r w:rsidRPr="000C51D8">
        <w:t>);</w:t>
      </w:r>
    </w:p>
    <w:p w14:paraId="16A012E8" w14:textId="77777777" w:rsidR="00302B66" w:rsidRPr="000C51D8" w:rsidRDefault="00302B66" w:rsidP="0006129B">
      <w:pPr>
        <w:tabs>
          <w:tab w:val="left" w:pos="993"/>
        </w:tabs>
        <w:ind w:firstLine="709"/>
      </w:pPr>
      <w:r w:rsidRPr="000C51D8">
        <w:rPr>
          <w:position w:val="-12"/>
        </w:rPr>
        <w:object w:dxaOrig="1020" w:dyaOrig="380" w14:anchorId="30DBDC4F">
          <v:shape id="_x0000_i1028" type="#_x0000_t75" style="width:50.25pt;height:21.75pt" o:ole="">
            <v:imagedata r:id="rId40" o:title=""/>
          </v:shape>
          <o:OLEObject Type="Embed" ProgID="Equation.3" ShapeID="_x0000_i1028" DrawAspect="Content" ObjectID="_1755498650" r:id="rId41"/>
        </w:object>
      </w:r>
      <w:r w:rsidRPr="000C51D8">
        <w:t xml:space="preserve"> - температура в отапливаемом помещении, которая была в момент начала исходного события;</w:t>
      </w:r>
    </w:p>
    <w:p w14:paraId="16021218" w14:textId="77777777" w:rsidR="00302B66" w:rsidRPr="000C51D8" w:rsidRDefault="00302B66" w:rsidP="0006129B">
      <w:pPr>
        <w:tabs>
          <w:tab w:val="left" w:pos="993"/>
        </w:tabs>
        <w:ind w:firstLine="709"/>
      </w:pPr>
      <w:r w:rsidRPr="000C51D8">
        <w:rPr>
          <w:position w:val="-10"/>
        </w:rPr>
        <w:object w:dxaOrig="880" w:dyaOrig="320" w14:anchorId="7D9F8070">
          <v:shape id="_x0000_i1029" type="#_x0000_t75" style="width:43.5pt;height:14.25pt" o:ole="">
            <v:imagedata r:id="rId42" o:title=""/>
          </v:shape>
          <o:OLEObject Type="Embed" ProgID="Equation.3" ShapeID="_x0000_i1029" DrawAspect="Content" ObjectID="_1755498651" r:id="rId43"/>
        </w:object>
      </w:r>
      <w:r w:rsidRPr="000C51D8">
        <w:t xml:space="preserve"> - коэффициент аккумуляции помещения (здания).</w:t>
      </w:r>
    </w:p>
    <w:p w14:paraId="687CE4F4" w14:textId="10656BE5" w:rsidR="00302B66" w:rsidRPr="000C51D8" w:rsidRDefault="00302B66" w:rsidP="0006129B">
      <w:pPr>
        <w:tabs>
          <w:tab w:val="left" w:pos="993"/>
        </w:tabs>
        <w:ind w:firstLine="709"/>
      </w:pPr>
      <w:r w:rsidRPr="000C51D8">
        <w:t xml:space="preserve">На рисунке </w:t>
      </w:r>
      <w:r w:rsidR="000C51D8">
        <w:t>21</w:t>
      </w:r>
      <w:r w:rsidRPr="000C51D8">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0C51D8" w:rsidRDefault="00B627B4" w:rsidP="0006129B">
      <w:pPr>
        <w:tabs>
          <w:tab w:val="left" w:pos="993"/>
        </w:tabs>
        <w:ind w:firstLine="709"/>
      </w:pPr>
    </w:p>
    <w:p w14:paraId="2F792098" w14:textId="77777777" w:rsidR="00302B66" w:rsidRPr="000C51D8" w:rsidRDefault="00D224E5" w:rsidP="0006129B">
      <w:pPr>
        <w:tabs>
          <w:tab w:val="left" w:pos="993"/>
        </w:tabs>
        <w:jc w:val="center"/>
      </w:pPr>
      <w:r w:rsidRPr="000C51D8">
        <w:rPr>
          <w:noProof/>
        </w:rPr>
        <w:lastRenderedPageBreak/>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E43285" w14:textId="73046D0A" w:rsidR="00302B66" w:rsidRPr="000C51D8" w:rsidRDefault="0005686F" w:rsidP="0005686F">
      <w:pPr>
        <w:pStyle w:val="aff9"/>
      </w:pPr>
      <w:r w:rsidRPr="000C51D8">
        <w:t xml:space="preserve">Рисунок </w:t>
      </w:r>
      <w:fldSimple w:instr=" SEQ Рисунок \* ARABIC ">
        <w:r w:rsidR="000C51D8">
          <w:rPr>
            <w:noProof/>
          </w:rPr>
          <w:t>21</w:t>
        </w:r>
      </w:fldSimple>
      <w:r w:rsidRPr="000C51D8">
        <w:t xml:space="preserve"> </w:t>
      </w:r>
      <w:r w:rsidR="00302B66" w:rsidRPr="000C51D8">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0C51D8" w:rsidRDefault="00302B66" w:rsidP="0006129B">
      <w:pPr>
        <w:tabs>
          <w:tab w:val="left" w:pos="993"/>
        </w:tabs>
        <w:ind w:firstLine="709"/>
      </w:pPr>
    </w:p>
    <w:p w14:paraId="44E875DD" w14:textId="3D80DC6E" w:rsidR="00302B66" w:rsidRPr="000C51D8" w:rsidRDefault="00302B66" w:rsidP="0006129B">
      <w:pPr>
        <w:tabs>
          <w:tab w:val="left" w:pos="993"/>
        </w:tabs>
        <w:ind w:firstLine="709"/>
      </w:pPr>
      <w:r w:rsidRPr="000C51D8">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0C51D8">
        <w:t xml:space="preserve">период </w:t>
      </w:r>
      <w:r w:rsidRPr="000C51D8">
        <w:t xml:space="preserve">времени снижения температуры возрастает, так при температуре </w:t>
      </w:r>
      <w:r w:rsidRPr="000C51D8">
        <w:rPr>
          <w:lang w:val="en-US"/>
        </w:rPr>
        <w:t>t</w:t>
      </w:r>
      <w:r w:rsidRPr="000C51D8">
        <w:rPr>
          <w:vertAlign w:val="subscript"/>
        </w:rPr>
        <w:t>н</w:t>
      </w:r>
      <w:r w:rsidRPr="000C51D8">
        <w:t>=-</w:t>
      </w:r>
      <w:r w:rsidR="008D6317" w:rsidRPr="000C51D8">
        <w:t>39</w:t>
      </w:r>
      <w:r w:rsidRPr="000C51D8">
        <w:t>°</w:t>
      </w:r>
      <w:r w:rsidRPr="000C51D8">
        <w:rPr>
          <w:lang w:val="en-US"/>
        </w:rPr>
        <w:t>C</w:t>
      </w:r>
      <w:r w:rsidRPr="000C51D8">
        <w:t xml:space="preserve"> </w:t>
      </w:r>
      <w:r w:rsidR="009C38E7" w:rsidRPr="000C51D8">
        <w:t xml:space="preserve">период </w:t>
      </w:r>
      <w:r w:rsidRPr="000C51D8">
        <w:t xml:space="preserve">времени составляет </w:t>
      </w:r>
      <w:r w:rsidRPr="000C51D8">
        <w:rPr>
          <w:lang w:val="en-US"/>
        </w:rPr>
        <w:t>z</w:t>
      </w:r>
      <w:r w:rsidRPr="000C51D8">
        <w:t xml:space="preserve">=6,0492 часов, а при температуре плюс </w:t>
      </w:r>
      <w:r w:rsidRPr="000C51D8">
        <w:rPr>
          <w:lang w:val="en-US"/>
        </w:rPr>
        <w:t>t</w:t>
      </w:r>
      <w:r w:rsidRPr="000C51D8">
        <w:rPr>
          <w:vertAlign w:val="subscript"/>
        </w:rPr>
        <w:t>н</w:t>
      </w:r>
      <w:r w:rsidRPr="000C51D8">
        <w:t>=9°</w:t>
      </w:r>
      <w:r w:rsidRPr="000C51D8">
        <w:rPr>
          <w:lang w:val="en-US"/>
        </w:rPr>
        <w:t>C</w:t>
      </w:r>
      <w:r w:rsidRPr="000C51D8">
        <w:t xml:space="preserve"> - 51,9713 часов.</w:t>
      </w:r>
    </w:p>
    <w:p w14:paraId="24FE718F" w14:textId="77777777" w:rsidR="00302B66" w:rsidRPr="000C51D8" w:rsidRDefault="009C38E7" w:rsidP="0006129B">
      <w:pPr>
        <w:tabs>
          <w:tab w:val="left" w:pos="993"/>
        </w:tabs>
        <w:ind w:firstLine="709"/>
      </w:pPr>
      <w:r w:rsidRPr="000C51D8">
        <w:t xml:space="preserve">Период </w:t>
      </w:r>
      <w:r w:rsidR="00302B66" w:rsidRPr="000C51D8">
        <w:t xml:space="preserve">восстановления участка тепловой сети зависит от диаметра трубопроводом, большему диаметру соответствует больший </w:t>
      </w:r>
      <w:r w:rsidRPr="000C51D8">
        <w:t xml:space="preserve">период </w:t>
      </w:r>
      <w:r w:rsidR="00302B66" w:rsidRPr="000C51D8">
        <w:t xml:space="preserve">времени восстановления. </w:t>
      </w:r>
      <w:r w:rsidRPr="000C51D8">
        <w:t xml:space="preserve">Период </w:t>
      </w:r>
      <w:r w:rsidR="00302B66" w:rsidRPr="000C51D8">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0C51D8" w:rsidRDefault="00302B66" w:rsidP="0006129B">
      <w:pPr>
        <w:tabs>
          <w:tab w:val="left" w:pos="993"/>
        </w:tabs>
        <w:ind w:firstLine="709"/>
      </w:pPr>
      <w:r w:rsidRPr="000C51D8">
        <w:t xml:space="preserve">По графику видно, что </w:t>
      </w:r>
      <w:r w:rsidR="009C38E7" w:rsidRPr="000C51D8">
        <w:t xml:space="preserve">период </w:t>
      </w:r>
      <w:r w:rsidRPr="000C51D8">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77777777" w:rsidR="00302B66" w:rsidRPr="000C51D8" w:rsidRDefault="009C38E7" w:rsidP="0006129B">
      <w:pPr>
        <w:tabs>
          <w:tab w:val="left" w:pos="993"/>
        </w:tabs>
        <w:ind w:firstLine="709"/>
      </w:pPr>
      <w:r w:rsidRPr="000C51D8">
        <w:t xml:space="preserve">Период </w:t>
      </w:r>
      <w:r w:rsidR="00302B66" w:rsidRPr="000C51D8">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0C51D8">
        <w:rPr>
          <w:lang w:val="en-US"/>
        </w:rPr>
        <w:t>C</w:t>
      </w:r>
      <w:r w:rsidR="00302B66" w:rsidRPr="000C51D8">
        <w:t>. При температуре наружного воздуха менее минус 4°</w:t>
      </w:r>
      <w:r w:rsidR="00302B66" w:rsidRPr="000C51D8">
        <w:rPr>
          <w:lang w:val="en-US"/>
        </w:rPr>
        <w:t>C</w:t>
      </w:r>
      <w:r w:rsidR="00302B66" w:rsidRPr="000C51D8">
        <w:t xml:space="preserve">, повышается вероятность «замораживания» систем отопления зданий, в связи с тем, что </w:t>
      </w:r>
      <w:r w:rsidRPr="000C51D8">
        <w:t xml:space="preserve">период </w:t>
      </w:r>
      <w:r w:rsidR="00302B66" w:rsidRPr="000C51D8">
        <w:t xml:space="preserve">времени снижения температуры до критического значения меньше, чем </w:t>
      </w:r>
      <w:r w:rsidRPr="000C51D8">
        <w:t xml:space="preserve">период </w:t>
      </w:r>
      <w:r w:rsidR="00302B66" w:rsidRPr="000C51D8">
        <w:t>времени восстановления участков тепловой сети.</w:t>
      </w:r>
    </w:p>
    <w:p w14:paraId="660AF4BE" w14:textId="77777777" w:rsidR="00302B66" w:rsidRPr="000C51D8" w:rsidRDefault="00CC521F" w:rsidP="0006129B">
      <w:pPr>
        <w:pStyle w:val="21"/>
        <w:spacing w:line="240" w:lineRule="auto"/>
      </w:pPr>
      <w:bookmarkStart w:id="363" w:name="_Toc144019006"/>
      <w:r w:rsidRPr="000C51D8">
        <w:t>11.3</w:t>
      </w:r>
      <w:r w:rsidR="00302B66" w:rsidRPr="000C51D8">
        <w:t xml:space="preserve"> </w:t>
      </w:r>
      <w:r w:rsidRPr="000C51D8">
        <w:t>Р</w:t>
      </w:r>
      <w:r w:rsidR="00B35576" w:rsidRPr="000C51D8">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3"/>
    </w:p>
    <w:p w14:paraId="19788DF2" w14:textId="3A4C94C5" w:rsidR="00731179" w:rsidRPr="000C51D8" w:rsidRDefault="00731179" w:rsidP="00731179">
      <w:pPr>
        <w:ind w:firstLine="567"/>
      </w:pPr>
      <w:r w:rsidRPr="000C51D8">
        <w:t>Вероятность безотказной работы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614D3214" w14:textId="77777777" w:rsidR="00302B66" w:rsidRPr="000C51D8" w:rsidRDefault="00CC521F" w:rsidP="0006129B">
      <w:pPr>
        <w:pStyle w:val="21"/>
        <w:spacing w:line="240" w:lineRule="auto"/>
      </w:pPr>
      <w:bookmarkStart w:id="364" w:name="_Toc144019007"/>
      <w:r w:rsidRPr="000C51D8">
        <w:lastRenderedPageBreak/>
        <w:t>11.4</w:t>
      </w:r>
      <w:r w:rsidR="00302B66" w:rsidRPr="000C51D8">
        <w:t xml:space="preserve"> </w:t>
      </w:r>
      <w:r w:rsidRPr="000C51D8">
        <w:t>Р</w:t>
      </w:r>
      <w:r w:rsidR="00B35576" w:rsidRPr="000C51D8">
        <w:t>езультаты оценки коэффициентов готовности теплопроводов к несению тепловой нагрузки</w:t>
      </w:r>
      <w:bookmarkEnd w:id="364"/>
    </w:p>
    <w:p w14:paraId="05204338" w14:textId="456E7A09" w:rsidR="00731179" w:rsidRPr="000C51D8" w:rsidRDefault="00731179" w:rsidP="00731179">
      <w:pPr>
        <w:ind w:firstLine="567"/>
      </w:pPr>
      <w:r w:rsidRPr="000C51D8">
        <w:t>Коэффициент готовности систем теплоснабжения соответствует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0C51D8" w:rsidRDefault="00CC521F" w:rsidP="0006129B">
      <w:pPr>
        <w:pStyle w:val="21"/>
        <w:spacing w:line="240" w:lineRule="auto"/>
      </w:pPr>
      <w:bookmarkStart w:id="365" w:name="_Toc144019008"/>
      <w:r w:rsidRPr="000C51D8">
        <w:t>11.5 Р</w:t>
      </w:r>
      <w:r w:rsidR="00B35576" w:rsidRPr="000C51D8">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65"/>
    </w:p>
    <w:p w14:paraId="47C147F8" w14:textId="0CDCECFE" w:rsidR="00302B66" w:rsidRPr="000C51D8" w:rsidRDefault="00302B66" w:rsidP="0006129B">
      <w:pPr>
        <w:tabs>
          <w:tab w:val="left" w:pos="0"/>
        </w:tabs>
        <w:ind w:firstLine="709"/>
      </w:pPr>
      <w:r w:rsidRPr="000C51D8">
        <w:t xml:space="preserve">Согласно </w:t>
      </w:r>
      <w:r w:rsidR="00DE55A1" w:rsidRPr="000C51D8">
        <w:t>СП 124.13330.2012. «Свод правил. Тепловые сети. Актуализированная редакция СНиП 41-02-2003»</w:t>
      </w:r>
      <w:r w:rsidRPr="000C51D8">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F249C0" w:rsidRPr="000C51D8">
        <w:t>5</w:t>
      </w:r>
      <w:r w:rsidR="000C51D8">
        <w:t>6</w:t>
      </w:r>
      <w:r w:rsidRPr="000C51D8">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77777777" w:rsidR="00302B66" w:rsidRPr="000C51D8" w:rsidRDefault="00302B66" w:rsidP="0006129B">
      <w:pPr>
        <w:tabs>
          <w:tab w:val="left" w:pos="0"/>
        </w:tabs>
        <w:ind w:firstLine="709"/>
      </w:pPr>
    </w:p>
    <w:p w14:paraId="69BFFB15" w14:textId="6A59BD20" w:rsidR="00302B66" w:rsidRPr="000C51D8" w:rsidRDefault="00302B66" w:rsidP="0006129B">
      <w:pPr>
        <w:pStyle w:val="aff9"/>
        <w:spacing w:line="240" w:lineRule="auto"/>
        <w:rPr>
          <w:rFonts w:eastAsia="Times New Roman"/>
          <w:szCs w:val="24"/>
        </w:rPr>
      </w:pPr>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56</w:t>
      </w:r>
      <w:r w:rsidR="008A3CE6" w:rsidRPr="000C51D8">
        <w:rPr>
          <w:noProof/>
        </w:rPr>
        <w:fldChar w:fldCharType="end"/>
      </w:r>
      <w:r w:rsidRPr="000C51D8">
        <w:t xml:space="preserve"> - </w:t>
      </w:r>
      <w:r w:rsidRPr="000C51D8">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0C51D8" w:rsidRPr="000C51D8"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0C51D8" w:rsidRDefault="00E44D80" w:rsidP="0006129B">
            <w:pPr>
              <w:jc w:val="center"/>
              <w:rPr>
                <w:rStyle w:val="headeraff6"/>
                <w:sz w:val="22"/>
              </w:rPr>
            </w:pPr>
            <w:r w:rsidRPr="000C51D8">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0C51D8" w:rsidRDefault="00E44D80" w:rsidP="0006129B">
            <w:pPr>
              <w:jc w:val="center"/>
              <w:rPr>
                <w:sz w:val="22"/>
              </w:rPr>
            </w:pPr>
            <w:r w:rsidRPr="000C51D8">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0C51D8" w:rsidRDefault="00E44D80" w:rsidP="0006129B">
            <w:pPr>
              <w:jc w:val="center"/>
              <w:rPr>
                <w:sz w:val="22"/>
              </w:rPr>
            </w:pPr>
            <w:r w:rsidRPr="000C51D8">
              <w:rPr>
                <w:rStyle w:val="headeraff6"/>
                <w:sz w:val="22"/>
              </w:rPr>
              <w:t>Расчетная температура наружного воздуха для проектирования отопления</w:t>
            </w:r>
            <w:r w:rsidRPr="000C51D8">
              <w:rPr>
                <w:rStyle w:val="apple-converted-space"/>
                <w:sz w:val="22"/>
              </w:rPr>
              <w:t> </w:t>
            </w:r>
            <w:r w:rsidRPr="000C51D8">
              <w:rPr>
                <w:noProof/>
                <w:sz w:val="22"/>
              </w:rPr>
              <w:drawing>
                <wp:inline distT="0" distB="0" distL="0" distR="0" wp14:anchorId="258E7E35" wp14:editId="668C6FBF">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0C51D8">
              <w:rPr>
                <w:rStyle w:val="apple-converted-space"/>
                <w:sz w:val="22"/>
              </w:rPr>
              <w:t> </w:t>
            </w:r>
            <w:r w:rsidRPr="000C51D8">
              <w:rPr>
                <w:rStyle w:val="headeraff6"/>
                <w:sz w:val="22"/>
              </w:rPr>
              <w:t>,°C</w:t>
            </w:r>
          </w:p>
        </w:tc>
      </w:tr>
      <w:tr w:rsidR="000C51D8" w:rsidRPr="000C51D8"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0C51D8"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0C51D8"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0C51D8" w:rsidRDefault="00E44D80" w:rsidP="0006129B">
            <w:pPr>
              <w:jc w:val="center"/>
              <w:rPr>
                <w:sz w:val="22"/>
              </w:rPr>
            </w:pPr>
            <w:r w:rsidRPr="000C51D8">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0C51D8" w:rsidRDefault="00E44D80" w:rsidP="0006129B">
            <w:pPr>
              <w:jc w:val="center"/>
              <w:rPr>
                <w:sz w:val="22"/>
              </w:rPr>
            </w:pPr>
            <w:r w:rsidRPr="000C51D8">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0C51D8" w:rsidRDefault="00E44D80" w:rsidP="0006129B">
            <w:pPr>
              <w:jc w:val="center"/>
              <w:rPr>
                <w:sz w:val="22"/>
              </w:rPr>
            </w:pPr>
            <w:r w:rsidRPr="000C51D8">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0C51D8" w:rsidRDefault="00E44D80" w:rsidP="0006129B">
            <w:pPr>
              <w:jc w:val="center"/>
              <w:rPr>
                <w:sz w:val="22"/>
              </w:rPr>
            </w:pPr>
            <w:r w:rsidRPr="000C51D8">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0C51D8" w:rsidRDefault="00E44D80" w:rsidP="0006129B">
            <w:pPr>
              <w:jc w:val="center"/>
              <w:rPr>
                <w:sz w:val="22"/>
              </w:rPr>
            </w:pPr>
            <w:r w:rsidRPr="000C51D8">
              <w:rPr>
                <w:rStyle w:val="headeraff6"/>
                <w:sz w:val="22"/>
              </w:rPr>
              <w:t>минус 50</w:t>
            </w:r>
          </w:p>
        </w:tc>
      </w:tr>
      <w:tr w:rsidR="000C51D8" w:rsidRPr="000C51D8"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0C51D8" w:rsidRDefault="00E44D80" w:rsidP="0006129B">
            <w:pPr>
              <w:jc w:val="center"/>
              <w:rPr>
                <w:rStyle w:val="headerafff0"/>
                <w:sz w:val="22"/>
              </w:rPr>
            </w:pPr>
            <w:r w:rsidRPr="000C51D8">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0C51D8" w:rsidRDefault="00E44D80" w:rsidP="0006129B">
            <w:pPr>
              <w:rPr>
                <w:sz w:val="22"/>
              </w:rPr>
            </w:pPr>
            <w:r w:rsidRPr="000C51D8">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0C51D8" w:rsidRDefault="00E44D80" w:rsidP="0006129B">
            <w:pPr>
              <w:jc w:val="center"/>
              <w:rPr>
                <w:sz w:val="22"/>
              </w:rPr>
            </w:pPr>
            <w:r w:rsidRPr="000C51D8">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0C51D8" w:rsidRDefault="00E44D80" w:rsidP="0006129B">
            <w:pPr>
              <w:jc w:val="center"/>
              <w:rPr>
                <w:sz w:val="22"/>
              </w:rPr>
            </w:pPr>
            <w:r w:rsidRPr="000C51D8">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0C51D8" w:rsidRDefault="00E44D80" w:rsidP="0006129B">
            <w:pPr>
              <w:jc w:val="center"/>
              <w:rPr>
                <w:sz w:val="22"/>
              </w:rPr>
            </w:pPr>
            <w:r w:rsidRPr="000C51D8">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0C51D8" w:rsidRDefault="00E44D80" w:rsidP="0006129B">
            <w:pPr>
              <w:jc w:val="center"/>
              <w:rPr>
                <w:sz w:val="22"/>
              </w:rPr>
            </w:pPr>
            <w:r w:rsidRPr="000C51D8">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0C51D8" w:rsidRDefault="00E44D80" w:rsidP="0006129B">
            <w:pPr>
              <w:jc w:val="center"/>
              <w:rPr>
                <w:sz w:val="22"/>
              </w:rPr>
            </w:pPr>
            <w:r w:rsidRPr="000C51D8">
              <w:rPr>
                <w:rStyle w:val="headeraff6"/>
                <w:sz w:val="22"/>
              </w:rPr>
              <w:t>91</w:t>
            </w:r>
          </w:p>
        </w:tc>
      </w:tr>
      <w:tr w:rsidR="00E44D80" w:rsidRPr="000C51D8" w14:paraId="20887CC6" w14:textId="77777777" w:rsidTr="00E44D80">
        <w:tc>
          <w:tcPr>
            <w:tcW w:w="5000" w:type="pct"/>
            <w:gridSpan w:val="7"/>
            <w:tcBorders>
              <w:top w:val="single" w:sz="4" w:space="0" w:color="000000"/>
              <w:left w:val="nil"/>
              <w:bottom w:val="nil"/>
              <w:right w:val="nil"/>
            </w:tcBorders>
          </w:tcPr>
          <w:p w14:paraId="3A81CC54" w14:textId="77777777" w:rsidR="00E44D80" w:rsidRPr="000C51D8" w:rsidRDefault="00E44D80" w:rsidP="0006129B">
            <w:pPr>
              <w:rPr>
                <w:sz w:val="22"/>
              </w:rPr>
            </w:pPr>
            <w:r w:rsidRPr="000C51D8">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0C51D8" w:rsidRDefault="00302B66" w:rsidP="0006129B">
      <w:pPr>
        <w:tabs>
          <w:tab w:val="left" w:pos="0"/>
        </w:tabs>
        <w:ind w:firstLine="709"/>
      </w:pPr>
    </w:p>
    <w:p w14:paraId="1658E611" w14:textId="77777777" w:rsidR="00302B66" w:rsidRPr="000C51D8" w:rsidRDefault="00302B66" w:rsidP="0006129B">
      <w:pPr>
        <w:tabs>
          <w:tab w:val="left" w:pos="0"/>
        </w:tabs>
        <w:ind w:firstLine="709"/>
      </w:pPr>
      <w:r w:rsidRPr="000C51D8">
        <w:t xml:space="preserve">Согласно </w:t>
      </w:r>
      <w:r w:rsidR="00DE55A1" w:rsidRPr="000C51D8">
        <w:t>Постановления</w:t>
      </w:r>
      <w:r w:rsidRPr="000C51D8">
        <w:t xml:space="preserve"> Правительства РФ от </w:t>
      </w:r>
      <w:r w:rsidR="00DE55A1" w:rsidRPr="000C51D8">
        <w:t>0</w:t>
      </w:r>
      <w:r w:rsidRPr="000C51D8">
        <w:t>8</w:t>
      </w:r>
      <w:r w:rsidR="00DE55A1" w:rsidRPr="000C51D8">
        <w:t>.08.</w:t>
      </w:r>
      <w:r w:rsidRPr="000C51D8">
        <w:t>2012</w:t>
      </w:r>
      <w:r w:rsidR="00C479E2" w:rsidRPr="000C51D8">
        <w:t xml:space="preserve"> </w:t>
      </w:r>
      <w:r w:rsidR="00DE55A1" w:rsidRPr="000C51D8">
        <w:t>№</w:t>
      </w:r>
      <w:r w:rsidRPr="000C51D8">
        <w:t xml:space="preserve"> 808 «Об организации теплоснабжения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0C51D8">
        <w:t xml:space="preserve">период </w:t>
      </w:r>
      <w:r w:rsidRPr="000C51D8">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77777777" w:rsidR="00302B66" w:rsidRPr="000C51D8" w:rsidRDefault="00302B66" w:rsidP="0006129B">
      <w:pPr>
        <w:tabs>
          <w:tab w:val="left" w:pos="0"/>
        </w:tabs>
        <w:ind w:firstLine="709"/>
      </w:pPr>
      <w:r w:rsidRPr="000C51D8">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E78853C" w14:textId="77777777" w:rsidR="00302B66" w:rsidRPr="000C51D8" w:rsidRDefault="00302B66" w:rsidP="0006129B">
      <w:pPr>
        <w:tabs>
          <w:tab w:val="left" w:pos="0"/>
        </w:tabs>
        <w:ind w:firstLine="709"/>
      </w:pPr>
      <w:r w:rsidRPr="000C51D8">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452A72A2" w14:textId="77777777" w:rsidR="00D93F3A" w:rsidRPr="000C51D8" w:rsidRDefault="00D93F3A" w:rsidP="0006129B">
      <w:pPr>
        <w:tabs>
          <w:tab w:val="left" w:pos="0"/>
        </w:tabs>
        <w:ind w:firstLine="709"/>
      </w:pPr>
    </w:p>
    <w:p w14:paraId="1833CC91" w14:textId="77777777" w:rsidR="00D93F3A" w:rsidRPr="000C51D8" w:rsidRDefault="00D93F3A" w:rsidP="00D93F3A">
      <w:pPr>
        <w:pStyle w:val="31"/>
      </w:pPr>
      <w:bookmarkStart w:id="366" w:name="_Toc144019009"/>
      <w:r w:rsidRPr="000C51D8">
        <w:t>11.6 Предложения, обеспечивающие надёжность систем теплоснабжения</w:t>
      </w:r>
      <w:bookmarkEnd w:id="366"/>
    </w:p>
    <w:p w14:paraId="163BA820" w14:textId="77777777" w:rsidR="00D93F3A" w:rsidRPr="000C51D8" w:rsidRDefault="00D93F3A" w:rsidP="00D93F3A">
      <w:pPr>
        <w:pStyle w:val="41"/>
      </w:pPr>
      <w:r w:rsidRPr="000C51D8">
        <w:t>11.6.1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p>
    <w:p w14:paraId="1DCAE9A8" w14:textId="516C9127" w:rsidR="00D93F3A" w:rsidRPr="000C51D8" w:rsidRDefault="00D93F3A" w:rsidP="00D93F3A">
      <w:pPr>
        <w:pStyle w:val="afffffff8"/>
      </w:pPr>
      <w:r w:rsidRPr="000C51D8">
        <w:t>Рекомендации отсутствуют.</w:t>
      </w:r>
    </w:p>
    <w:p w14:paraId="09AD981D" w14:textId="77777777" w:rsidR="00D93F3A" w:rsidRPr="000C51D8" w:rsidRDefault="00D93F3A" w:rsidP="00D93F3A">
      <w:pPr>
        <w:pStyle w:val="41"/>
      </w:pPr>
      <w:r w:rsidRPr="000C51D8">
        <w:lastRenderedPageBreak/>
        <w:t>11.6.2 Установка резервного оборудования</w:t>
      </w:r>
    </w:p>
    <w:p w14:paraId="3D2FED6E" w14:textId="62AA3BB2" w:rsidR="00D93F3A" w:rsidRPr="000C51D8" w:rsidRDefault="00D93F3A" w:rsidP="00D93F3A">
      <w:pPr>
        <w:pStyle w:val="afffffff8"/>
      </w:pPr>
      <w:r w:rsidRPr="000C51D8">
        <w:t>Установка резервного оборудования планируется с учетом требований нормативной документации.</w:t>
      </w:r>
    </w:p>
    <w:p w14:paraId="63B144C2" w14:textId="77777777" w:rsidR="00D93F3A" w:rsidRPr="000C51D8" w:rsidRDefault="00D93F3A" w:rsidP="00D93F3A">
      <w:pPr>
        <w:pStyle w:val="41"/>
      </w:pPr>
      <w:r w:rsidRPr="000C51D8">
        <w:t>11.6.3 Организация совместной работы нескольких источников тепловой энергии на единую тепловую сеть</w:t>
      </w:r>
    </w:p>
    <w:p w14:paraId="45AA4687" w14:textId="77777777" w:rsidR="00D93F3A" w:rsidRPr="000C51D8" w:rsidRDefault="00D93F3A" w:rsidP="00D93F3A">
      <w:pPr>
        <w:pStyle w:val="afffffff8"/>
      </w:pPr>
      <w:r w:rsidRPr="000C51D8">
        <w:t>Рекомендации отсутствуют.</w:t>
      </w:r>
    </w:p>
    <w:p w14:paraId="22A7B778" w14:textId="30609278" w:rsidR="00D93F3A" w:rsidRPr="000C51D8" w:rsidRDefault="00D93F3A" w:rsidP="00D93F3A">
      <w:pPr>
        <w:pStyle w:val="41"/>
      </w:pPr>
      <w:r w:rsidRPr="000C51D8">
        <w:t>11.6.4 Резервирование тепловых сетей смежных районов поселения</w:t>
      </w:r>
    </w:p>
    <w:p w14:paraId="54978430" w14:textId="77777777" w:rsidR="00D93F3A" w:rsidRPr="000C51D8" w:rsidRDefault="00D93F3A" w:rsidP="00D93F3A">
      <w:pPr>
        <w:pStyle w:val="afffffff8"/>
      </w:pPr>
      <w:r w:rsidRPr="000C51D8">
        <w:t>Рекомендации отсутствуют.</w:t>
      </w:r>
    </w:p>
    <w:p w14:paraId="17364D24" w14:textId="77777777" w:rsidR="00D93F3A" w:rsidRPr="000C51D8" w:rsidRDefault="00D93F3A" w:rsidP="00D93F3A">
      <w:pPr>
        <w:pStyle w:val="41"/>
      </w:pPr>
      <w:r w:rsidRPr="000C51D8">
        <w:t>11.6.5 Устройство резервных насосных станций</w:t>
      </w:r>
    </w:p>
    <w:p w14:paraId="67DD9071" w14:textId="77777777" w:rsidR="00D93F3A" w:rsidRPr="000C51D8" w:rsidRDefault="00D93F3A" w:rsidP="00D93F3A">
      <w:pPr>
        <w:pStyle w:val="afffffff8"/>
      </w:pPr>
      <w:r w:rsidRPr="000C51D8">
        <w:t>Рекомендации отсутствуют.</w:t>
      </w:r>
    </w:p>
    <w:p w14:paraId="193A09B0" w14:textId="77777777" w:rsidR="00D93F3A" w:rsidRPr="000C51D8" w:rsidRDefault="00D93F3A" w:rsidP="00D93F3A">
      <w:pPr>
        <w:pStyle w:val="41"/>
      </w:pPr>
      <w:r w:rsidRPr="000C51D8">
        <w:t>11.6.6 Установка баков-аккумуляторов</w:t>
      </w:r>
    </w:p>
    <w:p w14:paraId="39FB27F3" w14:textId="77777777" w:rsidR="00D93F3A" w:rsidRPr="000C51D8" w:rsidRDefault="00D93F3A" w:rsidP="00D93F3A">
      <w:pPr>
        <w:pStyle w:val="afffffff8"/>
      </w:pPr>
      <w:r w:rsidRPr="000C51D8">
        <w:t>Рекомендации отсутствуют.</w:t>
      </w:r>
    </w:p>
    <w:p w14:paraId="709C5CC9" w14:textId="58C08FE9" w:rsidR="00302B66" w:rsidRPr="000C51D8" w:rsidRDefault="00302B66" w:rsidP="0006129B">
      <w:pPr>
        <w:pStyle w:val="21"/>
        <w:spacing w:line="240" w:lineRule="auto"/>
        <w:rPr>
          <w:rFonts w:eastAsia="Microsoft YaHei"/>
        </w:rPr>
      </w:pPr>
      <w:bookmarkStart w:id="367" w:name="_Toc74659440"/>
      <w:bookmarkStart w:id="368" w:name="_Toc144019010"/>
      <w:r w:rsidRPr="000C51D8">
        <w:rPr>
          <w:rFonts w:eastAsia="Microsoft YaHei"/>
        </w:rPr>
        <w:t>11.</w:t>
      </w:r>
      <w:r w:rsidR="00D93F3A" w:rsidRPr="000C51D8">
        <w:rPr>
          <w:rFonts w:eastAsia="Microsoft YaHei"/>
        </w:rPr>
        <w:t>7</w:t>
      </w:r>
      <w:r w:rsidRPr="000C51D8">
        <w:rPr>
          <w:rFonts w:eastAsia="Microsoft YaHei"/>
        </w:rPr>
        <w:t xml:space="preserve"> Состав изменений </w:t>
      </w:r>
      <w:r w:rsidR="00540956" w:rsidRPr="000C51D8">
        <w:rPr>
          <w:rFonts w:eastAsia="Microsoft YaHei"/>
        </w:rPr>
        <w:t>выполненных в доработанной и (или) актуализированной схеме теплоснабжения</w:t>
      </w:r>
      <w:bookmarkEnd w:id="367"/>
      <w:bookmarkEnd w:id="368"/>
    </w:p>
    <w:p w14:paraId="39A06CF4" w14:textId="4855ABBE" w:rsidR="00C066EE" w:rsidRPr="000C51D8" w:rsidRDefault="00100839" w:rsidP="0006129B">
      <w:pPr>
        <w:ind w:firstLine="567"/>
      </w:pPr>
      <w:bookmarkStart w:id="369" w:name="_Toc422303801"/>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w:t>
      </w:r>
      <w:r w:rsidR="00127490" w:rsidRPr="000C51D8">
        <w:t>276) и Методическими указаниями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5A808FB3" w14:textId="77777777" w:rsidR="00A66169" w:rsidRPr="000C51D8" w:rsidRDefault="00A66169" w:rsidP="0006129B">
      <w:pPr>
        <w:pStyle w:val="1"/>
        <w:sectPr w:rsidR="00A66169" w:rsidRPr="000C51D8" w:rsidSect="00F83FC4">
          <w:pgSz w:w="11906" w:h="16838"/>
          <w:pgMar w:top="1134" w:right="851" w:bottom="1134" w:left="1134" w:header="709" w:footer="709" w:gutter="0"/>
          <w:cols w:space="708"/>
          <w:docGrid w:linePitch="360"/>
        </w:sectPr>
      </w:pPr>
    </w:p>
    <w:p w14:paraId="1115B5AC" w14:textId="77777777" w:rsidR="003A5836" w:rsidRPr="000C51D8" w:rsidRDefault="003A5836" w:rsidP="0006129B">
      <w:pPr>
        <w:pStyle w:val="1"/>
      </w:pPr>
      <w:bookmarkStart w:id="370" w:name="_Toc144019011"/>
      <w:r w:rsidRPr="000C51D8">
        <w:lastRenderedPageBreak/>
        <w:t>ГЛАВА 1</w:t>
      </w:r>
      <w:r w:rsidR="00231152" w:rsidRPr="000C51D8">
        <w:t>2</w:t>
      </w:r>
      <w:r w:rsidRPr="000C51D8">
        <w:t xml:space="preserve"> </w:t>
      </w:r>
      <w:bookmarkEnd w:id="369"/>
      <w:r w:rsidR="00B35576" w:rsidRPr="000C51D8">
        <w:t>Обоснование инвестиций в строительство, реконструкцию, техническое перевооружение и (или) модернизацию</w:t>
      </w:r>
      <w:bookmarkEnd w:id="370"/>
    </w:p>
    <w:p w14:paraId="08E753B1" w14:textId="77777777" w:rsidR="00495E2C" w:rsidRPr="000C51D8" w:rsidRDefault="00CC521F" w:rsidP="0006129B">
      <w:pPr>
        <w:pStyle w:val="21"/>
        <w:spacing w:line="240" w:lineRule="auto"/>
      </w:pPr>
      <w:bookmarkStart w:id="371" w:name="_Toc144019012"/>
      <w:r w:rsidRPr="000C51D8">
        <w:t>12.1</w:t>
      </w:r>
      <w:r w:rsidR="00495E2C" w:rsidRPr="000C51D8">
        <w:t xml:space="preserve"> </w:t>
      </w:r>
      <w:r w:rsidRPr="000C51D8">
        <w:t>Оценка</w:t>
      </w:r>
      <w:r w:rsidR="00B35576" w:rsidRPr="000C51D8">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1"/>
    </w:p>
    <w:p w14:paraId="2D82565D" w14:textId="77777777" w:rsidR="00302B66" w:rsidRPr="000C51D8" w:rsidRDefault="00302B66" w:rsidP="0006129B">
      <w:pPr>
        <w:pStyle w:val="Affb"/>
      </w:pPr>
      <w:r w:rsidRPr="000C51D8">
        <w:t>Анализ состояния существующей системы теплоснабжения</w:t>
      </w:r>
      <w:r w:rsidR="00D458C1" w:rsidRPr="000C51D8">
        <w:t xml:space="preserve"> </w:t>
      </w:r>
      <w:r w:rsidR="00070E4F" w:rsidRPr="000C51D8">
        <w:t>показал</w:t>
      </w:r>
      <w:r w:rsidRPr="000C51D8">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0C51D8" w:rsidRDefault="00302B66" w:rsidP="0006129B">
      <w:pPr>
        <w:pStyle w:val="Affb"/>
      </w:pPr>
      <w:r w:rsidRPr="000C51D8">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72A7E3D0" w:rsidR="00302B66" w:rsidRPr="000C51D8" w:rsidRDefault="00302B66" w:rsidP="0006129B">
      <w:pPr>
        <w:tabs>
          <w:tab w:val="left" w:pos="0"/>
        </w:tabs>
        <w:ind w:firstLine="709"/>
      </w:pPr>
      <w:r w:rsidRPr="000C51D8">
        <w:t>Предложения по величине необходимых инвестиций в техническое перевооружение и строительство источников тепла</w:t>
      </w:r>
      <w:r w:rsidR="00EF6A30" w:rsidRPr="000C51D8">
        <w:t xml:space="preserve"> и реконструкции тепловых сетей</w:t>
      </w:r>
      <w:r w:rsidRPr="000C51D8">
        <w:t xml:space="preserve"> на каждом этапе планируемого периода пред</w:t>
      </w:r>
      <w:r w:rsidR="003E78D9" w:rsidRPr="000C51D8">
        <w:t>ставлено в таблиц</w:t>
      </w:r>
      <w:r w:rsidR="00833352" w:rsidRPr="000C51D8">
        <w:t>е</w:t>
      </w:r>
      <w:r w:rsidR="003E78D9" w:rsidRPr="000C51D8">
        <w:t xml:space="preserve"> </w:t>
      </w:r>
      <w:r w:rsidR="00833352" w:rsidRPr="000C51D8">
        <w:t>5</w:t>
      </w:r>
      <w:r w:rsidR="00B90C8A" w:rsidRPr="000C51D8">
        <w:t>7</w:t>
      </w:r>
      <w:r w:rsidRPr="000C51D8">
        <w:t>.</w:t>
      </w:r>
    </w:p>
    <w:p w14:paraId="574E06AA" w14:textId="77777777" w:rsidR="004A62C8" w:rsidRPr="000C51D8" w:rsidRDefault="004A62C8" w:rsidP="0006129B">
      <w:pPr>
        <w:tabs>
          <w:tab w:val="left" w:pos="0"/>
        </w:tabs>
        <w:ind w:firstLine="709"/>
      </w:pPr>
    </w:p>
    <w:p w14:paraId="12342064" w14:textId="290BDA07" w:rsidR="006E1C9D" w:rsidRPr="000C51D8" w:rsidRDefault="006E1C9D" w:rsidP="006E1C9D">
      <w:pPr>
        <w:widowControl w:val="0"/>
        <w:adjustRightInd w:val="0"/>
        <w:textAlignment w:val="baseline"/>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854D71" w:rsidRPr="000C51D8">
        <w:rPr>
          <w:rFonts w:eastAsia="Microsoft YaHei"/>
          <w:bCs/>
          <w:noProof/>
          <w:spacing w:val="-5"/>
          <w:szCs w:val="18"/>
        </w:rPr>
        <w:t>57</w:t>
      </w:r>
      <w:r w:rsidRPr="000C51D8">
        <w:rPr>
          <w:rFonts w:eastAsia="Microsoft YaHei"/>
          <w:bCs/>
          <w:spacing w:val="-5"/>
          <w:szCs w:val="18"/>
        </w:rPr>
        <w:fldChar w:fldCharType="end"/>
      </w:r>
      <w:r w:rsidRPr="000C51D8">
        <w:rPr>
          <w:rFonts w:eastAsia="Microsoft YaHei"/>
          <w:bCs/>
          <w:spacing w:val="-5"/>
          <w:szCs w:val="18"/>
        </w:rPr>
        <w:t xml:space="preserve"> </w:t>
      </w:r>
      <w:r w:rsidRPr="000C51D8">
        <w:rPr>
          <w:rFonts w:eastAsia="Microsoft YaHei"/>
          <w:spacing w:val="-5"/>
          <w:szCs w:val="18"/>
        </w:rPr>
        <w:t>– Мероприятия по техническое перевооружение и строительство источников тепла</w:t>
      </w:r>
      <w:r w:rsidRPr="000C51D8">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222"/>
        <w:gridCol w:w="937"/>
        <w:gridCol w:w="862"/>
        <w:gridCol w:w="943"/>
        <w:gridCol w:w="835"/>
        <w:gridCol w:w="907"/>
        <w:gridCol w:w="772"/>
        <w:gridCol w:w="868"/>
        <w:gridCol w:w="15"/>
      </w:tblGrid>
      <w:tr w:rsidR="000C51D8" w:rsidRPr="000C51D8" w14:paraId="63A9C0F2" w14:textId="1F43D50B" w:rsidTr="004A62C8">
        <w:trPr>
          <w:gridAfter w:val="1"/>
          <w:wAfter w:w="5" w:type="pct"/>
          <w:cantSplit/>
          <w:tblHeader/>
        </w:trPr>
        <w:tc>
          <w:tcPr>
            <w:tcW w:w="235" w:type="pct"/>
            <w:vMerge w:val="restart"/>
            <w:shd w:val="clear" w:color="000000" w:fill="FFFFFF"/>
            <w:vAlign w:val="center"/>
            <w:hideMark/>
          </w:tcPr>
          <w:p w14:paraId="10BED145" w14:textId="77777777" w:rsidR="004A62C8" w:rsidRPr="000C51D8" w:rsidRDefault="004A62C8" w:rsidP="00CA1621">
            <w:pPr>
              <w:jc w:val="center"/>
              <w:rPr>
                <w:sz w:val="22"/>
              </w:rPr>
            </w:pPr>
            <w:bookmarkStart w:id="372" w:name="_Hlk141347008"/>
            <w:bookmarkStart w:id="373" w:name="_Hlk137291760"/>
            <w:r w:rsidRPr="000C51D8">
              <w:rPr>
                <w:sz w:val="22"/>
              </w:rPr>
              <w:t>№ п/п</w:t>
            </w:r>
          </w:p>
        </w:tc>
        <w:tc>
          <w:tcPr>
            <w:tcW w:w="2728" w:type="pct"/>
            <w:vMerge w:val="restart"/>
            <w:shd w:val="clear" w:color="000000" w:fill="FFFFFF"/>
            <w:vAlign w:val="center"/>
            <w:hideMark/>
          </w:tcPr>
          <w:p w14:paraId="036F10F2" w14:textId="77777777" w:rsidR="004A62C8" w:rsidRPr="000C51D8" w:rsidRDefault="004A62C8" w:rsidP="00CA1621">
            <w:pPr>
              <w:jc w:val="center"/>
              <w:rPr>
                <w:sz w:val="22"/>
              </w:rPr>
            </w:pPr>
            <w:r w:rsidRPr="000C51D8">
              <w:rPr>
                <w:sz w:val="22"/>
              </w:rPr>
              <w:t>Наименование мероприятий</w:t>
            </w:r>
          </w:p>
        </w:tc>
        <w:tc>
          <w:tcPr>
            <w:tcW w:w="2032" w:type="pct"/>
            <w:gridSpan w:val="7"/>
            <w:shd w:val="clear" w:color="000000" w:fill="FFFFFF"/>
            <w:vAlign w:val="center"/>
            <w:hideMark/>
          </w:tcPr>
          <w:p w14:paraId="5CD17BB2" w14:textId="40D1467B" w:rsidR="004A62C8" w:rsidRPr="000C51D8" w:rsidRDefault="004A62C8" w:rsidP="00CA1621">
            <w:pPr>
              <w:jc w:val="center"/>
              <w:rPr>
                <w:sz w:val="22"/>
              </w:rPr>
            </w:pPr>
            <w:r w:rsidRPr="000C51D8">
              <w:rPr>
                <w:sz w:val="22"/>
              </w:rPr>
              <w:t>Необходимые капитальные затраты*, тыс. руб.</w:t>
            </w:r>
          </w:p>
        </w:tc>
      </w:tr>
      <w:tr w:rsidR="000C51D8" w:rsidRPr="000C51D8" w14:paraId="23671824" w14:textId="6B833460" w:rsidTr="004A62C8">
        <w:trPr>
          <w:gridAfter w:val="1"/>
          <w:wAfter w:w="5" w:type="pct"/>
          <w:cantSplit/>
          <w:tblHeader/>
        </w:trPr>
        <w:tc>
          <w:tcPr>
            <w:tcW w:w="235" w:type="pct"/>
            <w:vMerge/>
            <w:vAlign w:val="center"/>
            <w:hideMark/>
          </w:tcPr>
          <w:p w14:paraId="025BDE0F" w14:textId="77777777" w:rsidR="004A62C8" w:rsidRPr="000C51D8" w:rsidRDefault="004A62C8" w:rsidP="000F770F">
            <w:pPr>
              <w:jc w:val="center"/>
              <w:rPr>
                <w:sz w:val="22"/>
              </w:rPr>
            </w:pPr>
          </w:p>
        </w:tc>
        <w:tc>
          <w:tcPr>
            <w:tcW w:w="2728" w:type="pct"/>
            <w:vMerge/>
            <w:vAlign w:val="center"/>
            <w:hideMark/>
          </w:tcPr>
          <w:p w14:paraId="19628645" w14:textId="77777777" w:rsidR="004A62C8" w:rsidRPr="000C51D8" w:rsidRDefault="004A62C8" w:rsidP="000F770F">
            <w:pPr>
              <w:jc w:val="left"/>
              <w:rPr>
                <w:sz w:val="22"/>
              </w:rPr>
            </w:pPr>
          </w:p>
        </w:tc>
        <w:tc>
          <w:tcPr>
            <w:tcW w:w="311" w:type="pct"/>
            <w:shd w:val="clear" w:color="000000" w:fill="FFFFFF"/>
            <w:vAlign w:val="center"/>
            <w:hideMark/>
          </w:tcPr>
          <w:p w14:paraId="73C5CDF9" w14:textId="77777777" w:rsidR="004A62C8" w:rsidRPr="000C51D8" w:rsidRDefault="004A62C8" w:rsidP="000F770F">
            <w:pPr>
              <w:jc w:val="center"/>
              <w:rPr>
                <w:bCs/>
                <w:sz w:val="22"/>
              </w:rPr>
            </w:pPr>
            <w:r w:rsidRPr="000C51D8">
              <w:rPr>
                <w:bCs/>
                <w:sz w:val="22"/>
              </w:rPr>
              <w:t>Всего</w:t>
            </w:r>
          </w:p>
        </w:tc>
        <w:tc>
          <w:tcPr>
            <w:tcW w:w="286" w:type="pct"/>
            <w:shd w:val="clear" w:color="000000" w:fill="FFFFFF"/>
            <w:vAlign w:val="center"/>
            <w:hideMark/>
          </w:tcPr>
          <w:p w14:paraId="067BB030" w14:textId="398C1F0D" w:rsidR="004A62C8" w:rsidRPr="000C51D8" w:rsidRDefault="004A62C8" w:rsidP="000F770F">
            <w:pPr>
              <w:jc w:val="center"/>
              <w:rPr>
                <w:sz w:val="22"/>
              </w:rPr>
            </w:pPr>
            <w:r w:rsidRPr="000C51D8">
              <w:rPr>
                <w:iCs/>
                <w:sz w:val="20"/>
                <w:szCs w:val="20"/>
              </w:rPr>
              <w:t>2023 год</w:t>
            </w:r>
          </w:p>
        </w:tc>
        <w:tc>
          <w:tcPr>
            <w:tcW w:w="313" w:type="pct"/>
            <w:shd w:val="clear" w:color="000000" w:fill="FFFFFF"/>
            <w:vAlign w:val="center"/>
            <w:hideMark/>
          </w:tcPr>
          <w:p w14:paraId="5222D61C" w14:textId="61D4D9F6" w:rsidR="004A62C8" w:rsidRPr="000C51D8" w:rsidRDefault="004A62C8" w:rsidP="000F770F">
            <w:pPr>
              <w:jc w:val="center"/>
              <w:rPr>
                <w:sz w:val="22"/>
              </w:rPr>
            </w:pPr>
            <w:r w:rsidRPr="000C51D8">
              <w:rPr>
                <w:iCs/>
                <w:sz w:val="20"/>
                <w:szCs w:val="20"/>
              </w:rPr>
              <w:t>2024 год</w:t>
            </w:r>
          </w:p>
        </w:tc>
        <w:tc>
          <w:tcPr>
            <w:tcW w:w="277" w:type="pct"/>
            <w:shd w:val="clear" w:color="000000" w:fill="FFFFFF"/>
            <w:vAlign w:val="center"/>
          </w:tcPr>
          <w:p w14:paraId="1D7CE49D" w14:textId="3AD225B5" w:rsidR="004A62C8" w:rsidRPr="000C51D8" w:rsidRDefault="004A62C8" w:rsidP="000F770F">
            <w:pPr>
              <w:jc w:val="center"/>
              <w:rPr>
                <w:sz w:val="22"/>
              </w:rPr>
            </w:pPr>
            <w:r w:rsidRPr="000C51D8">
              <w:rPr>
                <w:iCs/>
                <w:sz w:val="20"/>
                <w:szCs w:val="20"/>
              </w:rPr>
              <w:t>2025 год</w:t>
            </w:r>
          </w:p>
        </w:tc>
        <w:tc>
          <w:tcPr>
            <w:tcW w:w="301" w:type="pct"/>
            <w:shd w:val="clear" w:color="000000" w:fill="FFFFFF"/>
            <w:vAlign w:val="center"/>
          </w:tcPr>
          <w:p w14:paraId="5B5B18DA" w14:textId="572B782C" w:rsidR="004A62C8" w:rsidRPr="000C51D8" w:rsidRDefault="004A62C8" w:rsidP="000F770F">
            <w:pPr>
              <w:jc w:val="center"/>
              <w:rPr>
                <w:sz w:val="22"/>
              </w:rPr>
            </w:pPr>
            <w:r w:rsidRPr="000C51D8">
              <w:rPr>
                <w:iCs/>
                <w:sz w:val="20"/>
                <w:szCs w:val="20"/>
              </w:rPr>
              <w:t>2026 год</w:t>
            </w:r>
          </w:p>
        </w:tc>
        <w:tc>
          <w:tcPr>
            <w:tcW w:w="256" w:type="pct"/>
            <w:shd w:val="clear" w:color="000000" w:fill="FFFFFF"/>
            <w:vAlign w:val="center"/>
          </w:tcPr>
          <w:p w14:paraId="50D5376A" w14:textId="68F1A4D3" w:rsidR="004A62C8" w:rsidRPr="000C51D8" w:rsidRDefault="004A62C8" w:rsidP="000F770F">
            <w:pPr>
              <w:jc w:val="center"/>
              <w:rPr>
                <w:sz w:val="22"/>
              </w:rPr>
            </w:pPr>
            <w:r w:rsidRPr="000C51D8">
              <w:rPr>
                <w:iCs/>
                <w:sz w:val="20"/>
                <w:szCs w:val="20"/>
              </w:rPr>
              <w:t>2027 год</w:t>
            </w:r>
          </w:p>
        </w:tc>
        <w:tc>
          <w:tcPr>
            <w:tcW w:w="288" w:type="pct"/>
            <w:shd w:val="clear" w:color="000000" w:fill="FFFFFF"/>
            <w:vAlign w:val="center"/>
            <w:hideMark/>
          </w:tcPr>
          <w:p w14:paraId="1EBBBDA5" w14:textId="0F42B8C0" w:rsidR="004A62C8" w:rsidRPr="000C51D8" w:rsidRDefault="004A62C8" w:rsidP="000F770F">
            <w:pPr>
              <w:jc w:val="center"/>
              <w:rPr>
                <w:sz w:val="22"/>
              </w:rPr>
            </w:pPr>
            <w:r w:rsidRPr="000C51D8">
              <w:rPr>
                <w:sz w:val="20"/>
                <w:szCs w:val="20"/>
              </w:rPr>
              <w:t>2028 год</w:t>
            </w:r>
          </w:p>
        </w:tc>
      </w:tr>
      <w:tr w:rsidR="000C51D8" w:rsidRPr="000C51D8" w14:paraId="5AC0785A" w14:textId="41DAF2E9" w:rsidTr="004A62C8">
        <w:trPr>
          <w:cantSplit/>
        </w:trPr>
        <w:tc>
          <w:tcPr>
            <w:tcW w:w="235" w:type="pct"/>
            <w:shd w:val="clear" w:color="000000" w:fill="FFFFFF"/>
            <w:vAlign w:val="center"/>
          </w:tcPr>
          <w:p w14:paraId="4515F592" w14:textId="77777777" w:rsidR="004A62C8" w:rsidRPr="000C51D8" w:rsidRDefault="004A62C8" w:rsidP="000F770F">
            <w:pPr>
              <w:jc w:val="center"/>
              <w:rPr>
                <w:sz w:val="22"/>
              </w:rPr>
            </w:pPr>
            <w:r w:rsidRPr="000C51D8">
              <w:rPr>
                <w:b/>
                <w:sz w:val="22"/>
              </w:rPr>
              <w:t>1.</w:t>
            </w:r>
          </w:p>
        </w:tc>
        <w:tc>
          <w:tcPr>
            <w:tcW w:w="4765" w:type="pct"/>
            <w:gridSpan w:val="9"/>
            <w:shd w:val="clear" w:color="000000" w:fill="FFFFFF"/>
            <w:vAlign w:val="center"/>
          </w:tcPr>
          <w:p w14:paraId="65673BF2" w14:textId="255BADDB" w:rsidR="004A62C8" w:rsidRPr="000C51D8" w:rsidRDefault="004A62C8" w:rsidP="000F770F">
            <w:pPr>
              <w:jc w:val="left"/>
              <w:rPr>
                <w:b/>
                <w:sz w:val="22"/>
              </w:rPr>
            </w:pPr>
            <w:r w:rsidRPr="000C51D8">
              <w:rPr>
                <w:b/>
                <w:sz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0C51D8" w:rsidRPr="000C51D8" w14:paraId="4BF4B2A3" w14:textId="2F8AA6E6" w:rsidTr="005B6046">
        <w:trPr>
          <w:gridAfter w:val="1"/>
          <w:wAfter w:w="5" w:type="pct"/>
          <w:cantSplit/>
        </w:trPr>
        <w:tc>
          <w:tcPr>
            <w:tcW w:w="235" w:type="pct"/>
            <w:shd w:val="clear" w:color="000000" w:fill="FFFFFF"/>
            <w:vAlign w:val="center"/>
          </w:tcPr>
          <w:p w14:paraId="23E759AD" w14:textId="5D722504" w:rsidR="004A62C8" w:rsidRPr="000C51D8" w:rsidRDefault="004A62C8" w:rsidP="004A62C8">
            <w:pPr>
              <w:jc w:val="center"/>
              <w:rPr>
                <w:sz w:val="22"/>
              </w:rPr>
            </w:pPr>
            <w:r w:rsidRPr="000C51D8">
              <w:rPr>
                <w:sz w:val="22"/>
              </w:rPr>
              <w:t>1.1</w:t>
            </w:r>
          </w:p>
        </w:tc>
        <w:tc>
          <w:tcPr>
            <w:tcW w:w="2728" w:type="pct"/>
            <w:shd w:val="clear" w:color="000000" w:fill="FFFFFF"/>
            <w:vAlign w:val="center"/>
          </w:tcPr>
          <w:p w14:paraId="7D68092D" w14:textId="10E2EE09" w:rsidR="004A62C8" w:rsidRPr="000C51D8" w:rsidRDefault="004A62C8" w:rsidP="004A62C8">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«Школа», путем строительства новой блочно-модульной котельной тепловой мощностью 2,6 Гкал/ч</w:t>
            </w:r>
            <w:r w:rsidR="00A2495B" w:rsidRPr="000C51D8">
              <w:rPr>
                <w:sz w:val="22"/>
                <w:szCs w:val="22"/>
              </w:rPr>
              <w:t>**</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1B35008E" w14:textId="043E512E" w:rsidR="004A62C8" w:rsidRPr="000C51D8" w:rsidRDefault="004A62C8" w:rsidP="004A62C8">
            <w:pPr>
              <w:jc w:val="center"/>
              <w:rPr>
                <w:sz w:val="22"/>
                <w:szCs w:val="22"/>
              </w:rPr>
            </w:pPr>
            <w:r w:rsidRPr="000C51D8">
              <w:rPr>
                <w:sz w:val="22"/>
                <w:szCs w:val="22"/>
              </w:rPr>
              <w:t>32500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B630F24" w14:textId="21D2B936" w:rsidR="004A62C8" w:rsidRPr="000C51D8" w:rsidRDefault="004A62C8" w:rsidP="004A62C8">
            <w:pPr>
              <w:jc w:val="center"/>
              <w:rPr>
                <w:sz w:val="22"/>
                <w:szCs w:val="22"/>
              </w:rPr>
            </w:pPr>
            <w:r w:rsidRPr="000C51D8">
              <w:rPr>
                <w:sz w:val="22"/>
                <w:szCs w:val="22"/>
              </w:rPr>
              <w:t> </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248C3D4" w14:textId="337CFFB7" w:rsidR="004A62C8" w:rsidRPr="000C51D8" w:rsidRDefault="004A62C8" w:rsidP="004A62C8">
            <w:pPr>
              <w:jc w:val="center"/>
              <w:rPr>
                <w:sz w:val="22"/>
                <w:szCs w:val="22"/>
              </w:rPr>
            </w:pPr>
            <w:r w:rsidRPr="000C51D8">
              <w:rPr>
                <w:sz w:val="22"/>
                <w:szCs w:val="22"/>
              </w:rPr>
              <w:t>16250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3C8D5722" w14:textId="66DF5EFB" w:rsidR="004A62C8" w:rsidRPr="000C51D8" w:rsidRDefault="004A62C8" w:rsidP="004A62C8">
            <w:pPr>
              <w:jc w:val="center"/>
              <w:rPr>
                <w:sz w:val="22"/>
                <w:szCs w:val="22"/>
              </w:rPr>
            </w:pPr>
            <w:r w:rsidRPr="000C51D8">
              <w:rPr>
                <w:sz w:val="22"/>
                <w:szCs w:val="22"/>
              </w:rPr>
              <w:t>16250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15549942" w14:textId="4BC7EA59" w:rsidR="004A62C8" w:rsidRPr="000C51D8" w:rsidRDefault="004A62C8" w:rsidP="004A62C8">
            <w:pPr>
              <w:jc w:val="center"/>
              <w:rPr>
                <w:sz w:val="22"/>
                <w:szCs w:val="22"/>
              </w:rPr>
            </w:pPr>
            <w:r w:rsidRPr="000C51D8">
              <w:rPr>
                <w:sz w:val="22"/>
                <w:szCs w:val="22"/>
              </w:rPr>
              <w:t> </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698844A7" w14:textId="06248001" w:rsidR="004A62C8" w:rsidRPr="000C51D8" w:rsidRDefault="004A62C8" w:rsidP="004A62C8">
            <w:pPr>
              <w:jc w:val="center"/>
              <w:rPr>
                <w:sz w:val="22"/>
                <w:szCs w:val="22"/>
              </w:rPr>
            </w:pPr>
            <w:r w:rsidRPr="000C51D8">
              <w:rPr>
                <w:sz w:val="22"/>
                <w:szCs w:val="22"/>
              </w:rPr>
              <w:t> </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2BBEA60B" w14:textId="414F4CCD" w:rsidR="004A62C8" w:rsidRPr="000C51D8" w:rsidRDefault="004A62C8" w:rsidP="004A62C8">
            <w:pPr>
              <w:jc w:val="right"/>
              <w:rPr>
                <w:sz w:val="22"/>
                <w:szCs w:val="22"/>
              </w:rPr>
            </w:pPr>
            <w:r w:rsidRPr="000C51D8">
              <w:rPr>
                <w:sz w:val="22"/>
                <w:szCs w:val="22"/>
              </w:rPr>
              <w:t> </w:t>
            </w:r>
          </w:p>
        </w:tc>
      </w:tr>
      <w:tr w:rsidR="000C51D8" w:rsidRPr="000C51D8" w14:paraId="7175BCCD" w14:textId="07308BBE" w:rsidTr="005B6046">
        <w:trPr>
          <w:gridAfter w:val="1"/>
          <w:wAfter w:w="5" w:type="pct"/>
          <w:cantSplit/>
        </w:trPr>
        <w:tc>
          <w:tcPr>
            <w:tcW w:w="235" w:type="pct"/>
            <w:shd w:val="clear" w:color="000000" w:fill="FFFFFF"/>
            <w:vAlign w:val="center"/>
          </w:tcPr>
          <w:p w14:paraId="708795F4" w14:textId="0CEEEC47" w:rsidR="004A62C8" w:rsidRPr="000C51D8" w:rsidRDefault="004A62C8" w:rsidP="004A62C8">
            <w:pPr>
              <w:jc w:val="center"/>
              <w:rPr>
                <w:sz w:val="22"/>
              </w:rPr>
            </w:pPr>
            <w:r w:rsidRPr="000C51D8">
              <w:rPr>
                <w:sz w:val="22"/>
              </w:rPr>
              <w:t>1.2</w:t>
            </w:r>
          </w:p>
        </w:tc>
        <w:tc>
          <w:tcPr>
            <w:tcW w:w="2728" w:type="pct"/>
            <w:shd w:val="clear" w:color="000000" w:fill="FFFFFF"/>
            <w:vAlign w:val="center"/>
          </w:tcPr>
          <w:p w14:paraId="1C90B84A" w14:textId="033E76C5" w:rsidR="004A62C8" w:rsidRPr="000C51D8" w:rsidRDefault="004A62C8" w:rsidP="004A62C8">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«Центральная», путем строительства новой блочно-модульной котельной**</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76FAB217" w14:textId="7902D8B4" w:rsidR="004A62C8" w:rsidRPr="000C51D8" w:rsidRDefault="004A62C8" w:rsidP="004A62C8">
            <w:pPr>
              <w:jc w:val="center"/>
              <w:rPr>
                <w:sz w:val="22"/>
                <w:szCs w:val="22"/>
              </w:rPr>
            </w:pPr>
            <w:r w:rsidRPr="000C51D8">
              <w:rPr>
                <w:sz w:val="22"/>
                <w:szCs w:val="22"/>
              </w:rPr>
              <w:t>52500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A8F19F0" w14:textId="2C4FC62C" w:rsidR="004A62C8" w:rsidRPr="000C51D8" w:rsidRDefault="004A62C8" w:rsidP="004A62C8">
            <w:pPr>
              <w:jc w:val="center"/>
              <w:rPr>
                <w:sz w:val="22"/>
                <w:szCs w:val="22"/>
              </w:rPr>
            </w:pPr>
            <w:r w:rsidRPr="000C51D8">
              <w:rPr>
                <w:sz w:val="22"/>
                <w:szCs w:val="22"/>
              </w:rPr>
              <w:t> </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2EE2D026" w14:textId="3AB99705" w:rsidR="004A62C8" w:rsidRPr="000C51D8" w:rsidRDefault="004A62C8" w:rsidP="004A62C8">
            <w:pPr>
              <w:jc w:val="center"/>
              <w:rPr>
                <w:sz w:val="22"/>
                <w:szCs w:val="22"/>
              </w:rPr>
            </w:pPr>
            <w:r w:rsidRPr="000C51D8">
              <w:rPr>
                <w:sz w:val="22"/>
                <w:szCs w:val="22"/>
              </w:rPr>
              <w:t>26250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4E5811FA" w14:textId="3AE87AC2" w:rsidR="004A62C8" w:rsidRPr="000C51D8" w:rsidRDefault="004A62C8" w:rsidP="004A62C8">
            <w:pPr>
              <w:jc w:val="center"/>
              <w:rPr>
                <w:sz w:val="22"/>
                <w:szCs w:val="22"/>
              </w:rPr>
            </w:pPr>
            <w:r w:rsidRPr="000C51D8">
              <w:rPr>
                <w:sz w:val="22"/>
                <w:szCs w:val="22"/>
              </w:rPr>
              <w:t>26250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23B68B4C" w14:textId="1AC77D2B" w:rsidR="004A62C8" w:rsidRPr="000C51D8" w:rsidRDefault="004A62C8" w:rsidP="004A62C8">
            <w:pPr>
              <w:jc w:val="center"/>
              <w:rPr>
                <w:sz w:val="22"/>
                <w:szCs w:val="22"/>
              </w:rPr>
            </w:pPr>
            <w:r w:rsidRPr="000C51D8">
              <w:rPr>
                <w:sz w:val="22"/>
                <w:szCs w:val="22"/>
              </w:rPr>
              <w:t> </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2D0AB688" w14:textId="5D7DB7F0" w:rsidR="004A62C8" w:rsidRPr="000C51D8" w:rsidRDefault="004A62C8" w:rsidP="004A62C8">
            <w:pPr>
              <w:jc w:val="center"/>
              <w:rPr>
                <w:sz w:val="22"/>
                <w:szCs w:val="22"/>
              </w:rPr>
            </w:pPr>
            <w:r w:rsidRPr="000C51D8">
              <w:rPr>
                <w:sz w:val="22"/>
                <w:szCs w:val="22"/>
              </w:rPr>
              <w:t> </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F0943AB" w14:textId="3B064FEC" w:rsidR="004A62C8" w:rsidRPr="000C51D8" w:rsidRDefault="004A62C8" w:rsidP="004A62C8">
            <w:pPr>
              <w:jc w:val="right"/>
              <w:rPr>
                <w:sz w:val="22"/>
                <w:szCs w:val="22"/>
              </w:rPr>
            </w:pPr>
            <w:r w:rsidRPr="000C51D8">
              <w:rPr>
                <w:sz w:val="22"/>
                <w:szCs w:val="22"/>
              </w:rPr>
              <w:t> </w:t>
            </w:r>
          </w:p>
        </w:tc>
      </w:tr>
      <w:tr w:rsidR="000C51D8" w:rsidRPr="000C51D8" w14:paraId="1355FDEA" w14:textId="77777777" w:rsidTr="005B6046">
        <w:trPr>
          <w:gridAfter w:val="1"/>
          <w:wAfter w:w="5" w:type="pct"/>
          <w:cantSplit/>
        </w:trPr>
        <w:tc>
          <w:tcPr>
            <w:tcW w:w="235" w:type="pct"/>
            <w:shd w:val="clear" w:color="000000" w:fill="FFFFFF"/>
            <w:vAlign w:val="center"/>
          </w:tcPr>
          <w:p w14:paraId="59415180" w14:textId="4352F5A0" w:rsidR="004A62C8" w:rsidRPr="000C51D8" w:rsidRDefault="004A62C8" w:rsidP="004A62C8">
            <w:pPr>
              <w:jc w:val="center"/>
              <w:rPr>
                <w:sz w:val="22"/>
              </w:rPr>
            </w:pPr>
            <w:r w:rsidRPr="000C51D8">
              <w:rPr>
                <w:sz w:val="22"/>
              </w:rPr>
              <w:t>1.3</w:t>
            </w:r>
          </w:p>
        </w:tc>
        <w:tc>
          <w:tcPr>
            <w:tcW w:w="2728" w:type="pct"/>
            <w:shd w:val="clear" w:color="000000" w:fill="FFFFFF"/>
            <w:vAlign w:val="center"/>
          </w:tcPr>
          <w:p w14:paraId="39E07AA9" w14:textId="27D08DCA" w:rsidR="004A62C8" w:rsidRPr="000C51D8" w:rsidRDefault="004A62C8" w:rsidP="004A62C8">
            <w:pPr>
              <w:rPr>
                <w:sz w:val="22"/>
                <w:szCs w:val="22"/>
              </w:rPr>
            </w:pPr>
            <w:r w:rsidRPr="000C51D8">
              <w:rPr>
                <w:sz w:val="22"/>
                <w:szCs w:val="22"/>
              </w:rPr>
              <w:t>Модернизация сохраняемых источников централизованного теплоснабжения путем ремонта и замены изношенного оборудования</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73CE7318" w14:textId="166DEBB0" w:rsidR="004A62C8" w:rsidRPr="000C51D8" w:rsidRDefault="004A62C8" w:rsidP="004A62C8">
            <w:pPr>
              <w:jc w:val="center"/>
              <w:rPr>
                <w:sz w:val="22"/>
                <w:szCs w:val="22"/>
              </w:rPr>
            </w:pPr>
            <w:r w:rsidRPr="000C51D8">
              <w:rPr>
                <w:sz w:val="22"/>
                <w:szCs w:val="22"/>
              </w:rPr>
              <w:t>2850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222476B" w14:textId="5E1DD078" w:rsidR="004A62C8" w:rsidRPr="000C51D8" w:rsidRDefault="004A62C8" w:rsidP="004A62C8">
            <w:pPr>
              <w:jc w:val="center"/>
              <w:rPr>
                <w:sz w:val="22"/>
                <w:szCs w:val="22"/>
              </w:rPr>
            </w:pPr>
            <w:r w:rsidRPr="000C51D8">
              <w:rPr>
                <w:sz w:val="22"/>
                <w:szCs w:val="22"/>
              </w:rPr>
              <w:t>350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81ABCB3" w14:textId="245C7D2A" w:rsidR="004A62C8" w:rsidRPr="000C51D8" w:rsidRDefault="004A62C8" w:rsidP="004A62C8">
            <w:pPr>
              <w:jc w:val="center"/>
              <w:rPr>
                <w:sz w:val="22"/>
                <w:szCs w:val="22"/>
              </w:rPr>
            </w:pPr>
            <w:r w:rsidRPr="000C51D8">
              <w:rPr>
                <w:sz w:val="22"/>
                <w:szCs w:val="22"/>
              </w:rPr>
              <w:t>500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04C5D6EE" w14:textId="5FDA6D38" w:rsidR="004A62C8" w:rsidRPr="000C51D8" w:rsidRDefault="004A62C8" w:rsidP="004A62C8">
            <w:pPr>
              <w:jc w:val="center"/>
              <w:rPr>
                <w:sz w:val="22"/>
                <w:szCs w:val="22"/>
              </w:rPr>
            </w:pPr>
            <w:r w:rsidRPr="000C51D8">
              <w:rPr>
                <w:sz w:val="22"/>
                <w:szCs w:val="22"/>
              </w:rPr>
              <w:t>500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34D308E8" w14:textId="7308DFF3" w:rsidR="004A62C8" w:rsidRPr="000C51D8" w:rsidRDefault="004A62C8" w:rsidP="004A62C8">
            <w:pPr>
              <w:jc w:val="center"/>
              <w:rPr>
                <w:sz w:val="22"/>
                <w:szCs w:val="22"/>
              </w:rPr>
            </w:pPr>
            <w:r w:rsidRPr="000C51D8">
              <w:rPr>
                <w:sz w:val="22"/>
                <w:szCs w:val="22"/>
              </w:rPr>
              <w:t>500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1F0978B6" w14:textId="0CF0CCE8" w:rsidR="004A62C8" w:rsidRPr="000C51D8" w:rsidRDefault="004A62C8" w:rsidP="004A62C8">
            <w:pPr>
              <w:jc w:val="center"/>
              <w:rPr>
                <w:sz w:val="22"/>
                <w:szCs w:val="22"/>
              </w:rPr>
            </w:pPr>
            <w:r w:rsidRPr="000C51D8">
              <w:rPr>
                <w:sz w:val="22"/>
                <w:szCs w:val="22"/>
              </w:rPr>
              <w:t>500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49689C15" w14:textId="0CF190D7" w:rsidR="004A62C8" w:rsidRPr="000C51D8" w:rsidRDefault="004A62C8" w:rsidP="004A62C8">
            <w:pPr>
              <w:jc w:val="right"/>
              <w:rPr>
                <w:sz w:val="22"/>
                <w:szCs w:val="22"/>
              </w:rPr>
            </w:pPr>
            <w:r w:rsidRPr="000C51D8">
              <w:rPr>
                <w:sz w:val="22"/>
                <w:szCs w:val="22"/>
              </w:rPr>
              <w:t>500</w:t>
            </w:r>
          </w:p>
        </w:tc>
      </w:tr>
      <w:tr w:rsidR="000C51D8" w:rsidRPr="000C51D8" w14:paraId="767219F0" w14:textId="77777777" w:rsidTr="005B6046">
        <w:trPr>
          <w:gridAfter w:val="1"/>
          <w:wAfter w:w="5" w:type="pct"/>
          <w:cantSplit/>
        </w:trPr>
        <w:tc>
          <w:tcPr>
            <w:tcW w:w="235" w:type="pct"/>
            <w:shd w:val="clear" w:color="000000" w:fill="FFFFFF"/>
            <w:vAlign w:val="center"/>
          </w:tcPr>
          <w:p w14:paraId="4FCB38F1" w14:textId="6B9EAE8F" w:rsidR="004A62C8" w:rsidRPr="000C51D8" w:rsidRDefault="004A62C8" w:rsidP="004A62C8">
            <w:pPr>
              <w:jc w:val="center"/>
              <w:rPr>
                <w:sz w:val="22"/>
              </w:rPr>
            </w:pPr>
            <w:r w:rsidRPr="000C51D8">
              <w:rPr>
                <w:b/>
                <w:sz w:val="22"/>
              </w:rPr>
              <w:t>2.</w:t>
            </w:r>
          </w:p>
        </w:tc>
        <w:tc>
          <w:tcPr>
            <w:tcW w:w="2728" w:type="pct"/>
            <w:shd w:val="clear" w:color="000000" w:fill="FFFFFF"/>
            <w:vAlign w:val="center"/>
          </w:tcPr>
          <w:p w14:paraId="42545203" w14:textId="419BA0B4" w:rsidR="004A62C8" w:rsidRPr="000C51D8" w:rsidRDefault="004A62C8" w:rsidP="004A62C8">
            <w:pPr>
              <w:rPr>
                <w:sz w:val="22"/>
              </w:rPr>
            </w:pPr>
            <w:r w:rsidRPr="000C51D8">
              <w:rPr>
                <w:b/>
                <w:sz w:val="22"/>
              </w:rPr>
              <w:t>Реконструкция и (или) модернизация сетей теплоснабжения</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37DB1C79" w14:textId="7C1889E8" w:rsidR="004A62C8" w:rsidRPr="000C51D8" w:rsidRDefault="004A62C8" w:rsidP="004A62C8">
            <w:pPr>
              <w:jc w:val="center"/>
              <w:rPr>
                <w:sz w:val="22"/>
                <w:szCs w:val="22"/>
              </w:rPr>
            </w:pP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6BE0308F" w14:textId="3E73D0A8" w:rsidR="004A62C8" w:rsidRPr="000C51D8" w:rsidRDefault="004A62C8" w:rsidP="004A62C8">
            <w:pPr>
              <w:jc w:val="center"/>
              <w:rPr>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12B3DFA7" w14:textId="2AD16747" w:rsidR="004A62C8" w:rsidRPr="000C51D8" w:rsidRDefault="004A62C8" w:rsidP="004A62C8">
            <w:pPr>
              <w:jc w:val="center"/>
              <w:rPr>
                <w:sz w:val="22"/>
                <w:szCs w:val="22"/>
              </w:rPr>
            </w:pP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1997CD55" w14:textId="69137737" w:rsidR="004A62C8" w:rsidRPr="000C51D8" w:rsidRDefault="004A62C8" w:rsidP="004A62C8">
            <w:pPr>
              <w:jc w:val="center"/>
              <w:rPr>
                <w:sz w:val="22"/>
                <w:szCs w:val="22"/>
              </w:rPr>
            </w:pP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6FACEA2D" w14:textId="4C26017A" w:rsidR="004A62C8" w:rsidRPr="000C51D8" w:rsidRDefault="004A62C8" w:rsidP="004A62C8">
            <w:pPr>
              <w:jc w:val="center"/>
              <w:rPr>
                <w:sz w:val="22"/>
                <w:szCs w:val="22"/>
              </w:rPr>
            </w:pP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57A0B84F" w14:textId="4D0B78CC" w:rsidR="004A62C8" w:rsidRPr="000C51D8" w:rsidRDefault="004A62C8" w:rsidP="004A62C8">
            <w:pPr>
              <w:jc w:val="center"/>
              <w:rPr>
                <w:sz w:val="22"/>
                <w:szCs w:val="22"/>
              </w:rPr>
            </w:pP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4BCB8132" w14:textId="701FA146" w:rsidR="004A62C8" w:rsidRPr="000C51D8" w:rsidRDefault="004A62C8" w:rsidP="004A62C8">
            <w:pPr>
              <w:jc w:val="right"/>
              <w:rPr>
                <w:sz w:val="22"/>
                <w:szCs w:val="22"/>
              </w:rPr>
            </w:pPr>
          </w:p>
        </w:tc>
      </w:tr>
      <w:tr w:rsidR="000C51D8" w:rsidRPr="000C51D8" w14:paraId="38D150B0" w14:textId="77777777" w:rsidTr="005B6046">
        <w:trPr>
          <w:gridAfter w:val="1"/>
          <w:wAfter w:w="5" w:type="pct"/>
          <w:cantSplit/>
        </w:trPr>
        <w:tc>
          <w:tcPr>
            <w:tcW w:w="235" w:type="pct"/>
            <w:shd w:val="clear" w:color="000000" w:fill="FFFFFF"/>
            <w:vAlign w:val="center"/>
          </w:tcPr>
          <w:p w14:paraId="173FA67F" w14:textId="23E398B9" w:rsidR="004A62C8" w:rsidRPr="000C51D8" w:rsidRDefault="004A62C8" w:rsidP="004A62C8">
            <w:pPr>
              <w:jc w:val="center"/>
              <w:rPr>
                <w:sz w:val="22"/>
              </w:rPr>
            </w:pPr>
            <w:r w:rsidRPr="000C51D8">
              <w:rPr>
                <w:sz w:val="22"/>
              </w:rPr>
              <w:t>2.1</w:t>
            </w:r>
          </w:p>
        </w:tc>
        <w:tc>
          <w:tcPr>
            <w:tcW w:w="2728" w:type="pct"/>
            <w:shd w:val="clear" w:color="auto" w:fill="auto"/>
            <w:vAlign w:val="center"/>
          </w:tcPr>
          <w:p w14:paraId="7FE309D5" w14:textId="3A18EEB4" w:rsidR="004A62C8" w:rsidRPr="000C51D8" w:rsidRDefault="004A62C8" w:rsidP="004A62C8">
            <w:pP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43FD3D52" w14:textId="28490C7A" w:rsidR="004A62C8" w:rsidRPr="000C51D8" w:rsidRDefault="004A62C8" w:rsidP="004A62C8">
            <w:pPr>
              <w:jc w:val="center"/>
              <w:rPr>
                <w:b/>
                <w:bCs/>
                <w:sz w:val="22"/>
                <w:szCs w:val="22"/>
              </w:rPr>
            </w:pPr>
            <w:r w:rsidRPr="000C51D8">
              <w:rPr>
                <w:sz w:val="22"/>
                <w:szCs w:val="22"/>
              </w:rPr>
              <w:t>11500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65263FE3" w14:textId="1787FDDD" w:rsidR="004A62C8" w:rsidRPr="000C51D8" w:rsidRDefault="004A62C8" w:rsidP="004A62C8">
            <w:pPr>
              <w:jc w:val="center"/>
              <w:rPr>
                <w:b/>
                <w:bCs/>
                <w:sz w:val="22"/>
                <w:szCs w:val="22"/>
              </w:rPr>
            </w:pPr>
            <w:r w:rsidRPr="000C51D8">
              <w:rPr>
                <w:sz w:val="22"/>
                <w:szCs w:val="22"/>
              </w:rPr>
              <w:t>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076DE426" w14:textId="6ABF985F" w:rsidR="004A62C8" w:rsidRPr="000C51D8" w:rsidRDefault="004A62C8" w:rsidP="004A62C8">
            <w:pPr>
              <w:jc w:val="center"/>
              <w:rPr>
                <w:b/>
                <w:bCs/>
                <w:sz w:val="22"/>
                <w:szCs w:val="22"/>
              </w:rPr>
            </w:pPr>
            <w:r w:rsidRPr="000C51D8">
              <w:rPr>
                <w:sz w:val="22"/>
                <w:szCs w:val="22"/>
              </w:rPr>
              <w:t>2300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1DD642E0" w14:textId="28063FE6" w:rsidR="004A62C8" w:rsidRPr="000C51D8" w:rsidRDefault="004A62C8" w:rsidP="004A62C8">
            <w:pPr>
              <w:jc w:val="center"/>
              <w:rPr>
                <w:b/>
                <w:bCs/>
                <w:sz w:val="22"/>
                <w:szCs w:val="22"/>
              </w:rPr>
            </w:pPr>
            <w:r w:rsidRPr="000C51D8">
              <w:rPr>
                <w:sz w:val="22"/>
                <w:szCs w:val="22"/>
              </w:rPr>
              <w:t>9200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3FD04046" w14:textId="09FC6C8B" w:rsidR="004A62C8" w:rsidRPr="000C51D8" w:rsidRDefault="004A62C8" w:rsidP="004A62C8">
            <w:pPr>
              <w:jc w:val="center"/>
              <w:rPr>
                <w:b/>
                <w:bCs/>
                <w:sz w:val="22"/>
                <w:szCs w:val="22"/>
              </w:rPr>
            </w:pPr>
            <w:r w:rsidRPr="000C51D8">
              <w:rPr>
                <w:sz w:val="22"/>
                <w:szCs w:val="22"/>
              </w:rPr>
              <w:t>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333EA069" w14:textId="35E149F1" w:rsidR="004A62C8" w:rsidRPr="000C51D8" w:rsidRDefault="004A62C8" w:rsidP="004A62C8">
            <w:pPr>
              <w:jc w:val="center"/>
              <w:rPr>
                <w:b/>
                <w:bCs/>
                <w:sz w:val="22"/>
                <w:szCs w:val="22"/>
              </w:rPr>
            </w:pPr>
            <w:r w:rsidRPr="000C51D8">
              <w:rPr>
                <w:sz w:val="22"/>
                <w:szCs w:val="22"/>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49CB3F7" w14:textId="1EDE7A98" w:rsidR="004A62C8" w:rsidRPr="000C51D8" w:rsidRDefault="004A62C8" w:rsidP="004A62C8">
            <w:pPr>
              <w:jc w:val="right"/>
              <w:rPr>
                <w:b/>
                <w:bCs/>
                <w:sz w:val="22"/>
                <w:szCs w:val="22"/>
              </w:rPr>
            </w:pPr>
            <w:r w:rsidRPr="000C51D8">
              <w:rPr>
                <w:sz w:val="22"/>
                <w:szCs w:val="22"/>
              </w:rPr>
              <w:t>0</w:t>
            </w:r>
          </w:p>
        </w:tc>
      </w:tr>
      <w:tr w:rsidR="000C51D8" w:rsidRPr="000C51D8" w14:paraId="01BB2E6B" w14:textId="77777777" w:rsidTr="005B6046">
        <w:trPr>
          <w:gridAfter w:val="1"/>
          <w:wAfter w:w="5" w:type="pct"/>
          <w:cantSplit/>
        </w:trPr>
        <w:tc>
          <w:tcPr>
            <w:tcW w:w="235" w:type="pct"/>
            <w:shd w:val="clear" w:color="000000" w:fill="FFFFFF"/>
            <w:vAlign w:val="center"/>
          </w:tcPr>
          <w:p w14:paraId="718F3D18" w14:textId="172FEF15" w:rsidR="004A62C8" w:rsidRPr="000C51D8" w:rsidRDefault="004A62C8" w:rsidP="004A62C8">
            <w:pPr>
              <w:jc w:val="center"/>
              <w:rPr>
                <w:sz w:val="22"/>
              </w:rPr>
            </w:pPr>
            <w:r w:rsidRPr="000C51D8">
              <w:rPr>
                <w:sz w:val="22"/>
              </w:rPr>
              <w:t>2.2</w:t>
            </w:r>
          </w:p>
        </w:tc>
        <w:tc>
          <w:tcPr>
            <w:tcW w:w="2728" w:type="pct"/>
            <w:shd w:val="clear" w:color="auto" w:fill="auto"/>
            <w:vAlign w:val="center"/>
          </w:tcPr>
          <w:p w14:paraId="1F27B9AE" w14:textId="6D6F5E72" w:rsidR="004A62C8" w:rsidRPr="000C51D8" w:rsidRDefault="004A62C8" w:rsidP="004A62C8">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311" w:type="pct"/>
            <w:tcBorders>
              <w:top w:val="single" w:sz="4" w:space="0" w:color="auto"/>
              <w:left w:val="nil"/>
              <w:bottom w:val="single" w:sz="4" w:space="0" w:color="auto"/>
              <w:right w:val="single" w:sz="4" w:space="0" w:color="auto"/>
            </w:tcBorders>
            <w:shd w:val="clear" w:color="auto" w:fill="auto"/>
            <w:vAlign w:val="center"/>
          </w:tcPr>
          <w:p w14:paraId="520B1AB5" w14:textId="5811DD1A" w:rsidR="004A62C8" w:rsidRPr="000C51D8" w:rsidRDefault="004A62C8" w:rsidP="004A62C8">
            <w:pPr>
              <w:jc w:val="center"/>
              <w:rPr>
                <w:sz w:val="22"/>
                <w:szCs w:val="22"/>
              </w:rPr>
            </w:pPr>
            <w:r w:rsidRPr="000C51D8">
              <w:rPr>
                <w:sz w:val="22"/>
                <w:szCs w:val="22"/>
              </w:rPr>
              <w:t>19000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0F0C6B12" w14:textId="28F844B0" w:rsidR="004A62C8" w:rsidRPr="000C51D8" w:rsidRDefault="004A62C8" w:rsidP="004A62C8">
            <w:pPr>
              <w:jc w:val="center"/>
              <w:rPr>
                <w:sz w:val="22"/>
                <w:szCs w:val="22"/>
              </w:rPr>
            </w:pPr>
            <w:r w:rsidRPr="000C51D8">
              <w:rPr>
                <w:sz w:val="22"/>
                <w:szCs w:val="22"/>
              </w:rPr>
              <w:t>1500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6A7458CB" w14:textId="7B1047D3" w:rsidR="004A62C8" w:rsidRPr="000C51D8" w:rsidRDefault="004A62C8" w:rsidP="004A62C8">
            <w:pPr>
              <w:jc w:val="center"/>
              <w:rPr>
                <w:sz w:val="22"/>
                <w:szCs w:val="22"/>
              </w:rPr>
            </w:pPr>
            <w:r w:rsidRPr="000C51D8">
              <w:rPr>
                <w:sz w:val="22"/>
                <w:szCs w:val="22"/>
              </w:rPr>
              <w:t>3500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0C7F59FD" w14:textId="371B0788" w:rsidR="004A62C8" w:rsidRPr="000C51D8" w:rsidRDefault="004A62C8" w:rsidP="004A62C8">
            <w:pPr>
              <w:jc w:val="center"/>
              <w:rPr>
                <w:sz w:val="22"/>
                <w:szCs w:val="22"/>
              </w:rPr>
            </w:pPr>
            <w:r w:rsidRPr="000C51D8">
              <w:rPr>
                <w:sz w:val="22"/>
                <w:szCs w:val="22"/>
              </w:rPr>
              <w:t>3500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0CABE427" w14:textId="5393AFFC" w:rsidR="004A62C8" w:rsidRPr="000C51D8" w:rsidRDefault="004A62C8" w:rsidP="004A62C8">
            <w:pPr>
              <w:jc w:val="center"/>
              <w:rPr>
                <w:sz w:val="22"/>
                <w:szCs w:val="22"/>
              </w:rPr>
            </w:pPr>
            <w:r w:rsidRPr="000C51D8">
              <w:rPr>
                <w:sz w:val="22"/>
                <w:szCs w:val="22"/>
              </w:rPr>
              <w:t>3500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395C6A36" w14:textId="387B318F" w:rsidR="004A62C8" w:rsidRPr="000C51D8" w:rsidRDefault="004A62C8" w:rsidP="004A62C8">
            <w:pPr>
              <w:jc w:val="center"/>
              <w:rPr>
                <w:sz w:val="22"/>
                <w:szCs w:val="22"/>
              </w:rPr>
            </w:pPr>
            <w:r w:rsidRPr="000C51D8">
              <w:rPr>
                <w:sz w:val="22"/>
                <w:szCs w:val="22"/>
              </w:rPr>
              <w:t>3500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29635C61" w14:textId="67B63F10" w:rsidR="004A62C8" w:rsidRPr="000C51D8" w:rsidRDefault="004A62C8" w:rsidP="004A62C8">
            <w:pPr>
              <w:jc w:val="right"/>
              <w:rPr>
                <w:sz w:val="22"/>
                <w:szCs w:val="22"/>
              </w:rPr>
            </w:pPr>
            <w:r w:rsidRPr="000C51D8">
              <w:rPr>
                <w:sz w:val="22"/>
                <w:szCs w:val="22"/>
              </w:rPr>
              <w:t>3500</w:t>
            </w:r>
          </w:p>
        </w:tc>
      </w:tr>
      <w:tr w:rsidR="000C51D8" w:rsidRPr="000C51D8" w14:paraId="3CA29822" w14:textId="77777777" w:rsidTr="005B6046">
        <w:trPr>
          <w:gridAfter w:val="1"/>
          <w:wAfter w:w="5" w:type="pct"/>
          <w:cantSplit/>
        </w:trPr>
        <w:tc>
          <w:tcPr>
            <w:tcW w:w="235" w:type="pct"/>
            <w:shd w:val="clear" w:color="000000" w:fill="FFFFFF"/>
            <w:vAlign w:val="center"/>
          </w:tcPr>
          <w:p w14:paraId="7CEDCB4E" w14:textId="22FACC4C" w:rsidR="004A62C8" w:rsidRPr="000C51D8" w:rsidRDefault="004A62C8" w:rsidP="004A62C8">
            <w:pPr>
              <w:jc w:val="center"/>
              <w:rPr>
                <w:sz w:val="22"/>
              </w:rPr>
            </w:pPr>
          </w:p>
        </w:tc>
        <w:tc>
          <w:tcPr>
            <w:tcW w:w="2728" w:type="pct"/>
            <w:shd w:val="clear" w:color="000000" w:fill="FFFFFF"/>
            <w:vAlign w:val="center"/>
          </w:tcPr>
          <w:p w14:paraId="499D71A3" w14:textId="0A7C3EDA" w:rsidR="004A62C8" w:rsidRPr="000C51D8" w:rsidRDefault="004A62C8" w:rsidP="004A62C8">
            <w:pPr>
              <w:rPr>
                <w:sz w:val="22"/>
                <w:szCs w:val="22"/>
              </w:rPr>
            </w:pPr>
            <w:r w:rsidRPr="000C51D8">
              <w:rPr>
                <w:sz w:val="22"/>
              </w:rPr>
              <w:t>ВСЕГО:</w:t>
            </w:r>
          </w:p>
        </w:tc>
        <w:tc>
          <w:tcPr>
            <w:tcW w:w="311" w:type="pct"/>
            <w:tcBorders>
              <w:top w:val="single" w:sz="4" w:space="0" w:color="auto"/>
              <w:left w:val="nil"/>
              <w:bottom w:val="single" w:sz="4" w:space="0" w:color="auto"/>
              <w:right w:val="single" w:sz="4" w:space="0" w:color="auto"/>
            </w:tcBorders>
            <w:shd w:val="clear" w:color="000000" w:fill="FFFFFF"/>
            <w:vAlign w:val="center"/>
          </w:tcPr>
          <w:p w14:paraId="381D4F42" w14:textId="559E2EDD" w:rsidR="004A62C8" w:rsidRPr="000C51D8" w:rsidRDefault="004A62C8" w:rsidP="004A62C8">
            <w:pPr>
              <w:jc w:val="center"/>
              <w:rPr>
                <w:sz w:val="22"/>
                <w:szCs w:val="22"/>
              </w:rPr>
            </w:pPr>
            <w:r w:rsidRPr="000C51D8">
              <w:rPr>
                <w:sz w:val="22"/>
                <w:szCs w:val="22"/>
              </w:rPr>
              <w:t>118350</w:t>
            </w:r>
          </w:p>
        </w:tc>
        <w:tc>
          <w:tcPr>
            <w:tcW w:w="286" w:type="pct"/>
            <w:tcBorders>
              <w:top w:val="single" w:sz="4" w:space="0" w:color="auto"/>
              <w:left w:val="single" w:sz="4" w:space="0" w:color="auto"/>
              <w:bottom w:val="single" w:sz="4" w:space="0" w:color="auto"/>
              <w:right w:val="single" w:sz="4" w:space="0" w:color="auto"/>
            </w:tcBorders>
            <w:shd w:val="clear" w:color="000000" w:fill="FFFFFF"/>
            <w:vAlign w:val="center"/>
          </w:tcPr>
          <w:p w14:paraId="57767709" w14:textId="2301792D" w:rsidR="004A62C8" w:rsidRPr="000C51D8" w:rsidRDefault="004A62C8" w:rsidP="004A62C8">
            <w:pPr>
              <w:jc w:val="center"/>
              <w:rPr>
                <w:sz w:val="22"/>
                <w:szCs w:val="22"/>
              </w:rPr>
            </w:pPr>
            <w:r w:rsidRPr="000C51D8">
              <w:rPr>
                <w:sz w:val="22"/>
                <w:szCs w:val="22"/>
              </w:rPr>
              <w:t>1850</w:t>
            </w:r>
          </w:p>
        </w:tc>
        <w:tc>
          <w:tcPr>
            <w:tcW w:w="313" w:type="pct"/>
            <w:tcBorders>
              <w:top w:val="single" w:sz="4" w:space="0" w:color="auto"/>
              <w:left w:val="single" w:sz="4" w:space="0" w:color="auto"/>
              <w:bottom w:val="single" w:sz="4" w:space="0" w:color="auto"/>
              <w:right w:val="single" w:sz="4" w:space="0" w:color="auto"/>
            </w:tcBorders>
            <w:shd w:val="clear" w:color="000000" w:fill="FFFFFF"/>
            <w:vAlign w:val="center"/>
          </w:tcPr>
          <w:p w14:paraId="76C168DC" w14:textId="2F28EB2F" w:rsidR="004A62C8" w:rsidRPr="000C51D8" w:rsidRDefault="004A62C8" w:rsidP="004A62C8">
            <w:pPr>
              <w:jc w:val="center"/>
              <w:rPr>
                <w:sz w:val="22"/>
                <w:szCs w:val="22"/>
              </w:rPr>
            </w:pPr>
            <w:r w:rsidRPr="000C51D8">
              <w:rPr>
                <w:sz w:val="22"/>
                <w:szCs w:val="22"/>
              </w:rPr>
              <w:t>48800</w:t>
            </w:r>
          </w:p>
        </w:tc>
        <w:tc>
          <w:tcPr>
            <w:tcW w:w="277" w:type="pct"/>
            <w:tcBorders>
              <w:top w:val="single" w:sz="4" w:space="0" w:color="auto"/>
              <w:left w:val="single" w:sz="4" w:space="0" w:color="auto"/>
              <w:bottom w:val="single" w:sz="4" w:space="0" w:color="auto"/>
              <w:right w:val="single" w:sz="4" w:space="0" w:color="auto"/>
            </w:tcBorders>
            <w:shd w:val="clear" w:color="000000" w:fill="FFFFFF"/>
            <w:vAlign w:val="center"/>
          </w:tcPr>
          <w:p w14:paraId="74E0C2E5" w14:textId="776573BA" w:rsidR="004A62C8" w:rsidRPr="000C51D8" w:rsidRDefault="004A62C8" w:rsidP="004A62C8">
            <w:pPr>
              <w:jc w:val="center"/>
              <w:rPr>
                <w:sz w:val="22"/>
                <w:szCs w:val="22"/>
              </w:rPr>
            </w:pPr>
            <w:r w:rsidRPr="000C51D8">
              <w:rPr>
                <w:sz w:val="22"/>
                <w:szCs w:val="22"/>
              </w:rPr>
              <w:t>55700</w:t>
            </w:r>
          </w:p>
        </w:tc>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14:paraId="6DA1B882" w14:textId="7BF0C892" w:rsidR="004A62C8" w:rsidRPr="000C51D8" w:rsidRDefault="004A62C8" w:rsidP="004A62C8">
            <w:pPr>
              <w:jc w:val="center"/>
              <w:rPr>
                <w:sz w:val="22"/>
                <w:szCs w:val="22"/>
              </w:rPr>
            </w:pPr>
            <w:r w:rsidRPr="000C51D8">
              <w:rPr>
                <w:sz w:val="22"/>
                <w:szCs w:val="22"/>
              </w:rPr>
              <w:t>4000</w:t>
            </w:r>
          </w:p>
        </w:tc>
        <w:tc>
          <w:tcPr>
            <w:tcW w:w="256" w:type="pct"/>
            <w:tcBorders>
              <w:top w:val="single" w:sz="4" w:space="0" w:color="auto"/>
              <w:left w:val="single" w:sz="4" w:space="0" w:color="auto"/>
              <w:bottom w:val="single" w:sz="4" w:space="0" w:color="auto"/>
              <w:right w:val="single" w:sz="4" w:space="0" w:color="auto"/>
            </w:tcBorders>
            <w:shd w:val="clear" w:color="000000" w:fill="FFFFFF"/>
            <w:vAlign w:val="center"/>
          </w:tcPr>
          <w:p w14:paraId="70305407" w14:textId="6D841C5F" w:rsidR="004A62C8" w:rsidRPr="000C51D8" w:rsidRDefault="004A62C8" w:rsidP="004A62C8">
            <w:pPr>
              <w:jc w:val="center"/>
              <w:rPr>
                <w:sz w:val="22"/>
                <w:szCs w:val="22"/>
              </w:rPr>
            </w:pPr>
            <w:r w:rsidRPr="000C51D8">
              <w:rPr>
                <w:sz w:val="22"/>
                <w:szCs w:val="22"/>
              </w:rPr>
              <w:t>4000</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14:paraId="091473AD" w14:textId="6738B35D" w:rsidR="004A62C8" w:rsidRPr="000C51D8" w:rsidRDefault="004A62C8" w:rsidP="004A62C8">
            <w:pPr>
              <w:jc w:val="right"/>
              <w:rPr>
                <w:sz w:val="22"/>
                <w:szCs w:val="22"/>
              </w:rPr>
            </w:pPr>
            <w:r w:rsidRPr="000C51D8">
              <w:rPr>
                <w:sz w:val="22"/>
                <w:szCs w:val="22"/>
              </w:rPr>
              <w:t>4000</w:t>
            </w:r>
          </w:p>
        </w:tc>
      </w:tr>
    </w:tbl>
    <w:p w14:paraId="53B49C12" w14:textId="0FAE7ED8" w:rsidR="006E1C9D" w:rsidRPr="000C51D8" w:rsidRDefault="006E1C9D" w:rsidP="006E1C9D">
      <w:pPr>
        <w:tabs>
          <w:tab w:val="left" w:pos="0"/>
        </w:tabs>
        <w:rPr>
          <w:sz w:val="22"/>
          <w:szCs w:val="22"/>
        </w:rPr>
      </w:pPr>
      <w:bookmarkStart w:id="374" w:name="_Hlk141886140"/>
      <w:bookmarkEnd w:id="372"/>
      <w:r w:rsidRPr="000C51D8">
        <w:rPr>
          <w:sz w:val="22"/>
          <w:szCs w:val="22"/>
        </w:rPr>
        <w:lastRenderedPageBreak/>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743A3F7A" w14:textId="72EF9465" w:rsidR="004A62C8" w:rsidRPr="000C51D8" w:rsidRDefault="004A62C8" w:rsidP="006E1C9D">
      <w:pPr>
        <w:tabs>
          <w:tab w:val="left" w:pos="0"/>
        </w:tabs>
        <w:rPr>
          <w:sz w:val="22"/>
          <w:szCs w:val="22"/>
        </w:rPr>
      </w:pPr>
      <w:r w:rsidRPr="000C51D8">
        <w:rPr>
          <w:sz w:val="22"/>
          <w:szCs w:val="22"/>
        </w:rPr>
        <w:t>** - Конкретные технические характеристики перспективных источников теплоснабжения будут определены на последующих этапах проектирования.</w:t>
      </w:r>
    </w:p>
    <w:p w14:paraId="1EF60D58" w14:textId="77777777" w:rsidR="0014160C" w:rsidRPr="000C51D8" w:rsidRDefault="0014160C" w:rsidP="0014160C">
      <w:pPr>
        <w:pStyle w:val="21"/>
        <w:spacing w:line="240" w:lineRule="auto"/>
      </w:pPr>
      <w:bookmarkStart w:id="375" w:name="_Toc144019013"/>
      <w:bookmarkEnd w:id="373"/>
      <w:bookmarkEnd w:id="374"/>
      <w:r w:rsidRPr="000C51D8">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5"/>
    </w:p>
    <w:p w14:paraId="606AA9A1" w14:textId="77777777" w:rsidR="0014160C" w:rsidRPr="000C51D8" w:rsidRDefault="0014160C" w:rsidP="0014160C">
      <w:pPr>
        <w:tabs>
          <w:tab w:val="left" w:pos="0"/>
        </w:tabs>
        <w:ind w:firstLine="709"/>
      </w:pPr>
      <w:r w:rsidRPr="000C51D8">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76FA7C52" w14:textId="77777777" w:rsidR="0014160C" w:rsidRPr="000C51D8" w:rsidRDefault="0014160C" w:rsidP="0014160C">
      <w:pPr>
        <w:tabs>
          <w:tab w:val="left" w:pos="0"/>
        </w:tabs>
        <w:ind w:firstLine="709"/>
      </w:pPr>
      <w:r w:rsidRPr="000C51D8">
        <w:t>В качестве источников финансирования рассматриваются:</w:t>
      </w:r>
    </w:p>
    <w:p w14:paraId="02805924" w14:textId="77777777" w:rsidR="0014160C" w:rsidRPr="000C51D8" w:rsidRDefault="0014160C" w:rsidP="0014160C">
      <w:pPr>
        <w:tabs>
          <w:tab w:val="left" w:pos="0"/>
          <w:tab w:val="left" w:pos="993"/>
        </w:tabs>
        <w:ind w:left="709"/>
      </w:pPr>
      <w:r w:rsidRPr="000C51D8">
        <w:t>1) собственные средства теплоснабжающих организаций;</w:t>
      </w:r>
    </w:p>
    <w:p w14:paraId="10E87D97" w14:textId="77777777" w:rsidR="0014160C" w:rsidRPr="000C51D8" w:rsidRDefault="0014160C" w:rsidP="0014160C">
      <w:pPr>
        <w:tabs>
          <w:tab w:val="left" w:pos="0"/>
          <w:tab w:val="left" w:pos="993"/>
        </w:tabs>
        <w:ind w:left="709"/>
      </w:pPr>
      <w:r w:rsidRPr="000C51D8">
        <w:t>2) заемные средства;</w:t>
      </w:r>
    </w:p>
    <w:p w14:paraId="4226D696" w14:textId="77777777" w:rsidR="0014160C" w:rsidRPr="000C51D8" w:rsidRDefault="0014160C" w:rsidP="0014160C">
      <w:pPr>
        <w:tabs>
          <w:tab w:val="left" w:pos="0"/>
          <w:tab w:val="left" w:pos="993"/>
        </w:tabs>
        <w:ind w:left="709"/>
      </w:pPr>
      <w:r w:rsidRPr="000C51D8">
        <w:t>3) бюджетные средства;</w:t>
      </w:r>
    </w:p>
    <w:p w14:paraId="670302F8" w14:textId="77777777" w:rsidR="0014160C" w:rsidRPr="000C51D8" w:rsidRDefault="0014160C" w:rsidP="0014160C">
      <w:pPr>
        <w:tabs>
          <w:tab w:val="left" w:pos="0"/>
          <w:tab w:val="left" w:pos="993"/>
        </w:tabs>
        <w:ind w:left="709"/>
      </w:pPr>
      <w:r w:rsidRPr="000C51D8">
        <w:t>4) инвестиционная программа.</w:t>
      </w:r>
    </w:p>
    <w:p w14:paraId="7995D30F" w14:textId="77777777" w:rsidR="0014160C" w:rsidRPr="000C51D8" w:rsidRDefault="0014160C" w:rsidP="0014160C">
      <w:pPr>
        <w:tabs>
          <w:tab w:val="left" w:pos="0"/>
        </w:tabs>
        <w:ind w:firstLine="709"/>
      </w:pPr>
      <w:r w:rsidRPr="000C51D8">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03CEE708" w14:textId="77777777" w:rsidR="0014160C" w:rsidRPr="000C51D8" w:rsidRDefault="0014160C" w:rsidP="0014160C">
      <w:pPr>
        <w:tabs>
          <w:tab w:val="left" w:pos="0"/>
        </w:tabs>
        <w:ind w:firstLine="709"/>
      </w:pPr>
      <w:r w:rsidRPr="000C51D8">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3381C5B2" w14:textId="77777777" w:rsidR="0014160C" w:rsidRPr="000C51D8" w:rsidRDefault="0014160C" w:rsidP="0014160C">
      <w:pPr>
        <w:tabs>
          <w:tab w:val="left" w:pos="0"/>
        </w:tabs>
        <w:ind w:firstLine="709"/>
      </w:pPr>
      <w:r w:rsidRPr="000C51D8">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0D8CC5E1" w14:textId="77777777" w:rsidR="0014160C" w:rsidRPr="000C51D8" w:rsidRDefault="0014160C" w:rsidP="0006129B">
      <w:pPr>
        <w:tabs>
          <w:tab w:val="left" w:pos="0"/>
        </w:tabs>
      </w:pPr>
    </w:p>
    <w:p w14:paraId="6C9002E1" w14:textId="77777777" w:rsidR="00D023B5" w:rsidRPr="000C51D8" w:rsidRDefault="00D023B5" w:rsidP="0006129B">
      <w:pPr>
        <w:tabs>
          <w:tab w:val="left" w:pos="0"/>
        </w:tabs>
        <w:ind w:firstLine="709"/>
        <w:rPr>
          <w:b/>
        </w:rPr>
        <w:sectPr w:rsidR="00D023B5" w:rsidRPr="000C51D8" w:rsidSect="00F83FC4">
          <w:footerReference w:type="first" r:id="rId47"/>
          <w:pgSz w:w="16838" w:h="11906" w:orient="landscape"/>
          <w:pgMar w:top="1134" w:right="851" w:bottom="1134" w:left="1134" w:header="708" w:footer="708" w:gutter="0"/>
          <w:cols w:space="708"/>
          <w:docGrid w:linePitch="360"/>
        </w:sectPr>
      </w:pPr>
    </w:p>
    <w:p w14:paraId="6BCB7024" w14:textId="77777777" w:rsidR="00495E2C" w:rsidRPr="000C51D8" w:rsidRDefault="00CC521F" w:rsidP="0006129B">
      <w:pPr>
        <w:pStyle w:val="21"/>
        <w:spacing w:line="240" w:lineRule="auto"/>
      </w:pPr>
      <w:bookmarkStart w:id="376" w:name="_Toc144019014"/>
      <w:r w:rsidRPr="000C51D8">
        <w:lastRenderedPageBreak/>
        <w:t>12.3 Р</w:t>
      </w:r>
      <w:r w:rsidR="00B35576" w:rsidRPr="000C51D8">
        <w:t>асчеты экономической эффективности инвестиций</w:t>
      </w:r>
      <w:bookmarkEnd w:id="376"/>
    </w:p>
    <w:p w14:paraId="7699FF66" w14:textId="77777777" w:rsidR="00302B66" w:rsidRPr="000C51D8" w:rsidRDefault="00302B66" w:rsidP="0006129B">
      <w:pPr>
        <w:tabs>
          <w:tab w:val="left" w:pos="0"/>
        </w:tabs>
        <w:ind w:firstLine="567"/>
      </w:pPr>
      <w:r w:rsidRPr="000C51D8">
        <w:t>Экономическая эффективность реализации мероприятий по сохранению существующей</w:t>
      </w:r>
      <w:r w:rsidR="002F5504" w:rsidRPr="000C51D8">
        <w:t xml:space="preserve"> </w:t>
      </w:r>
      <w:r w:rsidRPr="000C51D8">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0C51D8" w:rsidRDefault="00302B66" w:rsidP="0006129B">
      <w:pPr>
        <w:tabs>
          <w:tab w:val="left" w:pos="0"/>
        </w:tabs>
        <w:ind w:firstLine="567"/>
      </w:pPr>
      <w:r w:rsidRPr="000C51D8">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0C51D8" w:rsidRDefault="00CC521F" w:rsidP="0006129B">
      <w:pPr>
        <w:pStyle w:val="21"/>
        <w:spacing w:line="240" w:lineRule="auto"/>
      </w:pPr>
      <w:bookmarkStart w:id="377" w:name="_Toc144019015"/>
      <w:r w:rsidRPr="000C51D8">
        <w:t>12.4</w:t>
      </w:r>
      <w:r w:rsidR="00495E2C" w:rsidRPr="000C51D8">
        <w:t xml:space="preserve"> </w:t>
      </w:r>
      <w:r w:rsidRPr="000C51D8">
        <w:t>Р</w:t>
      </w:r>
      <w:r w:rsidR="00B35576" w:rsidRPr="000C51D8">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77"/>
    </w:p>
    <w:p w14:paraId="1D65B490" w14:textId="77777777" w:rsidR="00495E2C" w:rsidRPr="000C51D8" w:rsidRDefault="00495E2C" w:rsidP="0006129B">
      <w:pPr>
        <w:ind w:firstLine="567"/>
      </w:pPr>
      <w:r w:rsidRPr="000C51D8">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0C51D8" w:rsidRDefault="00495E2C" w:rsidP="0006129B">
      <w:pPr>
        <w:ind w:firstLine="567"/>
      </w:pPr>
      <w:r w:rsidRPr="000C51D8">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0C51D8" w:rsidRDefault="00495E2C" w:rsidP="0006129B">
      <w:pPr>
        <w:ind w:firstLine="567"/>
      </w:pPr>
      <w:r w:rsidRPr="000C51D8">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0C51D8" w:rsidRDefault="00495E2C" w:rsidP="0006129B">
      <w:pPr>
        <w:ind w:firstLine="567"/>
      </w:pPr>
      <w:r w:rsidRPr="000C51D8">
        <w:t>При подключении новых потребителей, реализации мероприятий</w:t>
      </w:r>
      <w:r w:rsidR="00630C68" w:rsidRPr="000C51D8">
        <w:t>,</w:t>
      </w:r>
      <w:r w:rsidRPr="000C51D8">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0C51D8" w:rsidRDefault="00E57D05" w:rsidP="0006129B">
      <w:pPr>
        <w:ind w:firstLine="567"/>
      </w:pPr>
      <w:r w:rsidRPr="000C51D8">
        <w:t>Расчеты</w:t>
      </w:r>
      <w:r w:rsidR="00BB7B26" w:rsidRPr="000C51D8">
        <w:t xml:space="preserve"> </w:t>
      </w:r>
      <w:r w:rsidRPr="000C51D8">
        <w:t>ценовых</w:t>
      </w:r>
      <w:r w:rsidR="00BB7B26" w:rsidRPr="000C51D8">
        <w:t xml:space="preserve"> </w:t>
      </w:r>
      <w:r w:rsidRPr="000C51D8">
        <w:t>(тарифных)</w:t>
      </w:r>
      <w:r w:rsidR="00BB7B26" w:rsidRPr="000C51D8">
        <w:t xml:space="preserve"> </w:t>
      </w:r>
      <w:r w:rsidRPr="000C51D8">
        <w:t>последствий</w:t>
      </w:r>
      <w:r w:rsidR="00BB7B26" w:rsidRPr="000C51D8">
        <w:t xml:space="preserve"> </w:t>
      </w:r>
      <w:r w:rsidRPr="000C51D8">
        <w:t>для</w:t>
      </w:r>
      <w:r w:rsidR="00BB7B26" w:rsidRPr="000C51D8">
        <w:t xml:space="preserve"> </w:t>
      </w:r>
      <w:r w:rsidRPr="000C51D8">
        <w:t>потребителей</w:t>
      </w:r>
      <w:r w:rsidR="00BB7B26" w:rsidRPr="000C51D8">
        <w:t xml:space="preserve"> </w:t>
      </w:r>
      <w:r w:rsidRPr="000C51D8">
        <w:t>при</w:t>
      </w:r>
      <w:r w:rsidR="00BB7B26" w:rsidRPr="000C51D8">
        <w:t xml:space="preserve"> </w:t>
      </w:r>
      <w:r w:rsidRPr="000C51D8">
        <w:t>реализации</w:t>
      </w:r>
      <w:r w:rsidR="00BB7B26" w:rsidRPr="000C51D8">
        <w:t xml:space="preserve"> </w:t>
      </w:r>
      <w:r w:rsidRPr="000C51D8">
        <w:t>программ строительства,</w:t>
      </w:r>
      <w:r w:rsidR="00BB7B26" w:rsidRPr="000C51D8">
        <w:t xml:space="preserve"> </w:t>
      </w:r>
      <w:r w:rsidRPr="000C51D8">
        <w:t>реконструкции</w:t>
      </w:r>
      <w:r w:rsidR="00BB7B26" w:rsidRPr="000C51D8">
        <w:t xml:space="preserve"> </w:t>
      </w:r>
      <w:r w:rsidRPr="000C51D8">
        <w:t>и</w:t>
      </w:r>
      <w:r w:rsidR="00BB7B26" w:rsidRPr="000C51D8">
        <w:t xml:space="preserve"> </w:t>
      </w:r>
      <w:r w:rsidRPr="000C51D8">
        <w:t>технического</w:t>
      </w:r>
      <w:r w:rsidR="00BB7B26" w:rsidRPr="000C51D8">
        <w:t xml:space="preserve"> </w:t>
      </w:r>
      <w:r w:rsidRPr="000C51D8">
        <w:t>перевооружения</w:t>
      </w:r>
      <w:r w:rsidR="00BB7B26" w:rsidRPr="000C51D8">
        <w:t xml:space="preserve"> </w:t>
      </w:r>
      <w:r w:rsidRPr="000C51D8">
        <w:t>систем</w:t>
      </w:r>
      <w:r w:rsidR="00BB7B26" w:rsidRPr="000C51D8">
        <w:t xml:space="preserve"> </w:t>
      </w:r>
      <w:r w:rsidRPr="000C51D8">
        <w:t>теплоснабжения приведены в главе 14.</w:t>
      </w:r>
    </w:p>
    <w:p w14:paraId="211D36D2" w14:textId="77777777" w:rsidR="00AC01BD" w:rsidRPr="000C51D8" w:rsidRDefault="007D12AB" w:rsidP="0006129B">
      <w:pPr>
        <w:pStyle w:val="21"/>
        <w:spacing w:line="240" w:lineRule="auto"/>
        <w:rPr>
          <w:rFonts w:eastAsia="Microsoft YaHei"/>
        </w:rPr>
      </w:pPr>
      <w:bookmarkStart w:id="378" w:name="_Toc144019016"/>
      <w:r w:rsidRPr="000C51D8">
        <w:rPr>
          <w:rFonts w:eastAsia="Microsoft YaHei"/>
        </w:rPr>
        <w:t>12.</w:t>
      </w:r>
      <w:r w:rsidR="00CC521F" w:rsidRPr="000C51D8">
        <w:rPr>
          <w:rFonts w:eastAsia="Microsoft YaHei"/>
        </w:rPr>
        <w:t>5</w:t>
      </w:r>
      <w:r w:rsidRPr="000C51D8">
        <w:rPr>
          <w:rFonts w:eastAsia="Microsoft YaHei"/>
        </w:rPr>
        <w:t xml:space="preserve"> </w:t>
      </w:r>
      <w:r w:rsidR="00AC01BD"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78"/>
    </w:p>
    <w:p w14:paraId="21EEF5B5" w14:textId="77777777" w:rsidR="00D93F3A" w:rsidRPr="000C51D8" w:rsidRDefault="00D93F3A" w:rsidP="00D93F3A">
      <w:pPr>
        <w:ind w:firstLine="567"/>
      </w:pPr>
      <w:r w:rsidRPr="000C51D8">
        <w:t>При актуализации схемы теплоснабжения были уточнены планы перспективного развития систем централизованного теплоснабжения с учетом финансовых возможностей обслуживающих организаций и собственников объектов теплоснабжения.</w:t>
      </w:r>
    </w:p>
    <w:p w14:paraId="78CCD0CE" w14:textId="6754DC52"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18.03.2016 № 208, от 23.03.2016 № 229, от 12.07.2016 № 666, от 03.04.2018 № 405, от 16.03.2019 № 276) и Методическими указаниями</w:t>
      </w:r>
      <w:r w:rsidR="00127490" w:rsidRPr="000C51D8">
        <w:t xml:space="preserve"> (</w:t>
      </w:r>
      <w:r w:rsidR="003965AF" w:rsidRPr="000C51D8">
        <w:t>утв. Приказом Минэнерго России от 05.03.2019 № 212 «Об утверждении Методических указаний по разработке схем теплоснабжения»</w:t>
      </w:r>
      <w:r w:rsidR="00127490" w:rsidRPr="000C51D8">
        <w:t>).</w:t>
      </w:r>
    </w:p>
    <w:p w14:paraId="647369B7" w14:textId="77777777" w:rsidR="00302B66" w:rsidRPr="000C51D8" w:rsidRDefault="00302B66" w:rsidP="0006129B">
      <w:pPr>
        <w:ind w:firstLine="567"/>
        <w:sectPr w:rsidR="00302B66" w:rsidRPr="000C51D8" w:rsidSect="00F83FC4">
          <w:pgSz w:w="11906" w:h="16838"/>
          <w:pgMar w:top="1134" w:right="851" w:bottom="1134" w:left="1134" w:header="709" w:footer="709" w:gutter="0"/>
          <w:cols w:space="708"/>
          <w:docGrid w:linePitch="360"/>
        </w:sectPr>
      </w:pPr>
    </w:p>
    <w:p w14:paraId="3AAB8D7D" w14:textId="7EEF6069" w:rsidR="00E847F5" w:rsidRPr="000C51D8" w:rsidRDefault="00E847F5" w:rsidP="0006129B">
      <w:pPr>
        <w:pStyle w:val="1"/>
        <w:rPr>
          <w:shd w:val="clear" w:color="auto" w:fill="FFFFFF"/>
        </w:rPr>
      </w:pPr>
      <w:bookmarkStart w:id="379" w:name="_Toc144019017"/>
      <w:r w:rsidRPr="000C51D8">
        <w:lastRenderedPageBreak/>
        <w:t>ГЛАВА 1</w:t>
      </w:r>
      <w:r w:rsidR="00231152" w:rsidRPr="000C51D8">
        <w:t>3</w:t>
      </w:r>
      <w:r w:rsidR="00B35576" w:rsidRPr="000C51D8">
        <w:t xml:space="preserve"> Индикаторы развития систем </w:t>
      </w:r>
      <w:r w:rsidR="00B72BF9" w:rsidRPr="000C51D8">
        <w:t xml:space="preserve">теплоснабжения </w:t>
      </w:r>
      <w:r w:rsidR="00055321">
        <w:t>поселения</w:t>
      </w:r>
      <w:bookmarkEnd w:id="379"/>
    </w:p>
    <w:p w14:paraId="625FBF7D" w14:textId="380CD7D0" w:rsidR="00043924" w:rsidRPr="000C51D8" w:rsidRDefault="00043924" w:rsidP="0006129B">
      <w:pPr>
        <w:ind w:firstLine="426"/>
      </w:pPr>
      <w:r w:rsidRPr="000C51D8">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0C51D8">
        <w:t xml:space="preserve">период </w:t>
      </w:r>
      <w:r w:rsidRPr="000C51D8">
        <w:t>времени.</w:t>
      </w:r>
      <w:r w:rsidR="00851204" w:rsidRPr="000C51D8">
        <w:t xml:space="preserve"> </w:t>
      </w:r>
    </w:p>
    <w:p w14:paraId="0E41F867" w14:textId="77777777" w:rsidR="00043924" w:rsidRPr="000C51D8" w:rsidRDefault="00043924" w:rsidP="0006129B">
      <w:pPr>
        <w:ind w:firstLine="426"/>
      </w:pPr>
      <w:r w:rsidRPr="000C51D8">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0C51D8" w:rsidRDefault="00231152" w:rsidP="0006129B">
      <w:pPr>
        <w:ind w:firstLine="426"/>
      </w:pPr>
      <w:r w:rsidRPr="000C51D8">
        <w:t>Индикаторами развития системы теплоснабжения являются:</w:t>
      </w:r>
    </w:p>
    <w:p w14:paraId="10348AE9" w14:textId="77777777" w:rsidR="00A96857" w:rsidRPr="000C51D8" w:rsidRDefault="00A96857" w:rsidP="0006129B">
      <w:pPr>
        <w:tabs>
          <w:tab w:val="left" w:pos="567"/>
          <w:tab w:val="left" w:pos="1134"/>
        </w:tabs>
        <w:autoSpaceDE w:val="0"/>
        <w:autoSpaceDN w:val="0"/>
        <w:adjustRightInd w:val="0"/>
        <w:ind w:firstLine="567"/>
        <w:contextualSpacing/>
      </w:pPr>
      <w:r w:rsidRPr="000C51D8">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0C51D8" w:rsidRDefault="00A96857" w:rsidP="0006129B">
      <w:pPr>
        <w:tabs>
          <w:tab w:val="left" w:pos="567"/>
          <w:tab w:val="left" w:pos="1134"/>
        </w:tabs>
        <w:autoSpaceDE w:val="0"/>
        <w:autoSpaceDN w:val="0"/>
        <w:adjustRightInd w:val="0"/>
        <w:ind w:firstLine="567"/>
        <w:contextualSpacing/>
      </w:pPr>
      <w:r w:rsidRPr="000C51D8">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0C51D8" w:rsidRDefault="00A96857" w:rsidP="0006129B">
      <w:pPr>
        <w:tabs>
          <w:tab w:val="left" w:pos="567"/>
          <w:tab w:val="left" w:pos="1134"/>
        </w:tabs>
        <w:autoSpaceDE w:val="0"/>
        <w:autoSpaceDN w:val="0"/>
        <w:adjustRightInd w:val="0"/>
        <w:ind w:firstLine="567"/>
        <w:contextualSpacing/>
      </w:pPr>
      <w:r w:rsidRPr="000C51D8">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0C51D8" w:rsidRDefault="00A96857" w:rsidP="0006129B">
      <w:pPr>
        <w:tabs>
          <w:tab w:val="left" w:pos="567"/>
          <w:tab w:val="left" w:pos="1134"/>
        </w:tabs>
        <w:autoSpaceDE w:val="0"/>
        <w:autoSpaceDN w:val="0"/>
        <w:adjustRightInd w:val="0"/>
        <w:ind w:firstLine="567"/>
        <w:contextualSpacing/>
      </w:pPr>
      <w:r w:rsidRPr="000C51D8">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0C51D8" w:rsidRDefault="00A96857" w:rsidP="0006129B">
      <w:pPr>
        <w:tabs>
          <w:tab w:val="left" w:pos="567"/>
          <w:tab w:val="left" w:pos="1134"/>
        </w:tabs>
        <w:autoSpaceDE w:val="0"/>
        <w:autoSpaceDN w:val="0"/>
        <w:adjustRightInd w:val="0"/>
        <w:ind w:firstLine="567"/>
        <w:contextualSpacing/>
      </w:pPr>
      <w:r w:rsidRPr="000C51D8">
        <w:t>5) коэффициент использования установленной тепловой мощности;</w:t>
      </w:r>
    </w:p>
    <w:p w14:paraId="5714A480" w14:textId="77777777" w:rsidR="00A96857" w:rsidRPr="000C51D8" w:rsidRDefault="00A96857" w:rsidP="0006129B">
      <w:pPr>
        <w:tabs>
          <w:tab w:val="left" w:pos="567"/>
          <w:tab w:val="left" w:pos="1134"/>
        </w:tabs>
        <w:autoSpaceDE w:val="0"/>
        <w:autoSpaceDN w:val="0"/>
        <w:adjustRightInd w:val="0"/>
        <w:ind w:firstLine="567"/>
        <w:contextualSpacing/>
      </w:pPr>
      <w:r w:rsidRPr="000C51D8">
        <w:t>6) удельная материальная характеристика тепловых сетей, приведенная к расчетной тепловой нагрузке;</w:t>
      </w:r>
    </w:p>
    <w:p w14:paraId="4DF7B045" w14:textId="757595BE" w:rsidR="00A96857" w:rsidRPr="000C51D8" w:rsidRDefault="00A96857" w:rsidP="0006129B">
      <w:pPr>
        <w:tabs>
          <w:tab w:val="left" w:pos="567"/>
          <w:tab w:val="left" w:pos="1134"/>
        </w:tabs>
        <w:autoSpaceDE w:val="0"/>
        <w:autoSpaceDN w:val="0"/>
        <w:adjustRightInd w:val="0"/>
        <w:ind w:firstLine="567"/>
        <w:contextualSpacing/>
      </w:pPr>
      <w:r w:rsidRPr="000C51D8">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55321">
        <w:t>поселения</w:t>
      </w:r>
      <w:r w:rsidRPr="000C51D8">
        <w:t>);</w:t>
      </w:r>
    </w:p>
    <w:p w14:paraId="323224E1" w14:textId="77777777" w:rsidR="00A96857" w:rsidRPr="000C51D8" w:rsidRDefault="00A96857" w:rsidP="0006129B">
      <w:pPr>
        <w:tabs>
          <w:tab w:val="left" w:pos="567"/>
          <w:tab w:val="left" w:pos="1134"/>
        </w:tabs>
        <w:autoSpaceDE w:val="0"/>
        <w:autoSpaceDN w:val="0"/>
        <w:adjustRightInd w:val="0"/>
        <w:ind w:firstLine="567"/>
        <w:contextualSpacing/>
      </w:pPr>
      <w:r w:rsidRPr="000C51D8">
        <w:t>8) удельный расход условного топлива на отпуск электрической энергии;</w:t>
      </w:r>
    </w:p>
    <w:p w14:paraId="48BD8F19" w14:textId="77777777" w:rsidR="00A96857" w:rsidRPr="000C51D8" w:rsidRDefault="00A96857" w:rsidP="0006129B">
      <w:pPr>
        <w:tabs>
          <w:tab w:val="left" w:pos="567"/>
          <w:tab w:val="left" w:pos="1134"/>
        </w:tabs>
        <w:autoSpaceDE w:val="0"/>
        <w:autoSpaceDN w:val="0"/>
        <w:adjustRightInd w:val="0"/>
        <w:ind w:firstLine="567"/>
        <w:contextualSpacing/>
      </w:pPr>
      <w:r w:rsidRPr="000C51D8">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0C51D8" w:rsidRDefault="00A96857" w:rsidP="0006129B">
      <w:pPr>
        <w:tabs>
          <w:tab w:val="left" w:pos="567"/>
          <w:tab w:val="left" w:pos="1134"/>
        </w:tabs>
        <w:autoSpaceDE w:val="0"/>
        <w:autoSpaceDN w:val="0"/>
        <w:adjustRightInd w:val="0"/>
        <w:ind w:firstLine="567"/>
        <w:contextualSpacing/>
      </w:pPr>
      <w:r w:rsidRPr="000C51D8">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0C51D8" w:rsidRDefault="00A96857" w:rsidP="0006129B">
      <w:pPr>
        <w:tabs>
          <w:tab w:val="left" w:pos="567"/>
          <w:tab w:val="left" w:pos="1134"/>
        </w:tabs>
        <w:autoSpaceDE w:val="0"/>
        <w:autoSpaceDN w:val="0"/>
        <w:adjustRightInd w:val="0"/>
        <w:ind w:firstLine="567"/>
        <w:contextualSpacing/>
      </w:pPr>
      <w:r w:rsidRPr="000C51D8">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0C51D8" w:rsidRDefault="00A96857" w:rsidP="0006129B">
      <w:pPr>
        <w:tabs>
          <w:tab w:val="left" w:pos="567"/>
          <w:tab w:val="left" w:pos="1134"/>
        </w:tabs>
        <w:autoSpaceDE w:val="0"/>
        <w:autoSpaceDN w:val="0"/>
        <w:adjustRightInd w:val="0"/>
        <w:ind w:firstLine="567"/>
        <w:contextualSpacing/>
      </w:pPr>
      <w:r w:rsidRPr="000C51D8">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0C51D8" w:rsidRDefault="00A96857" w:rsidP="0006129B">
      <w:pPr>
        <w:tabs>
          <w:tab w:val="left" w:pos="567"/>
          <w:tab w:val="left" w:pos="1134"/>
        </w:tabs>
        <w:autoSpaceDE w:val="0"/>
        <w:autoSpaceDN w:val="0"/>
        <w:adjustRightInd w:val="0"/>
        <w:ind w:firstLine="567"/>
        <w:contextualSpacing/>
      </w:pPr>
      <w:r w:rsidRPr="000C51D8">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0C51D8">
        <w:t>;</w:t>
      </w:r>
    </w:p>
    <w:p w14:paraId="4148872A" w14:textId="77777777" w:rsidR="00A96857" w:rsidRPr="000C51D8" w:rsidRDefault="00A96857" w:rsidP="0006129B">
      <w:pPr>
        <w:tabs>
          <w:tab w:val="left" w:pos="567"/>
          <w:tab w:val="left" w:pos="1134"/>
        </w:tabs>
        <w:autoSpaceDE w:val="0"/>
        <w:autoSpaceDN w:val="0"/>
        <w:adjustRightInd w:val="0"/>
        <w:ind w:firstLine="567"/>
        <w:contextualSpacing/>
      </w:pPr>
      <w:r w:rsidRPr="000C51D8">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58D3DC68" w:rsidR="00E72600" w:rsidRPr="000C51D8" w:rsidRDefault="00E72600" w:rsidP="0006129B">
      <w:pPr>
        <w:tabs>
          <w:tab w:val="left" w:pos="567"/>
          <w:tab w:val="left" w:pos="1134"/>
        </w:tabs>
        <w:autoSpaceDE w:val="0"/>
        <w:autoSpaceDN w:val="0"/>
        <w:adjustRightInd w:val="0"/>
        <w:ind w:firstLine="567"/>
        <w:contextualSpacing/>
      </w:pPr>
      <w:r w:rsidRPr="000C51D8">
        <w:t xml:space="preserve">Индикаторы развития системы теплоснабжения приведены в таблице </w:t>
      </w:r>
      <w:r w:rsidR="00B90C8A" w:rsidRPr="000C51D8">
        <w:t>58</w:t>
      </w:r>
      <w:r w:rsidR="00833352" w:rsidRPr="000C51D8">
        <w:t>.</w:t>
      </w:r>
    </w:p>
    <w:p w14:paraId="4D7F3381" w14:textId="77777777" w:rsidR="001E6038" w:rsidRPr="000C51D8" w:rsidRDefault="001E6038" w:rsidP="0006129B">
      <w:pPr>
        <w:tabs>
          <w:tab w:val="left" w:pos="1134"/>
        </w:tabs>
        <w:autoSpaceDE w:val="0"/>
        <w:autoSpaceDN w:val="0"/>
        <w:adjustRightInd w:val="0"/>
        <w:ind w:left="709"/>
        <w:contextualSpacing/>
      </w:pPr>
    </w:p>
    <w:p w14:paraId="23E7CB5C" w14:textId="541A1F69" w:rsidR="00E72600" w:rsidRPr="000C51D8" w:rsidRDefault="00CD1318" w:rsidP="0006129B">
      <w:pPr>
        <w:pStyle w:val="aff9"/>
        <w:spacing w:line="240" w:lineRule="auto"/>
        <w:rPr>
          <w:rFonts w:eastAsia="Times New Roman"/>
          <w:szCs w:val="24"/>
        </w:rPr>
      </w:pPr>
      <w:r w:rsidRPr="000C51D8">
        <w:lastRenderedPageBreak/>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58</w:t>
      </w:r>
      <w:r w:rsidR="008A3CE6" w:rsidRPr="000C51D8">
        <w:rPr>
          <w:noProof/>
        </w:rPr>
        <w:fldChar w:fldCharType="end"/>
      </w:r>
      <w:r w:rsidRPr="000C51D8">
        <w:t xml:space="preserve"> </w:t>
      </w:r>
      <w:r w:rsidR="00E72600" w:rsidRPr="000C51D8">
        <w:t xml:space="preserve">- </w:t>
      </w:r>
      <w:r w:rsidR="00043924" w:rsidRPr="000C51D8">
        <w:t>Индикаторы развития систем</w:t>
      </w:r>
      <w:r w:rsidR="004858B5" w:rsidRPr="000C51D8">
        <w:t xml:space="preserve"> централизованного</w:t>
      </w:r>
      <w:r w:rsidR="00515A17" w:rsidRPr="000C51D8">
        <w:t xml:space="preserve"> теплоснабжения</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6001"/>
        <w:gridCol w:w="1416"/>
        <w:gridCol w:w="926"/>
        <w:gridCol w:w="896"/>
        <w:gridCol w:w="950"/>
        <w:gridCol w:w="917"/>
        <w:gridCol w:w="917"/>
        <w:gridCol w:w="968"/>
        <w:gridCol w:w="1177"/>
      </w:tblGrid>
      <w:tr w:rsidR="000C51D8" w:rsidRPr="000C51D8" w14:paraId="5E63350A" w14:textId="77777777" w:rsidTr="00A2495B">
        <w:trPr>
          <w:cantSplit/>
          <w:tblHeader/>
        </w:trPr>
        <w:tc>
          <w:tcPr>
            <w:tcW w:w="257" w:type="pct"/>
            <w:shd w:val="clear" w:color="auto" w:fill="auto"/>
            <w:vAlign w:val="center"/>
          </w:tcPr>
          <w:p w14:paraId="0E7146B1" w14:textId="77777777" w:rsidR="00854D71" w:rsidRPr="000C51D8" w:rsidRDefault="00854D71" w:rsidP="00FD2678">
            <w:pPr>
              <w:jc w:val="center"/>
              <w:rPr>
                <w:bCs/>
                <w:sz w:val="20"/>
                <w:szCs w:val="20"/>
              </w:rPr>
            </w:pPr>
            <w:bookmarkStart w:id="380" w:name="_Hlk128492158"/>
            <w:r w:rsidRPr="000C51D8">
              <w:rPr>
                <w:bCs/>
                <w:sz w:val="20"/>
                <w:szCs w:val="20"/>
              </w:rPr>
              <w:t>№ п/п</w:t>
            </w:r>
          </w:p>
        </w:tc>
        <w:tc>
          <w:tcPr>
            <w:tcW w:w="2009" w:type="pct"/>
            <w:shd w:val="clear" w:color="auto" w:fill="auto"/>
            <w:noWrap/>
            <w:vAlign w:val="center"/>
            <w:hideMark/>
          </w:tcPr>
          <w:p w14:paraId="2AB1A59B" w14:textId="77777777" w:rsidR="00854D71" w:rsidRPr="000C51D8" w:rsidRDefault="00854D71" w:rsidP="00FD2678">
            <w:pPr>
              <w:jc w:val="center"/>
              <w:rPr>
                <w:bCs/>
                <w:sz w:val="20"/>
                <w:szCs w:val="20"/>
              </w:rPr>
            </w:pPr>
            <w:r w:rsidRPr="000C51D8">
              <w:rPr>
                <w:bCs/>
                <w:sz w:val="20"/>
                <w:szCs w:val="20"/>
              </w:rPr>
              <w:t>Наименование</w:t>
            </w:r>
          </w:p>
        </w:tc>
        <w:tc>
          <w:tcPr>
            <w:tcW w:w="474" w:type="pct"/>
            <w:shd w:val="clear" w:color="auto" w:fill="auto"/>
            <w:noWrap/>
            <w:vAlign w:val="center"/>
            <w:hideMark/>
          </w:tcPr>
          <w:p w14:paraId="7C2AF2B6" w14:textId="77777777" w:rsidR="00854D71" w:rsidRPr="000C51D8" w:rsidRDefault="00854D71" w:rsidP="00FD2678">
            <w:pPr>
              <w:jc w:val="center"/>
              <w:rPr>
                <w:bCs/>
                <w:sz w:val="20"/>
                <w:szCs w:val="20"/>
              </w:rPr>
            </w:pPr>
            <w:r w:rsidRPr="000C51D8">
              <w:rPr>
                <w:bCs/>
                <w:sz w:val="20"/>
                <w:szCs w:val="20"/>
              </w:rPr>
              <w:t>Ед. изм</w:t>
            </w:r>
          </w:p>
        </w:tc>
        <w:tc>
          <w:tcPr>
            <w:tcW w:w="310" w:type="pct"/>
            <w:shd w:val="clear" w:color="auto" w:fill="auto"/>
            <w:noWrap/>
            <w:vAlign w:val="center"/>
            <w:hideMark/>
          </w:tcPr>
          <w:p w14:paraId="16AE344B" w14:textId="226CE3E3" w:rsidR="00854D71" w:rsidRPr="000C51D8" w:rsidRDefault="00854D71" w:rsidP="00FD2678">
            <w:pPr>
              <w:jc w:val="center"/>
              <w:rPr>
                <w:iCs/>
                <w:sz w:val="20"/>
                <w:szCs w:val="20"/>
              </w:rPr>
            </w:pPr>
            <w:r w:rsidRPr="000C51D8">
              <w:rPr>
                <w:iCs/>
                <w:sz w:val="20"/>
                <w:szCs w:val="20"/>
              </w:rPr>
              <w:t>2022 год</w:t>
            </w:r>
          </w:p>
        </w:tc>
        <w:tc>
          <w:tcPr>
            <w:tcW w:w="300" w:type="pct"/>
            <w:shd w:val="clear" w:color="auto" w:fill="auto"/>
            <w:noWrap/>
            <w:vAlign w:val="center"/>
            <w:hideMark/>
          </w:tcPr>
          <w:p w14:paraId="3418E49C" w14:textId="25E1D762" w:rsidR="00854D71" w:rsidRPr="000C51D8" w:rsidRDefault="00854D71" w:rsidP="00FD2678">
            <w:pPr>
              <w:jc w:val="center"/>
              <w:rPr>
                <w:iCs/>
                <w:sz w:val="20"/>
                <w:szCs w:val="20"/>
              </w:rPr>
            </w:pPr>
            <w:r w:rsidRPr="000C51D8">
              <w:rPr>
                <w:iCs/>
                <w:sz w:val="20"/>
                <w:szCs w:val="20"/>
              </w:rPr>
              <w:t>2023 год</w:t>
            </w:r>
          </w:p>
        </w:tc>
        <w:tc>
          <w:tcPr>
            <w:tcW w:w="318" w:type="pct"/>
            <w:shd w:val="clear" w:color="auto" w:fill="auto"/>
            <w:noWrap/>
            <w:vAlign w:val="center"/>
            <w:hideMark/>
          </w:tcPr>
          <w:p w14:paraId="3A06F376" w14:textId="6A3CDA5B" w:rsidR="00854D71" w:rsidRPr="000C51D8" w:rsidRDefault="00854D71" w:rsidP="00FD2678">
            <w:pPr>
              <w:jc w:val="center"/>
              <w:rPr>
                <w:iCs/>
                <w:sz w:val="20"/>
                <w:szCs w:val="20"/>
              </w:rPr>
            </w:pPr>
            <w:r w:rsidRPr="000C51D8">
              <w:rPr>
                <w:iCs/>
                <w:sz w:val="20"/>
                <w:szCs w:val="20"/>
              </w:rPr>
              <w:t>2024 год</w:t>
            </w:r>
          </w:p>
        </w:tc>
        <w:tc>
          <w:tcPr>
            <w:tcW w:w="307" w:type="pct"/>
            <w:shd w:val="clear" w:color="auto" w:fill="auto"/>
            <w:noWrap/>
            <w:vAlign w:val="center"/>
            <w:hideMark/>
          </w:tcPr>
          <w:p w14:paraId="37B6D7F3" w14:textId="605C8ECD" w:rsidR="00854D71" w:rsidRPr="000C51D8" w:rsidRDefault="00854D71" w:rsidP="00FD2678">
            <w:pPr>
              <w:jc w:val="center"/>
              <w:rPr>
                <w:iCs/>
                <w:sz w:val="20"/>
                <w:szCs w:val="20"/>
              </w:rPr>
            </w:pPr>
            <w:r w:rsidRPr="000C51D8">
              <w:rPr>
                <w:iCs/>
                <w:sz w:val="20"/>
                <w:szCs w:val="20"/>
              </w:rPr>
              <w:t>2025 год</w:t>
            </w:r>
          </w:p>
        </w:tc>
        <w:tc>
          <w:tcPr>
            <w:tcW w:w="307" w:type="pct"/>
            <w:shd w:val="clear" w:color="auto" w:fill="auto"/>
            <w:noWrap/>
            <w:vAlign w:val="center"/>
            <w:hideMark/>
          </w:tcPr>
          <w:p w14:paraId="7C875632" w14:textId="63171FD8" w:rsidR="00854D71" w:rsidRPr="000C51D8" w:rsidRDefault="00854D71" w:rsidP="00FD2678">
            <w:pPr>
              <w:jc w:val="center"/>
              <w:rPr>
                <w:iCs/>
                <w:sz w:val="20"/>
                <w:szCs w:val="20"/>
              </w:rPr>
            </w:pPr>
            <w:r w:rsidRPr="000C51D8">
              <w:rPr>
                <w:iCs/>
                <w:sz w:val="20"/>
                <w:szCs w:val="20"/>
              </w:rPr>
              <w:t>2026 год</w:t>
            </w:r>
          </w:p>
        </w:tc>
        <w:tc>
          <w:tcPr>
            <w:tcW w:w="324" w:type="pct"/>
            <w:shd w:val="clear" w:color="auto" w:fill="auto"/>
            <w:noWrap/>
            <w:vAlign w:val="center"/>
            <w:hideMark/>
          </w:tcPr>
          <w:p w14:paraId="6F02C2F5" w14:textId="30BAF90E" w:rsidR="00854D71" w:rsidRPr="000C51D8" w:rsidRDefault="00854D71" w:rsidP="00FD2678">
            <w:pPr>
              <w:jc w:val="center"/>
              <w:rPr>
                <w:iCs/>
                <w:sz w:val="20"/>
                <w:szCs w:val="20"/>
              </w:rPr>
            </w:pPr>
            <w:r w:rsidRPr="000C51D8">
              <w:rPr>
                <w:iCs/>
                <w:sz w:val="20"/>
                <w:szCs w:val="20"/>
              </w:rPr>
              <w:t>2027 год</w:t>
            </w:r>
          </w:p>
        </w:tc>
        <w:tc>
          <w:tcPr>
            <w:tcW w:w="395" w:type="pct"/>
            <w:shd w:val="clear" w:color="auto" w:fill="auto"/>
            <w:vAlign w:val="center"/>
          </w:tcPr>
          <w:p w14:paraId="66734FDF" w14:textId="273CE566" w:rsidR="00854D71" w:rsidRPr="000C51D8" w:rsidRDefault="00854D71" w:rsidP="00FD2678">
            <w:pPr>
              <w:jc w:val="center"/>
              <w:rPr>
                <w:sz w:val="20"/>
                <w:szCs w:val="20"/>
              </w:rPr>
            </w:pPr>
            <w:r w:rsidRPr="000C51D8">
              <w:rPr>
                <w:sz w:val="20"/>
                <w:szCs w:val="20"/>
              </w:rPr>
              <w:t>2028 год</w:t>
            </w:r>
          </w:p>
        </w:tc>
      </w:tr>
      <w:tr w:rsidR="000C51D8" w:rsidRPr="000C51D8" w14:paraId="75F44BE0" w14:textId="3A45FC01" w:rsidTr="00A2495B">
        <w:trPr>
          <w:cantSplit/>
        </w:trPr>
        <w:tc>
          <w:tcPr>
            <w:tcW w:w="257" w:type="pct"/>
            <w:shd w:val="clear" w:color="auto" w:fill="auto"/>
            <w:vAlign w:val="center"/>
          </w:tcPr>
          <w:p w14:paraId="1EF6AC02" w14:textId="77777777" w:rsidR="00854D71" w:rsidRPr="000C51D8" w:rsidRDefault="00854D71" w:rsidP="00557600">
            <w:pPr>
              <w:jc w:val="center"/>
              <w:rPr>
                <w:sz w:val="20"/>
                <w:szCs w:val="20"/>
              </w:rPr>
            </w:pPr>
            <w:r w:rsidRPr="000C51D8">
              <w:rPr>
                <w:sz w:val="20"/>
                <w:szCs w:val="20"/>
              </w:rPr>
              <w:t>1</w:t>
            </w:r>
          </w:p>
        </w:tc>
        <w:tc>
          <w:tcPr>
            <w:tcW w:w="2009" w:type="pct"/>
            <w:shd w:val="clear" w:color="auto" w:fill="auto"/>
            <w:noWrap/>
            <w:vAlign w:val="center"/>
          </w:tcPr>
          <w:p w14:paraId="7831875D" w14:textId="3773D94F" w:rsidR="00854D71" w:rsidRPr="000C51D8" w:rsidRDefault="00854D71" w:rsidP="00557600">
            <w:pPr>
              <w:jc w:val="center"/>
              <w:rPr>
                <w:sz w:val="20"/>
                <w:szCs w:val="20"/>
              </w:rPr>
            </w:pPr>
            <w:r w:rsidRPr="000C51D8">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74" w:type="pct"/>
            <w:shd w:val="clear" w:color="auto" w:fill="auto"/>
            <w:noWrap/>
            <w:vAlign w:val="center"/>
          </w:tcPr>
          <w:p w14:paraId="1F22F54C" w14:textId="1666852B" w:rsidR="00854D71" w:rsidRPr="000C51D8" w:rsidRDefault="00854D71" w:rsidP="00557600">
            <w:pPr>
              <w:jc w:val="center"/>
              <w:rPr>
                <w:sz w:val="20"/>
                <w:szCs w:val="20"/>
              </w:rPr>
            </w:pPr>
            <w:r w:rsidRPr="000C51D8">
              <w:rPr>
                <w:sz w:val="20"/>
                <w:szCs w:val="20"/>
              </w:rPr>
              <w:t>ед. год</w:t>
            </w:r>
          </w:p>
        </w:tc>
        <w:tc>
          <w:tcPr>
            <w:tcW w:w="310" w:type="pct"/>
            <w:shd w:val="clear" w:color="auto" w:fill="auto"/>
            <w:noWrap/>
            <w:vAlign w:val="center"/>
          </w:tcPr>
          <w:p w14:paraId="1B29177D" w14:textId="4C09D98B" w:rsidR="00854D71" w:rsidRPr="000C51D8" w:rsidRDefault="00854D71" w:rsidP="00557600">
            <w:pPr>
              <w:jc w:val="center"/>
              <w:rPr>
                <w:sz w:val="20"/>
                <w:szCs w:val="20"/>
              </w:rPr>
            </w:pPr>
            <w:r w:rsidRPr="000C51D8">
              <w:rPr>
                <w:sz w:val="20"/>
                <w:szCs w:val="20"/>
              </w:rPr>
              <w:t>0</w:t>
            </w:r>
          </w:p>
        </w:tc>
        <w:tc>
          <w:tcPr>
            <w:tcW w:w="300" w:type="pct"/>
            <w:shd w:val="clear" w:color="auto" w:fill="auto"/>
            <w:noWrap/>
            <w:vAlign w:val="center"/>
          </w:tcPr>
          <w:p w14:paraId="1276D6B4" w14:textId="58423315" w:rsidR="00854D71" w:rsidRPr="000C51D8" w:rsidRDefault="00854D71" w:rsidP="00557600">
            <w:pPr>
              <w:jc w:val="center"/>
              <w:rPr>
                <w:sz w:val="20"/>
                <w:szCs w:val="20"/>
              </w:rPr>
            </w:pPr>
            <w:r w:rsidRPr="000C51D8">
              <w:rPr>
                <w:sz w:val="20"/>
                <w:szCs w:val="20"/>
              </w:rPr>
              <w:t>0</w:t>
            </w:r>
          </w:p>
        </w:tc>
        <w:tc>
          <w:tcPr>
            <w:tcW w:w="318" w:type="pct"/>
            <w:shd w:val="clear" w:color="auto" w:fill="auto"/>
            <w:noWrap/>
            <w:vAlign w:val="center"/>
          </w:tcPr>
          <w:p w14:paraId="74176505" w14:textId="0A802337"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408B6268" w14:textId="02FDE1AA"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3E4B17B5" w14:textId="4790EE71" w:rsidR="00854D71" w:rsidRPr="000C51D8" w:rsidRDefault="00854D71" w:rsidP="00557600">
            <w:pPr>
              <w:jc w:val="center"/>
              <w:rPr>
                <w:sz w:val="20"/>
                <w:szCs w:val="20"/>
              </w:rPr>
            </w:pPr>
            <w:r w:rsidRPr="000C51D8">
              <w:rPr>
                <w:sz w:val="20"/>
                <w:szCs w:val="20"/>
              </w:rPr>
              <w:t>0</w:t>
            </w:r>
          </w:p>
        </w:tc>
        <w:tc>
          <w:tcPr>
            <w:tcW w:w="324" w:type="pct"/>
            <w:shd w:val="clear" w:color="auto" w:fill="auto"/>
            <w:vAlign w:val="center"/>
          </w:tcPr>
          <w:p w14:paraId="61D9521E" w14:textId="212EF9A7" w:rsidR="00854D71" w:rsidRPr="000C51D8" w:rsidRDefault="00854D71" w:rsidP="00557600">
            <w:pPr>
              <w:jc w:val="center"/>
              <w:rPr>
                <w:sz w:val="20"/>
                <w:szCs w:val="20"/>
              </w:rPr>
            </w:pPr>
            <w:r w:rsidRPr="000C51D8">
              <w:rPr>
                <w:sz w:val="20"/>
                <w:szCs w:val="20"/>
              </w:rPr>
              <w:t>0</w:t>
            </w:r>
          </w:p>
        </w:tc>
        <w:tc>
          <w:tcPr>
            <w:tcW w:w="395" w:type="pct"/>
            <w:shd w:val="clear" w:color="auto" w:fill="auto"/>
            <w:vAlign w:val="center"/>
          </w:tcPr>
          <w:p w14:paraId="61231BFD" w14:textId="155881C3" w:rsidR="00854D71" w:rsidRPr="000C51D8" w:rsidRDefault="00854D71" w:rsidP="00557600">
            <w:pPr>
              <w:jc w:val="center"/>
              <w:rPr>
                <w:sz w:val="20"/>
                <w:szCs w:val="20"/>
              </w:rPr>
            </w:pPr>
            <w:r w:rsidRPr="000C51D8">
              <w:rPr>
                <w:sz w:val="20"/>
                <w:szCs w:val="20"/>
              </w:rPr>
              <w:t>0</w:t>
            </w:r>
          </w:p>
        </w:tc>
      </w:tr>
      <w:tr w:rsidR="000C51D8" w:rsidRPr="000C51D8" w14:paraId="4FCAE8BD" w14:textId="77777777" w:rsidTr="00A2495B">
        <w:trPr>
          <w:cantSplit/>
        </w:trPr>
        <w:tc>
          <w:tcPr>
            <w:tcW w:w="257" w:type="pct"/>
            <w:shd w:val="clear" w:color="auto" w:fill="auto"/>
            <w:vAlign w:val="center"/>
          </w:tcPr>
          <w:p w14:paraId="096E0208" w14:textId="466F4DBC" w:rsidR="00854D71" w:rsidRPr="000C51D8" w:rsidRDefault="00854D71" w:rsidP="00557600">
            <w:pPr>
              <w:jc w:val="center"/>
              <w:rPr>
                <w:sz w:val="20"/>
                <w:szCs w:val="20"/>
              </w:rPr>
            </w:pPr>
            <w:r w:rsidRPr="000C51D8">
              <w:rPr>
                <w:sz w:val="20"/>
                <w:szCs w:val="20"/>
              </w:rPr>
              <w:t>2</w:t>
            </w:r>
          </w:p>
        </w:tc>
        <w:tc>
          <w:tcPr>
            <w:tcW w:w="2009" w:type="pct"/>
            <w:shd w:val="clear" w:color="auto" w:fill="auto"/>
            <w:noWrap/>
            <w:vAlign w:val="center"/>
          </w:tcPr>
          <w:p w14:paraId="5C50A819" w14:textId="0B74D5D5" w:rsidR="00854D71" w:rsidRPr="000C51D8" w:rsidRDefault="00854D71" w:rsidP="00557600">
            <w:pPr>
              <w:jc w:val="center"/>
              <w:rPr>
                <w:sz w:val="20"/>
                <w:szCs w:val="20"/>
              </w:rPr>
            </w:pPr>
            <w:r w:rsidRPr="000C51D8">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74" w:type="pct"/>
            <w:shd w:val="clear" w:color="auto" w:fill="auto"/>
            <w:noWrap/>
            <w:vAlign w:val="center"/>
          </w:tcPr>
          <w:p w14:paraId="1D4DB3F5" w14:textId="4762A8BE" w:rsidR="00854D71" w:rsidRPr="000C51D8" w:rsidRDefault="00854D71" w:rsidP="00557600">
            <w:pPr>
              <w:jc w:val="center"/>
              <w:rPr>
                <w:sz w:val="20"/>
                <w:szCs w:val="20"/>
              </w:rPr>
            </w:pPr>
            <w:r w:rsidRPr="000C51D8">
              <w:rPr>
                <w:sz w:val="20"/>
                <w:szCs w:val="20"/>
              </w:rPr>
              <w:t>ед. год</w:t>
            </w:r>
          </w:p>
        </w:tc>
        <w:tc>
          <w:tcPr>
            <w:tcW w:w="310" w:type="pct"/>
            <w:shd w:val="clear" w:color="auto" w:fill="auto"/>
            <w:noWrap/>
            <w:vAlign w:val="center"/>
          </w:tcPr>
          <w:p w14:paraId="48FD6E8F" w14:textId="58B4C11B" w:rsidR="00854D71" w:rsidRPr="000C51D8" w:rsidRDefault="00854D71" w:rsidP="00557600">
            <w:pPr>
              <w:jc w:val="center"/>
              <w:rPr>
                <w:sz w:val="20"/>
                <w:szCs w:val="20"/>
              </w:rPr>
            </w:pPr>
            <w:r w:rsidRPr="000C51D8">
              <w:rPr>
                <w:sz w:val="20"/>
                <w:szCs w:val="20"/>
              </w:rPr>
              <w:t>0</w:t>
            </w:r>
          </w:p>
        </w:tc>
        <w:tc>
          <w:tcPr>
            <w:tcW w:w="300" w:type="pct"/>
            <w:shd w:val="clear" w:color="auto" w:fill="auto"/>
            <w:noWrap/>
            <w:vAlign w:val="center"/>
          </w:tcPr>
          <w:p w14:paraId="3D873266" w14:textId="0DBA3D6C" w:rsidR="00854D71" w:rsidRPr="000C51D8" w:rsidRDefault="00854D71" w:rsidP="00557600">
            <w:pPr>
              <w:jc w:val="center"/>
              <w:rPr>
                <w:sz w:val="20"/>
                <w:szCs w:val="20"/>
              </w:rPr>
            </w:pPr>
            <w:r w:rsidRPr="000C51D8">
              <w:rPr>
                <w:sz w:val="20"/>
                <w:szCs w:val="20"/>
              </w:rPr>
              <w:t>0</w:t>
            </w:r>
          </w:p>
        </w:tc>
        <w:tc>
          <w:tcPr>
            <w:tcW w:w="318" w:type="pct"/>
            <w:shd w:val="clear" w:color="auto" w:fill="auto"/>
            <w:noWrap/>
            <w:vAlign w:val="center"/>
          </w:tcPr>
          <w:p w14:paraId="06A553B7" w14:textId="0946C1D8"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0F895319" w14:textId="2CBF6701" w:rsidR="00854D71" w:rsidRPr="000C51D8" w:rsidRDefault="00854D71" w:rsidP="00557600">
            <w:pPr>
              <w:jc w:val="center"/>
              <w:rPr>
                <w:sz w:val="20"/>
                <w:szCs w:val="20"/>
              </w:rPr>
            </w:pPr>
            <w:r w:rsidRPr="000C51D8">
              <w:rPr>
                <w:sz w:val="20"/>
                <w:szCs w:val="20"/>
              </w:rPr>
              <w:t>0</w:t>
            </w:r>
          </w:p>
        </w:tc>
        <w:tc>
          <w:tcPr>
            <w:tcW w:w="307" w:type="pct"/>
            <w:shd w:val="clear" w:color="auto" w:fill="auto"/>
            <w:noWrap/>
            <w:vAlign w:val="center"/>
          </w:tcPr>
          <w:p w14:paraId="2245A1BA" w14:textId="25C78B15" w:rsidR="00854D71" w:rsidRPr="000C51D8" w:rsidRDefault="00854D71" w:rsidP="00557600">
            <w:pPr>
              <w:jc w:val="center"/>
              <w:rPr>
                <w:sz w:val="20"/>
                <w:szCs w:val="20"/>
              </w:rPr>
            </w:pPr>
            <w:r w:rsidRPr="000C51D8">
              <w:rPr>
                <w:sz w:val="20"/>
                <w:szCs w:val="20"/>
              </w:rPr>
              <w:t>0</w:t>
            </w:r>
          </w:p>
        </w:tc>
        <w:tc>
          <w:tcPr>
            <w:tcW w:w="324" w:type="pct"/>
            <w:shd w:val="clear" w:color="auto" w:fill="auto"/>
            <w:vAlign w:val="center"/>
          </w:tcPr>
          <w:p w14:paraId="645A2686" w14:textId="7F615B48" w:rsidR="00854D71" w:rsidRPr="000C51D8" w:rsidRDefault="00854D71" w:rsidP="00557600">
            <w:pPr>
              <w:jc w:val="center"/>
              <w:rPr>
                <w:sz w:val="20"/>
                <w:szCs w:val="20"/>
              </w:rPr>
            </w:pPr>
            <w:r w:rsidRPr="000C51D8">
              <w:rPr>
                <w:sz w:val="20"/>
                <w:szCs w:val="20"/>
              </w:rPr>
              <w:t>0</w:t>
            </w:r>
          </w:p>
        </w:tc>
        <w:tc>
          <w:tcPr>
            <w:tcW w:w="395" w:type="pct"/>
            <w:shd w:val="clear" w:color="auto" w:fill="auto"/>
            <w:vAlign w:val="center"/>
          </w:tcPr>
          <w:p w14:paraId="7184C73B" w14:textId="41550773" w:rsidR="00854D71" w:rsidRPr="000C51D8" w:rsidRDefault="00854D71" w:rsidP="00557600">
            <w:pPr>
              <w:jc w:val="center"/>
              <w:rPr>
                <w:sz w:val="20"/>
                <w:szCs w:val="20"/>
              </w:rPr>
            </w:pPr>
            <w:r w:rsidRPr="000C51D8">
              <w:rPr>
                <w:sz w:val="20"/>
                <w:szCs w:val="20"/>
              </w:rPr>
              <w:t>0</w:t>
            </w:r>
          </w:p>
        </w:tc>
      </w:tr>
      <w:tr w:rsidR="000C51D8" w:rsidRPr="000C51D8" w14:paraId="73548A53" w14:textId="77777777" w:rsidTr="00A2495B">
        <w:trPr>
          <w:cantSplit/>
        </w:trPr>
        <w:tc>
          <w:tcPr>
            <w:tcW w:w="257" w:type="pct"/>
            <w:shd w:val="clear" w:color="auto" w:fill="auto"/>
            <w:vAlign w:val="center"/>
          </w:tcPr>
          <w:p w14:paraId="2A35FFB9" w14:textId="37061012" w:rsidR="00854D71" w:rsidRPr="000C51D8" w:rsidRDefault="00854D71" w:rsidP="00557600">
            <w:pPr>
              <w:jc w:val="center"/>
              <w:rPr>
                <w:sz w:val="20"/>
                <w:szCs w:val="20"/>
              </w:rPr>
            </w:pPr>
            <w:r w:rsidRPr="000C51D8">
              <w:rPr>
                <w:sz w:val="20"/>
                <w:szCs w:val="20"/>
              </w:rPr>
              <w:t>3</w:t>
            </w:r>
          </w:p>
        </w:tc>
        <w:tc>
          <w:tcPr>
            <w:tcW w:w="2009" w:type="pct"/>
            <w:shd w:val="clear" w:color="auto" w:fill="auto"/>
            <w:noWrap/>
            <w:vAlign w:val="center"/>
          </w:tcPr>
          <w:p w14:paraId="74A01AD8" w14:textId="34465FCA" w:rsidR="00854D71" w:rsidRPr="000C51D8" w:rsidRDefault="00854D71" w:rsidP="00557600">
            <w:pPr>
              <w:jc w:val="center"/>
              <w:rPr>
                <w:sz w:val="20"/>
                <w:szCs w:val="20"/>
              </w:rPr>
            </w:pPr>
            <w:r w:rsidRPr="000C51D8">
              <w:rPr>
                <w:sz w:val="20"/>
                <w:szCs w:val="20"/>
              </w:rPr>
              <w:t xml:space="preserve">Удельный расход условного топлива на единицу отпускаемой тепловой энергии </w:t>
            </w:r>
          </w:p>
        </w:tc>
        <w:tc>
          <w:tcPr>
            <w:tcW w:w="474" w:type="pct"/>
            <w:shd w:val="clear" w:color="auto" w:fill="auto"/>
            <w:noWrap/>
            <w:vAlign w:val="center"/>
          </w:tcPr>
          <w:p w14:paraId="3D32CAFA" w14:textId="41B46B42" w:rsidR="00854D71" w:rsidRPr="000C51D8" w:rsidRDefault="00854D71" w:rsidP="00557600">
            <w:pPr>
              <w:jc w:val="center"/>
              <w:rPr>
                <w:sz w:val="20"/>
                <w:szCs w:val="20"/>
              </w:rPr>
            </w:pPr>
            <w:r w:rsidRPr="000C51D8">
              <w:rPr>
                <w:sz w:val="20"/>
                <w:szCs w:val="20"/>
              </w:rPr>
              <w:t> </w:t>
            </w:r>
          </w:p>
        </w:tc>
        <w:tc>
          <w:tcPr>
            <w:tcW w:w="310" w:type="pct"/>
            <w:shd w:val="clear" w:color="auto" w:fill="auto"/>
            <w:noWrap/>
            <w:vAlign w:val="center"/>
          </w:tcPr>
          <w:p w14:paraId="60A1B20F" w14:textId="6FB3E026" w:rsidR="00854D71" w:rsidRPr="000C51D8" w:rsidRDefault="00854D71" w:rsidP="00557600">
            <w:pPr>
              <w:jc w:val="center"/>
              <w:rPr>
                <w:sz w:val="20"/>
                <w:szCs w:val="20"/>
              </w:rPr>
            </w:pPr>
            <w:r w:rsidRPr="000C51D8">
              <w:rPr>
                <w:sz w:val="20"/>
                <w:szCs w:val="20"/>
              </w:rPr>
              <w:t> </w:t>
            </w:r>
          </w:p>
        </w:tc>
        <w:tc>
          <w:tcPr>
            <w:tcW w:w="300" w:type="pct"/>
            <w:shd w:val="clear" w:color="auto" w:fill="auto"/>
            <w:noWrap/>
            <w:vAlign w:val="center"/>
          </w:tcPr>
          <w:p w14:paraId="3638D01A" w14:textId="565D79CD" w:rsidR="00854D71" w:rsidRPr="000C51D8" w:rsidRDefault="00854D71" w:rsidP="00557600">
            <w:pPr>
              <w:jc w:val="center"/>
              <w:rPr>
                <w:sz w:val="20"/>
                <w:szCs w:val="20"/>
              </w:rPr>
            </w:pPr>
            <w:r w:rsidRPr="000C51D8">
              <w:rPr>
                <w:sz w:val="20"/>
                <w:szCs w:val="20"/>
              </w:rPr>
              <w:t> </w:t>
            </w:r>
          </w:p>
        </w:tc>
        <w:tc>
          <w:tcPr>
            <w:tcW w:w="318" w:type="pct"/>
            <w:shd w:val="clear" w:color="auto" w:fill="auto"/>
            <w:noWrap/>
            <w:vAlign w:val="center"/>
          </w:tcPr>
          <w:p w14:paraId="3C944971" w14:textId="0D90945D" w:rsidR="00854D71" w:rsidRPr="000C51D8" w:rsidRDefault="00854D71" w:rsidP="00557600">
            <w:pPr>
              <w:jc w:val="center"/>
              <w:rPr>
                <w:sz w:val="20"/>
                <w:szCs w:val="20"/>
              </w:rPr>
            </w:pPr>
            <w:r w:rsidRPr="000C51D8">
              <w:rPr>
                <w:sz w:val="20"/>
                <w:szCs w:val="20"/>
              </w:rPr>
              <w:t> </w:t>
            </w:r>
          </w:p>
        </w:tc>
        <w:tc>
          <w:tcPr>
            <w:tcW w:w="307" w:type="pct"/>
            <w:shd w:val="clear" w:color="auto" w:fill="auto"/>
            <w:noWrap/>
            <w:vAlign w:val="center"/>
          </w:tcPr>
          <w:p w14:paraId="1FD23F48" w14:textId="376AEAC3" w:rsidR="00854D71" w:rsidRPr="000C51D8" w:rsidRDefault="00854D71" w:rsidP="00557600">
            <w:pPr>
              <w:jc w:val="center"/>
              <w:rPr>
                <w:sz w:val="20"/>
                <w:szCs w:val="20"/>
              </w:rPr>
            </w:pPr>
            <w:r w:rsidRPr="000C51D8">
              <w:rPr>
                <w:sz w:val="20"/>
                <w:szCs w:val="20"/>
              </w:rPr>
              <w:t> </w:t>
            </w:r>
          </w:p>
        </w:tc>
        <w:tc>
          <w:tcPr>
            <w:tcW w:w="307" w:type="pct"/>
            <w:shd w:val="clear" w:color="auto" w:fill="auto"/>
            <w:noWrap/>
            <w:vAlign w:val="center"/>
          </w:tcPr>
          <w:p w14:paraId="5FD26EB8" w14:textId="406A61E6" w:rsidR="00854D71" w:rsidRPr="000C51D8" w:rsidRDefault="00854D71" w:rsidP="00557600">
            <w:pPr>
              <w:jc w:val="center"/>
              <w:rPr>
                <w:sz w:val="20"/>
                <w:szCs w:val="20"/>
              </w:rPr>
            </w:pPr>
            <w:r w:rsidRPr="000C51D8">
              <w:rPr>
                <w:sz w:val="20"/>
                <w:szCs w:val="20"/>
              </w:rPr>
              <w:t> </w:t>
            </w:r>
          </w:p>
        </w:tc>
        <w:tc>
          <w:tcPr>
            <w:tcW w:w="324" w:type="pct"/>
            <w:shd w:val="clear" w:color="auto" w:fill="auto"/>
            <w:vAlign w:val="center"/>
          </w:tcPr>
          <w:p w14:paraId="26EE6036" w14:textId="7E897DF2" w:rsidR="00854D71" w:rsidRPr="000C51D8" w:rsidRDefault="00854D71" w:rsidP="00557600">
            <w:pPr>
              <w:jc w:val="center"/>
              <w:rPr>
                <w:sz w:val="20"/>
                <w:szCs w:val="20"/>
              </w:rPr>
            </w:pPr>
            <w:r w:rsidRPr="000C51D8">
              <w:rPr>
                <w:sz w:val="20"/>
                <w:szCs w:val="20"/>
              </w:rPr>
              <w:t> </w:t>
            </w:r>
          </w:p>
        </w:tc>
        <w:tc>
          <w:tcPr>
            <w:tcW w:w="395" w:type="pct"/>
            <w:shd w:val="clear" w:color="auto" w:fill="auto"/>
            <w:vAlign w:val="center"/>
          </w:tcPr>
          <w:p w14:paraId="21EDC984" w14:textId="686DFF1C" w:rsidR="00854D71" w:rsidRPr="000C51D8" w:rsidRDefault="00854D71" w:rsidP="00557600">
            <w:pPr>
              <w:jc w:val="center"/>
              <w:rPr>
                <w:sz w:val="20"/>
                <w:szCs w:val="20"/>
              </w:rPr>
            </w:pPr>
            <w:r w:rsidRPr="000C51D8">
              <w:rPr>
                <w:sz w:val="20"/>
                <w:szCs w:val="20"/>
              </w:rPr>
              <w:t> </w:t>
            </w:r>
          </w:p>
        </w:tc>
      </w:tr>
      <w:tr w:rsidR="000C51D8" w:rsidRPr="000C51D8" w14:paraId="7AF252D8" w14:textId="77777777" w:rsidTr="00A2495B">
        <w:trPr>
          <w:cantSplit/>
        </w:trPr>
        <w:tc>
          <w:tcPr>
            <w:tcW w:w="257" w:type="pct"/>
            <w:shd w:val="clear" w:color="auto" w:fill="auto"/>
            <w:vAlign w:val="bottom"/>
          </w:tcPr>
          <w:p w14:paraId="08767AA5" w14:textId="79EACE73" w:rsidR="00640A93" w:rsidRPr="000C51D8" w:rsidRDefault="00640A93" w:rsidP="00640A93">
            <w:pPr>
              <w:jc w:val="center"/>
              <w:rPr>
                <w:sz w:val="20"/>
                <w:szCs w:val="20"/>
              </w:rPr>
            </w:pPr>
            <w:r w:rsidRPr="000C51D8">
              <w:rPr>
                <w:sz w:val="20"/>
                <w:szCs w:val="20"/>
              </w:rPr>
              <w:t>3.1</w:t>
            </w:r>
          </w:p>
        </w:tc>
        <w:tc>
          <w:tcPr>
            <w:tcW w:w="2009" w:type="pct"/>
            <w:shd w:val="clear" w:color="auto" w:fill="auto"/>
            <w:noWrap/>
            <w:vAlign w:val="center"/>
          </w:tcPr>
          <w:p w14:paraId="444BC0EA" w14:textId="726C5549" w:rsidR="00640A93" w:rsidRPr="000C51D8" w:rsidRDefault="00640A93" w:rsidP="00640A93">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2934BAF5" w14:textId="3BFD06F5"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66F51CB2" w14:textId="28ABC690"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45AD4BE" w14:textId="09E17947"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0BA07570" w14:textId="6B45A8CD"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5C5F932" w14:textId="74D54CD1"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36F5ACC9" w14:textId="76D81A90" w:rsidR="00640A93" w:rsidRPr="000C51D8" w:rsidRDefault="00640A93" w:rsidP="00640A93">
            <w:pPr>
              <w:jc w:val="center"/>
              <w:rPr>
                <w:sz w:val="20"/>
                <w:szCs w:val="20"/>
              </w:rPr>
            </w:pPr>
            <w:r w:rsidRPr="000C51D8">
              <w:rPr>
                <w:sz w:val="20"/>
                <w:szCs w:val="20"/>
              </w:rPr>
              <w:t>204,3</w:t>
            </w:r>
          </w:p>
        </w:tc>
        <w:tc>
          <w:tcPr>
            <w:tcW w:w="324" w:type="pct"/>
            <w:shd w:val="clear" w:color="auto" w:fill="auto"/>
            <w:vAlign w:val="center"/>
          </w:tcPr>
          <w:p w14:paraId="09F268A6" w14:textId="580878F9" w:rsidR="00640A93" w:rsidRPr="000C51D8" w:rsidRDefault="00640A93" w:rsidP="00640A93">
            <w:pPr>
              <w:jc w:val="center"/>
              <w:rPr>
                <w:sz w:val="20"/>
                <w:szCs w:val="20"/>
              </w:rPr>
            </w:pPr>
            <w:r w:rsidRPr="000C51D8">
              <w:rPr>
                <w:sz w:val="20"/>
                <w:szCs w:val="20"/>
              </w:rPr>
              <w:t>204,3</w:t>
            </w:r>
          </w:p>
        </w:tc>
        <w:tc>
          <w:tcPr>
            <w:tcW w:w="395" w:type="pct"/>
            <w:shd w:val="clear" w:color="auto" w:fill="auto"/>
            <w:vAlign w:val="center"/>
          </w:tcPr>
          <w:p w14:paraId="33A562AD" w14:textId="5977A4FE" w:rsidR="00640A93" w:rsidRPr="000C51D8" w:rsidRDefault="00640A93" w:rsidP="00640A93">
            <w:pPr>
              <w:jc w:val="center"/>
              <w:rPr>
                <w:sz w:val="20"/>
                <w:szCs w:val="20"/>
              </w:rPr>
            </w:pPr>
            <w:r w:rsidRPr="000C51D8">
              <w:rPr>
                <w:sz w:val="20"/>
                <w:szCs w:val="20"/>
              </w:rPr>
              <w:t>204,3</w:t>
            </w:r>
          </w:p>
        </w:tc>
      </w:tr>
      <w:tr w:rsidR="000C51D8" w:rsidRPr="000C51D8" w14:paraId="505B13E9" w14:textId="77777777" w:rsidTr="00A2495B">
        <w:trPr>
          <w:cantSplit/>
        </w:trPr>
        <w:tc>
          <w:tcPr>
            <w:tcW w:w="257" w:type="pct"/>
            <w:shd w:val="clear" w:color="auto" w:fill="auto"/>
            <w:vAlign w:val="bottom"/>
          </w:tcPr>
          <w:p w14:paraId="619FC5C5" w14:textId="34B57AB6" w:rsidR="00640A93" w:rsidRPr="000C51D8" w:rsidRDefault="00640A93" w:rsidP="00640A93">
            <w:pPr>
              <w:jc w:val="center"/>
              <w:rPr>
                <w:sz w:val="20"/>
                <w:szCs w:val="20"/>
              </w:rPr>
            </w:pPr>
            <w:r w:rsidRPr="000C51D8">
              <w:rPr>
                <w:sz w:val="20"/>
                <w:szCs w:val="20"/>
              </w:rPr>
              <w:t>3.2</w:t>
            </w:r>
          </w:p>
        </w:tc>
        <w:tc>
          <w:tcPr>
            <w:tcW w:w="2009" w:type="pct"/>
            <w:shd w:val="clear" w:color="auto" w:fill="auto"/>
            <w:noWrap/>
            <w:vAlign w:val="center"/>
          </w:tcPr>
          <w:p w14:paraId="49730430" w14:textId="7B11A88B" w:rsidR="00640A93" w:rsidRPr="000C51D8" w:rsidRDefault="00640A93" w:rsidP="00640A93">
            <w:pPr>
              <w:jc w:val="center"/>
              <w:rPr>
                <w:sz w:val="20"/>
                <w:szCs w:val="20"/>
              </w:rPr>
            </w:pPr>
            <w:r w:rsidRPr="000C51D8">
              <w:rPr>
                <w:sz w:val="20"/>
                <w:szCs w:val="20"/>
              </w:rPr>
              <w:t>Котельная «Школа»</w:t>
            </w:r>
          </w:p>
        </w:tc>
        <w:tc>
          <w:tcPr>
            <w:tcW w:w="474" w:type="pct"/>
            <w:shd w:val="clear" w:color="auto" w:fill="auto"/>
            <w:noWrap/>
            <w:vAlign w:val="center"/>
          </w:tcPr>
          <w:p w14:paraId="5C74754F" w14:textId="7B814B5C"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7AC549A9" w14:textId="7983D963"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7DA7E329" w14:textId="3A781BEC"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2CC28505" w14:textId="5A414746"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3D75E4A9" w14:textId="756331FB" w:rsidR="00640A93" w:rsidRPr="000C51D8" w:rsidRDefault="00640A93" w:rsidP="00640A93">
            <w:pPr>
              <w:jc w:val="center"/>
              <w:rPr>
                <w:sz w:val="20"/>
                <w:szCs w:val="20"/>
              </w:rPr>
            </w:pPr>
            <w:r w:rsidRPr="000C51D8">
              <w:rPr>
                <w:sz w:val="20"/>
                <w:szCs w:val="20"/>
              </w:rPr>
              <w:t>204,3</w:t>
            </w:r>
          </w:p>
        </w:tc>
        <w:tc>
          <w:tcPr>
            <w:tcW w:w="307" w:type="pct"/>
            <w:shd w:val="clear" w:color="auto" w:fill="auto"/>
            <w:noWrap/>
            <w:vAlign w:val="center"/>
          </w:tcPr>
          <w:p w14:paraId="6ED20B0C" w14:textId="71ECEB8A" w:rsidR="00640A93" w:rsidRPr="000C51D8" w:rsidRDefault="00640A93" w:rsidP="00640A93">
            <w:pPr>
              <w:jc w:val="center"/>
              <w:rPr>
                <w:sz w:val="20"/>
                <w:szCs w:val="20"/>
              </w:rPr>
            </w:pPr>
            <w:r w:rsidRPr="000C51D8">
              <w:rPr>
                <w:sz w:val="20"/>
                <w:szCs w:val="20"/>
              </w:rPr>
              <w:t>204,3</w:t>
            </w:r>
          </w:p>
        </w:tc>
        <w:tc>
          <w:tcPr>
            <w:tcW w:w="324" w:type="pct"/>
            <w:shd w:val="clear" w:color="auto" w:fill="auto"/>
            <w:vAlign w:val="center"/>
          </w:tcPr>
          <w:p w14:paraId="0AFEBB88" w14:textId="242C9657" w:rsidR="00640A93" w:rsidRPr="000C51D8" w:rsidRDefault="00640A93" w:rsidP="00640A93">
            <w:pPr>
              <w:jc w:val="center"/>
              <w:rPr>
                <w:sz w:val="20"/>
                <w:szCs w:val="20"/>
              </w:rPr>
            </w:pPr>
            <w:r w:rsidRPr="000C51D8">
              <w:rPr>
                <w:sz w:val="20"/>
                <w:szCs w:val="20"/>
              </w:rPr>
              <w:t>204,3</w:t>
            </w:r>
          </w:p>
        </w:tc>
        <w:tc>
          <w:tcPr>
            <w:tcW w:w="395" w:type="pct"/>
            <w:shd w:val="clear" w:color="auto" w:fill="auto"/>
            <w:vAlign w:val="center"/>
          </w:tcPr>
          <w:p w14:paraId="696D00BC" w14:textId="052858E9" w:rsidR="00640A93" w:rsidRPr="000C51D8" w:rsidRDefault="00640A93" w:rsidP="00640A93">
            <w:pPr>
              <w:jc w:val="center"/>
              <w:rPr>
                <w:sz w:val="20"/>
                <w:szCs w:val="20"/>
              </w:rPr>
            </w:pPr>
            <w:r w:rsidRPr="000C51D8">
              <w:rPr>
                <w:sz w:val="20"/>
                <w:szCs w:val="20"/>
              </w:rPr>
              <w:t>204,3</w:t>
            </w:r>
          </w:p>
        </w:tc>
      </w:tr>
      <w:tr w:rsidR="000C51D8" w:rsidRPr="000C51D8" w14:paraId="7C2B39D8" w14:textId="77777777" w:rsidTr="00A2495B">
        <w:trPr>
          <w:cantSplit/>
        </w:trPr>
        <w:tc>
          <w:tcPr>
            <w:tcW w:w="257" w:type="pct"/>
            <w:shd w:val="clear" w:color="auto" w:fill="auto"/>
            <w:vAlign w:val="bottom"/>
          </w:tcPr>
          <w:p w14:paraId="536091D2" w14:textId="313167D8" w:rsidR="00640A93" w:rsidRPr="000C51D8" w:rsidRDefault="00640A93" w:rsidP="00640A93">
            <w:pPr>
              <w:jc w:val="center"/>
              <w:rPr>
                <w:sz w:val="20"/>
                <w:szCs w:val="20"/>
              </w:rPr>
            </w:pPr>
            <w:r w:rsidRPr="000C51D8">
              <w:rPr>
                <w:sz w:val="20"/>
                <w:szCs w:val="20"/>
              </w:rPr>
              <w:t>3.3</w:t>
            </w:r>
          </w:p>
        </w:tc>
        <w:tc>
          <w:tcPr>
            <w:tcW w:w="2009" w:type="pct"/>
            <w:shd w:val="clear" w:color="auto" w:fill="auto"/>
            <w:noWrap/>
            <w:vAlign w:val="center"/>
          </w:tcPr>
          <w:p w14:paraId="3AC7165B" w14:textId="64B65547" w:rsidR="00640A93" w:rsidRPr="000C51D8" w:rsidRDefault="00640A93" w:rsidP="00640A93">
            <w:pPr>
              <w:jc w:val="center"/>
              <w:rPr>
                <w:sz w:val="20"/>
                <w:szCs w:val="20"/>
              </w:rPr>
            </w:pPr>
            <w:r w:rsidRPr="000C51D8">
              <w:rPr>
                <w:sz w:val="20"/>
                <w:szCs w:val="20"/>
              </w:rPr>
              <w:t>Котельная «ПМК»</w:t>
            </w:r>
          </w:p>
        </w:tc>
        <w:tc>
          <w:tcPr>
            <w:tcW w:w="474" w:type="pct"/>
            <w:shd w:val="clear" w:color="auto" w:fill="auto"/>
            <w:noWrap/>
            <w:vAlign w:val="center"/>
          </w:tcPr>
          <w:p w14:paraId="02B17E93" w14:textId="0E91CB93"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6E5174E3" w14:textId="0C17C22F"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45FE1E1B" w14:textId="28C4AF7B"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0D5C31B" w14:textId="5E4AE957"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63AABFB8" w14:textId="7A0A43B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889D8AD" w14:textId="477E477C"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4B4A2EBA" w14:textId="7880E879"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77EF7327" w14:textId="7611AB72" w:rsidR="00640A93" w:rsidRPr="000C51D8" w:rsidRDefault="00640A93" w:rsidP="00640A93">
            <w:pPr>
              <w:jc w:val="center"/>
              <w:rPr>
                <w:sz w:val="20"/>
                <w:szCs w:val="20"/>
              </w:rPr>
            </w:pPr>
            <w:r w:rsidRPr="000C51D8">
              <w:rPr>
                <w:sz w:val="20"/>
                <w:szCs w:val="20"/>
              </w:rPr>
              <w:t>355,8</w:t>
            </w:r>
          </w:p>
        </w:tc>
      </w:tr>
      <w:tr w:rsidR="000C51D8" w:rsidRPr="000C51D8" w14:paraId="410E4E23" w14:textId="77777777" w:rsidTr="00A2495B">
        <w:trPr>
          <w:cantSplit/>
        </w:trPr>
        <w:tc>
          <w:tcPr>
            <w:tcW w:w="257" w:type="pct"/>
            <w:shd w:val="clear" w:color="auto" w:fill="auto"/>
            <w:vAlign w:val="bottom"/>
          </w:tcPr>
          <w:p w14:paraId="377C30C2" w14:textId="4F698722" w:rsidR="00640A93" w:rsidRPr="000C51D8" w:rsidRDefault="00640A93" w:rsidP="00640A93">
            <w:pPr>
              <w:jc w:val="center"/>
              <w:rPr>
                <w:sz w:val="20"/>
                <w:szCs w:val="20"/>
              </w:rPr>
            </w:pPr>
            <w:r w:rsidRPr="000C51D8">
              <w:rPr>
                <w:sz w:val="20"/>
                <w:szCs w:val="20"/>
              </w:rPr>
              <w:t>3.4</w:t>
            </w:r>
          </w:p>
        </w:tc>
        <w:tc>
          <w:tcPr>
            <w:tcW w:w="2009" w:type="pct"/>
            <w:shd w:val="clear" w:color="auto" w:fill="auto"/>
            <w:noWrap/>
            <w:vAlign w:val="center"/>
          </w:tcPr>
          <w:p w14:paraId="32676529" w14:textId="716BDC32" w:rsidR="00640A93" w:rsidRPr="000C51D8" w:rsidRDefault="00640A93" w:rsidP="00640A93">
            <w:pPr>
              <w:jc w:val="center"/>
              <w:rPr>
                <w:sz w:val="20"/>
                <w:szCs w:val="20"/>
              </w:rPr>
            </w:pPr>
            <w:r w:rsidRPr="000C51D8">
              <w:rPr>
                <w:sz w:val="20"/>
                <w:szCs w:val="20"/>
              </w:rPr>
              <w:t>Котельная «ЛМС»</w:t>
            </w:r>
          </w:p>
        </w:tc>
        <w:tc>
          <w:tcPr>
            <w:tcW w:w="474" w:type="pct"/>
            <w:shd w:val="clear" w:color="auto" w:fill="auto"/>
            <w:noWrap/>
            <w:vAlign w:val="center"/>
          </w:tcPr>
          <w:p w14:paraId="43A091D6" w14:textId="4C2C0EA0"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0207A493" w14:textId="4187B4F9"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7A41491B" w14:textId="5F98D8C9"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359E895F" w14:textId="6CAE301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1E08D5F5" w14:textId="0B24E12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404E6AD" w14:textId="76A4994B"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5B127069" w14:textId="5DD826C8"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6D6F45C2" w14:textId="767AA1CF" w:rsidR="00640A93" w:rsidRPr="000C51D8" w:rsidRDefault="00640A93" w:rsidP="00640A93">
            <w:pPr>
              <w:jc w:val="center"/>
              <w:rPr>
                <w:sz w:val="20"/>
                <w:szCs w:val="20"/>
              </w:rPr>
            </w:pPr>
            <w:r w:rsidRPr="000C51D8">
              <w:rPr>
                <w:sz w:val="20"/>
                <w:szCs w:val="20"/>
              </w:rPr>
              <w:t>355,8</w:t>
            </w:r>
          </w:p>
        </w:tc>
      </w:tr>
      <w:tr w:rsidR="000C51D8" w:rsidRPr="000C51D8" w14:paraId="3309420B" w14:textId="77777777" w:rsidTr="00A2495B">
        <w:trPr>
          <w:cantSplit/>
        </w:trPr>
        <w:tc>
          <w:tcPr>
            <w:tcW w:w="257" w:type="pct"/>
            <w:shd w:val="clear" w:color="auto" w:fill="auto"/>
            <w:vAlign w:val="bottom"/>
          </w:tcPr>
          <w:p w14:paraId="3A365124" w14:textId="1E721000" w:rsidR="00640A93" w:rsidRPr="000C51D8" w:rsidRDefault="00640A93" w:rsidP="00640A93">
            <w:pPr>
              <w:jc w:val="center"/>
              <w:rPr>
                <w:sz w:val="20"/>
                <w:szCs w:val="20"/>
              </w:rPr>
            </w:pPr>
            <w:r w:rsidRPr="000C51D8">
              <w:rPr>
                <w:sz w:val="20"/>
                <w:szCs w:val="20"/>
              </w:rPr>
              <w:t>3.5</w:t>
            </w:r>
          </w:p>
        </w:tc>
        <w:tc>
          <w:tcPr>
            <w:tcW w:w="2009" w:type="pct"/>
            <w:shd w:val="clear" w:color="auto" w:fill="auto"/>
            <w:noWrap/>
            <w:vAlign w:val="center"/>
          </w:tcPr>
          <w:p w14:paraId="50D3A33A" w14:textId="21C310DF" w:rsidR="00640A93" w:rsidRPr="000C51D8" w:rsidRDefault="00640A93" w:rsidP="00640A93">
            <w:pPr>
              <w:jc w:val="center"/>
              <w:rPr>
                <w:sz w:val="20"/>
                <w:szCs w:val="20"/>
              </w:rPr>
            </w:pPr>
            <w:r w:rsidRPr="000C51D8">
              <w:rPr>
                <w:sz w:val="20"/>
                <w:szCs w:val="20"/>
              </w:rPr>
              <w:t>Котельная «ЦРБ»</w:t>
            </w:r>
          </w:p>
        </w:tc>
        <w:tc>
          <w:tcPr>
            <w:tcW w:w="474" w:type="pct"/>
            <w:shd w:val="clear" w:color="auto" w:fill="auto"/>
            <w:noWrap/>
            <w:vAlign w:val="center"/>
          </w:tcPr>
          <w:p w14:paraId="6229B70B" w14:textId="49980425"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75600C11" w14:textId="2DF83E08"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00BBD7AC" w14:textId="2067CCDA"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14D9FC0" w14:textId="7FADB34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9F6606A" w14:textId="675F74FF"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BDDBBBE" w14:textId="43EEEC76"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64783DD0" w14:textId="4B5F8FA4"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73E853F0" w14:textId="74383B1D" w:rsidR="00640A93" w:rsidRPr="000C51D8" w:rsidRDefault="00640A93" w:rsidP="00640A93">
            <w:pPr>
              <w:jc w:val="center"/>
              <w:rPr>
                <w:sz w:val="20"/>
                <w:szCs w:val="20"/>
              </w:rPr>
            </w:pPr>
            <w:r w:rsidRPr="000C51D8">
              <w:rPr>
                <w:sz w:val="20"/>
                <w:szCs w:val="20"/>
              </w:rPr>
              <w:t>355,8</w:t>
            </w:r>
          </w:p>
        </w:tc>
      </w:tr>
      <w:tr w:rsidR="000C51D8" w:rsidRPr="000C51D8" w14:paraId="3611F548" w14:textId="77777777" w:rsidTr="00A2495B">
        <w:trPr>
          <w:cantSplit/>
        </w:trPr>
        <w:tc>
          <w:tcPr>
            <w:tcW w:w="257" w:type="pct"/>
            <w:shd w:val="clear" w:color="auto" w:fill="auto"/>
            <w:vAlign w:val="bottom"/>
          </w:tcPr>
          <w:p w14:paraId="1057690F" w14:textId="18DC9204" w:rsidR="00640A93" w:rsidRPr="000C51D8" w:rsidRDefault="00640A93" w:rsidP="00640A93">
            <w:pPr>
              <w:jc w:val="center"/>
              <w:rPr>
                <w:sz w:val="20"/>
                <w:szCs w:val="20"/>
              </w:rPr>
            </w:pPr>
            <w:r w:rsidRPr="000C51D8">
              <w:rPr>
                <w:sz w:val="20"/>
                <w:szCs w:val="20"/>
              </w:rPr>
              <w:t>3.6</w:t>
            </w:r>
          </w:p>
        </w:tc>
        <w:tc>
          <w:tcPr>
            <w:tcW w:w="2009" w:type="pct"/>
            <w:shd w:val="clear" w:color="auto" w:fill="auto"/>
            <w:noWrap/>
            <w:vAlign w:val="center"/>
          </w:tcPr>
          <w:p w14:paraId="04660EA3" w14:textId="4D3C11F5" w:rsidR="00640A93" w:rsidRPr="000C51D8" w:rsidRDefault="00640A93" w:rsidP="00640A93">
            <w:pPr>
              <w:jc w:val="center"/>
              <w:rPr>
                <w:sz w:val="20"/>
                <w:szCs w:val="20"/>
              </w:rPr>
            </w:pPr>
            <w:r w:rsidRPr="000C51D8">
              <w:rPr>
                <w:sz w:val="20"/>
                <w:szCs w:val="20"/>
              </w:rPr>
              <w:t>Котельная «Тополек»</w:t>
            </w:r>
          </w:p>
        </w:tc>
        <w:tc>
          <w:tcPr>
            <w:tcW w:w="474" w:type="pct"/>
            <w:shd w:val="clear" w:color="auto" w:fill="auto"/>
            <w:noWrap/>
            <w:vAlign w:val="center"/>
          </w:tcPr>
          <w:p w14:paraId="5A4C40CE" w14:textId="05FF59B8"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3A5F0484" w14:textId="4B91D6F6"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A3D0215" w14:textId="09AD4E55"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4185E06E" w14:textId="77E83F7F"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47FFBF04" w14:textId="4FC70899"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394FDB3D" w14:textId="511BC7B1"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479A8462" w14:textId="7CCA19AF"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0DD5798C" w14:textId="1F28AF75" w:rsidR="00640A93" w:rsidRPr="000C51D8" w:rsidRDefault="00640A93" w:rsidP="00640A93">
            <w:pPr>
              <w:jc w:val="center"/>
              <w:rPr>
                <w:sz w:val="20"/>
                <w:szCs w:val="20"/>
              </w:rPr>
            </w:pPr>
            <w:r w:rsidRPr="000C51D8">
              <w:rPr>
                <w:sz w:val="20"/>
                <w:szCs w:val="20"/>
              </w:rPr>
              <w:t>355,8</w:t>
            </w:r>
          </w:p>
        </w:tc>
      </w:tr>
      <w:tr w:rsidR="000C51D8" w:rsidRPr="000C51D8" w14:paraId="792DF091" w14:textId="77777777" w:rsidTr="00A2495B">
        <w:trPr>
          <w:cantSplit/>
        </w:trPr>
        <w:tc>
          <w:tcPr>
            <w:tcW w:w="257" w:type="pct"/>
            <w:shd w:val="clear" w:color="auto" w:fill="auto"/>
            <w:vAlign w:val="bottom"/>
          </w:tcPr>
          <w:p w14:paraId="131236C6" w14:textId="60DA57E7" w:rsidR="00640A93" w:rsidRPr="000C51D8" w:rsidRDefault="00640A93" w:rsidP="00640A93">
            <w:pPr>
              <w:jc w:val="center"/>
              <w:rPr>
                <w:sz w:val="20"/>
                <w:szCs w:val="20"/>
              </w:rPr>
            </w:pPr>
            <w:r w:rsidRPr="000C51D8">
              <w:rPr>
                <w:sz w:val="20"/>
                <w:szCs w:val="20"/>
              </w:rPr>
              <w:t>3.7</w:t>
            </w:r>
          </w:p>
        </w:tc>
        <w:tc>
          <w:tcPr>
            <w:tcW w:w="2009" w:type="pct"/>
            <w:shd w:val="clear" w:color="auto" w:fill="auto"/>
            <w:noWrap/>
            <w:vAlign w:val="center"/>
          </w:tcPr>
          <w:p w14:paraId="3CCC0DBE" w14:textId="0254CF3F" w:rsidR="00640A93" w:rsidRPr="000C51D8" w:rsidRDefault="00640A93" w:rsidP="00640A93">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7B37F442" w14:textId="1ED031FC"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2CA277B2" w14:textId="03873FB0"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6FD6BAE8" w14:textId="6313A65A"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1BCD4EEB" w14:textId="06C1BBC9"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2E5951EF" w14:textId="2D83C824"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33A8F905" w14:textId="61983FE8"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7465FB52" w14:textId="1A3C561E"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07677613" w14:textId="5052BA21" w:rsidR="00640A93" w:rsidRPr="000C51D8" w:rsidRDefault="00640A93" w:rsidP="00640A93">
            <w:pPr>
              <w:jc w:val="center"/>
              <w:rPr>
                <w:sz w:val="20"/>
                <w:szCs w:val="20"/>
              </w:rPr>
            </w:pPr>
            <w:r w:rsidRPr="000C51D8">
              <w:rPr>
                <w:sz w:val="20"/>
                <w:szCs w:val="20"/>
              </w:rPr>
              <w:t>355,8</w:t>
            </w:r>
          </w:p>
        </w:tc>
      </w:tr>
      <w:tr w:rsidR="000C51D8" w:rsidRPr="000C51D8" w14:paraId="16131A29" w14:textId="77777777" w:rsidTr="00A2495B">
        <w:trPr>
          <w:cantSplit/>
        </w:trPr>
        <w:tc>
          <w:tcPr>
            <w:tcW w:w="257" w:type="pct"/>
            <w:shd w:val="clear" w:color="auto" w:fill="auto"/>
            <w:vAlign w:val="bottom"/>
          </w:tcPr>
          <w:p w14:paraId="67F91777" w14:textId="336B1874" w:rsidR="00640A93" w:rsidRPr="000C51D8" w:rsidRDefault="00640A93" w:rsidP="00640A93">
            <w:pPr>
              <w:jc w:val="center"/>
              <w:rPr>
                <w:sz w:val="20"/>
                <w:szCs w:val="20"/>
              </w:rPr>
            </w:pPr>
            <w:r w:rsidRPr="000C51D8">
              <w:rPr>
                <w:sz w:val="20"/>
                <w:szCs w:val="20"/>
              </w:rPr>
              <w:t>3.8</w:t>
            </w:r>
          </w:p>
        </w:tc>
        <w:tc>
          <w:tcPr>
            <w:tcW w:w="2009" w:type="pct"/>
            <w:shd w:val="clear" w:color="auto" w:fill="auto"/>
            <w:noWrap/>
            <w:vAlign w:val="center"/>
          </w:tcPr>
          <w:p w14:paraId="5A062EB5" w14:textId="22DD9AB4" w:rsidR="00640A93" w:rsidRPr="000C51D8" w:rsidRDefault="00640A93" w:rsidP="00640A93">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3A3AC6F9" w14:textId="3CC11CF8"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7BF0038A" w14:textId="7DA12FFB"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41C4B11B" w14:textId="31503745"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31CB28E8" w14:textId="59C2FDF3"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9ED2CCA" w14:textId="3471A563" w:rsidR="00640A93" w:rsidRPr="000C51D8" w:rsidRDefault="005B6046" w:rsidP="00640A93">
            <w:pPr>
              <w:jc w:val="center"/>
              <w:rPr>
                <w:sz w:val="20"/>
                <w:szCs w:val="20"/>
              </w:rPr>
            </w:pPr>
            <w:r>
              <w:rPr>
                <w:sz w:val="20"/>
                <w:szCs w:val="20"/>
              </w:rPr>
              <w:t>-</w:t>
            </w:r>
          </w:p>
        </w:tc>
        <w:tc>
          <w:tcPr>
            <w:tcW w:w="307" w:type="pct"/>
            <w:shd w:val="clear" w:color="auto" w:fill="auto"/>
            <w:noWrap/>
            <w:vAlign w:val="center"/>
          </w:tcPr>
          <w:p w14:paraId="7ADC196C" w14:textId="06E2A3A8" w:rsidR="00640A93" w:rsidRPr="000C51D8" w:rsidRDefault="005B6046" w:rsidP="00640A93">
            <w:pPr>
              <w:jc w:val="center"/>
              <w:rPr>
                <w:sz w:val="20"/>
                <w:szCs w:val="20"/>
              </w:rPr>
            </w:pPr>
            <w:r>
              <w:rPr>
                <w:sz w:val="20"/>
                <w:szCs w:val="20"/>
              </w:rPr>
              <w:t>-</w:t>
            </w:r>
          </w:p>
        </w:tc>
        <w:tc>
          <w:tcPr>
            <w:tcW w:w="324" w:type="pct"/>
            <w:shd w:val="clear" w:color="auto" w:fill="auto"/>
            <w:vAlign w:val="center"/>
          </w:tcPr>
          <w:p w14:paraId="68C82E7B" w14:textId="3FAD0B98" w:rsidR="00640A93" w:rsidRPr="000C51D8" w:rsidRDefault="005B6046" w:rsidP="00640A93">
            <w:pPr>
              <w:jc w:val="center"/>
              <w:rPr>
                <w:sz w:val="20"/>
                <w:szCs w:val="20"/>
              </w:rPr>
            </w:pPr>
            <w:r>
              <w:rPr>
                <w:sz w:val="20"/>
                <w:szCs w:val="20"/>
              </w:rPr>
              <w:t>-</w:t>
            </w:r>
          </w:p>
        </w:tc>
        <w:tc>
          <w:tcPr>
            <w:tcW w:w="395" w:type="pct"/>
            <w:shd w:val="clear" w:color="auto" w:fill="auto"/>
            <w:vAlign w:val="center"/>
          </w:tcPr>
          <w:p w14:paraId="62AC1466" w14:textId="6CA29C75" w:rsidR="00640A93" w:rsidRPr="000C51D8" w:rsidRDefault="005B6046" w:rsidP="00640A93">
            <w:pPr>
              <w:jc w:val="center"/>
              <w:rPr>
                <w:sz w:val="20"/>
                <w:szCs w:val="20"/>
              </w:rPr>
            </w:pPr>
            <w:r>
              <w:rPr>
                <w:sz w:val="20"/>
                <w:szCs w:val="20"/>
              </w:rPr>
              <w:t>-</w:t>
            </w:r>
          </w:p>
        </w:tc>
      </w:tr>
      <w:tr w:rsidR="000C51D8" w:rsidRPr="000C51D8" w14:paraId="77234A7E" w14:textId="77777777" w:rsidTr="00A2495B">
        <w:trPr>
          <w:cantSplit/>
        </w:trPr>
        <w:tc>
          <w:tcPr>
            <w:tcW w:w="257" w:type="pct"/>
            <w:shd w:val="clear" w:color="auto" w:fill="auto"/>
            <w:vAlign w:val="bottom"/>
          </w:tcPr>
          <w:p w14:paraId="0CCCC63E" w14:textId="2E95E452" w:rsidR="00640A93" w:rsidRPr="000C51D8" w:rsidRDefault="00640A93" w:rsidP="00640A93">
            <w:pPr>
              <w:jc w:val="center"/>
              <w:rPr>
                <w:sz w:val="20"/>
                <w:szCs w:val="20"/>
              </w:rPr>
            </w:pPr>
            <w:r w:rsidRPr="000C51D8">
              <w:rPr>
                <w:sz w:val="20"/>
                <w:szCs w:val="20"/>
              </w:rPr>
              <w:t>3.9</w:t>
            </w:r>
          </w:p>
        </w:tc>
        <w:tc>
          <w:tcPr>
            <w:tcW w:w="2009" w:type="pct"/>
            <w:shd w:val="clear" w:color="auto" w:fill="auto"/>
            <w:noWrap/>
            <w:vAlign w:val="center"/>
          </w:tcPr>
          <w:p w14:paraId="26DDF405" w14:textId="741ADE33" w:rsidR="00640A93" w:rsidRPr="000C51D8" w:rsidRDefault="00640A93" w:rsidP="00640A93">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2BE71FD6" w14:textId="2097955C"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5CBD1B2C" w14:textId="16817EF1" w:rsidR="00640A93" w:rsidRPr="000C51D8" w:rsidRDefault="00640A93" w:rsidP="00640A93">
            <w:pPr>
              <w:jc w:val="center"/>
              <w:rPr>
                <w:sz w:val="20"/>
                <w:szCs w:val="20"/>
              </w:rPr>
            </w:pPr>
            <w:r w:rsidRPr="000C51D8">
              <w:rPr>
                <w:sz w:val="20"/>
                <w:szCs w:val="20"/>
              </w:rPr>
              <w:t>355,8</w:t>
            </w:r>
          </w:p>
        </w:tc>
        <w:tc>
          <w:tcPr>
            <w:tcW w:w="300" w:type="pct"/>
            <w:shd w:val="clear" w:color="auto" w:fill="auto"/>
            <w:noWrap/>
            <w:vAlign w:val="center"/>
          </w:tcPr>
          <w:p w14:paraId="5DC85D4B" w14:textId="02D51578" w:rsidR="00640A93" w:rsidRPr="000C51D8" w:rsidRDefault="00640A93" w:rsidP="00640A93">
            <w:pPr>
              <w:jc w:val="center"/>
              <w:rPr>
                <w:sz w:val="20"/>
                <w:szCs w:val="20"/>
              </w:rPr>
            </w:pPr>
            <w:r w:rsidRPr="000C51D8">
              <w:rPr>
                <w:sz w:val="20"/>
                <w:szCs w:val="20"/>
              </w:rPr>
              <w:t>355,8</w:t>
            </w:r>
          </w:p>
        </w:tc>
        <w:tc>
          <w:tcPr>
            <w:tcW w:w="318" w:type="pct"/>
            <w:shd w:val="clear" w:color="auto" w:fill="auto"/>
            <w:noWrap/>
            <w:vAlign w:val="center"/>
          </w:tcPr>
          <w:p w14:paraId="6AAFFF2E" w14:textId="3742C81E"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7CDD67FE" w14:textId="6B32F4A0" w:rsidR="00640A93" w:rsidRPr="000C51D8" w:rsidRDefault="00640A93" w:rsidP="00640A93">
            <w:pPr>
              <w:jc w:val="center"/>
              <w:rPr>
                <w:sz w:val="20"/>
                <w:szCs w:val="20"/>
              </w:rPr>
            </w:pPr>
            <w:r w:rsidRPr="000C51D8">
              <w:rPr>
                <w:sz w:val="20"/>
                <w:szCs w:val="20"/>
              </w:rPr>
              <w:t>355,8</w:t>
            </w:r>
          </w:p>
        </w:tc>
        <w:tc>
          <w:tcPr>
            <w:tcW w:w="307" w:type="pct"/>
            <w:shd w:val="clear" w:color="auto" w:fill="auto"/>
            <w:noWrap/>
            <w:vAlign w:val="center"/>
          </w:tcPr>
          <w:p w14:paraId="54EB64C6" w14:textId="470C6DD1" w:rsidR="00640A93" w:rsidRPr="000C51D8" w:rsidRDefault="00640A93" w:rsidP="00640A93">
            <w:pPr>
              <w:jc w:val="center"/>
              <w:rPr>
                <w:sz w:val="20"/>
                <w:szCs w:val="20"/>
              </w:rPr>
            </w:pPr>
            <w:r w:rsidRPr="000C51D8">
              <w:rPr>
                <w:sz w:val="20"/>
                <w:szCs w:val="20"/>
              </w:rPr>
              <w:t>355,8</w:t>
            </w:r>
          </w:p>
        </w:tc>
        <w:tc>
          <w:tcPr>
            <w:tcW w:w="324" w:type="pct"/>
            <w:shd w:val="clear" w:color="auto" w:fill="auto"/>
            <w:vAlign w:val="center"/>
          </w:tcPr>
          <w:p w14:paraId="6585D02D" w14:textId="5302EBA8" w:rsidR="00640A93" w:rsidRPr="000C51D8" w:rsidRDefault="00640A93" w:rsidP="00640A93">
            <w:pPr>
              <w:jc w:val="center"/>
              <w:rPr>
                <w:sz w:val="20"/>
                <w:szCs w:val="20"/>
              </w:rPr>
            </w:pPr>
            <w:r w:rsidRPr="000C51D8">
              <w:rPr>
                <w:sz w:val="20"/>
                <w:szCs w:val="20"/>
              </w:rPr>
              <w:t>355,8</w:t>
            </w:r>
          </w:p>
        </w:tc>
        <w:tc>
          <w:tcPr>
            <w:tcW w:w="395" w:type="pct"/>
            <w:shd w:val="clear" w:color="auto" w:fill="auto"/>
            <w:vAlign w:val="center"/>
          </w:tcPr>
          <w:p w14:paraId="59903CCA" w14:textId="46E84AF8" w:rsidR="00640A93" w:rsidRPr="000C51D8" w:rsidRDefault="00640A93" w:rsidP="00640A93">
            <w:pPr>
              <w:jc w:val="center"/>
              <w:rPr>
                <w:sz w:val="20"/>
                <w:szCs w:val="20"/>
              </w:rPr>
            </w:pPr>
            <w:r w:rsidRPr="000C51D8">
              <w:rPr>
                <w:sz w:val="20"/>
                <w:szCs w:val="20"/>
              </w:rPr>
              <w:t>355,8</w:t>
            </w:r>
          </w:p>
        </w:tc>
      </w:tr>
      <w:tr w:rsidR="000C51D8" w:rsidRPr="000C51D8" w14:paraId="5F829D26" w14:textId="77777777" w:rsidTr="00A2495B">
        <w:trPr>
          <w:cantSplit/>
        </w:trPr>
        <w:tc>
          <w:tcPr>
            <w:tcW w:w="257" w:type="pct"/>
            <w:shd w:val="clear" w:color="auto" w:fill="auto"/>
            <w:vAlign w:val="bottom"/>
          </w:tcPr>
          <w:p w14:paraId="721F9751" w14:textId="4764F0E2" w:rsidR="00640A93" w:rsidRPr="000C51D8" w:rsidRDefault="00640A93" w:rsidP="00640A93">
            <w:pPr>
              <w:jc w:val="center"/>
              <w:rPr>
                <w:sz w:val="20"/>
                <w:szCs w:val="20"/>
              </w:rPr>
            </w:pPr>
            <w:r w:rsidRPr="000C51D8">
              <w:rPr>
                <w:sz w:val="20"/>
                <w:szCs w:val="20"/>
              </w:rPr>
              <w:t>3.10</w:t>
            </w:r>
          </w:p>
        </w:tc>
        <w:tc>
          <w:tcPr>
            <w:tcW w:w="2009" w:type="pct"/>
            <w:shd w:val="clear" w:color="auto" w:fill="auto"/>
            <w:noWrap/>
            <w:vAlign w:val="center"/>
          </w:tcPr>
          <w:p w14:paraId="40FCEE25" w14:textId="00F7E492" w:rsidR="00640A93" w:rsidRPr="000C51D8" w:rsidRDefault="00640A93" w:rsidP="00640A93">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4248D4B0" w14:textId="7C72EC8B" w:rsidR="00640A93" w:rsidRPr="000C51D8" w:rsidRDefault="00640A93" w:rsidP="00640A93">
            <w:pPr>
              <w:jc w:val="center"/>
              <w:rPr>
                <w:sz w:val="20"/>
                <w:szCs w:val="20"/>
              </w:rPr>
            </w:pPr>
            <w:r w:rsidRPr="000C51D8">
              <w:rPr>
                <w:sz w:val="20"/>
                <w:szCs w:val="20"/>
              </w:rPr>
              <w:t>кг у.т./Гкал</w:t>
            </w:r>
          </w:p>
        </w:tc>
        <w:tc>
          <w:tcPr>
            <w:tcW w:w="310" w:type="pct"/>
            <w:shd w:val="clear" w:color="auto" w:fill="auto"/>
            <w:noWrap/>
            <w:vAlign w:val="center"/>
          </w:tcPr>
          <w:p w14:paraId="7F143635" w14:textId="48480537" w:rsidR="00640A93" w:rsidRPr="000C51D8" w:rsidRDefault="00640A93" w:rsidP="00640A93">
            <w:pPr>
              <w:jc w:val="center"/>
              <w:rPr>
                <w:sz w:val="20"/>
                <w:szCs w:val="20"/>
              </w:rPr>
            </w:pPr>
            <w:r w:rsidRPr="000C51D8">
              <w:rPr>
                <w:sz w:val="20"/>
                <w:szCs w:val="20"/>
              </w:rPr>
              <w:t>137,9</w:t>
            </w:r>
          </w:p>
        </w:tc>
        <w:tc>
          <w:tcPr>
            <w:tcW w:w="300" w:type="pct"/>
            <w:shd w:val="clear" w:color="auto" w:fill="auto"/>
            <w:noWrap/>
            <w:vAlign w:val="center"/>
          </w:tcPr>
          <w:p w14:paraId="45707A07" w14:textId="38CA857D" w:rsidR="00640A93" w:rsidRPr="000C51D8" w:rsidRDefault="00640A93" w:rsidP="00640A93">
            <w:pPr>
              <w:jc w:val="center"/>
              <w:rPr>
                <w:sz w:val="20"/>
                <w:szCs w:val="20"/>
              </w:rPr>
            </w:pPr>
            <w:r w:rsidRPr="000C51D8">
              <w:rPr>
                <w:sz w:val="20"/>
                <w:szCs w:val="20"/>
              </w:rPr>
              <w:t>137,9</w:t>
            </w:r>
          </w:p>
        </w:tc>
        <w:tc>
          <w:tcPr>
            <w:tcW w:w="318" w:type="pct"/>
            <w:shd w:val="clear" w:color="auto" w:fill="auto"/>
            <w:noWrap/>
            <w:vAlign w:val="center"/>
          </w:tcPr>
          <w:p w14:paraId="0706323E" w14:textId="7D148915" w:rsidR="00640A93" w:rsidRPr="000C51D8" w:rsidRDefault="00640A93" w:rsidP="00640A93">
            <w:pPr>
              <w:jc w:val="center"/>
              <w:rPr>
                <w:sz w:val="20"/>
                <w:szCs w:val="20"/>
              </w:rPr>
            </w:pPr>
            <w:r w:rsidRPr="000C51D8">
              <w:rPr>
                <w:sz w:val="20"/>
                <w:szCs w:val="20"/>
              </w:rPr>
              <w:t>137,9</w:t>
            </w:r>
          </w:p>
        </w:tc>
        <w:tc>
          <w:tcPr>
            <w:tcW w:w="307" w:type="pct"/>
            <w:shd w:val="clear" w:color="auto" w:fill="auto"/>
            <w:noWrap/>
            <w:vAlign w:val="center"/>
          </w:tcPr>
          <w:p w14:paraId="13C223E2" w14:textId="67E4408B" w:rsidR="00640A93" w:rsidRPr="000C51D8" w:rsidRDefault="00640A93" w:rsidP="00640A93">
            <w:pPr>
              <w:jc w:val="center"/>
              <w:rPr>
                <w:sz w:val="20"/>
                <w:szCs w:val="20"/>
              </w:rPr>
            </w:pPr>
            <w:r w:rsidRPr="000C51D8">
              <w:rPr>
                <w:sz w:val="20"/>
                <w:szCs w:val="20"/>
              </w:rPr>
              <w:t>137,9</w:t>
            </w:r>
          </w:p>
        </w:tc>
        <w:tc>
          <w:tcPr>
            <w:tcW w:w="307" w:type="pct"/>
            <w:shd w:val="clear" w:color="auto" w:fill="auto"/>
            <w:noWrap/>
            <w:vAlign w:val="center"/>
          </w:tcPr>
          <w:p w14:paraId="19E740CA" w14:textId="5049153E" w:rsidR="00640A93" w:rsidRPr="000C51D8" w:rsidRDefault="00640A93" w:rsidP="00640A93">
            <w:pPr>
              <w:jc w:val="center"/>
              <w:rPr>
                <w:sz w:val="20"/>
                <w:szCs w:val="20"/>
              </w:rPr>
            </w:pPr>
            <w:r w:rsidRPr="000C51D8">
              <w:rPr>
                <w:sz w:val="20"/>
                <w:szCs w:val="20"/>
              </w:rPr>
              <w:t>137,9</w:t>
            </w:r>
          </w:p>
        </w:tc>
        <w:tc>
          <w:tcPr>
            <w:tcW w:w="324" w:type="pct"/>
            <w:shd w:val="clear" w:color="auto" w:fill="auto"/>
            <w:vAlign w:val="center"/>
          </w:tcPr>
          <w:p w14:paraId="57AD34E3" w14:textId="66B9176D" w:rsidR="00640A93" w:rsidRPr="000C51D8" w:rsidRDefault="00640A93" w:rsidP="00640A93">
            <w:pPr>
              <w:jc w:val="center"/>
              <w:rPr>
                <w:sz w:val="20"/>
                <w:szCs w:val="20"/>
              </w:rPr>
            </w:pPr>
            <w:r w:rsidRPr="000C51D8">
              <w:rPr>
                <w:sz w:val="20"/>
                <w:szCs w:val="20"/>
              </w:rPr>
              <w:t>137,9</w:t>
            </w:r>
          </w:p>
        </w:tc>
        <w:tc>
          <w:tcPr>
            <w:tcW w:w="395" w:type="pct"/>
            <w:shd w:val="clear" w:color="auto" w:fill="auto"/>
            <w:vAlign w:val="center"/>
          </w:tcPr>
          <w:p w14:paraId="2AD2C873" w14:textId="431638CB" w:rsidR="00640A93" w:rsidRPr="000C51D8" w:rsidRDefault="00640A93" w:rsidP="00640A93">
            <w:pPr>
              <w:jc w:val="center"/>
              <w:rPr>
                <w:sz w:val="20"/>
                <w:szCs w:val="20"/>
              </w:rPr>
            </w:pPr>
            <w:r w:rsidRPr="000C51D8">
              <w:rPr>
                <w:sz w:val="20"/>
                <w:szCs w:val="20"/>
              </w:rPr>
              <w:t>137,9</w:t>
            </w:r>
          </w:p>
        </w:tc>
      </w:tr>
      <w:tr w:rsidR="000C51D8" w:rsidRPr="000C51D8" w14:paraId="68A3AB3D" w14:textId="77777777" w:rsidTr="00A2495B">
        <w:trPr>
          <w:cantSplit/>
        </w:trPr>
        <w:tc>
          <w:tcPr>
            <w:tcW w:w="257" w:type="pct"/>
            <w:shd w:val="clear" w:color="auto" w:fill="auto"/>
            <w:vAlign w:val="center"/>
          </w:tcPr>
          <w:p w14:paraId="500427EF" w14:textId="19C79653" w:rsidR="00640A93" w:rsidRPr="000C51D8" w:rsidRDefault="00640A93" w:rsidP="00640A93">
            <w:pPr>
              <w:jc w:val="center"/>
              <w:rPr>
                <w:sz w:val="20"/>
                <w:szCs w:val="20"/>
              </w:rPr>
            </w:pPr>
            <w:r w:rsidRPr="000C51D8">
              <w:rPr>
                <w:sz w:val="20"/>
                <w:szCs w:val="20"/>
              </w:rPr>
              <w:t>4</w:t>
            </w:r>
          </w:p>
        </w:tc>
        <w:tc>
          <w:tcPr>
            <w:tcW w:w="2009" w:type="pct"/>
            <w:shd w:val="clear" w:color="auto" w:fill="auto"/>
            <w:noWrap/>
            <w:vAlign w:val="center"/>
          </w:tcPr>
          <w:p w14:paraId="4A7CE699" w14:textId="3FFC675E" w:rsidR="00640A93" w:rsidRPr="000C51D8" w:rsidRDefault="00640A93" w:rsidP="00640A93">
            <w:pPr>
              <w:jc w:val="center"/>
              <w:rPr>
                <w:sz w:val="20"/>
                <w:szCs w:val="20"/>
              </w:rPr>
            </w:pPr>
            <w:r w:rsidRPr="000C51D8">
              <w:rPr>
                <w:sz w:val="20"/>
                <w:szCs w:val="20"/>
              </w:rPr>
              <w:t>Отношение величины технологических потерь тепловой энергии к материальной характеристике тепловой сети</w:t>
            </w:r>
          </w:p>
        </w:tc>
        <w:tc>
          <w:tcPr>
            <w:tcW w:w="474" w:type="pct"/>
            <w:shd w:val="clear" w:color="auto" w:fill="auto"/>
            <w:noWrap/>
            <w:vAlign w:val="center"/>
          </w:tcPr>
          <w:p w14:paraId="34A74F34" w14:textId="6134CA04" w:rsidR="00640A93" w:rsidRPr="000C51D8" w:rsidRDefault="00640A93" w:rsidP="00640A93">
            <w:pPr>
              <w:jc w:val="center"/>
              <w:rPr>
                <w:sz w:val="20"/>
                <w:szCs w:val="20"/>
              </w:rPr>
            </w:pPr>
            <w:r w:rsidRPr="000C51D8">
              <w:rPr>
                <w:sz w:val="20"/>
                <w:szCs w:val="20"/>
              </w:rPr>
              <w:t> </w:t>
            </w:r>
          </w:p>
        </w:tc>
        <w:tc>
          <w:tcPr>
            <w:tcW w:w="310" w:type="pct"/>
            <w:shd w:val="clear" w:color="auto" w:fill="auto"/>
            <w:noWrap/>
            <w:vAlign w:val="center"/>
          </w:tcPr>
          <w:p w14:paraId="11964CA5" w14:textId="4475978C" w:rsidR="00640A93" w:rsidRPr="000C51D8" w:rsidRDefault="00640A93" w:rsidP="00640A93">
            <w:pPr>
              <w:jc w:val="center"/>
              <w:rPr>
                <w:sz w:val="20"/>
                <w:szCs w:val="20"/>
              </w:rPr>
            </w:pPr>
            <w:r w:rsidRPr="000C51D8">
              <w:rPr>
                <w:sz w:val="20"/>
                <w:szCs w:val="20"/>
              </w:rPr>
              <w:t> </w:t>
            </w:r>
          </w:p>
        </w:tc>
        <w:tc>
          <w:tcPr>
            <w:tcW w:w="300" w:type="pct"/>
            <w:shd w:val="clear" w:color="auto" w:fill="auto"/>
            <w:noWrap/>
            <w:vAlign w:val="center"/>
          </w:tcPr>
          <w:p w14:paraId="4E0705BF" w14:textId="37F43DF7" w:rsidR="00640A93" w:rsidRPr="000C51D8" w:rsidRDefault="00640A93" w:rsidP="00640A93">
            <w:pPr>
              <w:jc w:val="center"/>
              <w:rPr>
                <w:sz w:val="20"/>
                <w:szCs w:val="20"/>
              </w:rPr>
            </w:pPr>
            <w:r w:rsidRPr="000C51D8">
              <w:rPr>
                <w:sz w:val="20"/>
                <w:szCs w:val="20"/>
              </w:rPr>
              <w:t> </w:t>
            </w:r>
          </w:p>
        </w:tc>
        <w:tc>
          <w:tcPr>
            <w:tcW w:w="318" w:type="pct"/>
            <w:shd w:val="clear" w:color="auto" w:fill="auto"/>
            <w:noWrap/>
            <w:vAlign w:val="center"/>
          </w:tcPr>
          <w:p w14:paraId="7E7445E0" w14:textId="23A1BA52" w:rsidR="00640A93" w:rsidRPr="000C51D8" w:rsidRDefault="00640A93" w:rsidP="00640A93">
            <w:pPr>
              <w:jc w:val="center"/>
              <w:rPr>
                <w:sz w:val="20"/>
                <w:szCs w:val="20"/>
              </w:rPr>
            </w:pPr>
            <w:r w:rsidRPr="000C51D8">
              <w:rPr>
                <w:sz w:val="20"/>
                <w:szCs w:val="20"/>
              </w:rPr>
              <w:t> </w:t>
            </w:r>
          </w:p>
        </w:tc>
        <w:tc>
          <w:tcPr>
            <w:tcW w:w="307" w:type="pct"/>
            <w:shd w:val="clear" w:color="auto" w:fill="auto"/>
            <w:noWrap/>
            <w:vAlign w:val="center"/>
          </w:tcPr>
          <w:p w14:paraId="4DA9AC3E" w14:textId="5081644E" w:rsidR="00640A93" w:rsidRPr="000C51D8" w:rsidRDefault="00640A93" w:rsidP="00640A93">
            <w:pPr>
              <w:jc w:val="center"/>
              <w:rPr>
                <w:sz w:val="20"/>
                <w:szCs w:val="20"/>
              </w:rPr>
            </w:pPr>
            <w:r w:rsidRPr="000C51D8">
              <w:rPr>
                <w:sz w:val="20"/>
                <w:szCs w:val="20"/>
              </w:rPr>
              <w:t> </w:t>
            </w:r>
          </w:p>
        </w:tc>
        <w:tc>
          <w:tcPr>
            <w:tcW w:w="307" w:type="pct"/>
            <w:shd w:val="clear" w:color="auto" w:fill="auto"/>
            <w:noWrap/>
            <w:vAlign w:val="center"/>
          </w:tcPr>
          <w:p w14:paraId="0141A8C2" w14:textId="6ECB82B1" w:rsidR="00640A93" w:rsidRPr="000C51D8" w:rsidRDefault="00640A93" w:rsidP="00640A93">
            <w:pPr>
              <w:jc w:val="center"/>
              <w:rPr>
                <w:sz w:val="20"/>
                <w:szCs w:val="20"/>
              </w:rPr>
            </w:pPr>
            <w:r w:rsidRPr="000C51D8">
              <w:rPr>
                <w:sz w:val="20"/>
                <w:szCs w:val="20"/>
              </w:rPr>
              <w:t> </w:t>
            </w:r>
          </w:p>
        </w:tc>
        <w:tc>
          <w:tcPr>
            <w:tcW w:w="324" w:type="pct"/>
            <w:shd w:val="clear" w:color="auto" w:fill="auto"/>
            <w:vAlign w:val="center"/>
          </w:tcPr>
          <w:p w14:paraId="4EF3D2F9" w14:textId="0E5A06B0" w:rsidR="00640A93" w:rsidRPr="000C51D8" w:rsidRDefault="00640A93" w:rsidP="00640A93">
            <w:pPr>
              <w:jc w:val="center"/>
              <w:rPr>
                <w:sz w:val="20"/>
                <w:szCs w:val="20"/>
              </w:rPr>
            </w:pPr>
            <w:r w:rsidRPr="000C51D8">
              <w:rPr>
                <w:sz w:val="20"/>
                <w:szCs w:val="20"/>
              </w:rPr>
              <w:t> </w:t>
            </w:r>
          </w:p>
        </w:tc>
        <w:tc>
          <w:tcPr>
            <w:tcW w:w="395" w:type="pct"/>
            <w:shd w:val="clear" w:color="auto" w:fill="auto"/>
            <w:vAlign w:val="center"/>
          </w:tcPr>
          <w:p w14:paraId="7AF172A5" w14:textId="79267DB9" w:rsidR="00640A93" w:rsidRPr="000C51D8" w:rsidRDefault="00640A93" w:rsidP="00640A93">
            <w:pPr>
              <w:jc w:val="center"/>
              <w:rPr>
                <w:sz w:val="20"/>
                <w:szCs w:val="20"/>
              </w:rPr>
            </w:pPr>
            <w:r w:rsidRPr="000C51D8">
              <w:rPr>
                <w:sz w:val="20"/>
                <w:szCs w:val="20"/>
              </w:rPr>
              <w:t> </w:t>
            </w:r>
          </w:p>
        </w:tc>
      </w:tr>
      <w:tr w:rsidR="005B6046" w:rsidRPr="000C51D8" w14:paraId="47900D1A" w14:textId="77777777" w:rsidTr="00A2495B">
        <w:trPr>
          <w:cantSplit/>
        </w:trPr>
        <w:tc>
          <w:tcPr>
            <w:tcW w:w="257" w:type="pct"/>
            <w:shd w:val="clear" w:color="auto" w:fill="auto"/>
            <w:vAlign w:val="bottom"/>
          </w:tcPr>
          <w:p w14:paraId="2C1B9866" w14:textId="344F5C98" w:rsidR="005B6046" w:rsidRPr="000C51D8" w:rsidRDefault="005B6046" w:rsidP="005B6046">
            <w:pPr>
              <w:jc w:val="center"/>
              <w:rPr>
                <w:sz w:val="20"/>
                <w:szCs w:val="20"/>
              </w:rPr>
            </w:pPr>
            <w:r w:rsidRPr="000C51D8">
              <w:rPr>
                <w:sz w:val="20"/>
                <w:szCs w:val="20"/>
              </w:rPr>
              <w:t>4.1</w:t>
            </w:r>
          </w:p>
        </w:tc>
        <w:tc>
          <w:tcPr>
            <w:tcW w:w="2009" w:type="pct"/>
            <w:shd w:val="clear" w:color="auto" w:fill="auto"/>
            <w:noWrap/>
            <w:vAlign w:val="center"/>
          </w:tcPr>
          <w:p w14:paraId="39B25101" w14:textId="57548F84"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08DA65F0" w14:textId="7CC66E38"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3D85621C" w14:textId="3555A273" w:rsidR="005B6046" w:rsidRPr="000C51D8" w:rsidRDefault="005B6046" w:rsidP="005B6046">
            <w:pPr>
              <w:jc w:val="center"/>
              <w:rPr>
                <w:sz w:val="20"/>
                <w:szCs w:val="20"/>
              </w:rPr>
            </w:pPr>
            <w:r>
              <w:rPr>
                <w:color w:val="000000"/>
                <w:sz w:val="22"/>
                <w:szCs w:val="22"/>
              </w:rPr>
              <w:t>1,226</w:t>
            </w:r>
          </w:p>
        </w:tc>
        <w:tc>
          <w:tcPr>
            <w:tcW w:w="300" w:type="pct"/>
            <w:tcBorders>
              <w:top w:val="nil"/>
              <w:left w:val="nil"/>
              <w:bottom w:val="single" w:sz="8" w:space="0" w:color="auto"/>
              <w:right w:val="single" w:sz="8" w:space="0" w:color="auto"/>
            </w:tcBorders>
            <w:shd w:val="clear" w:color="auto" w:fill="auto"/>
            <w:noWrap/>
            <w:vAlign w:val="center"/>
          </w:tcPr>
          <w:p w14:paraId="41118F4F" w14:textId="6259D9D4" w:rsidR="005B6046" w:rsidRPr="000C51D8" w:rsidRDefault="005B6046" w:rsidP="005B6046">
            <w:pPr>
              <w:jc w:val="center"/>
              <w:rPr>
                <w:sz w:val="20"/>
                <w:szCs w:val="20"/>
              </w:rPr>
            </w:pPr>
            <w:r>
              <w:rPr>
                <w:color w:val="000000"/>
                <w:sz w:val="22"/>
                <w:szCs w:val="22"/>
              </w:rPr>
              <w:t>1,226</w:t>
            </w:r>
          </w:p>
        </w:tc>
        <w:tc>
          <w:tcPr>
            <w:tcW w:w="318" w:type="pct"/>
            <w:tcBorders>
              <w:top w:val="nil"/>
              <w:left w:val="nil"/>
              <w:bottom w:val="single" w:sz="8" w:space="0" w:color="auto"/>
              <w:right w:val="single" w:sz="8" w:space="0" w:color="auto"/>
            </w:tcBorders>
            <w:shd w:val="clear" w:color="auto" w:fill="auto"/>
            <w:noWrap/>
            <w:vAlign w:val="center"/>
          </w:tcPr>
          <w:p w14:paraId="59B399F2" w14:textId="11158D86" w:rsidR="005B6046" w:rsidRPr="000C51D8" w:rsidRDefault="005B6046" w:rsidP="005B6046">
            <w:pPr>
              <w:jc w:val="center"/>
              <w:rPr>
                <w:sz w:val="20"/>
                <w:szCs w:val="20"/>
              </w:rPr>
            </w:pPr>
            <w:r>
              <w:rPr>
                <w:color w:val="000000"/>
                <w:sz w:val="22"/>
                <w:szCs w:val="22"/>
              </w:rPr>
              <w:t>1,044</w:t>
            </w:r>
          </w:p>
        </w:tc>
        <w:tc>
          <w:tcPr>
            <w:tcW w:w="307" w:type="pct"/>
            <w:tcBorders>
              <w:top w:val="nil"/>
              <w:left w:val="nil"/>
              <w:bottom w:val="single" w:sz="8" w:space="0" w:color="auto"/>
              <w:right w:val="single" w:sz="8" w:space="0" w:color="auto"/>
            </w:tcBorders>
            <w:shd w:val="clear" w:color="auto" w:fill="auto"/>
            <w:noWrap/>
            <w:vAlign w:val="center"/>
          </w:tcPr>
          <w:p w14:paraId="5A25C75B" w14:textId="5A7F23E4" w:rsidR="005B6046" w:rsidRPr="000C51D8" w:rsidRDefault="005B6046" w:rsidP="005B6046">
            <w:pPr>
              <w:jc w:val="center"/>
              <w:rPr>
                <w:sz w:val="20"/>
                <w:szCs w:val="20"/>
              </w:rPr>
            </w:pPr>
            <w:r>
              <w:rPr>
                <w:color w:val="000000"/>
                <w:sz w:val="22"/>
                <w:szCs w:val="22"/>
              </w:rPr>
              <w:t>0,972</w:t>
            </w:r>
          </w:p>
        </w:tc>
        <w:tc>
          <w:tcPr>
            <w:tcW w:w="307" w:type="pct"/>
            <w:tcBorders>
              <w:top w:val="nil"/>
              <w:left w:val="nil"/>
              <w:bottom w:val="single" w:sz="8" w:space="0" w:color="auto"/>
              <w:right w:val="single" w:sz="8" w:space="0" w:color="auto"/>
            </w:tcBorders>
            <w:shd w:val="clear" w:color="auto" w:fill="auto"/>
            <w:noWrap/>
            <w:vAlign w:val="center"/>
          </w:tcPr>
          <w:p w14:paraId="765DE438" w14:textId="7EF226FB" w:rsidR="005B6046" w:rsidRPr="000C51D8" w:rsidRDefault="005B6046" w:rsidP="005B6046">
            <w:pPr>
              <w:jc w:val="center"/>
              <w:rPr>
                <w:sz w:val="20"/>
                <w:szCs w:val="20"/>
              </w:rPr>
            </w:pPr>
            <w:r>
              <w:rPr>
                <w:color w:val="000000"/>
                <w:sz w:val="22"/>
                <w:szCs w:val="22"/>
              </w:rPr>
              <w:t>0,967</w:t>
            </w:r>
          </w:p>
        </w:tc>
        <w:tc>
          <w:tcPr>
            <w:tcW w:w="324" w:type="pct"/>
            <w:tcBorders>
              <w:top w:val="nil"/>
              <w:left w:val="nil"/>
              <w:bottom w:val="single" w:sz="8" w:space="0" w:color="auto"/>
              <w:right w:val="single" w:sz="8" w:space="0" w:color="auto"/>
            </w:tcBorders>
            <w:shd w:val="clear" w:color="auto" w:fill="auto"/>
            <w:vAlign w:val="center"/>
          </w:tcPr>
          <w:p w14:paraId="0B092358" w14:textId="4AC134E2" w:rsidR="005B6046" w:rsidRPr="000C51D8" w:rsidRDefault="005B6046" w:rsidP="005B6046">
            <w:pPr>
              <w:jc w:val="center"/>
              <w:rPr>
                <w:sz w:val="20"/>
                <w:szCs w:val="20"/>
              </w:rPr>
            </w:pPr>
            <w:r>
              <w:rPr>
                <w:color w:val="000000"/>
                <w:sz w:val="22"/>
                <w:szCs w:val="22"/>
              </w:rPr>
              <w:t>0,962</w:t>
            </w:r>
          </w:p>
        </w:tc>
        <w:tc>
          <w:tcPr>
            <w:tcW w:w="395" w:type="pct"/>
            <w:tcBorders>
              <w:top w:val="nil"/>
              <w:left w:val="nil"/>
              <w:bottom w:val="single" w:sz="8" w:space="0" w:color="auto"/>
              <w:right w:val="single" w:sz="8" w:space="0" w:color="auto"/>
            </w:tcBorders>
            <w:shd w:val="clear" w:color="auto" w:fill="auto"/>
            <w:vAlign w:val="center"/>
          </w:tcPr>
          <w:p w14:paraId="789DA921" w14:textId="0BC25A38" w:rsidR="005B6046" w:rsidRPr="000C51D8" w:rsidRDefault="005B6046" w:rsidP="005B6046">
            <w:pPr>
              <w:jc w:val="center"/>
              <w:rPr>
                <w:sz w:val="20"/>
                <w:szCs w:val="20"/>
              </w:rPr>
            </w:pPr>
            <w:r>
              <w:rPr>
                <w:color w:val="000000"/>
                <w:sz w:val="22"/>
                <w:szCs w:val="22"/>
              </w:rPr>
              <w:t>0,957</w:t>
            </w:r>
          </w:p>
        </w:tc>
      </w:tr>
      <w:tr w:rsidR="005B6046" w:rsidRPr="000C51D8" w14:paraId="63B1F2CE" w14:textId="77777777" w:rsidTr="00A2495B">
        <w:trPr>
          <w:cantSplit/>
        </w:trPr>
        <w:tc>
          <w:tcPr>
            <w:tcW w:w="257" w:type="pct"/>
            <w:shd w:val="clear" w:color="auto" w:fill="auto"/>
            <w:vAlign w:val="bottom"/>
          </w:tcPr>
          <w:p w14:paraId="7E3267DE" w14:textId="0E0DAB08" w:rsidR="005B6046" w:rsidRPr="000C51D8" w:rsidRDefault="005B6046" w:rsidP="005B6046">
            <w:pPr>
              <w:jc w:val="center"/>
              <w:rPr>
                <w:sz w:val="20"/>
                <w:szCs w:val="20"/>
              </w:rPr>
            </w:pPr>
            <w:r w:rsidRPr="000C51D8">
              <w:rPr>
                <w:sz w:val="20"/>
                <w:szCs w:val="20"/>
              </w:rPr>
              <w:t>4.2</w:t>
            </w:r>
          </w:p>
        </w:tc>
        <w:tc>
          <w:tcPr>
            <w:tcW w:w="2009" w:type="pct"/>
            <w:shd w:val="clear" w:color="auto" w:fill="auto"/>
            <w:noWrap/>
            <w:vAlign w:val="center"/>
          </w:tcPr>
          <w:p w14:paraId="6EC799F8" w14:textId="5F19980B"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7A6AB5B4" w14:textId="113EE007"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6AC9A8E8" w14:textId="6F562576" w:rsidR="005B6046" w:rsidRPr="000C51D8" w:rsidRDefault="005B6046" w:rsidP="005B6046">
            <w:pPr>
              <w:jc w:val="center"/>
              <w:rPr>
                <w:sz w:val="20"/>
                <w:szCs w:val="20"/>
              </w:rPr>
            </w:pPr>
            <w:r>
              <w:rPr>
                <w:color w:val="000000"/>
                <w:sz w:val="22"/>
                <w:szCs w:val="22"/>
              </w:rPr>
              <w:t>3,006</w:t>
            </w:r>
          </w:p>
        </w:tc>
        <w:tc>
          <w:tcPr>
            <w:tcW w:w="300" w:type="pct"/>
            <w:tcBorders>
              <w:top w:val="nil"/>
              <w:left w:val="nil"/>
              <w:bottom w:val="single" w:sz="8" w:space="0" w:color="auto"/>
              <w:right w:val="single" w:sz="8" w:space="0" w:color="auto"/>
            </w:tcBorders>
            <w:shd w:val="clear" w:color="auto" w:fill="auto"/>
            <w:noWrap/>
            <w:vAlign w:val="center"/>
          </w:tcPr>
          <w:p w14:paraId="5561C97C" w14:textId="204BB97F" w:rsidR="005B6046" w:rsidRPr="000C51D8" w:rsidRDefault="005B6046" w:rsidP="005B6046">
            <w:pPr>
              <w:jc w:val="center"/>
              <w:rPr>
                <w:sz w:val="20"/>
                <w:szCs w:val="20"/>
              </w:rPr>
            </w:pPr>
            <w:r>
              <w:rPr>
                <w:color w:val="000000"/>
                <w:sz w:val="22"/>
                <w:szCs w:val="22"/>
              </w:rPr>
              <w:t>3,006</w:t>
            </w:r>
          </w:p>
        </w:tc>
        <w:tc>
          <w:tcPr>
            <w:tcW w:w="318" w:type="pct"/>
            <w:tcBorders>
              <w:top w:val="nil"/>
              <w:left w:val="nil"/>
              <w:bottom w:val="single" w:sz="8" w:space="0" w:color="auto"/>
              <w:right w:val="single" w:sz="8" w:space="0" w:color="auto"/>
            </w:tcBorders>
            <w:shd w:val="clear" w:color="auto" w:fill="auto"/>
            <w:noWrap/>
            <w:vAlign w:val="center"/>
          </w:tcPr>
          <w:p w14:paraId="237B87F8" w14:textId="79FCF496" w:rsidR="005B6046" w:rsidRPr="000C51D8" w:rsidRDefault="005B6046" w:rsidP="005B6046">
            <w:pPr>
              <w:jc w:val="center"/>
              <w:rPr>
                <w:sz w:val="20"/>
                <w:szCs w:val="20"/>
              </w:rPr>
            </w:pPr>
            <w:r>
              <w:rPr>
                <w:color w:val="000000"/>
                <w:sz w:val="22"/>
                <w:szCs w:val="22"/>
              </w:rPr>
              <w:t>3,006</w:t>
            </w:r>
          </w:p>
        </w:tc>
        <w:tc>
          <w:tcPr>
            <w:tcW w:w="307" w:type="pct"/>
            <w:tcBorders>
              <w:top w:val="nil"/>
              <w:left w:val="nil"/>
              <w:bottom w:val="single" w:sz="8" w:space="0" w:color="auto"/>
              <w:right w:val="single" w:sz="8" w:space="0" w:color="auto"/>
            </w:tcBorders>
            <w:shd w:val="clear" w:color="auto" w:fill="auto"/>
            <w:noWrap/>
            <w:vAlign w:val="center"/>
          </w:tcPr>
          <w:p w14:paraId="551BFA7A" w14:textId="4D28D862" w:rsidR="005B6046" w:rsidRPr="000C51D8" w:rsidRDefault="005B6046" w:rsidP="005B6046">
            <w:pPr>
              <w:jc w:val="center"/>
              <w:rPr>
                <w:sz w:val="20"/>
                <w:szCs w:val="20"/>
              </w:rPr>
            </w:pPr>
            <w:r>
              <w:rPr>
                <w:color w:val="000000"/>
                <w:sz w:val="22"/>
                <w:szCs w:val="22"/>
              </w:rPr>
              <w:t>3,006</w:t>
            </w:r>
          </w:p>
        </w:tc>
        <w:tc>
          <w:tcPr>
            <w:tcW w:w="307" w:type="pct"/>
            <w:tcBorders>
              <w:top w:val="nil"/>
              <w:left w:val="nil"/>
              <w:bottom w:val="single" w:sz="8" w:space="0" w:color="auto"/>
              <w:right w:val="single" w:sz="8" w:space="0" w:color="auto"/>
            </w:tcBorders>
            <w:shd w:val="clear" w:color="auto" w:fill="auto"/>
            <w:noWrap/>
            <w:vAlign w:val="center"/>
          </w:tcPr>
          <w:p w14:paraId="2D64FBCE" w14:textId="6CED3584" w:rsidR="005B6046" w:rsidRPr="000C51D8" w:rsidRDefault="005B6046" w:rsidP="005B6046">
            <w:pPr>
              <w:jc w:val="center"/>
              <w:rPr>
                <w:sz w:val="20"/>
                <w:szCs w:val="20"/>
              </w:rPr>
            </w:pPr>
            <w:r>
              <w:rPr>
                <w:color w:val="000000"/>
                <w:sz w:val="22"/>
                <w:szCs w:val="22"/>
              </w:rPr>
              <w:t>3,006</w:t>
            </w:r>
          </w:p>
        </w:tc>
        <w:tc>
          <w:tcPr>
            <w:tcW w:w="324" w:type="pct"/>
            <w:tcBorders>
              <w:top w:val="nil"/>
              <w:left w:val="nil"/>
              <w:bottom w:val="single" w:sz="8" w:space="0" w:color="auto"/>
              <w:right w:val="single" w:sz="8" w:space="0" w:color="auto"/>
            </w:tcBorders>
            <w:shd w:val="clear" w:color="auto" w:fill="auto"/>
            <w:vAlign w:val="center"/>
          </w:tcPr>
          <w:p w14:paraId="161CCD61" w14:textId="03A0E594" w:rsidR="005B6046" w:rsidRPr="000C51D8" w:rsidRDefault="005B6046" w:rsidP="005B6046">
            <w:pPr>
              <w:jc w:val="center"/>
              <w:rPr>
                <w:sz w:val="20"/>
                <w:szCs w:val="20"/>
              </w:rPr>
            </w:pPr>
            <w:r>
              <w:rPr>
                <w:color w:val="000000"/>
                <w:sz w:val="22"/>
                <w:szCs w:val="22"/>
              </w:rPr>
              <w:t>3,006</w:t>
            </w:r>
          </w:p>
        </w:tc>
        <w:tc>
          <w:tcPr>
            <w:tcW w:w="395" w:type="pct"/>
            <w:tcBorders>
              <w:top w:val="nil"/>
              <w:left w:val="nil"/>
              <w:bottom w:val="single" w:sz="8" w:space="0" w:color="auto"/>
              <w:right w:val="single" w:sz="8" w:space="0" w:color="auto"/>
            </w:tcBorders>
            <w:shd w:val="clear" w:color="auto" w:fill="auto"/>
            <w:vAlign w:val="center"/>
          </w:tcPr>
          <w:p w14:paraId="69FFB6E9" w14:textId="1FDA99BA" w:rsidR="005B6046" w:rsidRPr="000C51D8" w:rsidRDefault="005B6046" w:rsidP="005B6046">
            <w:pPr>
              <w:jc w:val="center"/>
              <w:rPr>
                <w:sz w:val="20"/>
                <w:szCs w:val="20"/>
              </w:rPr>
            </w:pPr>
            <w:r>
              <w:rPr>
                <w:color w:val="000000"/>
                <w:sz w:val="22"/>
                <w:szCs w:val="22"/>
              </w:rPr>
              <w:t>3,006</w:t>
            </w:r>
          </w:p>
        </w:tc>
      </w:tr>
      <w:tr w:rsidR="005B6046" w:rsidRPr="000C51D8" w14:paraId="288FB008" w14:textId="77777777" w:rsidTr="00A2495B">
        <w:trPr>
          <w:cantSplit/>
        </w:trPr>
        <w:tc>
          <w:tcPr>
            <w:tcW w:w="257" w:type="pct"/>
            <w:shd w:val="clear" w:color="auto" w:fill="auto"/>
            <w:vAlign w:val="bottom"/>
          </w:tcPr>
          <w:p w14:paraId="6FB9A4E2" w14:textId="32C8037A" w:rsidR="005B6046" w:rsidRPr="000C51D8" w:rsidRDefault="005B6046" w:rsidP="005B6046">
            <w:pPr>
              <w:jc w:val="center"/>
              <w:rPr>
                <w:sz w:val="20"/>
                <w:szCs w:val="20"/>
              </w:rPr>
            </w:pPr>
            <w:r w:rsidRPr="000C51D8">
              <w:rPr>
                <w:sz w:val="20"/>
                <w:szCs w:val="20"/>
              </w:rPr>
              <w:t>4.3</w:t>
            </w:r>
          </w:p>
        </w:tc>
        <w:tc>
          <w:tcPr>
            <w:tcW w:w="2009" w:type="pct"/>
            <w:shd w:val="clear" w:color="auto" w:fill="auto"/>
            <w:noWrap/>
            <w:vAlign w:val="center"/>
          </w:tcPr>
          <w:p w14:paraId="3FF774C7" w14:textId="3092D4C4"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1347C7BE" w14:textId="6F4972F9"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43C68882" w14:textId="0C68B832" w:rsidR="005B6046" w:rsidRPr="000C51D8" w:rsidRDefault="005B6046" w:rsidP="005B6046">
            <w:pPr>
              <w:jc w:val="center"/>
              <w:rPr>
                <w:sz w:val="20"/>
                <w:szCs w:val="20"/>
              </w:rPr>
            </w:pPr>
            <w:r>
              <w:rPr>
                <w:color w:val="000000"/>
                <w:sz w:val="22"/>
                <w:szCs w:val="22"/>
              </w:rPr>
              <w:t>0,968</w:t>
            </w:r>
          </w:p>
        </w:tc>
        <w:tc>
          <w:tcPr>
            <w:tcW w:w="300" w:type="pct"/>
            <w:tcBorders>
              <w:top w:val="nil"/>
              <w:left w:val="nil"/>
              <w:bottom w:val="single" w:sz="8" w:space="0" w:color="auto"/>
              <w:right w:val="single" w:sz="8" w:space="0" w:color="auto"/>
            </w:tcBorders>
            <w:shd w:val="clear" w:color="auto" w:fill="auto"/>
            <w:noWrap/>
            <w:vAlign w:val="center"/>
          </w:tcPr>
          <w:p w14:paraId="326FBDD1" w14:textId="49A8E988" w:rsidR="005B6046" w:rsidRPr="000C51D8" w:rsidRDefault="005B6046" w:rsidP="005B6046">
            <w:pPr>
              <w:jc w:val="center"/>
              <w:rPr>
                <w:sz w:val="20"/>
                <w:szCs w:val="20"/>
              </w:rPr>
            </w:pPr>
            <w:r>
              <w:rPr>
                <w:color w:val="000000"/>
                <w:sz w:val="22"/>
                <w:szCs w:val="22"/>
              </w:rPr>
              <w:t>0,968</w:t>
            </w:r>
          </w:p>
        </w:tc>
        <w:tc>
          <w:tcPr>
            <w:tcW w:w="318" w:type="pct"/>
            <w:tcBorders>
              <w:top w:val="nil"/>
              <w:left w:val="nil"/>
              <w:bottom w:val="single" w:sz="8" w:space="0" w:color="auto"/>
              <w:right w:val="single" w:sz="8" w:space="0" w:color="auto"/>
            </w:tcBorders>
            <w:shd w:val="clear" w:color="auto" w:fill="auto"/>
            <w:noWrap/>
            <w:vAlign w:val="center"/>
          </w:tcPr>
          <w:p w14:paraId="03D1C58F" w14:textId="4477CF1A" w:rsidR="005B6046" w:rsidRPr="000C51D8" w:rsidRDefault="005B6046" w:rsidP="005B6046">
            <w:pPr>
              <w:jc w:val="center"/>
              <w:rPr>
                <w:sz w:val="20"/>
                <w:szCs w:val="20"/>
              </w:rPr>
            </w:pPr>
            <w:r>
              <w:rPr>
                <w:color w:val="000000"/>
                <w:sz w:val="22"/>
                <w:szCs w:val="22"/>
              </w:rPr>
              <w:t>0,968</w:t>
            </w:r>
          </w:p>
        </w:tc>
        <w:tc>
          <w:tcPr>
            <w:tcW w:w="307" w:type="pct"/>
            <w:tcBorders>
              <w:top w:val="nil"/>
              <w:left w:val="nil"/>
              <w:bottom w:val="single" w:sz="8" w:space="0" w:color="auto"/>
              <w:right w:val="single" w:sz="8" w:space="0" w:color="auto"/>
            </w:tcBorders>
            <w:shd w:val="clear" w:color="auto" w:fill="auto"/>
            <w:noWrap/>
            <w:vAlign w:val="center"/>
          </w:tcPr>
          <w:p w14:paraId="2194AF21" w14:textId="15C75109" w:rsidR="005B6046" w:rsidRPr="000C51D8" w:rsidRDefault="005B6046" w:rsidP="005B6046">
            <w:pPr>
              <w:jc w:val="center"/>
              <w:rPr>
                <w:sz w:val="20"/>
                <w:szCs w:val="20"/>
              </w:rPr>
            </w:pPr>
            <w:r>
              <w:rPr>
                <w:color w:val="000000"/>
                <w:sz w:val="22"/>
                <w:szCs w:val="22"/>
              </w:rPr>
              <w:t>0,968</w:t>
            </w:r>
          </w:p>
        </w:tc>
        <w:tc>
          <w:tcPr>
            <w:tcW w:w="307" w:type="pct"/>
            <w:tcBorders>
              <w:top w:val="nil"/>
              <w:left w:val="nil"/>
              <w:bottom w:val="single" w:sz="8" w:space="0" w:color="auto"/>
              <w:right w:val="single" w:sz="8" w:space="0" w:color="auto"/>
            </w:tcBorders>
            <w:shd w:val="clear" w:color="auto" w:fill="auto"/>
            <w:noWrap/>
            <w:vAlign w:val="center"/>
          </w:tcPr>
          <w:p w14:paraId="600F56F5" w14:textId="36CFC99C" w:rsidR="005B6046" w:rsidRPr="000C51D8" w:rsidRDefault="005B6046" w:rsidP="005B6046">
            <w:pPr>
              <w:jc w:val="center"/>
              <w:rPr>
                <w:sz w:val="20"/>
                <w:szCs w:val="20"/>
              </w:rPr>
            </w:pPr>
            <w:r>
              <w:rPr>
                <w:color w:val="000000"/>
                <w:sz w:val="22"/>
                <w:szCs w:val="22"/>
              </w:rPr>
              <w:t>0,968</w:t>
            </w:r>
          </w:p>
        </w:tc>
        <w:tc>
          <w:tcPr>
            <w:tcW w:w="324" w:type="pct"/>
            <w:tcBorders>
              <w:top w:val="nil"/>
              <w:left w:val="nil"/>
              <w:bottom w:val="single" w:sz="8" w:space="0" w:color="auto"/>
              <w:right w:val="single" w:sz="8" w:space="0" w:color="auto"/>
            </w:tcBorders>
            <w:shd w:val="clear" w:color="auto" w:fill="auto"/>
            <w:vAlign w:val="center"/>
          </w:tcPr>
          <w:p w14:paraId="4787EA44" w14:textId="3BBAC0F1" w:rsidR="005B6046" w:rsidRPr="000C51D8" w:rsidRDefault="005B6046" w:rsidP="005B6046">
            <w:pPr>
              <w:jc w:val="center"/>
              <w:rPr>
                <w:sz w:val="20"/>
                <w:szCs w:val="20"/>
              </w:rPr>
            </w:pPr>
            <w:r>
              <w:rPr>
                <w:color w:val="000000"/>
                <w:sz w:val="22"/>
                <w:szCs w:val="22"/>
              </w:rPr>
              <w:t>0,968</w:t>
            </w:r>
          </w:p>
        </w:tc>
        <w:tc>
          <w:tcPr>
            <w:tcW w:w="395" w:type="pct"/>
            <w:tcBorders>
              <w:top w:val="nil"/>
              <w:left w:val="nil"/>
              <w:bottom w:val="single" w:sz="8" w:space="0" w:color="auto"/>
              <w:right w:val="single" w:sz="8" w:space="0" w:color="auto"/>
            </w:tcBorders>
            <w:shd w:val="clear" w:color="auto" w:fill="auto"/>
            <w:vAlign w:val="center"/>
          </w:tcPr>
          <w:p w14:paraId="443316CF" w14:textId="42B46E3F" w:rsidR="005B6046" w:rsidRPr="000C51D8" w:rsidRDefault="005B6046" w:rsidP="005B6046">
            <w:pPr>
              <w:jc w:val="center"/>
              <w:rPr>
                <w:sz w:val="20"/>
                <w:szCs w:val="20"/>
              </w:rPr>
            </w:pPr>
            <w:r>
              <w:rPr>
                <w:color w:val="000000"/>
                <w:sz w:val="22"/>
                <w:szCs w:val="22"/>
              </w:rPr>
              <w:t>0,968</w:t>
            </w:r>
          </w:p>
        </w:tc>
      </w:tr>
      <w:tr w:rsidR="005B6046" w:rsidRPr="000C51D8" w14:paraId="66AC1CC8" w14:textId="77777777" w:rsidTr="00A2495B">
        <w:trPr>
          <w:cantSplit/>
        </w:trPr>
        <w:tc>
          <w:tcPr>
            <w:tcW w:w="257" w:type="pct"/>
            <w:shd w:val="clear" w:color="auto" w:fill="auto"/>
            <w:vAlign w:val="bottom"/>
          </w:tcPr>
          <w:p w14:paraId="2EEAE411" w14:textId="56853B8C" w:rsidR="005B6046" w:rsidRPr="000C51D8" w:rsidRDefault="005B6046" w:rsidP="005B6046">
            <w:pPr>
              <w:jc w:val="center"/>
              <w:rPr>
                <w:sz w:val="20"/>
                <w:szCs w:val="20"/>
              </w:rPr>
            </w:pPr>
            <w:r w:rsidRPr="000C51D8">
              <w:rPr>
                <w:sz w:val="20"/>
                <w:szCs w:val="20"/>
              </w:rPr>
              <w:t>4.4</w:t>
            </w:r>
          </w:p>
        </w:tc>
        <w:tc>
          <w:tcPr>
            <w:tcW w:w="2009" w:type="pct"/>
            <w:shd w:val="clear" w:color="auto" w:fill="auto"/>
            <w:noWrap/>
            <w:vAlign w:val="center"/>
          </w:tcPr>
          <w:p w14:paraId="043C1E39" w14:textId="6CE75DC0"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1601B7F" w14:textId="5CD3C7AA"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2F0B7FC0" w14:textId="67B0B628" w:rsidR="005B6046" w:rsidRPr="000C51D8" w:rsidRDefault="005B6046" w:rsidP="005B6046">
            <w:pPr>
              <w:jc w:val="center"/>
              <w:rPr>
                <w:sz w:val="20"/>
                <w:szCs w:val="20"/>
              </w:rPr>
            </w:pPr>
            <w:r>
              <w:rPr>
                <w:color w:val="000000"/>
                <w:sz w:val="22"/>
                <w:szCs w:val="22"/>
              </w:rPr>
              <w:t>1,504</w:t>
            </w:r>
          </w:p>
        </w:tc>
        <w:tc>
          <w:tcPr>
            <w:tcW w:w="300" w:type="pct"/>
            <w:tcBorders>
              <w:top w:val="nil"/>
              <w:left w:val="nil"/>
              <w:bottom w:val="single" w:sz="8" w:space="0" w:color="auto"/>
              <w:right w:val="single" w:sz="8" w:space="0" w:color="auto"/>
            </w:tcBorders>
            <w:shd w:val="clear" w:color="auto" w:fill="auto"/>
            <w:noWrap/>
            <w:vAlign w:val="center"/>
          </w:tcPr>
          <w:p w14:paraId="6730AD75" w14:textId="6787E787" w:rsidR="005B6046" w:rsidRPr="000C51D8" w:rsidRDefault="005B6046" w:rsidP="005B6046">
            <w:pPr>
              <w:jc w:val="center"/>
              <w:rPr>
                <w:sz w:val="20"/>
                <w:szCs w:val="20"/>
              </w:rPr>
            </w:pPr>
            <w:r>
              <w:rPr>
                <w:color w:val="000000"/>
                <w:sz w:val="22"/>
                <w:szCs w:val="22"/>
              </w:rPr>
              <w:t>1,504</w:t>
            </w:r>
          </w:p>
        </w:tc>
        <w:tc>
          <w:tcPr>
            <w:tcW w:w="318" w:type="pct"/>
            <w:tcBorders>
              <w:top w:val="nil"/>
              <w:left w:val="nil"/>
              <w:bottom w:val="single" w:sz="8" w:space="0" w:color="auto"/>
              <w:right w:val="single" w:sz="8" w:space="0" w:color="auto"/>
            </w:tcBorders>
            <w:shd w:val="clear" w:color="auto" w:fill="auto"/>
            <w:noWrap/>
            <w:vAlign w:val="center"/>
          </w:tcPr>
          <w:p w14:paraId="517B50FF" w14:textId="581C9638" w:rsidR="005B6046" w:rsidRPr="000C51D8" w:rsidRDefault="005B6046" w:rsidP="005B6046">
            <w:pPr>
              <w:jc w:val="center"/>
              <w:rPr>
                <w:sz w:val="20"/>
                <w:szCs w:val="20"/>
              </w:rPr>
            </w:pPr>
            <w:r>
              <w:rPr>
                <w:color w:val="000000"/>
                <w:sz w:val="22"/>
                <w:szCs w:val="22"/>
              </w:rPr>
              <w:t>1,504</w:t>
            </w:r>
          </w:p>
        </w:tc>
        <w:tc>
          <w:tcPr>
            <w:tcW w:w="307" w:type="pct"/>
            <w:tcBorders>
              <w:top w:val="nil"/>
              <w:left w:val="nil"/>
              <w:bottom w:val="single" w:sz="8" w:space="0" w:color="auto"/>
              <w:right w:val="single" w:sz="8" w:space="0" w:color="auto"/>
            </w:tcBorders>
            <w:shd w:val="clear" w:color="auto" w:fill="auto"/>
            <w:noWrap/>
            <w:vAlign w:val="center"/>
          </w:tcPr>
          <w:p w14:paraId="02DF2B45" w14:textId="4CDE80DB" w:rsidR="005B6046" w:rsidRPr="000C51D8" w:rsidRDefault="005B6046" w:rsidP="005B6046">
            <w:pPr>
              <w:jc w:val="center"/>
              <w:rPr>
                <w:sz w:val="20"/>
                <w:szCs w:val="20"/>
              </w:rPr>
            </w:pPr>
            <w:r>
              <w:rPr>
                <w:color w:val="000000"/>
                <w:sz w:val="22"/>
                <w:szCs w:val="22"/>
              </w:rPr>
              <w:t>1,504</w:t>
            </w:r>
          </w:p>
        </w:tc>
        <w:tc>
          <w:tcPr>
            <w:tcW w:w="307" w:type="pct"/>
            <w:tcBorders>
              <w:top w:val="nil"/>
              <w:left w:val="nil"/>
              <w:bottom w:val="single" w:sz="8" w:space="0" w:color="auto"/>
              <w:right w:val="single" w:sz="8" w:space="0" w:color="auto"/>
            </w:tcBorders>
            <w:shd w:val="clear" w:color="auto" w:fill="auto"/>
            <w:noWrap/>
            <w:vAlign w:val="center"/>
          </w:tcPr>
          <w:p w14:paraId="468BA75F" w14:textId="63C8BCE3" w:rsidR="005B6046" w:rsidRPr="000C51D8" w:rsidRDefault="005B6046" w:rsidP="005B6046">
            <w:pPr>
              <w:jc w:val="center"/>
              <w:rPr>
                <w:sz w:val="20"/>
                <w:szCs w:val="20"/>
              </w:rPr>
            </w:pPr>
            <w:r>
              <w:rPr>
                <w:color w:val="000000"/>
                <w:sz w:val="22"/>
                <w:szCs w:val="22"/>
              </w:rPr>
              <w:t>1,504</w:t>
            </w:r>
          </w:p>
        </w:tc>
        <w:tc>
          <w:tcPr>
            <w:tcW w:w="324" w:type="pct"/>
            <w:tcBorders>
              <w:top w:val="nil"/>
              <w:left w:val="nil"/>
              <w:bottom w:val="single" w:sz="8" w:space="0" w:color="auto"/>
              <w:right w:val="single" w:sz="8" w:space="0" w:color="auto"/>
            </w:tcBorders>
            <w:shd w:val="clear" w:color="auto" w:fill="auto"/>
            <w:vAlign w:val="center"/>
          </w:tcPr>
          <w:p w14:paraId="76A0AEEB" w14:textId="3FABA1CF" w:rsidR="005B6046" w:rsidRPr="000C51D8" w:rsidRDefault="005B6046" w:rsidP="005B6046">
            <w:pPr>
              <w:jc w:val="center"/>
              <w:rPr>
                <w:sz w:val="20"/>
                <w:szCs w:val="20"/>
              </w:rPr>
            </w:pPr>
            <w:r>
              <w:rPr>
                <w:color w:val="000000"/>
                <w:sz w:val="22"/>
                <w:szCs w:val="22"/>
              </w:rPr>
              <w:t>1,504</w:t>
            </w:r>
          </w:p>
        </w:tc>
        <w:tc>
          <w:tcPr>
            <w:tcW w:w="395" w:type="pct"/>
            <w:tcBorders>
              <w:top w:val="nil"/>
              <w:left w:val="nil"/>
              <w:bottom w:val="single" w:sz="8" w:space="0" w:color="auto"/>
              <w:right w:val="single" w:sz="8" w:space="0" w:color="auto"/>
            </w:tcBorders>
            <w:shd w:val="clear" w:color="auto" w:fill="auto"/>
            <w:vAlign w:val="center"/>
          </w:tcPr>
          <w:p w14:paraId="0D636230" w14:textId="50A55292" w:rsidR="005B6046" w:rsidRPr="000C51D8" w:rsidRDefault="005B6046" w:rsidP="005B6046">
            <w:pPr>
              <w:jc w:val="center"/>
              <w:rPr>
                <w:sz w:val="20"/>
                <w:szCs w:val="20"/>
              </w:rPr>
            </w:pPr>
            <w:r>
              <w:rPr>
                <w:color w:val="000000"/>
                <w:sz w:val="22"/>
                <w:szCs w:val="22"/>
              </w:rPr>
              <w:t>1,504</w:t>
            </w:r>
          </w:p>
        </w:tc>
      </w:tr>
      <w:tr w:rsidR="005B6046" w:rsidRPr="000C51D8" w14:paraId="7DEC0EA8" w14:textId="77777777" w:rsidTr="00A2495B">
        <w:trPr>
          <w:cantSplit/>
        </w:trPr>
        <w:tc>
          <w:tcPr>
            <w:tcW w:w="257" w:type="pct"/>
            <w:shd w:val="clear" w:color="auto" w:fill="auto"/>
            <w:vAlign w:val="bottom"/>
          </w:tcPr>
          <w:p w14:paraId="7EB2938B" w14:textId="4B2B262D" w:rsidR="005B6046" w:rsidRPr="000C51D8" w:rsidRDefault="005B6046" w:rsidP="005B6046">
            <w:pPr>
              <w:jc w:val="center"/>
              <w:rPr>
                <w:sz w:val="20"/>
                <w:szCs w:val="20"/>
              </w:rPr>
            </w:pPr>
            <w:r w:rsidRPr="000C51D8">
              <w:rPr>
                <w:sz w:val="20"/>
                <w:szCs w:val="20"/>
              </w:rPr>
              <w:t>4.5</w:t>
            </w:r>
          </w:p>
        </w:tc>
        <w:tc>
          <w:tcPr>
            <w:tcW w:w="2009" w:type="pct"/>
            <w:shd w:val="clear" w:color="auto" w:fill="auto"/>
            <w:noWrap/>
            <w:vAlign w:val="center"/>
          </w:tcPr>
          <w:p w14:paraId="23D3431E" w14:textId="2FD773B1"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7AC2A70B" w14:textId="3E73EFF6"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188F4656" w14:textId="2C29D8A0" w:rsidR="005B6046" w:rsidRPr="000C51D8" w:rsidRDefault="005B6046" w:rsidP="005B6046">
            <w:pPr>
              <w:jc w:val="center"/>
              <w:rPr>
                <w:sz w:val="20"/>
                <w:szCs w:val="20"/>
              </w:rPr>
            </w:pPr>
            <w:r>
              <w:rPr>
                <w:color w:val="000000"/>
                <w:sz w:val="22"/>
                <w:szCs w:val="22"/>
              </w:rPr>
              <w:t>1,585</w:t>
            </w:r>
          </w:p>
        </w:tc>
        <w:tc>
          <w:tcPr>
            <w:tcW w:w="300" w:type="pct"/>
            <w:tcBorders>
              <w:top w:val="nil"/>
              <w:left w:val="nil"/>
              <w:bottom w:val="single" w:sz="8" w:space="0" w:color="auto"/>
              <w:right w:val="single" w:sz="8" w:space="0" w:color="auto"/>
            </w:tcBorders>
            <w:shd w:val="clear" w:color="auto" w:fill="auto"/>
            <w:noWrap/>
            <w:vAlign w:val="center"/>
          </w:tcPr>
          <w:p w14:paraId="4B8A161A" w14:textId="284E135F" w:rsidR="005B6046" w:rsidRPr="000C51D8" w:rsidRDefault="005B6046" w:rsidP="005B6046">
            <w:pPr>
              <w:jc w:val="center"/>
              <w:rPr>
                <w:sz w:val="20"/>
                <w:szCs w:val="20"/>
              </w:rPr>
            </w:pPr>
            <w:r>
              <w:rPr>
                <w:color w:val="000000"/>
                <w:sz w:val="22"/>
                <w:szCs w:val="22"/>
              </w:rPr>
              <w:t>1,585</w:t>
            </w:r>
          </w:p>
        </w:tc>
        <w:tc>
          <w:tcPr>
            <w:tcW w:w="318" w:type="pct"/>
            <w:tcBorders>
              <w:top w:val="nil"/>
              <w:left w:val="nil"/>
              <w:bottom w:val="single" w:sz="8" w:space="0" w:color="auto"/>
              <w:right w:val="single" w:sz="8" w:space="0" w:color="auto"/>
            </w:tcBorders>
            <w:shd w:val="clear" w:color="auto" w:fill="auto"/>
            <w:noWrap/>
            <w:vAlign w:val="center"/>
          </w:tcPr>
          <w:p w14:paraId="0B7EBA84" w14:textId="6A87310B" w:rsidR="005B6046" w:rsidRPr="000C51D8" w:rsidRDefault="005B6046" w:rsidP="005B6046">
            <w:pPr>
              <w:jc w:val="center"/>
              <w:rPr>
                <w:sz w:val="20"/>
                <w:szCs w:val="20"/>
              </w:rPr>
            </w:pPr>
            <w:r>
              <w:rPr>
                <w:color w:val="000000"/>
                <w:sz w:val="22"/>
                <w:szCs w:val="22"/>
              </w:rPr>
              <w:t>1,585</w:t>
            </w:r>
          </w:p>
        </w:tc>
        <w:tc>
          <w:tcPr>
            <w:tcW w:w="307" w:type="pct"/>
            <w:tcBorders>
              <w:top w:val="nil"/>
              <w:left w:val="nil"/>
              <w:bottom w:val="single" w:sz="8" w:space="0" w:color="auto"/>
              <w:right w:val="single" w:sz="8" w:space="0" w:color="auto"/>
            </w:tcBorders>
            <w:shd w:val="clear" w:color="auto" w:fill="auto"/>
            <w:noWrap/>
            <w:vAlign w:val="center"/>
          </w:tcPr>
          <w:p w14:paraId="17C60FFB" w14:textId="1DC7C3ED" w:rsidR="005B6046" w:rsidRPr="000C51D8" w:rsidRDefault="005B6046" w:rsidP="005B6046">
            <w:pPr>
              <w:jc w:val="center"/>
              <w:rPr>
                <w:sz w:val="20"/>
                <w:szCs w:val="20"/>
              </w:rPr>
            </w:pPr>
            <w:r>
              <w:rPr>
                <w:color w:val="000000"/>
                <w:sz w:val="22"/>
                <w:szCs w:val="22"/>
              </w:rPr>
              <w:t>1,581</w:t>
            </w:r>
          </w:p>
        </w:tc>
        <w:tc>
          <w:tcPr>
            <w:tcW w:w="307" w:type="pct"/>
            <w:tcBorders>
              <w:top w:val="nil"/>
              <w:left w:val="nil"/>
              <w:bottom w:val="single" w:sz="8" w:space="0" w:color="auto"/>
              <w:right w:val="single" w:sz="8" w:space="0" w:color="auto"/>
            </w:tcBorders>
            <w:shd w:val="clear" w:color="auto" w:fill="auto"/>
            <w:noWrap/>
            <w:vAlign w:val="center"/>
          </w:tcPr>
          <w:p w14:paraId="245FC23D" w14:textId="00ED090E" w:rsidR="005B6046" w:rsidRPr="000C51D8" w:rsidRDefault="005B6046" w:rsidP="005B6046">
            <w:pPr>
              <w:jc w:val="center"/>
              <w:rPr>
                <w:sz w:val="20"/>
                <w:szCs w:val="20"/>
              </w:rPr>
            </w:pPr>
            <w:r>
              <w:rPr>
                <w:color w:val="000000"/>
                <w:sz w:val="22"/>
                <w:szCs w:val="22"/>
              </w:rPr>
              <w:t>1,581</w:t>
            </w:r>
          </w:p>
        </w:tc>
        <w:tc>
          <w:tcPr>
            <w:tcW w:w="324" w:type="pct"/>
            <w:tcBorders>
              <w:top w:val="nil"/>
              <w:left w:val="nil"/>
              <w:bottom w:val="single" w:sz="8" w:space="0" w:color="auto"/>
              <w:right w:val="single" w:sz="8" w:space="0" w:color="auto"/>
            </w:tcBorders>
            <w:shd w:val="clear" w:color="auto" w:fill="auto"/>
            <w:vAlign w:val="center"/>
          </w:tcPr>
          <w:p w14:paraId="08AB5E87" w14:textId="14E17817" w:rsidR="005B6046" w:rsidRPr="000C51D8" w:rsidRDefault="005B6046" w:rsidP="005B6046">
            <w:pPr>
              <w:jc w:val="center"/>
              <w:rPr>
                <w:sz w:val="20"/>
                <w:szCs w:val="20"/>
              </w:rPr>
            </w:pPr>
            <w:r>
              <w:rPr>
                <w:color w:val="000000"/>
                <w:sz w:val="22"/>
                <w:szCs w:val="22"/>
              </w:rPr>
              <w:t>1,581</w:t>
            </w:r>
          </w:p>
        </w:tc>
        <w:tc>
          <w:tcPr>
            <w:tcW w:w="395" w:type="pct"/>
            <w:tcBorders>
              <w:top w:val="nil"/>
              <w:left w:val="nil"/>
              <w:bottom w:val="single" w:sz="8" w:space="0" w:color="auto"/>
              <w:right w:val="single" w:sz="8" w:space="0" w:color="auto"/>
            </w:tcBorders>
            <w:shd w:val="clear" w:color="auto" w:fill="auto"/>
            <w:vAlign w:val="center"/>
          </w:tcPr>
          <w:p w14:paraId="315615A5" w14:textId="37D579BD" w:rsidR="005B6046" w:rsidRPr="000C51D8" w:rsidRDefault="005B6046" w:rsidP="005B6046">
            <w:pPr>
              <w:jc w:val="center"/>
              <w:rPr>
                <w:sz w:val="20"/>
                <w:szCs w:val="20"/>
              </w:rPr>
            </w:pPr>
            <w:r>
              <w:rPr>
                <w:color w:val="000000"/>
                <w:sz w:val="22"/>
                <w:szCs w:val="22"/>
              </w:rPr>
              <w:t>1,581</w:t>
            </w:r>
          </w:p>
        </w:tc>
      </w:tr>
      <w:tr w:rsidR="005B6046" w:rsidRPr="000C51D8" w14:paraId="05E1BC07" w14:textId="77777777" w:rsidTr="00A2495B">
        <w:trPr>
          <w:cantSplit/>
        </w:trPr>
        <w:tc>
          <w:tcPr>
            <w:tcW w:w="257" w:type="pct"/>
            <w:shd w:val="clear" w:color="auto" w:fill="auto"/>
            <w:vAlign w:val="bottom"/>
          </w:tcPr>
          <w:p w14:paraId="1D1593A5" w14:textId="11FED5DA" w:rsidR="005B6046" w:rsidRPr="000C51D8" w:rsidRDefault="005B6046" w:rsidP="005B6046">
            <w:pPr>
              <w:jc w:val="center"/>
              <w:rPr>
                <w:sz w:val="20"/>
                <w:szCs w:val="20"/>
              </w:rPr>
            </w:pPr>
            <w:r w:rsidRPr="000C51D8">
              <w:rPr>
                <w:sz w:val="20"/>
                <w:szCs w:val="20"/>
              </w:rPr>
              <w:t>4.6</w:t>
            </w:r>
          </w:p>
        </w:tc>
        <w:tc>
          <w:tcPr>
            <w:tcW w:w="2009" w:type="pct"/>
            <w:shd w:val="clear" w:color="auto" w:fill="auto"/>
            <w:noWrap/>
            <w:vAlign w:val="center"/>
          </w:tcPr>
          <w:p w14:paraId="5FCDE62C" w14:textId="7BF6BBCF"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79041FE4" w14:textId="020DB9CA"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2E485BF9" w14:textId="4AF76B05" w:rsidR="005B6046" w:rsidRPr="000C51D8" w:rsidRDefault="005B6046" w:rsidP="005B6046">
            <w:pPr>
              <w:jc w:val="center"/>
              <w:rPr>
                <w:sz w:val="20"/>
                <w:szCs w:val="20"/>
              </w:rPr>
            </w:pPr>
            <w:r>
              <w:rPr>
                <w:color w:val="000000"/>
                <w:sz w:val="22"/>
                <w:szCs w:val="22"/>
              </w:rPr>
              <w:t>1,720</w:t>
            </w:r>
          </w:p>
        </w:tc>
        <w:tc>
          <w:tcPr>
            <w:tcW w:w="300" w:type="pct"/>
            <w:tcBorders>
              <w:top w:val="nil"/>
              <w:left w:val="nil"/>
              <w:bottom w:val="single" w:sz="8" w:space="0" w:color="auto"/>
              <w:right w:val="single" w:sz="8" w:space="0" w:color="auto"/>
            </w:tcBorders>
            <w:shd w:val="clear" w:color="auto" w:fill="auto"/>
            <w:noWrap/>
            <w:vAlign w:val="center"/>
          </w:tcPr>
          <w:p w14:paraId="28FD39E6" w14:textId="4E22E14F" w:rsidR="005B6046" w:rsidRPr="000C51D8" w:rsidRDefault="005B6046" w:rsidP="005B6046">
            <w:pPr>
              <w:jc w:val="center"/>
              <w:rPr>
                <w:sz w:val="20"/>
                <w:szCs w:val="20"/>
              </w:rPr>
            </w:pPr>
            <w:r>
              <w:rPr>
                <w:color w:val="000000"/>
                <w:sz w:val="22"/>
                <w:szCs w:val="22"/>
              </w:rPr>
              <w:t>1,720</w:t>
            </w:r>
          </w:p>
        </w:tc>
        <w:tc>
          <w:tcPr>
            <w:tcW w:w="318" w:type="pct"/>
            <w:tcBorders>
              <w:top w:val="nil"/>
              <w:left w:val="nil"/>
              <w:bottom w:val="single" w:sz="8" w:space="0" w:color="auto"/>
              <w:right w:val="single" w:sz="8" w:space="0" w:color="auto"/>
            </w:tcBorders>
            <w:shd w:val="clear" w:color="auto" w:fill="auto"/>
            <w:noWrap/>
            <w:vAlign w:val="center"/>
          </w:tcPr>
          <w:p w14:paraId="15A2E940" w14:textId="148E2642" w:rsidR="005B6046" w:rsidRPr="000C51D8" w:rsidRDefault="005B6046" w:rsidP="005B6046">
            <w:pPr>
              <w:jc w:val="center"/>
              <w:rPr>
                <w:sz w:val="20"/>
                <w:szCs w:val="20"/>
              </w:rPr>
            </w:pPr>
            <w:r>
              <w:rPr>
                <w:color w:val="000000"/>
                <w:sz w:val="22"/>
                <w:szCs w:val="22"/>
              </w:rPr>
              <w:t>1,720</w:t>
            </w:r>
          </w:p>
        </w:tc>
        <w:tc>
          <w:tcPr>
            <w:tcW w:w="307" w:type="pct"/>
            <w:tcBorders>
              <w:top w:val="nil"/>
              <w:left w:val="nil"/>
              <w:bottom w:val="single" w:sz="8" w:space="0" w:color="auto"/>
              <w:right w:val="single" w:sz="8" w:space="0" w:color="auto"/>
            </w:tcBorders>
            <w:shd w:val="clear" w:color="auto" w:fill="auto"/>
            <w:noWrap/>
            <w:vAlign w:val="center"/>
          </w:tcPr>
          <w:p w14:paraId="25DAF4AC" w14:textId="3D529A35" w:rsidR="005B6046" w:rsidRPr="000C51D8" w:rsidRDefault="005B6046" w:rsidP="005B6046">
            <w:pPr>
              <w:jc w:val="center"/>
              <w:rPr>
                <w:sz w:val="20"/>
                <w:szCs w:val="20"/>
              </w:rPr>
            </w:pPr>
            <w:r>
              <w:rPr>
                <w:color w:val="000000"/>
                <w:sz w:val="22"/>
                <w:szCs w:val="22"/>
              </w:rPr>
              <w:t>1,720</w:t>
            </w:r>
          </w:p>
        </w:tc>
        <w:tc>
          <w:tcPr>
            <w:tcW w:w="307" w:type="pct"/>
            <w:tcBorders>
              <w:top w:val="nil"/>
              <w:left w:val="nil"/>
              <w:bottom w:val="single" w:sz="8" w:space="0" w:color="auto"/>
              <w:right w:val="single" w:sz="8" w:space="0" w:color="auto"/>
            </w:tcBorders>
            <w:shd w:val="clear" w:color="auto" w:fill="auto"/>
            <w:noWrap/>
            <w:vAlign w:val="center"/>
          </w:tcPr>
          <w:p w14:paraId="5BE93BB5" w14:textId="1055877F" w:rsidR="005B6046" w:rsidRPr="000C51D8" w:rsidRDefault="005B6046" w:rsidP="005B6046">
            <w:pPr>
              <w:jc w:val="center"/>
              <w:rPr>
                <w:sz w:val="20"/>
                <w:szCs w:val="20"/>
              </w:rPr>
            </w:pPr>
            <w:r>
              <w:rPr>
                <w:color w:val="000000"/>
                <w:sz w:val="22"/>
                <w:szCs w:val="22"/>
              </w:rPr>
              <w:t>1,720</w:t>
            </w:r>
          </w:p>
        </w:tc>
        <w:tc>
          <w:tcPr>
            <w:tcW w:w="324" w:type="pct"/>
            <w:tcBorders>
              <w:top w:val="nil"/>
              <w:left w:val="nil"/>
              <w:bottom w:val="single" w:sz="8" w:space="0" w:color="auto"/>
              <w:right w:val="single" w:sz="8" w:space="0" w:color="auto"/>
            </w:tcBorders>
            <w:shd w:val="clear" w:color="auto" w:fill="auto"/>
            <w:vAlign w:val="center"/>
          </w:tcPr>
          <w:p w14:paraId="1DA464B3" w14:textId="5CDA7FB9" w:rsidR="005B6046" w:rsidRPr="000C51D8" w:rsidRDefault="005B6046" w:rsidP="005B6046">
            <w:pPr>
              <w:jc w:val="center"/>
              <w:rPr>
                <w:sz w:val="20"/>
                <w:szCs w:val="20"/>
              </w:rPr>
            </w:pPr>
            <w:r>
              <w:rPr>
                <w:color w:val="000000"/>
                <w:sz w:val="22"/>
                <w:szCs w:val="22"/>
              </w:rPr>
              <w:t>1,720</w:t>
            </w:r>
          </w:p>
        </w:tc>
        <w:tc>
          <w:tcPr>
            <w:tcW w:w="395" w:type="pct"/>
            <w:tcBorders>
              <w:top w:val="nil"/>
              <w:left w:val="nil"/>
              <w:bottom w:val="single" w:sz="8" w:space="0" w:color="auto"/>
              <w:right w:val="single" w:sz="8" w:space="0" w:color="auto"/>
            </w:tcBorders>
            <w:shd w:val="clear" w:color="auto" w:fill="auto"/>
            <w:vAlign w:val="center"/>
          </w:tcPr>
          <w:p w14:paraId="46B7E79E" w14:textId="7802AF9D" w:rsidR="005B6046" w:rsidRPr="000C51D8" w:rsidRDefault="005B6046" w:rsidP="005B6046">
            <w:pPr>
              <w:jc w:val="center"/>
              <w:rPr>
                <w:sz w:val="20"/>
                <w:szCs w:val="20"/>
              </w:rPr>
            </w:pPr>
            <w:r>
              <w:rPr>
                <w:color w:val="000000"/>
                <w:sz w:val="22"/>
                <w:szCs w:val="22"/>
              </w:rPr>
              <w:t>1,720</w:t>
            </w:r>
          </w:p>
        </w:tc>
      </w:tr>
      <w:tr w:rsidR="005B6046" w:rsidRPr="000C51D8" w14:paraId="4C7AB01F" w14:textId="77777777" w:rsidTr="00A2495B">
        <w:trPr>
          <w:cantSplit/>
        </w:trPr>
        <w:tc>
          <w:tcPr>
            <w:tcW w:w="257" w:type="pct"/>
            <w:shd w:val="clear" w:color="auto" w:fill="auto"/>
            <w:vAlign w:val="bottom"/>
          </w:tcPr>
          <w:p w14:paraId="04D191CB" w14:textId="4A22EA4C" w:rsidR="005B6046" w:rsidRPr="000C51D8" w:rsidRDefault="005B6046" w:rsidP="005B6046">
            <w:pPr>
              <w:jc w:val="center"/>
              <w:rPr>
                <w:sz w:val="20"/>
                <w:szCs w:val="20"/>
              </w:rPr>
            </w:pPr>
            <w:r w:rsidRPr="000C51D8">
              <w:rPr>
                <w:sz w:val="20"/>
                <w:szCs w:val="20"/>
              </w:rPr>
              <w:t>4.7</w:t>
            </w:r>
          </w:p>
        </w:tc>
        <w:tc>
          <w:tcPr>
            <w:tcW w:w="2009" w:type="pct"/>
            <w:shd w:val="clear" w:color="auto" w:fill="auto"/>
            <w:noWrap/>
            <w:vAlign w:val="center"/>
          </w:tcPr>
          <w:p w14:paraId="76D2D2F6" w14:textId="233A2186"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10F42CBE" w14:textId="07BD4969"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026534CB" w14:textId="27D63D60" w:rsidR="005B6046" w:rsidRPr="000C51D8" w:rsidRDefault="005B6046" w:rsidP="005B6046">
            <w:pPr>
              <w:jc w:val="center"/>
              <w:rPr>
                <w:sz w:val="20"/>
                <w:szCs w:val="20"/>
              </w:rPr>
            </w:pPr>
            <w:r>
              <w:rPr>
                <w:color w:val="000000"/>
                <w:sz w:val="22"/>
                <w:szCs w:val="22"/>
              </w:rPr>
              <w:t>0,781</w:t>
            </w:r>
          </w:p>
        </w:tc>
        <w:tc>
          <w:tcPr>
            <w:tcW w:w="300" w:type="pct"/>
            <w:tcBorders>
              <w:top w:val="nil"/>
              <w:left w:val="nil"/>
              <w:bottom w:val="single" w:sz="8" w:space="0" w:color="auto"/>
              <w:right w:val="single" w:sz="8" w:space="0" w:color="auto"/>
            </w:tcBorders>
            <w:shd w:val="clear" w:color="auto" w:fill="auto"/>
            <w:noWrap/>
            <w:vAlign w:val="center"/>
          </w:tcPr>
          <w:p w14:paraId="7FA6F2F5" w14:textId="7436CF05" w:rsidR="005B6046" w:rsidRPr="000C51D8" w:rsidRDefault="005B6046" w:rsidP="005B6046">
            <w:pPr>
              <w:jc w:val="center"/>
              <w:rPr>
                <w:sz w:val="20"/>
                <w:szCs w:val="20"/>
              </w:rPr>
            </w:pPr>
            <w:r>
              <w:rPr>
                <w:color w:val="000000"/>
                <w:sz w:val="22"/>
                <w:szCs w:val="22"/>
              </w:rPr>
              <w:t>0,781</w:t>
            </w:r>
          </w:p>
        </w:tc>
        <w:tc>
          <w:tcPr>
            <w:tcW w:w="318" w:type="pct"/>
            <w:tcBorders>
              <w:top w:val="nil"/>
              <w:left w:val="nil"/>
              <w:bottom w:val="single" w:sz="8" w:space="0" w:color="auto"/>
              <w:right w:val="single" w:sz="8" w:space="0" w:color="auto"/>
            </w:tcBorders>
            <w:shd w:val="clear" w:color="auto" w:fill="auto"/>
            <w:noWrap/>
            <w:vAlign w:val="center"/>
          </w:tcPr>
          <w:p w14:paraId="42C3AF72" w14:textId="1FB88087" w:rsidR="005B6046" w:rsidRPr="000C51D8" w:rsidRDefault="005B6046" w:rsidP="005B6046">
            <w:pPr>
              <w:jc w:val="center"/>
              <w:rPr>
                <w:sz w:val="20"/>
                <w:szCs w:val="20"/>
              </w:rPr>
            </w:pPr>
            <w:r>
              <w:rPr>
                <w:color w:val="000000"/>
                <w:sz w:val="22"/>
                <w:szCs w:val="22"/>
              </w:rPr>
              <w:t>0,781</w:t>
            </w:r>
          </w:p>
        </w:tc>
        <w:tc>
          <w:tcPr>
            <w:tcW w:w="307" w:type="pct"/>
            <w:tcBorders>
              <w:top w:val="nil"/>
              <w:left w:val="nil"/>
              <w:bottom w:val="single" w:sz="8" w:space="0" w:color="auto"/>
              <w:right w:val="single" w:sz="8" w:space="0" w:color="auto"/>
            </w:tcBorders>
            <w:shd w:val="clear" w:color="auto" w:fill="auto"/>
            <w:noWrap/>
            <w:vAlign w:val="center"/>
          </w:tcPr>
          <w:p w14:paraId="682E7E5B" w14:textId="7CFD79FA" w:rsidR="005B6046" w:rsidRPr="000C51D8" w:rsidRDefault="005B6046" w:rsidP="005B6046">
            <w:pPr>
              <w:jc w:val="center"/>
              <w:rPr>
                <w:sz w:val="20"/>
                <w:szCs w:val="20"/>
              </w:rPr>
            </w:pPr>
            <w:r>
              <w:rPr>
                <w:color w:val="000000"/>
                <w:sz w:val="22"/>
                <w:szCs w:val="22"/>
              </w:rPr>
              <w:t>0,781</w:t>
            </w:r>
          </w:p>
        </w:tc>
        <w:tc>
          <w:tcPr>
            <w:tcW w:w="307" w:type="pct"/>
            <w:tcBorders>
              <w:top w:val="nil"/>
              <w:left w:val="nil"/>
              <w:bottom w:val="single" w:sz="8" w:space="0" w:color="auto"/>
              <w:right w:val="single" w:sz="8" w:space="0" w:color="auto"/>
            </w:tcBorders>
            <w:shd w:val="clear" w:color="auto" w:fill="auto"/>
            <w:noWrap/>
            <w:vAlign w:val="center"/>
          </w:tcPr>
          <w:p w14:paraId="5AB25002" w14:textId="073AAA5C" w:rsidR="005B6046" w:rsidRPr="000C51D8" w:rsidRDefault="005B6046" w:rsidP="005B6046">
            <w:pPr>
              <w:jc w:val="center"/>
              <w:rPr>
                <w:sz w:val="20"/>
                <w:szCs w:val="20"/>
              </w:rPr>
            </w:pPr>
            <w:r>
              <w:rPr>
                <w:color w:val="000000"/>
                <w:sz w:val="22"/>
                <w:szCs w:val="22"/>
              </w:rPr>
              <w:t>0,781</w:t>
            </w:r>
          </w:p>
        </w:tc>
        <w:tc>
          <w:tcPr>
            <w:tcW w:w="324" w:type="pct"/>
            <w:tcBorders>
              <w:top w:val="nil"/>
              <w:left w:val="nil"/>
              <w:bottom w:val="single" w:sz="8" w:space="0" w:color="auto"/>
              <w:right w:val="single" w:sz="8" w:space="0" w:color="auto"/>
            </w:tcBorders>
            <w:shd w:val="clear" w:color="auto" w:fill="auto"/>
            <w:vAlign w:val="center"/>
          </w:tcPr>
          <w:p w14:paraId="05B44C99" w14:textId="360CA09D" w:rsidR="005B6046" w:rsidRPr="000C51D8" w:rsidRDefault="005B6046" w:rsidP="005B6046">
            <w:pPr>
              <w:jc w:val="center"/>
              <w:rPr>
                <w:sz w:val="20"/>
                <w:szCs w:val="20"/>
              </w:rPr>
            </w:pPr>
            <w:r>
              <w:rPr>
                <w:color w:val="000000"/>
                <w:sz w:val="22"/>
                <w:szCs w:val="22"/>
              </w:rPr>
              <w:t>0,781</w:t>
            </w:r>
          </w:p>
        </w:tc>
        <w:tc>
          <w:tcPr>
            <w:tcW w:w="395" w:type="pct"/>
            <w:tcBorders>
              <w:top w:val="nil"/>
              <w:left w:val="nil"/>
              <w:bottom w:val="single" w:sz="8" w:space="0" w:color="auto"/>
              <w:right w:val="single" w:sz="8" w:space="0" w:color="auto"/>
            </w:tcBorders>
            <w:shd w:val="clear" w:color="auto" w:fill="auto"/>
            <w:vAlign w:val="center"/>
          </w:tcPr>
          <w:p w14:paraId="70EB4453" w14:textId="7ED46CDF" w:rsidR="005B6046" w:rsidRPr="000C51D8" w:rsidRDefault="005B6046" w:rsidP="005B6046">
            <w:pPr>
              <w:jc w:val="center"/>
              <w:rPr>
                <w:sz w:val="20"/>
                <w:szCs w:val="20"/>
              </w:rPr>
            </w:pPr>
            <w:r>
              <w:rPr>
                <w:color w:val="000000"/>
                <w:sz w:val="22"/>
                <w:szCs w:val="22"/>
              </w:rPr>
              <w:t>0,781</w:t>
            </w:r>
          </w:p>
        </w:tc>
      </w:tr>
      <w:tr w:rsidR="005B6046" w:rsidRPr="000C51D8" w14:paraId="0428751D" w14:textId="77777777" w:rsidTr="00A2495B">
        <w:trPr>
          <w:cantSplit/>
        </w:trPr>
        <w:tc>
          <w:tcPr>
            <w:tcW w:w="257" w:type="pct"/>
            <w:shd w:val="clear" w:color="auto" w:fill="auto"/>
            <w:vAlign w:val="bottom"/>
          </w:tcPr>
          <w:p w14:paraId="22D0E3E2" w14:textId="1F764152" w:rsidR="005B6046" w:rsidRPr="000C51D8" w:rsidRDefault="005B6046" w:rsidP="005B6046">
            <w:pPr>
              <w:jc w:val="center"/>
              <w:rPr>
                <w:sz w:val="20"/>
                <w:szCs w:val="20"/>
              </w:rPr>
            </w:pPr>
            <w:r w:rsidRPr="000C51D8">
              <w:rPr>
                <w:sz w:val="20"/>
                <w:szCs w:val="20"/>
              </w:rPr>
              <w:t>4.8</w:t>
            </w:r>
          </w:p>
        </w:tc>
        <w:tc>
          <w:tcPr>
            <w:tcW w:w="2009" w:type="pct"/>
            <w:shd w:val="clear" w:color="auto" w:fill="auto"/>
            <w:noWrap/>
            <w:vAlign w:val="center"/>
          </w:tcPr>
          <w:p w14:paraId="42C313D1" w14:textId="65B4E439"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50DC140A" w14:textId="24282CDE"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25F998AE" w14:textId="5C38F0A3" w:rsidR="005B6046" w:rsidRPr="000C51D8" w:rsidRDefault="005B6046" w:rsidP="005B6046">
            <w:pPr>
              <w:jc w:val="center"/>
              <w:rPr>
                <w:sz w:val="20"/>
                <w:szCs w:val="20"/>
              </w:rPr>
            </w:pPr>
            <w:r>
              <w:rPr>
                <w:color w:val="000000"/>
                <w:sz w:val="22"/>
                <w:szCs w:val="22"/>
              </w:rPr>
              <w:t>1,134</w:t>
            </w:r>
          </w:p>
        </w:tc>
        <w:tc>
          <w:tcPr>
            <w:tcW w:w="300" w:type="pct"/>
            <w:tcBorders>
              <w:top w:val="nil"/>
              <w:left w:val="nil"/>
              <w:bottom w:val="single" w:sz="8" w:space="0" w:color="auto"/>
              <w:right w:val="single" w:sz="8" w:space="0" w:color="auto"/>
            </w:tcBorders>
            <w:shd w:val="clear" w:color="auto" w:fill="auto"/>
            <w:noWrap/>
            <w:vAlign w:val="center"/>
          </w:tcPr>
          <w:p w14:paraId="736304E7" w14:textId="06945162" w:rsidR="005B6046" w:rsidRPr="000C51D8" w:rsidRDefault="005B6046" w:rsidP="005B6046">
            <w:pPr>
              <w:jc w:val="center"/>
              <w:rPr>
                <w:sz w:val="20"/>
                <w:szCs w:val="20"/>
              </w:rPr>
            </w:pPr>
            <w:r>
              <w:rPr>
                <w:color w:val="000000"/>
                <w:sz w:val="22"/>
                <w:szCs w:val="22"/>
              </w:rPr>
              <w:t>1,134</w:t>
            </w:r>
          </w:p>
        </w:tc>
        <w:tc>
          <w:tcPr>
            <w:tcW w:w="318" w:type="pct"/>
            <w:tcBorders>
              <w:top w:val="nil"/>
              <w:left w:val="nil"/>
              <w:bottom w:val="single" w:sz="8" w:space="0" w:color="auto"/>
              <w:right w:val="single" w:sz="8" w:space="0" w:color="auto"/>
            </w:tcBorders>
            <w:shd w:val="clear" w:color="auto" w:fill="auto"/>
            <w:noWrap/>
            <w:vAlign w:val="center"/>
          </w:tcPr>
          <w:p w14:paraId="38C00CE0" w14:textId="20BB60FF" w:rsidR="005B6046" w:rsidRPr="000C51D8" w:rsidRDefault="005B6046" w:rsidP="005B6046">
            <w:pPr>
              <w:jc w:val="center"/>
              <w:rPr>
                <w:sz w:val="20"/>
                <w:szCs w:val="20"/>
              </w:rPr>
            </w:pPr>
            <w:r>
              <w:rPr>
                <w:color w:val="000000"/>
                <w:sz w:val="22"/>
                <w:szCs w:val="22"/>
              </w:rPr>
              <w:t>1,134</w:t>
            </w:r>
          </w:p>
        </w:tc>
        <w:tc>
          <w:tcPr>
            <w:tcW w:w="307" w:type="pct"/>
            <w:tcBorders>
              <w:top w:val="nil"/>
              <w:left w:val="nil"/>
              <w:bottom w:val="single" w:sz="8" w:space="0" w:color="auto"/>
              <w:right w:val="single" w:sz="8" w:space="0" w:color="auto"/>
            </w:tcBorders>
            <w:shd w:val="clear" w:color="auto" w:fill="auto"/>
            <w:noWrap/>
            <w:vAlign w:val="center"/>
          </w:tcPr>
          <w:p w14:paraId="3ABACA10" w14:textId="36E86514" w:rsidR="005B6046" w:rsidRPr="000C51D8" w:rsidRDefault="005B6046" w:rsidP="005B6046">
            <w:pPr>
              <w:jc w:val="center"/>
              <w:rPr>
                <w:sz w:val="20"/>
                <w:szCs w:val="20"/>
              </w:rPr>
            </w:pPr>
            <w:r>
              <w:rPr>
                <w:color w:val="000000"/>
                <w:sz w:val="22"/>
                <w:szCs w:val="22"/>
              </w:rPr>
              <w:t>1,134</w:t>
            </w:r>
          </w:p>
        </w:tc>
        <w:tc>
          <w:tcPr>
            <w:tcW w:w="307" w:type="pct"/>
            <w:tcBorders>
              <w:top w:val="nil"/>
              <w:left w:val="nil"/>
              <w:bottom w:val="single" w:sz="8" w:space="0" w:color="auto"/>
              <w:right w:val="single" w:sz="8" w:space="0" w:color="auto"/>
            </w:tcBorders>
            <w:shd w:val="clear" w:color="auto" w:fill="auto"/>
            <w:noWrap/>
            <w:vAlign w:val="center"/>
          </w:tcPr>
          <w:p w14:paraId="2AE695BD" w14:textId="5278D1D8" w:rsidR="005B6046" w:rsidRPr="000C51D8" w:rsidRDefault="005B6046" w:rsidP="005B6046">
            <w:pPr>
              <w:jc w:val="center"/>
              <w:rPr>
                <w:sz w:val="20"/>
                <w:szCs w:val="20"/>
              </w:rPr>
            </w:pPr>
            <w:r>
              <w:rPr>
                <w:color w:val="000000"/>
                <w:sz w:val="22"/>
                <w:szCs w:val="22"/>
              </w:rPr>
              <w:t>1,134</w:t>
            </w:r>
          </w:p>
        </w:tc>
        <w:tc>
          <w:tcPr>
            <w:tcW w:w="324" w:type="pct"/>
            <w:tcBorders>
              <w:top w:val="nil"/>
              <w:left w:val="nil"/>
              <w:bottom w:val="single" w:sz="8" w:space="0" w:color="auto"/>
              <w:right w:val="single" w:sz="8" w:space="0" w:color="auto"/>
            </w:tcBorders>
            <w:shd w:val="clear" w:color="auto" w:fill="auto"/>
            <w:vAlign w:val="center"/>
          </w:tcPr>
          <w:p w14:paraId="6B0B49E6" w14:textId="14638956" w:rsidR="005B6046" w:rsidRPr="000C51D8" w:rsidRDefault="005B6046" w:rsidP="005B6046">
            <w:pPr>
              <w:jc w:val="center"/>
              <w:rPr>
                <w:sz w:val="20"/>
                <w:szCs w:val="20"/>
              </w:rPr>
            </w:pPr>
            <w:r>
              <w:rPr>
                <w:color w:val="000000"/>
                <w:sz w:val="22"/>
                <w:szCs w:val="22"/>
              </w:rPr>
              <w:t>1,134</w:t>
            </w:r>
          </w:p>
        </w:tc>
        <w:tc>
          <w:tcPr>
            <w:tcW w:w="395" w:type="pct"/>
            <w:tcBorders>
              <w:top w:val="nil"/>
              <w:left w:val="nil"/>
              <w:bottom w:val="single" w:sz="8" w:space="0" w:color="auto"/>
              <w:right w:val="single" w:sz="8" w:space="0" w:color="auto"/>
            </w:tcBorders>
            <w:shd w:val="clear" w:color="auto" w:fill="auto"/>
            <w:vAlign w:val="center"/>
          </w:tcPr>
          <w:p w14:paraId="2B1EFF62" w14:textId="78DA94F0" w:rsidR="005B6046" w:rsidRPr="000C51D8" w:rsidRDefault="005B6046" w:rsidP="005B6046">
            <w:pPr>
              <w:jc w:val="center"/>
              <w:rPr>
                <w:sz w:val="20"/>
                <w:szCs w:val="20"/>
              </w:rPr>
            </w:pPr>
            <w:r>
              <w:rPr>
                <w:color w:val="000000"/>
                <w:sz w:val="22"/>
                <w:szCs w:val="22"/>
              </w:rPr>
              <w:t>1,134</w:t>
            </w:r>
          </w:p>
        </w:tc>
      </w:tr>
      <w:tr w:rsidR="005B6046" w:rsidRPr="000C51D8" w14:paraId="3AB552E8" w14:textId="77777777" w:rsidTr="00A2495B">
        <w:trPr>
          <w:cantSplit/>
        </w:trPr>
        <w:tc>
          <w:tcPr>
            <w:tcW w:w="257" w:type="pct"/>
            <w:shd w:val="clear" w:color="auto" w:fill="auto"/>
            <w:vAlign w:val="bottom"/>
          </w:tcPr>
          <w:p w14:paraId="441149F0" w14:textId="2BF8F892" w:rsidR="005B6046" w:rsidRPr="000C51D8" w:rsidRDefault="005B6046" w:rsidP="005B6046">
            <w:pPr>
              <w:jc w:val="center"/>
              <w:rPr>
                <w:sz w:val="20"/>
                <w:szCs w:val="20"/>
              </w:rPr>
            </w:pPr>
            <w:r w:rsidRPr="000C51D8">
              <w:rPr>
                <w:sz w:val="20"/>
                <w:szCs w:val="20"/>
              </w:rPr>
              <w:t>4.9</w:t>
            </w:r>
          </w:p>
        </w:tc>
        <w:tc>
          <w:tcPr>
            <w:tcW w:w="2009" w:type="pct"/>
            <w:shd w:val="clear" w:color="auto" w:fill="auto"/>
            <w:noWrap/>
            <w:vAlign w:val="center"/>
          </w:tcPr>
          <w:p w14:paraId="664E46F7" w14:textId="620E599B" w:rsidR="005B6046" w:rsidRPr="000C51D8" w:rsidRDefault="005B6046" w:rsidP="005B6046">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64055635" w14:textId="4F271C94"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3BC91F59" w14:textId="700A1625" w:rsidR="005B6046" w:rsidRPr="000C51D8" w:rsidRDefault="005B6046" w:rsidP="005B6046">
            <w:pPr>
              <w:jc w:val="center"/>
              <w:rPr>
                <w:sz w:val="20"/>
                <w:szCs w:val="20"/>
              </w:rPr>
            </w:pPr>
            <w:r>
              <w:rPr>
                <w:color w:val="000000"/>
                <w:sz w:val="22"/>
                <w:szCs w:val="22"/>
              </w:rPr>
              <w:t>0,296</w:t>
            </w:r>
          </w:p>
        </w:tc>
        <w:tc>
          <w:tcPr>
            <w:tcW w:w="300" w:type="pct"/>
            <w:tcBorders>
              <w:top w:val="nil"/>
              <w:left w:val="nil"/>
              <w:bottom w:val="single" w:sz="8" w:space="0" w:color="auto"/>
              <w:right w:val="single" w:sz="8" w:space="0" w:color="auto"/>
            </w:tcBorders>
            <w:shd w:val="clear" w:color="auto" w:fill="auto"/>
            <w:noWrap/>
            <w:vAlign w:val="center"/>
          </w:tcPr>
          <w:p w14:paraId="2DC468FB" w14:textId="01A27F40" w:rsidR="005B6046" w:rsidRPr="000C51D8" w:rsidRDefault="005B6046" w:rsidP="005B6046">
            <w:pPr>
              <w:jc w:val="center"/>
              <w:rPr>
                <w:sz w:val="20"/>
                <w:szCs w:val="20"/>
              </w:rPr>
            </w:pPr>
            <w:r>
              <w:rPr>
                <w:color w:val="000000"/>
                <w:sz w:val="22"/>
                <w:szCs w:val="22"/>
              </w:rPr>
              <w:t>0,296</w:t>
            </w:r>
          </w:p>
        </w:tc>
        <w:tc>
          <w:tcPr>
            <w:tcW w:w="318" w:type="pct"/>
            <w:tcBorders>
              <w:top w:val="nil"/>
              <w:left w:val="nil"/>
              <w:bottom w:val="single" w:sz="8" w:space="0" w:color="auto"/>
              <w:right w:val="single" w:sz="8" w:space="0" w:color="auto"/>
            </w:tcBorders>
            <w:shd w:val="clear" w:color="auto" w:fill="auto"/>
            <w:noWrap/>
            <w:vAlign w:val="center"/>
          </w:tcPr>
          <w:p w14:paraId="62FC423E" w14:textId="41AD74B8" w:rsidR="005B6046" w:rsidRPr="000C51D8" w:rsidRDefault="005B6046" w:rsidP="005B6046">
            <w:pPr>
              <w:jc w:val="center"/>
              <w:rPr>
                <w:sz w:val="20"/>
                <w:szCs w:val="20"/>
              </w:rPr>
            </w:pPr>
            <w:r>
              <w:rPr>
                <w:color w:val="000000"/>
                <w:sz w:val="22"/>
                <w:szCs w:val="22"/>
              </w:rPr>
              <w:t>0,296</w:t>
            </w:r>
          </w:p>
        </w:tc>
        <w:tc>
          <w:tcPr>
            <w:tcW w:w="307" w:type="pct"/>
            <w:tcBorders>
              <w:top w:val="nil"/>
              <w:left w:val="nil"/>
              <w:bottom w:val="single" w:sz="8" w:space="0" w:color="auto"/>
              <w:right w:val="single" w:sz="8" w:space="0" w:color="auto"/>
            </w:tcBorders>
            <w:shd w:val="clear" w:color="auto" w:fill="auto"/>
            <w:noWrap/>
            <w:vAlign w:val="center"/>
          </w:tcPr>
          <w:p w14:paraId="0286354B" w14:textId="448BA721"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1B73FE1" w14:textId="3C977F38"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1E1A9F71" w14:textId="1AF86635"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7E637076" w14:textId="4675B115" w:rsidR="005B6046" w:rsidRPr="000C51D8" w:rsidRDefault="005B6046" w:rsidP="005B6046">
            <w:pPr>
              <w:jc w:val="center"/>
              <w:rPr>
                <w:sz w:val="20"/>
                <w:szCs w:val="20"/>
              </w:rPr>
            </w:pPr>
            <w:r>
              <w:rPr>
                <w:sz w:val="20"/>
                <w:szCs w:val="20"/>
              </w:rPr>
              <w:t>-</w:t>
            </w:r>
          </w:p>
        </w:tc>
      </w:tr>
      <w:tr w:rsidR="005B6046" w:rsidRPr="000C51D8" w14:paraId="51174BFD" w14:textId="77777777" w:rsidTr="00A2495B">
        <w:trPr>
          <w:cantSplit/>
        </w:trPr>
        <w:tc>
          <w:tcPr>
            <w:tcW w:w="257" w:type="pct"/>
            <w:shd w:val="clear" w:color="auto" w:fill="auto"/>
            <w:vAlign w:val="bottom"/>
          </w:tcPr>
          <w:p w14:paraId="0F83038D" w14:textId="7B5CBA85" w:rsidR="005B6046" w:rsidRPr="000C51D8" w:rsidRDefault="005B6046" w:rsidP="005B6046">
            <w:pPr>
              <w:jc w:val="center"/>
              <w:rPr>
                <w:sz w:val="20"/>
                <w:szCs w:val="20"/>
              </w:rPr>
            </w:pPr>
            <w:r w:rsidRPr="000C51D8">
              <w:rPr>
                <w:sz w:val="20"/>
                <w:szCs w:val="20"/>
              </w:rPr>
              <w:t>4.10</w:t>
            </w:r>
          </w:p>
        </w:tc>
        <w:tc>
          <w:tcPr>
            <w:tcW w:w="2009" w:type="pct"/>
            <w:shd w:val="clear" w:color="auto" w:fill="auto"/>
            <w:noWrap/>
            <w:vAlign w:val="center"/>
          </w:tcPr>
          <w:p w14:paraId="302BFAFC" w14:textId="4420C316"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22486952" w14:textId="01018001" w:rsidR="005B6046" w:rsidRPr="000C51D8" w:rsidRDefault="005B6046" w:rsidP="005B6046">
            <w:pPr>
              <w:jc w:val="center"/>
              <w:rPr>
                <w:sz w:val="20"/>
                <w:szCs w:val="20"/>
              </w:rPr>
            </w:pPr>
            <w:r w:rsidRPr="000C51D8">
              <w:rPr>
                <w:sz w:val="20"/>
                <w:szCs w:val="20"/>
              </w:rPr>
              <w:t>Гкал/м.кв</w:t>
            </w:r>
          </w:p>
        </w:tc>
        <w:tc>
          <w:tcPr>
            <w:tcW w:w="310" w:type="pct"/>
            <w:tcBorders>
              <w:top w:val="nil"/>
              <w:left w:val="nil"/>
              <w:bottom w:val="single" w:sz="8" w:space="0" w:color="auto"/>
              <w:right w:val="single" w:sz="8" w:space="0" w:color="auto"/>
            </w:tcBorders>
            <w:shd w:val="clear" w:color="auto" w:fill="auto"/>
            <w:noWrap/>
            <w:vAlign w:val="center"/>
          </w:tcPr>
          <w:p w14:paraId="4EFD251D" w14:textId="35421746" w:rsidR="005B6046" w:rsidRPr="000C51D8" w:rsidRDefault="005B6046" w:rsidP="005B6046">
            <w:pPr>
              <w:jc w:val="center"/>
              <w:rPr>
                <w:sz w:val="20"/>
                <w:szCs w:val="20"/>
              </w:rPr>
            </w:pPr>
            <w:r>
              <w:rPr>
                <w:color w:val="000000"/>
                <w:sz w:val="22"/>
                <w:szCs w:val="22"/>
              </w:rPr>
              <w:t>0,714</w:t>
            </w:r>
          </w:p>
        </w:tc>
        <w:tc>
          <w:tcPr>
            <w:tcW w:w="300" w:type="pct"/>
            <w:tcBorders>
              <w:top w:val="nil"/>
              <w:left w:val="nil"/>
              <w:bottom w:val="single" w:sz="8" w:space="0" w:color="auto"/>
              <w:right w:val="single" w:sz="8" w:space="0" w:color="auto"/>
            </w:tcBorders>
            <w:shd w:val="clear" w:color="auto" w:fill="auto"/>
            <w:noWrap/>
            <w:vAlign w:val="center"/>
          </w:tcPr>
          <w:p w14:paraId="60859775" w14:textId="2D0D61BE" w:rsidR="005B6046" w:rsidRPr="000C51D8" w:rsidRDefault="005B6046" w:rsidP="005B6046">
            <w:pPr>
              <w:jc w:val="center"/>
              <w:rPr>
                <w:sz w:val="20"/>
                <w:szCs w:val="20"/>
              </w:rPr>
            </w:pPr>
            <w:r>
              <w:rPr>
                <w:color w:val="000000"/>
                <w:sz w:val="22"/>
                <w:szCs w:val="22"/>
              </w:rPr>
              <w:t>0,714</w:t>
            </w:r>
          </w:p>
        </w:tc>
        <w:tc>
          <w:tcPr>
            <w:tcW w:w="318" w:type="pct"/>
            <w:tcBorders>
              <w:top w:val="nil"/>
              <w:left w:val="nil"/>
              <w:bottom w:val="single" w:sz="8" w:space="0" w:color="auto"/>
              <w:right w:val="single" w:sz="8" w:space="0" w:color="auto"/>
            </w:tcBorders>
            <w:shd w:val="clear" w:color="auto" w:fill="auto"/>
            <w:noWrap/>
            <w:vAlign w:val="center"/>
          </w:tcPr>
          <w:p w14:paraId="0010601D" w14:textId="3750476E" w:rsidR="005B6046" w:rsidRPr="000C51D8" w:rsidRDefault="005B6046" w:rsidP="005B6046">
            <w:pPr>
              <w:jc w:val="center"/>
              <w:rPr>
                <w:sz w:val="20"/>
                <w:szCs w:val="20"/>
              </w:rPr>
            </w:pPr>
            <w:r>
              <w:rPr>
                <w:color w:val="000000"/>
                <w:sz w:val="22"/>
                <w:szCs w:val="22"/>
              </w:rPr>
              <w:t>0,714</w:t>
            </w:r>
          </w:p>
        </w:tc>
        <w:tc>
          <w:tcPr>
            <w:tcW w:w="307" w:type="pct"/>
            <w:tcBorders>
              <w:top w:val="nil"/>
              <w:left w:val="nil"/>
              <w:bottom w:val="single" w:sz="8" w:space="0" w:color="auto"/>
              <w:right w:val="single" w:sz="8" w:space="0" w:color="auto"/>
            </w:tcBorders>
            <w:shd w:val="clear" w:color="auto" w:fill="auto"/>
            <w:noWrap/>
            <w:vAlign w:val="center"/>
          </w:tcPr>
          <w:p w14:paraId="0F43EEA3" w14:textId="76C259BC" w:rsidR="005B6046" w:rsidRPr="000C51D8" w:rsidRDefault="005B6046" w:rsidP="005B6046">
            <w:pPr>
              <w:jc w:val="center"/>
              <w:rPr>
                <w:sz w:val="20"/>
                <w:szCs w:val="20"/>
              </w:rPr>
            </w:pPr>
            <w:r>
              <w:rPr>
                <w:color w:val="000000"/>
                <w:sz w:val="22"/>
                <w:szCs w:val="22"/>
              </w:rPr>
              <w:t>0,714</w:t>
            </w:r>
          </w:p>
        </w:tc>
        <w:tc>
          <w:tcPr>
            <w:tcW w:w="307" w:type="pct"/>
            <w:tcBorders>
              <w:top w:val="nil"/>
              <w:left w:val="nil"/>
              <w:bottom w:val="single" w:sz="8" w:space="0" w:color="auto"/>
              <w:right w:val="single" w:sz="8" w:space="0" w:color="auto"/>
            </w:tcBorders>
            <w:shd w:val="clear" w:color="auto" w:fill="auto"/>
            <w:noWrap/>
            <w:vAlign w:val="center"/>
          </w:tcPr>
          <w:p w14:paraId="3C269C3D" w14:textId="3426BD10" w:rsidR="005B6046" w:rsidRPr="000C51D8" w:rsidRDefault="005B6046" w:rsidP="005B6046">
            <w:pPr>
              <w:jc w:val="center"/>
              <w:rPr>
                <w:sz w:val="20"/>
                <w:szCs w:val="20"/>
              </w:rPr>
            </w:pPr>
            <w:r>
              <w:rPr>
                <w:color w:val="000000"/>
                <w:sz w:val="22"/>
                <w:szCs w:val="22"/>
              </w:rPr>
              <w:t>0,714</w:t>
            </w:r>
          </w:p>
        </w:tc>
        <w:tc>
          <w:tcPr>
            <w:tcW w:w="324" w:type="pct"/>
            <w:tcBorders>
              <w:top w:val="nil"/>
              <w:left w:val="nil"/>
              <w:bottom w:val="single" w:sz="8" w:space="0" w:color="auto"/>
              <w:right w:val="single" w:sz="8" w:space="0" w:color="auto"/>
            </w:tcBorders>
            <w:shd w:val="clear" w:color="auto" w:fill="auto"/>
            <w:vAlign w:val="center"/>
          </w:tcPr>
          <w:p w14:paraId="30449A0F" w14:textId="3FAA1B1C" w:rsidR="005B6046" w:rsidRPr="000C51D8" w:rsidRDefault="005B6046" w:rsidP="005B6046">
            <w:pPr>
              <w:jc w:val="center"/>
              <w:rPr>
                <w:sz w:val="20"/>
                <w:szCs w:val="20"/>
              </w:rPr>
            </w:pPr>
            <w:r>
              <w:rPr>
                <w:color w:val="000000"/>
                <w:sz w:val="22"/>
                <w:szCs w:val="22"/>
              </w:rPr>
              <w:t>0,714</w:t>
            </w:r>
          </w:p>
        </w:tc>
        <w:tc>
          <w:tcPr>
            <w:tcW w:w="395" w:type="pct"/>
            <w:tcBorders>
              <w:top w:val="nil"/>
              <w:left w:val="nil"/>
              <w:bottom w:val="single" w:sz="8" w:space="0" w:color="auto"/>
              <w:right w:val="single" w:sz="8" w:space="0" w:color="auto"/>
            </w:tcBorders>
            <w:shd w:val="clear" w:color="auto" w:fill="auto"/>
            <w:vAlign w:val="center"/>
          </w:tcPr>
          <w:p w14:paraId="52D7072B" w14:textId="30CF64E4" w:rsidR="005B6046" w:rsidRPr="000C51D8" w:rsidRDefault="005B6046" w:rsidP="005B6046">
            <w:pPr>
              <w:jc w:val="center"/>
              <w:rPr>
                <w:sz w:val="20"/>
                <w:szCs w:val="20"/>
              </w:rPr>
            </w:pPr>
            <w:r>
              <w:rPr>
                <w:color w:val="000000"/>
                <w:sz w:val="22"/>
                <w:szCs w:val="22"/>
              </w:rPr>
              <w:t>0,714</w:t>
            </w:r>
          </w:p>
        </w:tc>
      </w:tr>
      <w:tr w:rsidR="005B6046" w:rsidRPr="000C51D8" w14:paraId="18C40586" w14:textId="77777777" w:rsidTr="00A2495B">
        <w:trPr>
          <w:cantSplit/>
        </w:trPr>
        <w:tc>
          <w:tcPr>
            <w:tcW w:w="257" w:type="pct"/>
            <w:shd w:val="clear" w:color="auto" w:fill="auto"/>
            <w:vAlign w:val="center"/>
          </w:tcPr>
          <w:p w14:paraId="39F4C8A4" w14:textId="1B24C3F7" w:rsidR="005B6046" w:rsidRPr="000C51D8" w:rsidRDefault="005B6046" w:rsidP="005B6046">
            <w:pPr>
              <w:jc w:val="center"/>
              <w:rPr>
                <w:sz w:val="20"/>
                <w:szCs w:val="20"/>
              </w:rPr>
            </w:pPr>
            <w:r w:rsidRPr="000C51D8">
              <w:rPr>
                <w:sz w:val="20"/>
                <w:szCs w:val="20"/>
              </w:rPr>
              <w:t>5</w:t>
            </w:r>
          </w:p>
        </w:tc>
        <w:tc>
          <w:tcPr>
            <w:tcW w:w="2009" w:type="pct"/>
            <w:shd w:val="clear" w:color="auto" w:fill="auto"/>
            <w:noWrap/>
            <w:vAlign w:val="center"/>
          </w:tcPr>
          <w:p w14:paraId="7EC1FB7D" w14:textId="69E75F0C" w:rsidR="005B6046" w:rsidRPr="000C51D8" w:rsidRDefault="005B6046" w:rsidP="005B6046">
            <w:pPr>
              <w:jc w:val="center"/>
              <w:rPr>
                <w:sz w:val="20"/>
                <w:szCs w:val="20"/>
              </w:rPr>
            </w:pPr>
            <w:r w:rsidRPr="000C51D8">
              <w:rPr>
                <w:sz w:val="20"/>
                <w:szCs w:val="20"/>
              </w:rPr>
              <w:t>Отношение величины потерь теплоносителя к материальной характеристике тепловой сети</w:t>
            </w:r>
          </w:p>
        </w:tc>
        <w:tc>
          <w:tcPr>
            <w:tcW w:w="474" w:type="pct"/>
            <w:shd w:val="clear" w:color="auto" w:fill="auto"/>
            <w:noWrap/>
            <w:vAlign w:val="center"/>
          </w:tcPr>
          <w:p w14:paraId="72D9E849" w14:textId="78FEEB58" w:rsidR="005B6046" w:rsidRPr="000C51D8" w:rsidRDefault="005B6046" w:rsidP="005B6046">
            <w:pPr>
              <w:jc w:val="center"/>
              <w:rPr>
                <w:sz w:val="20"/>
                <w:szCs w:val="20"/>
              </w:rPr>
            </w:pPr>
            <w:r w:rsidRPr="000C51D8">
              <w:rPr>
                <w:sz w:val="20"/>
                <w:szCs w:val="20"/>
              </w:rPr>
              <w:t> </w:t>
            </w:r>
          </w:p>
        </w:tc>
        <w:tc>
          <w:tcPr>
            <w:tcW w:w="310" w:type="pct"/>
            <w:shd w:val="clear" w:color="auto" w:fill="auto"/>
            <w:noWrap/>
            <w:vAlign w:val="center"/>
          </w:tcPr>
          <w:p w14:paraId="2CB13EB8" w14:textId="4189B878" w:rsidR="005B6046" w:rsidRPr="000C51D8" w:rsidRDefault="005B6046" w:rsidP="005B6046">
            <w:pPr>
              <w:jc w:val="center"/>
              <w:rPr>
                <w:sz w:val="20"/>
                <w:szCs w:val="20"/>
              </w:rPr>
            </w:pPr>
            <w:r w:rsidRPr="000C51D8">
              <w:rPr>
                <w:sz w:val="20"/>
                <w:szCs w:val="20"/>
              </w:rPr>
              <w:t> </w:t>
            </w:r>
          </w:p>
        </w:tc>
        <w:tc>
          <w:tcPr>
            <w:tcW w:w="300" w:type="pct"/>
            <w:shd w:val="clear" w:color="auto" w:fill="auto"/>
            <w:noWrap/>
            <w:vAlign w:val="center"/>
          </w:tcPr>
          <w:p w14:paraId="26BFD89C" w14:textId="702DCC6B" w:rsidR="005B6046" w:rsidRPr="000C51D8" w:rsidRDefault="005B6046" w:rsidP="005B6046">
            <w:pPr>
              <w:jc w:val="center"/>
              <w:rPr>
                <w:sz w:val="20"/>
                <w:szCs w:val="20"/>
              </w:rPr>
            </w:pPr>
            <w:r w:rsidRPr="000C51D8">
              <w:rPr>
                <w:sz w:val="20"/>
                <w:szCs w:val="20"/>
              </w:rPr>
              <w:t> </w:t>
            </w:r>
          </w:p>
        </w:tc>
        <w:tc>
          <w:tcPr>
            <w:tcW w:w="318" w:type="pct"/>
            <w:shd w:val="clear" w:color="auto" w:fill="auto"/>
            <w:noWrap/>
            <w:vAlign w:val="center"/>
          </w:tcPr>
          <w:p w14:paraId="28E5A241" w14:textId="5C0A35A5" w:rsidR="005B6046" w:rsidRPr="000C51D8" w:rsidRDefault="005B6046" w:rsidP="005B6046">
            <w:pPr>
              <w:jc w:val="center"/>
              <w:rPr>
                <w:sz w:val="20"/>
                <w:szCs w:val="20"/>
              </w:rPr>
            </w:pPr>
            <w:r w:rsidRPr="000C51D8">
              <w:rPr>
                <w:sz w:val="20"/>
                <w:szCs w:val="20"/>
              </w:rPr>
              <w:t> </w:t>
            </w:r>
          </w:p>
        </w:tc>
        <w:tc>
          <w:tcPr>
            <w:tcW w:w="307" w:type="pct"/>
            <w:shd w:val="clear" w:color="auto" w:fill="auto"/>
            <w:noWrap/>
            <w:vAlign w:val="center"/>
          </w:tcPr>
          <w:p w14:paraId="0C8E5954" w14:textId="65855A48" w:rsidR="005B6046" w:rsidRPr="000C51D8" w:rsidRDefault="005B6046" w:rsidP="005B6046">
            <w:pPr>
              <w:jc w:val="center"/>
              <w:rPr>
                <w:sz w:val="20"/>
                <w:szCs w:val="20"/>
              </w:rPr>
            </w:pPr>
            <w:r w:rsidRPr="000C51D8">
              <w:rPr>
                <w:sz w:val="20"/>
                <w:szCs w:val="20"/>
              </w:rPr>
              <w:t> </w:t>
            </w:r>
          </w:p>
        </w:tc>
        <w:tc>
          <w:tcPr>
            <w:tcW w:w="307" w:type="pct"/>
            <w:shd w:val="clear" w:color="auto" w:fill="auto"/>
            <w:noWrap/>
            <w:vAlign w:val="center"/>
          </w:tcPr>
          <w:p w14:paraId="4C05AA74" w14:textId="461232EF" w:rsidR="005B6046" w:rsidRPr="000C51D8" w:rsidRDefault="005B6046" w:rsidP="005B6046">
            <w:pPr>
              <w:jc w:val="center"/>
              <w:rPr>
                <w:sz w:val="20"/>
                <w:szCs w:val="20"/>
              </w:rPr>
            </w:pPr>
            <w:r w:rsidRPr="000C51D8">
              <w:rPr>
                <w:sz w:val="20"/>
                <w:szCs w:val="20"/>
              </w:rPr>
              <w:t> </w:t>
            </w:r>
          </w:p>
        </w:tc>
        <w:tc>
          <w:tcPr>
            <w:tcW w:w="324" w:type="pct"/>
            <w:shd w:val="clear" w:color="auto" w:fill="auto"/>
            <w:vAlign w:val="center"/>
          </w:tcPr>
          <w:p w14:paraId="10691429" w14:textId="789654A8" w:rsidR="005B6046" w:rsidRPr="000C51D8" w:rsidRDefault="005B6046" w:rsidP="005B6046">
            <w:pPr>
              <w:jc w:val="center"/>
              <w:rPr>
                <w:sz w:val="20"/>
                <w:szCs w:val="20"/>
              </w:rPr>
            </w:pPr>
            <w:r w:rsidRPr="000C51D8">
              <w:rPr>
                <w:sz w:val="20"/>
                <w:szCs w:val="20"/>
              </w:rPr>
              <w:t> </w:t>
            </w:r>
          </w:p>
        </w:tc>
        <w:tc>
          <w:tcPr>
            <w:tcW w:w="395" w:type="pct"/>
            <w:shd w:val="clear" w:color="auto" w:fill="auto"/>
            <w:vAlign w:val="center"/>
          </w:tcPr>
          <w:p w14:paraId="2A373194" w14:textId="77410CE4" w:rsidR="005B6046" w:rsidRPr="000C51D8" w:rsidRDefault="005B6046" w:rsidP="005B6046">
            <w:pPr>
              <w:jc w:val="center"/>
              <w:rPr>
                <w:sz w:val="20"/>
                <w:szCs w:val="20"/>
              </w:rPr>
            </w:pPr>
            <w:r w:rsidRPr="000C51D8">
              <w:rPr>
                <w:sz w:val="20"/>
                <w:szCs w:val="20"/>
              </w:rPr>
              <w:t> </w:t>
            </w:r>
          </w:p>
        </w:tc>
      </w:tr>
      <w:tr w:rsidR="005B6046" w:rsidRPr="000C51D8" w14:paraId="5AC81423" w14:textId="77777777" w:rsidTr="00A2495B">
        <w:trPr>
          <w:cantSplit/>
        </w:trPr>
        <w:tc>
          <w:tcPr>
            <w:tcW w:w="257" w:type="pct"/>
            <w:shd w:val="clear" w:color="auto" w:fill="auto"/>
            <w:vAlign w:val="bottom"/>
          </w:tcPr>
          <w:p w14:paraId="55050EB2" w14:textId="4F27ED28" w:rsidR="005B6046" w:rsidRPr="000C51D8" w:rsidRDefault="005B6046" w:rsidP="005B6046">
            <w:pPr>
              <w:jc w:val="center"/>
              <w:rPr>
                <w:sz w:val="20"/>
                <w:szCs w:val="20"/>
              </w:rPr>
            </w:pPr>
            <w:r w:rsidRPr="000C51D8">
              <w:rPr>
                <w:sz w:val="20"/>
                <w:szCs w:val="20"/>
              </w:rPr>
              <w:t>5.1</w:t>
            </w:r>
          </w:p>
        </w:tc>
        <w:tc>
          <w:tcPr>
            <w:tcW w:w="2009" w:type="pct"/>
            <w:shd w:val="clear" w:color="auto" w:fill="auto"/>
            <w:noWrap/>
            <w:vAlign w:val="center"/>
          </w:tcPr>
          <w:p w14:paraId="3E11B54E" w14:textId="3117082D"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486547BA" w14:textId="5D04AB84"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707D94F7" w14:textId="03353E5C" w:rsidR="005B6046" w:rsidRPr="000C51D8" w:rsidRDefault="005B6046" w:rsidP="005B6046">
            <w:pPr>
              <w:jc w:val="center"/>
              <w:rPr>
                <w:sz w:val="20"/>
                <w:szCs w:val="20"/>
              </w:rPr>
            </w:pPr>
            <w:r>
              <w:rPr>
                <w:color w:val="000000"/>
                <w:sz w:val="22"/>
                <w:szCs w:val="22"/>
              </w:rPr>
              <w:t>2,485</w:t>
            </w:r>
          </w:p>
        </w:tc>
        <w:tc>
          <w:tcPr>
            <w:tcW w:w="300" w:type="pct"/>
            <w:tcBorders>
              <w:top w:val="nil"/>
              <w:left w:val="nil"/>
              <w:bottom w:val="single" w:sz="8" w:space="0" w:color="auto"/>
              <w:right w:val="single" w:sz="8" w:space="0" w:color="auto"/>
            </w:tcBorders>
            <w:shd w:val="clear" w:color="auto" w:fill="auto"/>
            <w:noWrap/>
            <w:vAlign w:val="center"/>
          </w:tcPr>
          <w:p w14:paraId="1CC8C53D" w14:textId="78FAB584" w:rsidR="005B6046" w:rsidRPr="000C51D8" w:rsidRDefault="005B6046" w:rsidP="005B6046">
            <w:pPr>
              <w:jc w:val="center"/>
              <w:rPr>
                <w:sz w:val="20"/>
                <w:szCs w:val="20"/>
              </w:rPr>
            </w:pPr>
            <w:r>
              <w:rPr>
                <w:color w:val="000000"/>
                <w:sz w:val="22"/>
                <w:szCs w:val="22"/>
              </w:rPr>
              <w:t>2,485</w:t>
            </w:r>
          </w:p>
        </w:tc>
        <w:tc>
          <w:tcPr>
            <w:tcW w:w="318" w:type="pct"/>
            <w:tcBorders>
              <w:top w:val="nil"/>
              <w:left w:val="nil"/>
              <w:bottom w:val="single" w:sz="8" w:space="0" w:color="auto"/>
              <w:right w:val="single" w:sz="8" w:space="0" w:color="auto"/>
            </w:tcBorders>
            <w:shd w:val="clear" w:color="auto" w:fill="auto"/>
            <w:noWrap/>
            <w:vAlign w:val="center"/>
          </w:tcPr>
          <w:p w14:paraId="5D43723A" w14:textId="744CA808" w:rsidR="005B6046" w:rsidRPr="000C51D8" w:rsidRDefault="005B6046" w:rsidP="005B6046">
            <w:pPr>
              <w:jc w:val="center"/>
              <w:rPr>
                <w:sz w:val="20"/>
                <w:szCs w:val="20"/>
              </w:rPr>
            </w:pPr>
            <w:r>
              <w:rPr>
                <w:color w:val="000000"/>
                <w:sz w:val="22"/>
                <w:szCs w:val="22"/>
              </w:rPr>
              <w:t>2,485</w:t>
            </w:r>
          </w:p>
        </w:tc>
        <w:tc>
          <w:tcPr>
            <w:tcW w:w="307" w:type="pct"/>
            <w:tcBorders>
              <w:top w:val="nil"/>
              <w:left w:val="nil"/>
              <w:bottom w:val="single" w:sz="8" w:space="0" w:color="auto"/>
              <w:right w:val="single" w:sz="8" w:space="0" w:color="auto"/>
            </w:tcBorders>
            <w:shd w:val="clear" w:color="auto" w:fill="auto"/>
            <w:noWrap/>
            <w:vAlign w:val="center"/>
          </w:tcPr>
          <w:p w14:paraId="7F81F654" w14:textId="46EA4233" w:rsidR="005B6046" w:rsidRPr="000C51D8" w:rsidRDefault="005B6046" w:rsidP="005B6046">
            <w:pPr>
              <w:jc w:val="center"/>
              <w:rPr>
                <w:sz w:val="20"/>
                <w:szCs w:val="20"/>
              </w:rPr>
            </w:pPr>
            <w:r>
              <w:rPr>
                <w:color w:val="000000"/>
                <w:sz w:val="22"/>
                <w:szCs w:val="22"/>
              </w:rPr>
              <w:t>2,485</w:t>
            </w:r>
          </w:p>
        </w:tc>
        <w:tc>
          <w:tcPr>
            <w:tcW w:w="307" w:type="pct"/>
            <w:tcBorders>
              <w:top w:val="nil"/>
              <w:left w:val="nil"/>
              <w:bottom w:val="single" w:sz="8" w:space="0" w:color="auto"/>
              <w:right w:val="single" w:sz="8" w:space="0" w:color="auto"/>
            </w:tcBorders>
            <w:shd w:val="clear" w:color="auto" w:fill="auto"/>
            <w:noWrap/>
            <w:vAlign w:val="center"/>
          </w:tcPr>
          <w:p w14:paraId="37D3FDDC" w14:textId="5861BCEB" w:rsidR="005B6046" w:rsidRPr="000C51D8" w:rsidRDefault="005B6046" w:rsidP="005B6046">
            <w:pPr>
              <w:jc w:val="center"/>
              <w:rPr>
                <w:sz w:val="20"/>
                <w:szCs w:val="20"/>
              </w:rPr>
            </w:pPr>
            <w:r>
              <w:rPr>
                <w:color w:val="000000"/>
                <w:sz w:val="22"/>
                <w:szCs w:val="22"/>
              </w:rPr>
              <w:t>2,485</w:t>
            </w:r>
          </w:p>
        </w:tc>
        <w:tc>
          <w:tcPr>
            <w:tcW w:w="324" w:type="pct"/>
            <w:tcBorders>
              <w:top w:val="nil"/>
              <w:left w:val="nil"/>
              <w:bottom w:val="single" w:sz="8" w:space="0" w:color="auto"/>
              <w:right w:val="single" w:sz="8" w:space="0" w:color="auto"/>
            </w:tcBorders>
            <w:shd w:val="clear" w:color="auto" w:fill="auto"/>
            <w:vAlign w:val="center"/>
          </w:tcPr>
          <w:p w14:paraId="5ABEB8D0" w14:textId="6F8287D0" w:rsidR="005B6046" w:rsidRPr="000C51D8" w:rsidRDefault="005B6046" w:rsidP="005B6046">
            <w:pPr>
              <w:jc w:val="center"/>
              <w:rPr>
                <w:sz w:val="20"/>
                <w:szCs w:val="20"/>
              </w:rPr>
            </w:pPr>
            <w:r>
              <w:rPr>
                <w:color w:val="000000"/>
                <w:sz w:val="22"/>
                <w:szCs w:val="22"/>
              </w:rPr>
              <w:t>2,485</w:t>
            </w:r>
          </w:p>
        </w:tc>
        <w:tc>
          <w:tcPr>
            <w:tcW w:w="395" w:type="pct"/>
            <w:tcBorders>
              <w:top w:val="nil"/>
              <w:left w:val="nil"/>
              <w:bottom w:val="single" w:sz="8" w:space="0" w:color="auto"/>
              <w:right w:val="single" w:sz="8" w:space="0" w:color="auto"/>
            </w:tcBorders>
            <w:shd w:val="clear" w:color="auto" w:fill="auto"/>
            <w:vAlign w:val="center"/>
          </w:tcPr>
          <w:p w14:paraId="61C4DFDF" w14:textId="28A59E3B" w:rsidR="005B6046" w:rsidRPr="000C51D8" w:rsidRDefault="005B6046" w:rsidP="005B6046">
            <w:pPr>
              <w:jc w:val="center"/>
              <w:rPr>
                <w:sz w:val="20"/>
                <w:szCs w:val="20"/>
              </w:rPr>
            </w:pPr>
            <w:r>
              <w:rPr>
                <w:color w:val="000000"/>
                <w:sz w:val="22"/>
                <w:szCs w:val="22"/>
              </w:rPr>
              <w:t>2,485</w:t>
            </w:r>
          </w:p>
        </w:tc>
      </w:tr>
      <w:tr w:rsidR="005B6046" w:rsidRPr="000C51D8" w14:paraId="7C3DC1F3" w14:textId="77777777" w:rsidTr="00A2495B">
        <w:trPr>
          <w:cantSplit/>
        </w:trPr>
        <w:tc>
          <w:tcPr>
            <w:tcW w:w="257" w:type="pct"/>
            <w:shd w:val="clear" w:color="auto" w:fill="auto"/>
            <w:vAlign w:val="bottom"/>
          </w:tcPr>
          <w:p w14:paraId="5BDA5BA3" w14:textId="3191CCF5" w:rsidR="005B6046" w:rsidRPr="000C51D8" w:rsidRDefault="005B6046" w:rsidP="005B6046">
            <w:pPr>
              <w:jc w:val="center"/>
              <w:rPr>
                <w:sz w:val="20"/>
                <w:szCs w:val="20"/>
              </w:rPr>
            </w:pPr>
            <w:r w:rsidRPr="000C51D8">
              <w:rPr>
                <w:sz w:val="20"/>
                <w:szCs w:val="20"/>
              </w:rPr>
              <w:t>5.2</w:t>
            </w:r>
          </w:p>
        </w:tc>
        <w:tc>
          <w:tcPr>
            <w:tcW w:w="2009" w:type="pct"/>
            <w:shd w:val="clear" w:color="auto" w:fill="auto"/>
            <w:noWrap/>
            <w:vAlign w:val="center"/>
          </w:tcPr>
          <w:p w14:paraId="62FA66D6" w14:textId="2537086F"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3B480BCA" w14:textId="254E9C71"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55F91B60" w14:textId="3969C712" w:rsidR="005B6046" w:rsidRPr="000C51D8" w:rsidRDefault="005B6046" w:rsidP="005B6046">
            <w:pPr>
              <w:jc w:val="center"/>
              <w:rPr>
                <w:sz w:val="20"/>
                <w:szCs w:val="20"/>
              </w:rPr>
            </w:pPr>
            <w:r>
              <w:rPr>
                <w:color w:val="000000"/>
                <w:sz w:val="22"/>
                <w:szCs w:val="22"/>
              </w:rPr>
              <w:t>3,763</w:t>
            </w:r>
          </w:p>
        </w:tc>
        <w:tc>
          <w:tcPr>
            <w:tcW w:w="300" w:type="pct"/>
            <w:tcBorders>
              <w:top w:val="nil"/>
              <w:left w:val="nil"/>
              <w:bottom w:val="single" w:sz="8" w:space="0" w:color="auto"/>
              <w:right w:val="single" w:sz="8" w:space="0" w:color="auto"/>
            </w:tcBorders>
            <w:shd w:val="clear" w:color="auto" w:fill="auto"/>
            <w:noWrap/>
            <w:vAlign w:val="center"/>
          </w:tcPr>
          <w:p w14:paraId="509C074B" w14:textId="63D1F24A" w:rsidR="005B6046" w:rsidRPr="000C51D8" w:rsidRDefault="005B6046" w:rsidP="005B6046">
            <w:pPr>
              <w:jc w:val="center"/>
              <w:rPr>
                <w:sz w:val="20"/>
                <w:szCs w:val="20"/>
              </w:rPr>
            </w:pPr>
            <w:r>
              <w:rPr>
                <w:color w:val="000000"/>
                <w:sz w:val="22"/>
                <w:szCs w:val="22"/>
              </w:rPr>
              <w:t>3,763</w:t>
            </w:r>
          </w:p>
        </w:tc>
        <w:tc>
          <w:tcPr>
            <w:tcW w:w="318" w:type="pct"/>
            <w:tcBorders>
              <w:top w:val="nil"/>
              <w:left w:val="nil"/>
              <w:bottom w:val="single" w:sz="8" w:space="0" w:color="auto"/>
              <w:right w:val="single" w:sz="8" w:space="0" w:color="auto"/>
            </w:tcBorders>
            <w:shd w:val="clear" w:color="auto" w:fill="auto"/>
            <w:noWrap/>
            <w:vAlign w:val="center"/>
          </w:tcPr>
          <w:p w14:paraId="0CD0A4C9" w14:textId="6DDEFE2B" w:rsidR="005B6046" w:rsidRPr="000C51D8" w:rsidRDefault="005B6046" w:rsidP="005B6046">
            <w:pPr>
              <w:jc w:val="center"/>
              <w:rPr>
                <w:sz w:val="20"/>
                <w:szCs w:val="20"/>
              </w:rPr>
            </w:pPr>
            <w:r>
              <w:rPr>
                <w:color w:val="000000"/>
                <w:sz w:val="22"/>
                <w:szCs w:val="22"/>
              </w:rPr>
              <w:t>3,763</w:t>
            </w:r>
          </w:p>
        </w:tc>
        <w:tc>
          <w:tcPr>
            <w:tcW w:w="307" w:type="pct"/>
            <w:tcBorders>
              <w:top w:val="nil"/>
              <w:left w:val="nil"/>
              <w:bottom w:val="single" w:sz="8" w:space="0" w:color="auto"/>
              <w:right w:val="single" w:sz="8" w:space="0" w:color="auto"/>
            </w:tcBorders>
            <w:shd w:val="clear" w:color="auto" w:fill="auto"/>
            <w:noWrap/>
            <w:vAlign w:val="center"/>
          </w:tcPr>
          <w:p w14:paraId="3B4E7302" w14:textId="3BF9E743" w:rsidR="005B6046" w:rsidRPr="000C51D8" w:rsidRDefault="005B6046" w:rsidP="005B6046">
            <w:pPr>
              <w:jc w:val="center"/>
              <w:rPr>
                <w:sz w:val="20"/>
                <w:szCs w:val="20"/>
              </w:rPr>
            </w:pPr>
            <w:r>
              <w:rPr>
                <w:color w:val="000000"/>
                <w:sz w:val="22"/>
                <w:szCs w:val="22"/>
              </w:rPr>
              <w:t>3,763</w:t>
            </w:r>
          </w:p>
        </w:tc>
        <w:tc>
          <w:tcPr>
            <w:tcW w:w="307" w:type="pct"/>
            <w:tcBorders>
              <w:top w:val="nil"/>
              <w:left w:val="nil"/>
              <w:bottom w:val="single" w:sz="8" w:space="0" w:color="auto"/>
              <w:right w:val="single" w:sz="8" w:space="0" w:color="auto"/>
            </w:tcBorders>
            <w:shd w:val="clear" w:color="auto" w:fill="auto"/>
            <w:noWrap/>
            <w:vAlign w:val="center"/>
          </w:tcPr>
          <w:p w14:paraId="4B9EF236" w14:textId="46741B1A" w:rsidR="005B6046" w:rsidRPr="000C51D8" w:rsidRDefault="005B6046" w:rsidP="005B6046">
            <w:pPr>
              <w:jc w:val="center"/>
              <w:rPr>
                <w:sz w:val="20"/>
                <w:szCs w:val="20"/>
              </w:rPr>
            </w:pPr>
            <w:r>
              <w:rPr>
                <w:color w:val="000000"/>
                <w:sz w:val="22"/>
                <w:szCs w:val="22"/>
              </w:rPr>
              <w:t>3,763</w:t>
            </w:r>
          </w:p>
        </w:tc>
        <w:tc>
          <w:tcPr>
            <w:tcW w:w="324" w:type="pct"/>
            <w:tcBorders>
              <w:top w:val="nil"/>
              <w:left w:val="nil"/>
              <w:bottom w:val="single" w:sz="8" w:space="0" w:color="auto"/>
              <w:right w:val="single" w:sz="8" w:space="0" w:color="auto"/>
            </w:tcBorders>
            <w:shd w:val="clear" w:color="auto" w:fill="auto"/>
            <w:vAlign w:val="center"/>
          </w:tcPr>
          <w:p w14:paraId="2BBEDD55" w14:textId="18F02B98" w:rsidR="005B6046" w:rsidRPr="000C51D8" w:rsidRDefault="005B6046" w:rsidP="005B6046">
            <w:pPr>
              <w:jc w:val="center"/>
              <w:rPr>
                <w:sz w:val="20"/>
                <w:szCs w:val="20"/>
              </w:rPr>
            </w:pPr>
            <w:r>
              <w:rPr>
                <w:color w:val="000000"/>
                <w:sz w:val="22"/>
                <w:szCs w:val="22"/>
              </w:rPr>
              <w:t>3,763</w:t>
            </w:r>
          </w:p>
        </w:tc>
        <w:tc>
          <w:tcPr>
            <w:tcW w:w="395" w:type="pct"/>
            <w:tcBorders>
              <w:top w:val="nil"/>
              <w:left w:val="nil"/>
              <w:bottom w:val="single" w:sz="8" w:space="0" w:color="auto"/>
              <w:right w:val="single" w:sz="8" w:space="0" w:color="auto"/>
            </w:tcBorders>
            <w:shd w:val="clear" w:color="auto" w:fill="auto"/>
            <w:vAlign w:val="center"/>
          </w:tcPr>
          <w:p w14:paraId="543DC5F1" w14:textId="350D0C9D" w:rsidR="005B6046" w:rsidRPr="000C51D8" w:rsidRDefault="005B6046" w:rsidP="005B6046">
            <w:pPr>
              <w:jc w:val="center"/>
              <w:rPr>
                <w:sz w:val="20"/>
                <w:szCs w:val="20"/>
              </w:rPr>
            </w:pPr>
            <w:r>
              <w:rPr>
                <w:color w:val="000000"/>
                <w:sz w:val="22"/>
                <w:szCs w:val="22"/>
              </w:rPr>
              <w:t>3,763</w:t>
            </w:r>
          </w:p>
        </w:tc>
      </w:tr>
      <w:tr w:rsidR="005B6046" w:rsidRPr="000C51D8" w14:paraId="29B9A4D8" w14:textId="77777777" w:rsidTr="00A2495B">
        <w:trPr>
          <w:cantSplit/>
        </w:trPr>
        <w:tc>
          <w:tcPr>
            <w:tcW w:w="257" w:type="pct"/>
            <w:shd w:val="clear" w:color="auto" w:fill="auto"/>
            <w:vAlign w:val="bottom"/>
          </w:tcPr>
          <w:p w14:paraId="791FD976" w14:textId="1BA0A0C3" w:rsidR="005B6046" w:rsidRPr="000C51D8" w:rsidRDefault="005B6046" w:rsidP="005B6046">
            <w:pPr>
              <w:jc w:val="center"/>
              <w:rPr>
                <w:sz w:val="20"/>
                <w:szCs w:val="20"/>
              </w:rPr>
            </w:pPr>
            <w:r w:rsidRPr="000C51D8">
              <w:rPr>
                <w:sz w:val="20"/>
                <w:szCs w:val="20"/>
              </w:rPr>
              <w:lastRenderedPageBreak/>
              <w:t>5.3</w:t>
            </w:r>
          </w:p>
        </w:tc>
        <w:tc>
          <w:tcPr>
            <w:tcW w:w="2009" w:type="pct"/>
            <w:shd w:val="clear" w:color="auto" w:fill="auto"/>
            <w:noWrap/>
            <w:vAlign w:val="center"/>
          </w:tcPr>
          <w:p w14:paraId="55E6881D" w14:textId="0004E477"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0800B14E" w14:textId="3A079883"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1D9EBEFA" w14:textId="175016A0" w:rsidR="005B6046" w:rsidRPr="000C51D8" w:rsidRDefault="005B6046" w:rsidP="005B6046">
            <w:pPr>
              <w:jc w:val="center"/>
              <w:rPr>
                <w:sz w:val="20"/>
                <w:szCs w:val="20"/>
              </w:rPr>
            </w:pPr>
            <w:r>
              <w:rPr>
                <w:color w:val="000000"/>
                <w:sz w:val="22"/>
                <w:szCs w:val="22"/>
              </w:rPr>
              <w:t>1,450</w:t>
            </w:r>
          </w:p>
        </w:tc>
        <w:tc>
          <w:tcPr>
            <w:tcW w:w="300" w:type="pct"/>
            <w:tcBorders>
              <w:top w:val="nil"/>
              <w:left w:val="nil"/>
              <w:bottom w:val="single" w:sz="8" w:space="0" w:color="auto"/>
              <w:right w:val="single" w:sz="8" w:space="0" w:color="auto"/>
            </w:tcBorders>
            <w:shd w:val="clear" w:color="auto" w:fill="auto"/>
            <w:noWrap/>
            <w:vAlign w:val="center"/>
          </w:tcPr>
          <w:p w14:paraId="6E1134CA" w14:textId="40750DEE" w:rsidR="005B6046" w:rsidRPr="000C51D8" w:rsidRDefault="005B6046" w:rsidP="005B6046">
            <w:pPr>
              <w:jc w:val="center"/>
              <w:rPr>
                <w:sz w:val="20"/>
                <w:szCs w:val="20"/>
              </w:rPr>
            </w:pPr>
            <w:r>
              <w:rPr>
                <w:color w:val="000000"/>
                <w:sz w:val="22"/>
                <w:szCs w:val="22"/>
              </w:rPr>
              <w:t>1,450</w:t>
            </w:r>
          </w:p>
        </w:tc>
        <w:tc>
          <w:tcPr>
            <w:tcW w:w="318" w:type="pct"/>
            <w:tcBorders>
              <w:top w:val="nil"/>
              <w:left w:val="nil"/>
              <w:bottom w:val="single" w:sz="8" w:space="0" w:color="auto"/>
              <w:right w:val="single" w:sz="8" w:space="0" w:color="auto"/>
            </w:tcBorders>
            <w:shd w:val="clear" w:color="auto" w:fill="auto"/>
            <w:noWrap/>
            <w:vAlign w:val="center"/>
          </w:tcPr>
          <w:p w14:paraId="25231D86" w14:textId="673E16C0" w:rsidR="005B6046" w:rsidRPr="000C51D8" w:rsidRDefault="005B6046" w:rsidP="005B6046">
            <w:pPr>
              <w:jc w:val="center"/>
              <w:rPr>
                <w:sz w:val="20"/>
                <w:szCs w:val="20"/>
              </w:rPr>
            </w:pPr>
            <w:r>
              <w:rPr>
                <w:color w:val="000000"/>
                <w:sz w:val="22"/>
                <w:szCs w:val="22"/>
              </w:rPr>
              <w:t>1,450</w:t>
            </w:r>
          </w:p>
        </w:tc>
        <w:tc>
          <w:tcPr>
            <w:tcW w:w="307" w:type="pct"/>
            <w:tcBorders>
              <w:top w:val="nil"/>
              <w:left w:val="nil"/>
              <w:bottom w:val="single" w:sz="8" w:space="0" w:color="auto"/>
              <w:right w:val="single" w:sz="8" w:space="0" w:color="auto"/>
            </w:tcBorders>
            <w:shd w:val="clear" w:color="auto" w:fill="auto"/>
            <w:noWrap/>
            <w:vAlign w:val="center"/>
          </w:tcPr>
          <w:p w14:paraId="4F306622" w14:textId="7701B9B7" w:rsidR="005B6046" w:rsidRPr="000C51D8" w:rsidRDefault="005B6046" w:rsidP="005B6046">
            <w:pPr>
              <w:jc w:val="center"/>
              <w:rPr>
                <w:sz w:val="20"/>
                <w:szCs w:val="20"/>
              </w:rPr>
            </w:pPr>
            <w:r>
              <w:rPr>
                <w:color w:val="000000"/>
                <w:sz w:val="22"/>
                <w:szCs w:val="22"/>
              </w:rPr>
              <w:t>1,450</w:t>
            </w:r>
          </w:p>
        </w:tc>
        <w:tc>
          <w:tcPr>
            <w:tcW w:w="307" w:type="pct"/>
            <w:tcBorders>
              <w:top w:val="nil"/>
              <w:left w:val="nil"/>
              <w:bottom w:val="single" w:sz="8" w:space="0" w:color="auto"/>
              <w:right w:val="single" w:sz="8" w:space="0" w:color="auto"/>
            </w:tcBorders>
            <w:shd w:val="clear" w:color="auto" w:fill="auto"/>
            <w:noWrap/>
            <w:vAlign w:val="center"/>
          </w:tcPr>
          <w:p w14:paraId="0ECB18FF" w14:textId="32D6AA77" w:rsidR="005B6046" w:rsidRPr="000C51D8" w:rsidRDefault="005B6046" w:rsidP="005B6046">
            <w:pPr>
              <w:jc w:val="center"/>
              <w:rPr>
                <w:sz w:val="20"/>
                <w:szCs w:val="20"/>
              </w:rPr>
            </w:pPr>
            <w:r>
              <w:rPr>
                <w:color w:val="000000"/>
                <w:sz w:val="22"/>
                <w:szCs w:val="22"/>
              </w:rPr>
              <w:t>1,450</w:t>
            </w:r>
          </w:p>
        </w:tc>
        <w:tc>
          <w:tcPr>
            <w:tcW w:w="324" w:type="pct"/>
            <w:tcBorders>
              <w:top w:val="nil"/>
              <w:left w:val="nil"/>
              <w:bottom w:val="single" w:sz="8" w:space="0" w:color="auto"/>
              <w:right w:val="single" w:sz="8" w:space="0" w:color="auto"/>
            </w:tcBorders>
            <w:shd w:val="clear" w:color="auto" w:fill="auto"/>
            <w:vAlign w:val="center"/>
          </w:tcPr>
          <w:p w14:paraId="208A9EAB" w14:textId="3C87D061" w:rsidR="005B6046" w:rsidRPr="000C51D8" w:rsidRDefault="005B6046" w:rsidP="005B6046">
            <w:pPr>
              <w:jc w:val="center"/>
              <w:rPr>
                <w:sz w:val="20"/>
                <w:szCs w:val="20"/>
              </w:rPr>
            </w:pPr>
            <w:r>
              <w:rPr>
                <w:color w:val="000000"/>
                <w:sz w:val="22"/>
                <w:szCs w:val="22"/>
              </w:rPr>
              <w:t>1,450</w:t>
            </w:r>
          </w:p>
        </w:tc>
        <w:tc>
          <w:tcPr>
            <w:tcW w:w="395" w:type="pct"/>
            <w:tcBorders>
              <w:top w:val="nil"/>
              <w:left w:val="nil"/>
              <w:bottom w:val="single" w:sz="8" w:space="0" w:color="auto"/>
              <w:right w:val="single" w:sz="8" w:space="0" w:color="auto"/>
            </w:tcBorders>
            <w:shd w:val="clear" w:color="auto" w:fill="auto"/>
            <w:vAlign w:val="center"/>
          </w:tcPr>
          <w:p w14:paraId="00F5CA29" w14:textId="7F34DFF4" w:rsidR="005B6046" w:rsidRPr="000C51D8" w:rsidRDefault="005B6046" w:rsidP="005B6046">
            <w:pPr>
              <w:jc w:val="center"/>
              <w:rPr>
                <w:sz w:val="20"/>
                <w:szCs w:val="20"/>
              </w:rPr>
            </w:pPr>
            <w:r>
              <w:rPr>
                <w:color w:val="000000"/>
                <w:sz w:val="22"/>
                <w:szCs w:val="22"/>
              </w:rPr>
              <w:t>1,450</w:t>
            </w:r>
          </w:p>
        </w:tc>
      </w:tr>
      <w:tr w:rsidR="005B6046" w:rsidRPr="000C51D8" w14:paraId="12496E36" w14:textId="77777777" w:rsidTr="00A2495B">
        <w:trPr>
          <w:cantSplit/>
        </w:trPr>
        <w:tc>
          <w:tcPr>
            <w:tcW w:w="257" w:type="pct"/>
            <w:shd w:val="clear" w:color="auto" w:fill="auto"/>
            <w:vAlign w:val="bottom"/>
          </w:tcPr>
          <w:p w14:paraId="3F5FC803" w14:textId="5CACEDA9" w:rsidR="005B6046" w:rsidRPr="000C51D8" w:rsidRDefault="005B6046" w:rsidP="005B6046">
            <w:pPr>
              <w:jc w:val="center"/>
              <w:rPr>
                <w:sz w:val="20"/>
                <w:szCs w:val="20"/>
              </w:rPr>
            </w:pPr>
            <w:r w:rsidRPr="000C51D8">
              <w:rPr>
                <w:sz w:val="20"/>
                <w:szCs w:val="20"/>
              </w:rPr>
              <w:t>5.4</w:t>
            </w:r>
          </w:p>
        </w:tc>
        <w:tc>
          <w:tcPr>
            <w:tcW w:w="2009" w:type="pct"/>
            <w:shd w:val="clear" w:color="auto" w:fill="auto"/>
            <w:noWrap/>
            <w:vAlign w:val="center"/>
          </w:tcPr>
          <w:p w14:paraId="5888FE25" w14:textId="3102B86D"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A8AB03A" w14:textId="0D72D376"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5597724B" w14:textId="1FAF2E7F" w:rsidR="005B6046" w:rsidRPr="000C51D8" w:rsidRDefault="005B6046" w:rsidP="005B6046">
            <w:pPr>
              <w:jc w:val="center"/>
              <w:rPr>
                <w:sz w:val="20"/>
                <w:szCs w:val="20"/>
              </w:rPr>
            </w:pPr>
            <w:r>
              <w:rPr>
                <w:color w:val="000000"/>
                <w:sz w:val="22"/>
                <w:szCs w:val="22"/>
              </w:rPr>
              <w:t>1,444</w:t>
            </w:r>
          </w:p>
        </w:tc>
        <w:tc>
          <w:tcPr>
            <w:tcW w:w="300" w:type="pct"/>
            <w:tcBorders>
              <w:top w:val="nil"/>
              <w:left w:val="nil"/>
              <w:bottom w:val="single" w:sz="8" w:space="0" w:color="auto"/>
              <w:right w:val="single" w:sz="8" w:space="0" w:color="auto"/>
            </w:tcBorders>
            <w:shd w:val="clear" w:color="auto" w:fill="auto"/>
            <w:noWrap/>
            <w:vAlign w:val="center"/>
          </w:tcPr>
          <w:p w14:paraId="2E087D31" w14:textId="35D6E436" w:rsidR="005B6046" w:rsidRPr="000C51D8" w:rsidRDefault="005B6046" w:rsidP="005B6046">
            <w:pPr>
              <w:jc w:val="center"/>
              <w:rPr>
                <w:sz w:val="20"/>
                <w:szCs w:val="20"/>
              </w:rPr>
            </w:pPr>
            <w:r>
              <w:rPr>
                <w:color w:val="000000"/>
                <w:sz w:val="22"/>
                <w:szCs w:val="22"/>
              </w:rPr>
              <w:t>1,444</w:t>
            </w:r>
          </w:p>
        </w:tc>
        <w:tc>
          <w:tcPr>
            <w:tcW w:w="318" w:type="pct"/>
            <w:tcBorders>
              <w:top w:val="nil"/>
              <w:left w:val="nil"/>
              <w:bottom w:val="single" w:sz="8" w:space="0" w:color="auto"/>
              <w:right w:val="single" w:sz="8" w:space="0" w:color="auto"/>
            </w:tcBorders>
            <w:shd w:val="clear" w:color="auto" w:fill="auto"/>
            <w:noWrap/>
            <w:vAlign w:val="center"/>
          </w:tcPr>
          <w:p w14:paraId="16B78164" w14:textId="16814030" w:rsidR="005B6046" w:rsidRPr="000C51D8" w:rsidRDefault="005B6046" w:rsidP="005B6046">
            <w:pPr>
              <w:jc w:val="center"/>
              <w:rPr>
                <w:sz w:val="20"/>
                <w:szCs w:val="20"/>
              </w:rPr>
            </w:pPr>
            <w:r>
              <w:rPr>
                <w:color w:val="000000"/>
                <w:sz w:val="22"/>
                <w:szCs w:val="22"/>
              </w:rPr>
              <w:t>1,444</w:t>
            </w:r>
          </w:p>
        </w:tc>
        <w:tc>
          <w:tcPr>
            <w:tcW w:w="307" w:type="pct"/>
            <w:tcBorders>
              <w:top w:val="nil"/>
              <w:left w:val="nil"/>
              <w:bottom w:val="single" w:sz="8" w:space="0" w:color="auto"/>
              <w:right w:val="single" w:sz="8" w:space="0" w:color="auto"/>
            </w:tcBorders>
            <w:shd w:val="clear" w:color="auto" w:fill="auto"/>
            <w:noWrap/>
            <w:vAlign w:val="center"/>
          </w:tcPr>
          <w:p w14:paraId="18EBA2D6" w14:textId="3C2B201F" w:rsidR="005B6046" w:rsidRPr="000C51D8" w:rsidRDefault="005B6046" w:rsidP="005B6046">
            <w:pPr>
              <w:jc w:val="center"/>
              <w:rPr>
                <w:sz w:val="20"/>
                <w:szCs w:val="20"/>
              </w:rPr>
            </w:pPr>
            <w:r>
              <w:rPr>
                <w:color w:val="000000"/>
                <w:sz w:val="22"/>
                <w:szCs w:val="22"/>
              </w:rPr>
              <w:t>1,444</w:t>
            </w:r>
          </w:p>
        </w:tc>
        <w:tc>
          <w:tcPr>
            <w:tcW w:w="307" w:type="pct"/>
            <w:tcBorders>
              <w:top w:val="nil"/>
              <w:left w:val="nil"/>
              <w:bottom w:val="single" w:sz="8" w:space="0" w:color="auto"/>
              <w:right w:val="single" w:sz="8" w:space="0" w:color="auto"/>
            </w:tcBorders>
            <w:shd w:val="clear" w:color="auto" w:fill="auto"/>
            <w:noWrap/>
            <w:vAlign w:val="center"/>
          </w:tcPr>
          <w:p w14:paraId="22D2A67D" w14:textId="7CCAC53C" w:rsidR="005B6046" w:rsidRPr="000C51D8" w:rsidRDefault="005B6046" w:rsidP="005B6046">
            <w:pPr>
              <w:jc w:val="center"/>
              <w:rPr>
                <w:sz w:val="20"/>
                <w:szCs w:val="20"/>
              </w:rPr>
            </w:pPr>
            <w:r>
              <w:rPr>
                <w:color w:val="000000"/>
                <w:sz w:val="22"/>
                <w:szCs w:val="22"/>
              </w:rPr>
              <w:t>1,444</w:t>
            </w:r>
          </w:p>
        </w:tc>
        <w:tc>
          <w:tcPr>
            <w:tcW w:w="324" w:type="pct"/>
            <w:tcBorders>
              <w:top w:val="nil"/>
              <w:left w:val="nil"/>
              <w:bottom w:val="single" w:sz="8" w:space="0" w:color="auto"/>
              <w:right w:val="single" w:sz="8" w:space="0" w:color="auto"/>
            </w:tcBorders>
            <w:shd w:val="clear" w:color="auto" w:fill="auto"/>
            <w:vAlign w:val="center"/>
          </w:tcPr>
          <w:p w14:paraId="0649CC7A" w14:textId="60B135BE" w:rsidR="005B6046" w:rsidRPr="000C51D8" w:rsidRDefault="005B6046" w:rsidP="005B6046">
            <w:pPr>
              <w:jc w:val="center"/>
              <w:rPr>
                <w:sz w:val="20"/>
                <w:szCs w:val="20"/>
              </w:rPr>
            </w:pPr>
            <w:r>
              <w:rPr>
                <w:color w:val="000000"/>
                <w:sz w:val="22"/>
                <w:szCs w:val="22"/>
              </w:rPr>
              <w:t>1,444</w:t>
            </w:r>
          </w:p>
        </w:tc>
        <w:tc>
          <w:tcPr>
            <w:tcW w:w="395" w:type="pct"/>
            <w:tcBorders>
              <w:top w:val="nil"/>
              <w:left w:val="nil"/>
              <w:bottom w:val="single" w:sz="8" w:space="0" w:color="auto"/>
              <w:right w:val="single" w:sz="8" w:space="0" w:color="auto"/>
            </w:tcBorders>
            <w:shd w:val="clear" w:color="auto" w:fill="auto"/>
            <w:vAlign w:val="center"/>
          </w:tcPr>
          <w:p w14:paraId="5836073C" w14:textId="69B3C802" w:rsidR="005B6046" w:rsidRPr="000C51D8" w:rsidRDefault="005B6046" w:rsidP="005B6046">
            <w:pPr>
              <w:jc w:val="center"/>
              <w:rPr>
                <w:sz w:val="20"/>
                <w:szCs w:val="20"/>
              </w:rPr>
            </w:pPr>
            <w:r>
              <w:rPr>
                <w:color w:val="000000"/>
                <w:sz w:val="22"/>
                <w:szCs w:val="22"/>
              </w:rPr>
              <w:t>1,444</w:t>
            </w:r>
          </w:p>
        </w:tc>
      </w:tr>
      <w:tr w:rsidR="005B6046" w:rsidRPr="000C51D8" w14:paraId="53F9C817" w14:textId="77777777" w:rsidTr="00A2495B">
        <w:trPr>
          <w:cantSplit/>
        </w:trPr>
        <w:tc>
          <w:tcPr>
            <w:tcW w:w="257" w:type="pct"/>
            <w:shd w:val="clear" w:color="auto" w:fill="auto"/>
            <w:vAlign w:val="bottom"/>
          </w:tcPr>
          <w:p w14:paraId="50FE4C2E" w14:textId="679198BD" w:rsidR="005B6046" w:rsidRPr="000C51D8" w:rsidRDefault="005B6046" w:rsidP="005B6046">
            <w:pPr>
              <w:jc w:val="center"/>
              <w:rPr>
                <w:sz w:val="20"/>
                <w:szCs w:val="20"/>
              </w:rPr>
            </w:pPr>
            <w:r w:rsidRPr="000C51D8">
              <w:rPr>
                <w:sz w:val="20"/>
                <w:szCs w:val="20"/>
              </w:rPr>
              <w:t>5.5</w:t>
            </w:r>
          </w:p>
        </w:tc>
        <w:tc>
          <w:tcPr>
            <w:tcW w:w="2009" w:type="pct"/>
            <w:shd w:val="clear" w:color="auto" w:fill="auto"/>
            <w:noWrap/>
            <w:vAlign w:val="center"/>
          </w:tcPr>
          <w:p w14:paraId="46BD6CD5" w14:textId="360F3BED"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6C050556" w14:textId="5EF54648"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17AAABE8" w14:textId="59148085" w:rsidR="005B6046" w:rsidRPr="000C51D8" w:rsidRDefault="005B6046" w:rsidP="005B6046">
            <w:pPr>
              <w:jc w:val="center"/>
              <w:rPr>
                <w:sz w:val="20"/>
                <w:szCs w:val="20"/>
              </w:rPr>
            </w:pPr>
            <w:r>
              <w:rPr>
                <w:color w:val="000000"/>
                <w:sz w:val="22"/>
                <w:szCs w:val="22"/>
              </w:rPr>
              <w:t>2,422</w:t>
            </w:r>
          </w:p>
        </w:tc>
        <w:tc>
          <w:tcPr>
            <w:tcW w:w="300" w:type="pct"/>
            <w:tcBorders>
              <w:top w:val="nil"/>
              <w:left w:val="nil"/>
              <w:bottom w:val="single" w:sz="8" w:space="0" w:color="auto"/>
              <w:right w:val="single" w:sz="8" w:space="0" w:color="auto"/>
            </w:tcBorders>
            <w:shd w:val="clear" w:color="auto" w:fill="auto"/>
            <w:noWrap/>
            <w:vAlign w:val="center"/>
          </w:tcPr>
          <w:p w14:paraId="099199E8" w14:textId="690D03A3" w:rsidR="005B6046" w:rsidRPr="000C51D8" w:rsidRDefault="005B6046" w:rsidP="005B6046">
            <w:pPr>
              <w:jc w:val="center"/>
              <w:rPr>
                <w:sz w:val="20"/>
                <w:szCs w:val="20"/>
              </w:rPr>
            </w:pPr>
            <w:r>
              <w:rPr>
                <w:color w:val="000000"/>
                <w:sz w:val="22"/>
                <w:szCs w:val="22"/>
              </w:rPr>
              <w:t>2,422</w:t>
            </w:r>
          </w:p>
        </w:tc>
        <w:tc>
          <w:tcPr>
            <w:tcW w:w="318" w:type="pct"/>
            <w:tcBorders>
              <w:top w:val="nil"/>
              <w:left w:val="nil"/>
              <w:bottom w:val="single" w:sz="8" w:space="0" w:color="auto"/>
              <w:right w:val="single" w:sz="8" w:space="0" w:color="auto"/>
            </w:tcBorders>
            <w:shd w:val="clear" w:color="auto" w:fill="auto"/>
            <w:noWrap/>
            <w:vAlign w:val="center"/>
          </w:tcPr>
          <w:p w14:paraId="31CA1CB8" w14:textId="58CACB9F" w:rsidR="005B6046" w:rsidRPr="000C51D8" w:rsidRDefault="005B6046" w:rsidP="005B6046">
            <w:pPr>
              <w:jc w:val="center"/>
              <w:rPr>
                <w:sz w:val="20"/>
                <w:szCs w:val="20"/>
              </w:rPr>
            </w:pPr>
            <w:r>
              <w:rPr>
                <w:color w:val="000000"/>
                <w:sz w:val="22"/>
                <w:szCs w:val="22"/>
              </w:rPr>
              <w:t>2,422</w:t>
            </w:r>
          </w:p>
        </w:tc>
        <w:tc>
          <w:tcPr>
            <w:tcW w:w="307" w:type="pct"/>
            <w:tcBorders>
              <w:top w:val="nil"/>
              <w:left w:val="nil"/>
              <w:bottom w:val="single" w:sz="8" w:space="0" w:color="auto"/>
              <w:right w:val="single" w:sz="8" w:space="0" w:color="auto"/>
            </w:tcBorders>
            <w:shd w:val="clear" w:color="auto" w:fill="auto"/>
            <w:noWrap/>
            <w:vAlign w:val="center"/>
          </w:tcPr>
          <w:p w14:paraId="31BC849A" w14:textId="51D7AC98" w:rsidR="005B6046" w:rsidRPr="000C51D8" w:rsidRDefault="005B6046" w:rsidP="005B6046">
            <w:pPr>
              <w:jc w:val="center"/>
              <w:rPr>
                <w:sz w:val="20"/>
                <w:szCs w:val="20"/>
              </w:rPr>
            </w:pPr>
            <w:r>
              <w:rPr>
                <w:color w:val="000000"/>
                <w:sz w:val="22"/>
                <w:szCs w:val="22"/>
              </w:rPr>
              <w:t>2,422</w:t>
            </w:r>
          </w:p>
        </w:tc>
        <w:tc>
          <w:tcPr>
            <w:tcW w:w="307" w:type="pct"/>
            <w:tcBorders>
              <w:top w:val="nil"/>
              <w:left w:val="nil"/>
              <w:bottom w:val="single" w:sz="8" w:space="0" w:color="auto"/>
              <w:right w:val="single" w:sz="8" w:space="0" w:color="auto"/>
            </w:tcBorders>
            <w:shd w:val="clear" w:color="auto" w:fill="auto"/>
            <w:noWrap/>
            <w:vAlign w:val="center"/>
          </w:tcPr>
          <w:p w14:paraId="2837E5E8" w14:textId="10E81DBF" w:rsidR="005B6046" w:rsidRPr="000C51D8" w:rsidRDefault="005B6046" w:rsidP="005B6046">
            <w:pPr>
              <w:jc w:val="center"/>
              <w:rPr>
                <w:sz w:val="20"/>
                <w:szCs w:val="20"/>
              </w:rPr>
            </w:pPr>
            <w:r>
              <w:rPr>
                <w:color w:val="000000"/>
                <w:sz w:val="22"/>
                <w:szCs w:val="22"/>
              </w:rPr>
              <w:t>2,422</w:t>
            </w:r>
          </w:p>
        </w:tc>
        <w:tc>
          <w:tcPr>
            <w:tcW w:w="324" w:type="pct"/>
            <w:tcBorders>
              <w:top w:val="nil"/>
              <w:left w:val="nil"/>
              <w:bottom w:val="single" w:sz="8" w:space="0" w:color="auto"/>
              <w:right w:val="single" w:sz="8" w:space="0" w:color="auto"/>
            </w:tcBorders>
            <w:shd w:val="clear" w:color="auto" w:fill="auto"/>
            <w:vAlign w:val="center"/>
          </w:tcPr>
          <w:p w14:paraId="037BC695" w14:textId="61FEBF37" w:rsidR="005B6046" w:rsidRPr="000C51D8" w:rsidRDefault="005B6046" w:rsidP="005B6046">
            <w:pPr>
              <w:jc w:val="center"/>
              <w:rPr>
                <w:sz w:val="20"/>
                <w:szCs w:val="20"/>
              </w:rPr>
            </w:pPr>
            <w:r>
              <w:rPr>
                <w:color w:val="000000"/>
                <w:sz w:val="22"/>
                <w:szCs w:val="22"/>
              </w:rPr>
              <w:t>2,422</w:t>
            </w:r>
          </w:p>
        </w:tc>
        <w:tc>
          <w:tcPr>
            <w:tcW w:w="395" w:type="pct"/>
            <w:tcBorders>
              <w:top w:val="nil"/>
              <w:left w:val="nil"/>
              <w:bottom w:val="single" w:sz="8" w:space="0" w:color="auto"/>
              <w:right w:val="single" w:sz="8" w:space="0" w:color="auto"/>
            </w:tcBorders>
            <w:shd w:val="clear" w:color="auto" w:fill="auto"/>
            <w:vAlign w:val="center"/>
          </w:tcPr>
          <w:p w14:paraId="3E7DF8AD" w14:textId="19718E84" w:rsidR="005B6046" w:rsidRPr="000C51D8" w:rsidRDefault="005B6046" w:rsidP="005B6046">
            <w:pPr>
              <w:jc w:val="center"/>
              <w:rPr>
                <w:sz w:val="20"/>
                <w:szCs w:val="20"/>
              </w:rPr>
            </w:pPr>
            <w:r>
              <w:rPr>
                <w:color w:val="000000"/>
                <w:sz w:val="22"/>
                <w:szCs w:val="22"/>
              </w:rPr>
              <w:t>2,422</w:t>
            </w:r>
          </w:p>
        </w:tc>
      </w:tr>
      <w:tr w:rsidR="005B6046" w:rsidRPr="000C51D8" w14:paraId="0F575BFE" w14:textId="77777777" w:rsidTr="00A2495B">
        <w:trPr>
          <w:cantSplit/>
        </w:trPr>
        <w:tc>
          <w:tcPr>
            <w:tcW w:w="257" w:type="pct"/>
            <w:shd w:val="clear" w:color="auto" w:fill="auto"/>
            <w:vAlign w:val="bottom"/>
          </w:tcPr>
          <w:p w14:paraId="0B8A6FA2" w14:textId="27CB8197" w:rsidR="005B6046" w:rsidRPr="000C51D8" w:rsidRDefault="005B6046" w:rsidP="005B6046">
            <w:pPr>
              <w:jc w:val="center"/>
              <w:rPr>
                <w:sz w:val="20"/>
                <w:szCs w:val="20"/>
              </w:rPr>
            </w:pPr>
            <w:r w:rsidRPr="000C51D8">
              <w:rPr>
                <w:sz w:val="20"/>
                <w:szCs w:val="20"/>
              </w:rPr>
              <w:t>5.6</w:t>
            </w:r>
          </w:p>
        </w:tc>
        <w:tc>
          <w:tcPr>
            <w:tcW w:w="2009" w:type="pct"/>
            <w:shd w:val="clear" w:color="auto" w:fill="auto"/>
            <w:noWrap/>
            <w:vAlign w:val="center"/>
          </w:tcPr>
          <w:p w14:paraId="58E95558" w14:textId="0C00DEE3"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0A7BF35A" w14:textId="1D38349B"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50338A21" w14:textId="091C46CB" w:rsidR="005B6046" w:rsidRPr="000C51D8" w:rsidRDefault="005B6046" w:rsidP="005B6046">
            <w:pPr>
              <w:jc w:val="center"/>
              <w:rPr>
                <w:sz w:val="20"/>
                <w:szCs w:val="20"/>
              </w:rPr>
            </w:pPr>
            <w:r>
              <w:rPr>
                <w:color w:val="000000"/>
                <w:sz w:val="22"/>
                <w:szCs w:val="22"/>
              </w:rPr>
              <w:t>3,158</w:t>
            </w:r>
          </w:p>
        </w:tc>
        <w:tc>
          <w:tcPr>
            <w:tcW w:w="300" w:type="pct"/>
            <w:tcBorders>
              <w:top w:val="nil"/>
              <w:left w:val="nil"/>
              <w:bottom w:val="single" w:sz="8" w:space="0" w:color="auto"/>
              <w:right w:val="single" w:sz="8" w:space="0" w:color="auto"/>
            </w:tcBorders>
            <w:shd w:val="clear" w:color="auto" w:fill="auto"/>
            <w:noWrap/>
            <w:vAlign w:val="center"/>
          </w:tcPr>
          <w:p w14:paraId="6446E3EF" w14:textId="21B90FB1" w:rsidR="005B6046" w:rsidRPr="000C51D8" w:rsidRDefault="005B6046" w:rsidP="005B6046">
            <w:pPr>
              <w:jc w:val="center"/>
              <w:rPr>
                <w:sz w:val="20"/>
                <w:szCs w:val="20"/>
              </w:rPr>
            </w:pPr>
            <w:r>
              <w:rPr>
                <w:color w:val="000000"/>
                <w:sz w:val="22"/>
                <w:szCs w:val="22"/>
              </w:rPr>
              <w:t>3,158</w:t>
            </w:r>
          </w:p>
        </w:tc>
        <w:tc>
          <w:tcPr>
            <w:tcW w:w="318" w:type="pct"/>
            <w:tcBorders>
              <w:top w:val="nil"/>
              <w:left w:val="nil"/>
              <w:bottom w:val="single" w:sz="8" w:space="0" w:color="auto"/>
              <w:right w:val="single" w:sz="8" w:space="0" w:color="auto"/>
            </w:tcBorders>
            <w:shd w:val="clear" w:color="auto" w:fill="auto"/>
            <w:noWrap/>
            <w:vAlign w:val="center"/>
          </w:tcPr>
          <w:p w14:paraId="0EA340C3" w14:textId="17C14EA3" w:rsidR="005B6046" w:rsidRPr="000C51D8" w:rsidRDefault="005B6046" w:rsidP="005B6046">
            <w:pPr>
              <w:jc w:val="center"/>
              <w:rPr>
                <w:sz w:val="20"/>
                <w:szCs w:val="20"/>
              </w:rPr>
            </w:pPr>
            <w:r>
              <w:rPr>
                <w:color w:val="000000"/>
                <w:sz w:val="22"/>
                <w:szCs w:val="22"/>
              </w:rPr>
              <w:t>3,158</w:t>
            </w:r>
          </w:p>
        </w:tc>
        <w:tc>
          <w:tcPr>
            <w:tcW w:w="307" w:type="pct"/>
            <w:tcBorders>
              <w:top w:val="nil"/>
              <w:left w:val="nil"/>
              <w:bottom w:val="single" w:sz="8" w:space="0" w:color="auto"/>
              <w:right w:val="single" w:sz="8" w:space="0" w:color="auto"/>
            </w:tcBorders>
            <w:shd w:val="clear" w:color="auto" w:fill="auto"/>
            <w:noWrap/>
            <w:vAlign w:val="center"/>
          </w:tcPr>
          <w:p w14:paraId="27F832C3" w14:textId="0D2A0EA9" w:rsidR="005B6046" w:rsidRPr="000C51D8" w:rsidRDefault="005B6046" w:rsidP="005B6046">
            <w:pPr>
              <w:jc w:val="center"/>
              <w:rPr>
                <w:sz w:val="20"/>
                <w:szCs w:val="20"/>
              </w:rPr>
            </w:pPr>
            <w:r>
              <w:rPr>
                <w:color w:val="000000"/>
                <w:sz w:val="22"/>
                <w:szCs w:val="22"/>
              </w:rPr>
              <w:t>3,158</w:t>
            </w:r>
          </w:p>
        </w:tc>
        <w:tc>
          <w:tcPr>
            <w:tcW w:w="307" w:type="pct"/>
            <w:tcBorders>
              <w:top w:val="nil"/>
              <w:left w:val="nil"/>
              <w:bottom w:val="single" w:sz="8" w:space="0" w:color="auto"/>
              <w:right w:val="single" w:sz="8" w:space="0" w:color="auto"/>
            </w:tcBorders>
            <w:shd w:val="clear" w:color="auto" w:fill="auto"/>
            <w:noWrap/>
            <w:vAlign w:val="center"/>
          </w:tcPr>
          <w:p w14:paraId="77C025F9" w14:textId="732BD270" w:rsidR="005B6046" w:rsidRPr="000C51D8" w:rsidRDefault="005B6046" w:rsidP="005B6046">
            <w:pPr>
              <w:jc w:val="center"/>
              <w:rPr>
                <w:sz w:val="20"/>
                <w:szCs w:val="20"/>
              </w:rPr>
            </w:pPr>
            <w:r>
              <w:rPr>
                <w:color w:val="000000"/>
                <w:sz w:val="22"/>
                <w:szCs w:val="22"/>
              </w:rPr>
              <w:t>3,158</w:t>
            </w:r>
          </w:p>
        </w:tc>
        <w:tc>
          <w:tcPr>
            <w:tcW w:w="324" w:type="pct"/>
            <w:tcBorders>
              <w:top w:val="nil"/>
              <w:left w:val="nil"/>
              <w:bottom w:val="single" w:sz="8" w:space="0" w:color="auto"/>
              <w:right w:val="single" w:sz="8" w:space="0" w:color="auto"/>
            </w:tcBorders>
            <w:shd w:val="clear" w:color="auto" w:fill="auto"/>
            <w:vAlign w:val="center"/>
          </w:tcPr>
          <w:p w14:paraId="217DB812" w14:textId="5353E6E8" w:rsidR="005B6046" w:rsidRPr="000C51D8" w:rsidRDefault="005B6046" w:rsidP="005B6046">
            <w:pPr>
              <w:jc w:val="center"/>
              <w:rPr>
                <w:sz w:val="20"/>
                <w:szCs w:val="20"/>
              </w:rPr>
            </w:pPr>
            <w:r>
              <w:rPr>
                <w:color w:val="000000"/>
                <w:sz w:val="22"/>
                <w:szCs w:val="22"/>
              </w:rPr>
              <w:t>3,158</w:t>
            </w:r>
          </w:p>
        </w:tc>
        <w:tc>
          <w:tcPr>
            <w:tcW w:w="395" w:type="pct"/>
            <w:tcBorders>
              <w:top w:val="nil"/>
              <w:left w:val="nil"/>
              <w:bottom w:val="single" w:sz="8" w:space="0" w:color="auto"/>
              <w:right w:val="single" w:sz="8" w:space="0" w:color="auto"/>
            </w:tcBorders>
            <w:shd w:val="clear" w:color="auto" w:fill="auto"/>
            <w:vAlign w:val="center"/>
          </w:tcPr>
          <w:p w14:paraId="6F0B52B1" w14:textId="04A7B120" w:rsidR="005B6046" w:rsidRPr="000C51D8" w:rsidRDefault="005B6046" w:rsidP="005B6046">
            <w:pPr>
              <w:jc w:val="center"/>
              <w:rPr>
                <w:sz w:val="20"/>
                <w:szCs w:val="20"/>
              </w:rPr>
            </w:pPr>
            <w:r>
              <w:rPr>
                <w:color w:val="000000"/>
                <w:sz w:val="22"/>
                <w:szCs w:val="22"/>
              </w:rPr>
              <w:t>3,158</w:t>
            </w:r>
          </w:p>
        </w:tc>
      </w:tr>
      <w:tr w:rsidR="005B6046" w:rsidRPr="000C51D8" w14:paraId="4F911DC5" w14:textId="77777777" w:rsidTr="00A2495B">
        <w:trPr>
          <w:cantSplit/>
        </w:trPr>
        <w:tc>
          <w:tcPr>
            <w:tcW w:w="257" w:type="pct"/>
            <w:shd w:val="clear" w:color="auto" w:fill="auto"/>
            <w:vAlign w:val="bottom"/>
          </w:tcPr>
          <w:p w14:paraId="1BF4DE2E" w14:textId="0A31E464" w:rsidR="005B6046" w:rsidRPr="000C51D8" w:rsidRDefault="005B6046" w:rsidP="005B6046">
            <w:pPr>
              <w:jc w:val="center"/>
              <w:rPr>
                <w:sz w:val="20"/>
                <w:szCs w:val="20"/>
              </w:rPr>
            </w:pPr>
            <w:r w:rsidRPr="000C51D8">
              <w:rPr>
                <w:sz w:val="20"/>
                <w:szCs w:val="20"/>
              </w:rPr>
              <w:t>5.7</w:t>
            </w:r>
          </w:p>
        </w:tc>
        <w:tc>
          <w:tcPr>
            <w:tcW w:w="2009" w:type="pct"/>
            <w:shd w:val="clear" w:color="auto" w:fill="auto"/>
            <w:noWrap/>
            <w:vAlign w:val="center"/>
          </w:tcPr>
          <w:p w14:paraId="1BFC4EF9" w14:textId="3DD651DB"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396E6C24" w14:textId="7927A737"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5C377812" w14:textId="1065B30C" w:rsidR="005B6046" w:rsidRPr="000C51D8" w:rsidRDefault="005B6046" w:rsidP="005B6046">
            <w:pPr>
              <w:jc w:val="center"/>
              <w:rPr>
                <w:sz w:val="20"/>
                <w:szCs w:val="20"/>
              </w:rPr>
            </w:pPr>
            <w:r>
              <w:rPr>
                <w:color w:val="000000"/>
                <w:sz w:val="22"/>
                <w:szCs w:val="22"/>
              </w:rPr>
              <w:t>1,176</w:t>
            </w:r>
          </w:p>
        </w:tc>
        <w:tc>
          <w:tcPr>
            <w:tcW w:w="300" w:type="pct"/>
            <w:tcBorders>
              <w:top w:val="nil"/>
              <w:left w:val="nil"/>
              <w:bottom w:val="single" w:sz="8" w:space="0" w:color="auto"/>
              <w:right w:val="single" w:sz="8" w:space="0" w:color="auto"/>
            </w:tcBorders>
            <w:shd w:val="clear" w:color="auto" w:fill="auto"/>
            <w:noWrap/>
            <w:vAlign w:val="center"/>
          </w:tcPr>
          <w:p w14:paraId="57061FF5" w14:textId="1A4B3A66" w:rsidR="005B6046" w:rsidRPr="000C51D8" w:rsidRDefault="005B6046" w:rsidP="005B6046">
            <w:pPr>
              <w:jc w:val="center"/>
              <w:rPr>
                <w:sz w:val="20"/>
                <w:szCs w:val="20"/>
              </w:rPr>
            </w:pPr>
            <w:r>
              <w:rPr>
                <w:color w:val="000000"/>
                <w:sz w:val="22"/>
                <w:szCs w:val="22"/>
              </w:rPr>
              <w:t>1,176</w:t>
            </w:r>
          </w:p>
        </w:tc>
        <w:tc>
          <w:tcPr>
            <w:tcW w:w="318" w:type="pct"/>
            <w:tcBorders>
              <w:top w:val="nil"/>
              <w:left w:val="nil"/>
              <w:bottom w:val="single" w:sz="8" w:space="0" w:color="auto"/>
              <w:right w:val="single" w:sz="8" w:space="0" w:color="auto"/>
            </w:tcBorders>
            <w:shd w:val="clear" w:color="auto" w:fill="auto"/>
            <w:noWrap/>
            <w:vAlign w:val="center"/>
          </w:tcPr>
          <w:p w14:paraId="2104D68B" w14:textId="0FD2D1E0" w:rsidR="005B6046" w:rsidRPr="000C51D8" w:rsidRDefault="005B6046" w:rsidP="005B6046">
            <w:pPr>
              <w:jc w:val="center"/>
              <w:rPr>
                <w:sz w:val="20"/>
                <w:szCs w:val="20"/>
              </w:rPr>
            </w:pPr>
            <w:r>
              <w:rPr>
                <w:color w:val="000000"/>
                <w:sz w:val="22"/>
                <w:szCs w:val="22"/>
              </w:rPr>
              <w:t>1,176</w:t>
            </w:r>
          </w:p>
        </w:tc>
        <w:tc>
          <w:tcPr>
            <w:tcW w:w="307" w:type="pct"/>
            <w:tcBorders>
              <w:top w:val="nil"/>
              <w:left w:val="nil"/>
              <w:bottom w:val="single" w:sz="8" w:space="0" w:color="auto"/>
              <w:right w:val="single" w:sz="8" w:space="0" w:color="auto"/>
            </w:tcBorders>
            <w:shd w:val="clear" w:color="auto" w:fill="auto"/>
            <w:noWrap/>
            <w:vAlign w:val="center"/>
          </w:tcPr>
          <w:p w14:paraId="51A7527C" w14:textId="5A967678" w:rsidR="005B6046" w:rsidRPr="000C51D8" w:rsidRDefault="005B6046" w:rsidP="005B6046">
            <w:pPr>
              <w:jc w:val="center"/>
              <w:rPr>
                <w:sz w:val="20"/>
                <w:szCs w:val="20"/>
              </w:rPr>
            </w:pPr>
            <w:r>
              <w:rPr>
                <w:color w:val="000000"/>
                <w:sz w:val="22"/>
                <w:szCs w:val="22"/>
              </w:rPr>
              <w:t>1,176</w:t>
            </w:r>
          </w:p>
        </w:tc>
        <w:tc>
          <w:tcPr>
            <w:tcW w:w="307" w:type="pct"/>
            <w:tcBorders>
              <w:top w:val="nil"/>
              <w:left w:val="nil"/>
              <w:bottom w:val="single" w:sz="8" w:space="0" w:color="auto"/>
              <w:right w:val="single" w:sz="8" w:space="0" w:color="auto"/>
            </w:tcBorders>
            <w:shd w:val="clear" w:color="auto" w:fill="auto"/>
            <w:noWrap/>
            <w:vAlign w:val="center"/>
          </w:tcPr>
          <w:p w14:paraId="1B143D89" w14:textId="47778346" w:rsidR="005B6046" w:rsidRPr="000C51D8" w:rsidRDefault="005B6046" w:rsidP="005B6046">
            <w:pPr>
              <w:jc w:val="center"/>
              <w:rPr>
                <w:sz w:val="20"/>
                <w:szCs w:val="20"/>
              </w:rPr>
            </w:pPr>
            <w:r>
              <w:rPr>
                <w:color w:val="000000"/>
                <w:sz w:val="22"/>
                <w:szCs w:val="22"/>
              </w:rPr>
              <w:t>1,176</w:t>
            </w:r>
          </w:p>
        </w:tc>
        <w:tc>
          <w:tcPr>
            <w:tcW w:w="324" w:type="pct"/>
            <w:tcBorders>
              <w:top w:val="nil"/>
              <w:left w:val="nil"/>
              <w:bottom w:val="single" w:sz="8" w:space="0" w:color="auto"/>
              <w:right w:val="single" w:sz="8" w:space="0" w:color="auto"/>
            </w:tcBorders>
            <w:shd w:val="clear" w:color="auto" w:fill="auto"/>
            <w:vAlign w:val="center"/>
          </w:tcPr>
          <w:p w14:paraId="7289661E" w14:textId="7E3F67CA" w:rsidR="005B6046" w:rsidRPr="000C51D8" w:rsidRDefault="005B6046" w:rsidP="005B6046">
            <w:pPr>
              <w:jc w:val="center"/>
              <w:rPr>
                <w:sz w:val="20"/>
                <w:szCs w:val="20"/>
              </w:rPr>
            </w:pPr>
            <w:r>
              <w:rPr>
                <w:color w:val="000000"/>
                <w:sz w:val="22"/>
                <w:szCs w:val="22"/>
              </w:rPr>
              <w:t>1,176</w:t>
            </w:r>
          </w:p>
        </w:tc>
        <w:tc>
          <w:tcPr>
            <w:tcW w:w="395" w:type="pct"/>
            <w:tcBorders>
              <w:top w:val="nil"/>
              <w:left w:val="nil"/>
              <w:bottom w:val="single" w:sz="8" w:space="0" w:color="auto"/>
              <w:right w:val="single" w:sz="8" w:space="0" w:color="auto"/>
            </w:tcBorders>
            <w:shd w:val="clear" w:color="auto" w:fill="auto"/>
            <w:vAlign w:val="center"/>
          </w:tcPr>
          <w:p w14:paraId="1C1F7354" w14:textId="2B17DCD5" w:rsidR="005B6046" w:rsidRPr="000C51D8" w:rsidRDefault="005B6046" w:rsidP="005B6046">
            <w:pPr>
              <w:jc w:val="center"/>
              <w:rPr>
                <w:sz w:val="20"/>
                <w:szCs w:val="20"/>
              </w:rPr>
            </w:pPr>
            <w:r>
              <w:rPr>
                <w:color w:val="000000"/>
                <w:sz w:val="22"/>
                <w:szCs w:val="22"/>
              </w:rPr>
              <w:t>1,176</w:t>
            </w:r>
          </w:p>
        </w:tc>
      </w:tr>
      <w:tr w:rsidR="005B6046" w:rsidRPr="000C51D8" w14:paraId="13DB6DB1" w14:textId="77777777" w:rsidTr="00A2495B">
        <w:trPr>
          <w:cantSplit/>
        </w:trPr>
        <w:tc>
          <w:tcPr>
            <w:tcW w:w="257" w:type="pct"/>
            <w:shd w:val="clear" w:color="auto" w:fill="auto"/>
            <w:vAlign w:val="bottom"/>
          </w:tcPr>
          <w:p w14:paraId="402F6819" w14:textId="01F0D04E" w:rsidR="005B6046" w:rsidRPr="000C51D8" w:rsidRDefault="005B6046" w:rsidP="005B6046">
            <w:pPr>
              <w:jc w:val="center"/>
              <w:rPr>
                <w:sz w:val="20"/>
                <w:szCs w:val="20"/>
              </w:rPr>
            </w:pPr>
            <w:r w:rsidRPr="000C51D8">
              <w:rPr>
                <w:sz w:val="20"/>
                <w:szCs w:val="20"/>
              </w:rPr>
              <w:t>5.8</w:t>
            </w:r>
          </w:p>
        </w:tc>
        <w:tc>
          <w:tcPr>
            <w:tcW w:w="2009" w:type="pct"/>
            <w:shd w:val="clear" w:color="auto" w:fill="auto"/>
            <w:noWrap/>
            <w:vAlign w:val="center"/>
          </w:tcPr>
          <w:p w14:paraId="75B94BA3" w14:textId="4F5E725E"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6097B422" w14:textId="0D56CA1E"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36E66960" w14:textId="32605553" w:rsidR="005B6046" w:rsidRPr="000C51D8" w:rsidRDefault="005B6046" w:rsidP="005B6046">
            <w:pPr>
              <w:jc w:val="center"/>
              <w:rPr>
                <w:sz w:val="20"/>
                <w:szCs w:val="20"/>
              </w:rPr>
            </w:pPr>
            <w:r>
              <w:rPr>
                <w:color w:val="000000"/>
                <w:sz w:val="22"/>
                <w:szCs w:val="22"/>
              </w:rPr>
              <w:t>1,691</w:t>
            </w:r>
          </w:p>
        </w:tc>
        <w:tc>
          <w:tcPr>
            <w:tcW w:w="300" w:type="pct"/>
            <w:tcBorders>
              <w:top w:val="nil"/>
              <w:left w:val="nil"/>
              <w:bottom w:val="single" w:sz="8" w:space="0" w:color="auto"/>
              <w:right w:val="single" w:sz="8" w:space="0" w:color="auto"/>
            </w:tcBorders>
            <w:shd w:val="clear" w:color="auto" w:fill="auto"/>
            <w:noWrap/>
            <w:vAlign w:val="center"/>
          </w:tcPr>
          <w:p w14:paraId="4065465E" w14:textId="4A5192D1" w:rsidR="005B6046" w:rsidRPr="000C51D8" w:rsidRDefault="005B6046" w:rsidP="005B6046">
            <w:pPr>
              <w:jc w:val="center"/>
              <w:rPr>
                <w:sz w:val="20"/>
                <w:szCs w:val="20"/>
              </w:rPr>
            </w:pPr>
            <w:r>
              <w:rPr>
                <w:color w:val="000000"/>
                <w:sz w:val="22"/>
                <w:szCs w:val="22"/>
              </w:rPr>
              <w:t>1,691</w:t>
            </w:r>
          </w:p>
        </w:tc>
        <w:tc>
          <w:tcPr>
            <w:tcW w:w="318" w:type="pct"/>
            <w:tcBorders>
              <w:top w:val="nil"/>
              <w:left w:val="nil"/>
              <w:bottom w:val="single" w:sz="8" w:space="0" w:color="auto"/>
              <w:right w:val="single" w:sz="8" w:space="0" w:color="auto"/>
            </w:tcBorders>
            <w:shd w:val="clear" w:color="auto" w:fill="auto"/>
            <w:noWrap/>
            <w:vAlign w:val="center"/>
          </w:tcPr>
          <w:p w14:paraId="08494A5C" w14:textId="0B647B3F" w:rsidR="005B6046" w:rsidRPr="000C51D8" w:rsidRDefault="005B6046" w:rsidP="005B6046">
            <w:pPr>
              <w:jc w:val="center"/>
              <w:rPr>
                <w:sz w:val="20"/>
                <w:szCs w:val="20"/>
              </w:rPr>
            </w:pPr>
            <w:r>
              <w:rPr>
                <w:color w:val="000000"/>
                <w:sz w:val="22"/>
                <w:szCs w:val="22"/>
              </w:rPr>
              <w:t>1,691</w:t>
            </w:r>
          </w:p>
        </w:tc>
        <w:tc>
          <w:tcPr>
            <w:tcW w:w="307" w:type="pct"/>
            <w:tcBorders>
              <w:top w:val="nil"/>
              <w:left w:val="nil"/>
              <w:bottom w:val="single" w:sz="8" w:space="0" w:color="auto"/>
              <w:right w:val="single" w:sz="8" w:space="0" w:color="auto"/>
            </w:tcBorders>
            <w:shd w:val="clear" w:color="auto" w:fill="auto"/>
            <w:noWrap/>
            <w:vAlign w:val="center"/>
          </w:tcPr>
          <w:p w14:paraId="7EB66676" w14:textId="22483BEA" w:rsidR="005B6046" w:rsidRPr="000C51D8" w:rsidRDefault="005B6046" w:rsidP="005B6046">
            <w:pPr>
              <w:jc w:val="center"/>
              <w:rPr>
                <w:sz w:val="20"/>
                <w:szCs w:val="20"/>
              </w:rPr>
            </w:pPr>
            <w:r>
              <w:rPr>
                <w:color w:val="000000"/>
                <w:sz w:val="22"/>
                <w:szCs w:val="22"/>
              </w:rPr>
              <w:t>1,691</w:t>
            </w:r>
          </w:p>
        </w:tc>
        <w:tc>
          <w:tcPr>
            <w:tcW w:w="307" w:type="pct"/>
            <w:tcBorders>
              <w:top w:val="nil"/>
              <w:left w:val="nil"/>
              <w:bottom w:val="single" w:sz="8" w:space="0" w:color="auto"/>
              <w:right w:val="single" w:sz="8" w:space="0" w:color="auto"/>
            </w:tcBorders>
            <w:shd w:val="clear" w:color="auto" w:fill="auto"/>
            <w:noWrap/>
            <w:vAlign w:val="center"/>
          </w:tcPr>
          <w:p w14:paraId="3685C22A" w14:textId="591B6815" w:rsidR="005B6046" w:rsidRPr="000C51D8" w:rsidRDefault="005B6046" w:rsidP="005B6046">
            <w:pPr>
              <w:jc w:val="center"/>
              <w:rPr>
                <w:sz w:val="20"/>
                <w:szCs w:val="20"/>
              </w:rPr>
            </w:pPr>
            <w:r>
              <w:rPr>
                <w:color w:val="000000"/>
                <w:sz w:val="22"/>
                <w:szCs w:val="22"/>
              </w:rPr>
              <w:t>1,691</w:t>
            </w:r>
          </w:p>
        </w:tc>
        <w:tc>
          <w:tcPr>
            <w:tcW w:w="324" w:type="pct"/>
            <w:tcBorders>
              <w:top w:val="nil"/>
              <w:left w:val="nil"/>
              <w:bottom w:val="single" w:sz="8" w:space="0" w:color="auto"/>
              <w:right w:val="single" w:sz="8" w:space="0" w:color="auto"/>
            </w:tcBorders>
            <w:shd w:val="clear" w:color="auto" w:fill="auto"/>
            <w:vAlign w:val="center"/>
          </w:tcPr>
          <w:p w14:paraId="4476A47E" w14:textId="1E454808" w:rsidR="005B6046" w:rsidRPr="000C51D8" w:rsidRDefault="005B6046" w:rsidP="005B6046">
            <w:pPr>
              <w:jc w:val="center"/>
              <w:rPr>
                <w:sz w:val="20"/>
                <w:szCs w:val="20"/>
              </w:rPr>
            </w:pPr>
            <w:r>
              <w:rPr>
                <w:color w:val="000000"/>
                <w:sz w:val="22"/>
                <w:szCs w:val="22"/>
              </w:rPr>
              <w:t>1,691</w:t>
            </w:r>
          </w:p>
        </w:tc>
        <w:tc>
          <w:tcPr>
            <w:tcW w:w="395" w:type="pct"/>
            <w:tcBorders>
              <w:top w:val="nil"/>
              <w:left w:val="nil"/>
              <w:bottom w:val="single" w:sz="8" w:space="0" w:color="auto"/>
              <w:right w:val="single" w:sz="8" w:space="0" w:color="auto"/>
            </w:tcBorders>
            <w:shd w:val="clear" w:color="auto" w:fill="auto"/>
            <w:vAlign w:val="center"/>
          </w:tcPr>
          <w:p w14:paraId="16914A72" w14:textId="2163BC94" w:rsidR="005B6046" w:rsidRPr="000C51D8" w:rsidRDefault="005B6046" w:rsidP="005B6046">
            <w:pPr>
              <w:jc w:val="center"/>
              <w:rPr>
                <w:sz w:val="20"/>
                <w:szCs w:val="20"/>
              </w:rPr>
            </w:pPr>
            <w:r>
              <w:rPr>
                <w:color w:val="000000"/>
                <w:sz w:val="22"/>
                <w:szCs w:val="22"/>
              </w:rPr>
              <w:t>1,691</w:t>
            </w:r>
          </w:p>
        </w:tc>
      </w:tr>
      <w:tr w:rsidR="005B6046" w:rsidRPr="000C51D8" w14:paraId="658F955C" w14:textId="77777777" w:rsidTr="00A2495B">
        <w:trPr>
          <w:cantSplit/>
        </w:trPr>
        <w:tc>
          <w:tcPr>
            <w:tcW w:w="257" w:type="pct"/>
            <w:shd w:val="clear" w:color="auto" w:fill="auto"/>
            <w:vAlign w:val="bottom"/>
          </w:tcPr>
          <w:p w14:paraId="5DCD499F" w14:textId="130C70D7" w:rsidR="005B6046" w:rsidRPr="000C51D8" w:rsidRDefault="005B6046" w:rsidP="005B6046">
            <w:pPr>
              <w:jc w:val="center"/>
              <w:rPr>
                <w:sz w:val="20"/>
                <w:szCs w:val="20"/>
              </w:rPr>
            </w:pPr>
            <w:r w:rsidRPr="000C51D8">
              <w:rPr>
                <w:sz w:val="20"/>
                <w:szCs w:val="20"/>
              </w:rPr>
              <w:t>5.9</w:t>
            </w:r>
          </w:p>
        </w:tc>
        <w:tc>
          <w:tcPr>
            <w:tcW w:w="2009" w:type="pct"/>
            <w:shd w:val="clear" w:color="auto" w:fill="auto"/>
            <w:noWrap/>
            <w:vAlign w:val="center"/>
          </w:tcPr>
          <w:p w14:paraId="278E524C" w14:textId="7A226800" w:rsidR="005B6046" w:rsidRPr="000C51D8" w:rsidRDefault="005B6046" w:rsidP="005B6046">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19F7F8EA" w14:textId="3F62D29B"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5914F18A" w14:textId="43843B33" w:rsidR="005B6046" w:rsidRPr="000C51D8" w:rsidRDefault="005B6046" w:rsidP="005B6046">
            <w:pPr>
              <w:jc w:val="center"/>
              <w:rPr>
                <w:sz w:val="20"/>
                <w:szCs w:val="20"/>
              </w:rPr>
            </w:pPr>
            <w:r>
              <w:rPr>
                <w:color w:val="000000"/>
                <w:sz w:val="22"/>
                <w:szCs w:val="22"/>
              </w:rPr>
              <w:t>4,990</w:t>
            </w:r>
          </w:p>
        </w:tc>
        <w:tc>
          <w:tcPr>
            <w:tcW w:w="300" w:type="pct"/>
            <w:tcBorders>
              <w:top w:val="nil"/>
              <w:left w:val="nil"/>
              <w:bottom w:val="single" w:sz="8" w:space="0" w:color="auto"/>
              <w:right w:val="single" w:sz="8" w:space="0" w:color="auto"/>
            </w:tcBorders>
            <w:shd w:val="clear" w:color="auto" w:fill="auto"/>
            <w:noWrap/>
            <w:vAlign w:val="center"/>
          </w:tcPr>
          <w:p w14:paraId="13830E62" w14:textId="25E98692" w:rsidR="005B6046" w:rsidRPr="000C51D8" w:rsidRDefault="005B6046" w:rsidP="005B6046">
            <w:pPr>
              <w:jc w:val="center"/>
              <w:rPr>
                <w:sz w:val="20"/>
                <w:szCs w:val="20"/>
              </w:rPr>
            </w:pPr>
            <w:r>
              <w:rPr>
                <w:color w:val="000000"/>
                <w:sz w:val="22"/>
                <w:szCs w:val="22"/>
              </w:rPr>
              <w:t>4,990</w:t>
            </w:r>
          </w:p>
        </w:tc>
        <w:tc>
          <w:tcPr>
            <w:tcW w:w="318" w:type="pct"/>
            <w:tcBorders>
              <w:top w:val="nil"/>
              <w:left w:val="nil"/>
              <w:bottom w:val="single" w:sz="8" w:space="0" w:color="auto"/>
              <w:right w:val="single" w:sz="8" w:space="0" w:color="auto"/>
            </w:tcBorders>
            <w:shd w:val="clear" w:color="auto" w:fill="auto"/>
            <w:noWrap/>
            <w:vAlign w:val="center"/>
          </w:tcPr>
          <w:p w14:paraId="25CB7183" w14:textId="3FFBE799" w:rsidR="005B6046" w:rsidRPr="000C51D8" w:rsidRDefault="005B6046" w:rsidP="005B6046">
            <w:pPr>
              <w:jc w:val="center"/>
              <w:rPr>
                <w:sz w:val="20"/>
                <w:szCs w:val="20"/>
              </w:rPr>
            </w:pPr>
            <w:r>
              <w:rPr>
                <w:color w:val="000000"/>
                <w:sz w:val="22"/>
                <w:szCs w:val="22"/>
              </w:rPr>
              <w:t>4,990</w:t>
            </w:r>
          </w:p>
        </w:tc>
        <w:tc>
          <w:tcPr>
            <w:tcW w:w="307" w:type="pct"/>
            <w:tcBorders>
              <w:top w:val="nil"/>
              <w:left w:val="nil"/>
              <w:bottom w:val="single" w:sz="8" w:space="0" w:color="auto"/>
              <w:right w:val="single" w:sz="8" w:space="0" w:color="auto"/>
            </w:tcBorders>
            <w:shd w:val="clear" w:color="auto" w:fill="auto"/>
            <w:noWrap/>
            <w:vAlign w:val="center"/>
          </w:tcPr>
          <w:p w14:paraId="08CE7301" w14:textId="403184C1"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31E9A9E" w14:textId="1FDC2133"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781E9482" w14:textId="2143100B"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48343BD5" w14:textId="20A3FCE6" w:rsidR="005B6046" w:rsidRPr="000C51D8" w:rsidRDefault="005B6046" w:rsidP="005B6046">
            <w:pPr>
              <w:jc w:val="center"/>
              <w:rPr>
                <w:sz w:val="20"/>
                <w:szCs w:val="20"/>
              </w:rPr>
            </w:pPr>
            <w:r>
              <w:rPr>
                <w:sz w:val="20"/>
                <w:szCs w:val="20"/>
              </w:rPr>
              <w:t>-</w:t>
            </w:r>
          </w:p>
        </w:tc>
      </w:tr>
      <w:tr w:rsidR="005B6046" w:rsidRPr="000C51D8" w14:paraId="31FA8C2D" w14:textId="77777777" w:rsidTr="00A2495B">
        <w:trPr>
          <w:cantSplit/>
        </w:trPr>
        <w:tc>
          <w:tcPr>
            <w:tcW w:w="257" w:type="pct"/>
            <w:shd w:val="clear" w:color="auto" w:fill="auto"/>
            <w:vAlign w:val="bottom"/>
          </w:tcPr>
          <w:p w14:paraId="3CDEFF49" w14:textId="5B84F560" w:rsidR="005B6046" w:rsidRPr="000C51D8" w:rsidRDefault="005B6046" w:rsidP="005B6046">
            <w:pPr>
              <w:jc w:val="center"/>
              <w:rPr>
                <w:sz w:val="20"/>
                <w:szCs w:val="20"/>
              </w:rPr>
            </w:pPr>
            <w:r w:rsidRPr="000C51D8">
              <w:rPr>
                <w:sz w:val="20"/>
                <w:szCs w:val="20"/>
              </w:rPr>
              <w:t>5.10</w:t>
            </w:r>
          </w:p>
        </w:tc>
        <w:tc>
          <w:tcPr>
            <w:tcW w:w="2009" w:type="pct"/>
            <w:shd w:val="clear" w:color="auto" w:fill="auto"/>
            <w:noWrap/>
            <w:vAlign w:val="center"/>
          </w:tcPr>
          <w:p w14:paraId="51F474B3" w14:textId="0D99CF8D"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2A2DE76C" w14:textId="28329331" w:rsidR="005B6046" w:rsidRPr="000C51D8" w:rsidRDefault="005B6046" w:rsidP="005B6046">
            <w:pPr>
              <w:jc w:val="center"/>
              <w:rPr>
                <w:sz w:val="20"/>
                <w:szCs w:val="20"/>
              </w:rPr>
            </w:pPr>
            <w:r w:rsidRPr="000C51D8">
              <w:rPr>
                <w:sz w:val="20"/>
                <w:szCs w:val="20"/>
              </w:rPr>
              <w:t>куб.м/м.кв</w:t>
            </w:r>
          </w:p>
        </w:tc>
        <w:tc>
          <w:tcPr>
            <w:tcW w:w="310" w:type="pct"/>
            <w:tcBorders>
              <w:top w:val="nil"/>
              <w:left w:val="nil"/>
              <w:bottom w:val="single" w:sz="8" w:space="0" w:color="auto"/>
              <w:right w:val="single" w:sz="8" w:space="0" w:color="auto"/>
            </w:tcBorders>
            <w:shd w:val="clear" w:color="auto" w:fill="auto"/>
            <w:noWrap/>
            <w:vAlign w:val="center"/>
          </w:tcPr>
          <w:p w14:paraId="3E13DF65" w14:textId="02C409EC" w:rsidR="005B6046" w:rsidRPr="000C51D8" w:rsidRDefault="005B6046" w:rsidP="005B6046">
            <w:pPr>
              <w:jc w:val="center"/>
              <w:rPr>
                <w:sz w:val="20"/>
                <w:szCs w:val="20"/>
              </w:rPr>
            </w:pPr>
            <w:r>
              <w:rPr>
                <w:color w:val="000000"/>
                <w:sz w:val="22"/>
                <w:szCs w:val="22"/>
              </w:rPr>
              <w:t>3,989</w:t>
            </w:r>
          </w:p>
        </w:tc>
        <w:tc>
          <w:tcPr>
            <w:tcW w:w="300" w:type="pct"/>
            <w:tcBorders>
              <w:top w:val="nil"/>
              <w:left w:val="nil"/>
              <w:bottom w:val="single" w:sz="8" w:space="0" w:color="auto"/>
              <w:right w:val="single" w:sz="8" w:space="0" w:color="auto"/>
            </w:tcBorders>
            <w:shd w:val="clear" w:color="auto" w:fill="auto"/>
            <w:noWrap/>
            <w:vAlign w:val="center"/>
          </w:tcPr>
          <w:p w14:paraId="1B6DF245" w14:textId="38EC7D75" w:rsidR="005B6046" w:rsidRPr="000C51D8" w:rsidRDefault="005B6046" w:rsidP="005B6046">
            <w:pPr>
              <w:jc w:val="center"/>
              <w:rPr>
                <w:sz w:val="20"/>
                <w:szCs w:val="20"/>
              </w:rPr>
            </w:pPr>
            <w:r>
              <w:rPr>
                <w:color w:val="000000"/>
                <w:sz w:val="22"/>
                <w:szCs w:val="22"/>
              </w:rPr>
              <w:t>3,989</w:t>
            </w:r>
          </w:p>
        </w:tc>
        <w:tc>
          <w:tcPr>
            <w:tcW w:w="318" w:type="pct"/>
            <w:tcBorders>
              <w:top w:val="nil"/>
              <w:left w:val="nil"/>
              <w:bottom w:val="single" w:sz="8" w:space="0" w:color="auto"/>
              <w:right w:val="single" w:sz="8" w:space="0" w:color="auto"/>
            </w:tcBorders>
            <w:shd w:val="clear" w:color="auto" w:fill="auto"/>
            <w:noWrap/>
            <w:vAlign w:val="center"/>
          </w:tcPr>
          <w:p w14:paraId="63F40CF8" w14:textId="0170A5A2" w:rsidR="005B6046" w:rsidRPr="000C51D8" w:rsidRDefault="005B6046" w:rsidP="005B6046">
            <w:pPr>
              <w:jc w:val="center"/>
              <w:rPr>
                <w:sz w:val="20"/>
                <w:szCs w:val="20"/>
              </w:rPr>
            </w:pPr>
            <w:r>
              <w:rPr>
                <w:color w:val="000000"/>
                <w:sz w:val="22"/>
                <w:szCs w:val="22"/>
              </w:rPr>
              <w:t>3,989</w:t>
            </w:r>
          </w:p>
        </w:tc>
        <w:tc>
          <w:tcPr>
            <w:tcW w:w="307" w:type="pct"/>
            <w:tcBorders>
              <w:top w:val="nil"/>
              <w:left w:val="nil"/>
              <w:bottom w:val="single" w:sz="8" w:space="0" w:color="auto"/>
              <w:right w:val="single" w:sz="8" w:space="0" w:color="auto"/>
            </w:tcBorders>
            <w:shd w:val="clear" w:color="auto" w:fill="auto"/>
            <w:noWrap/>
            <w:vAlign w:val="center"/>
          </w:tcPr>
          <w:p w14:paraId="24A26002" w14:textId="593D5A54" w:rsidR="005B6046" w:rsidRPr="000C51D8" w:rsidRDefault="005B6046" w:rsidP="005B6046">
            <w:pPr>
              <w:jc w:val="center"/>
              <w:rPr>
                <w:sz w:val="20"/>
                <w:szCs w:val="20"/>
              </w:rPr>
            </w:pPr>
            <w:r>
              <w:rPr>
                <w:color w:val="000000"/>
                <w:sz w:val="22"/>
                <w:szCs w:val="22"/>
              </w:rPr>
              <w:t>3,989</w:t>
            </w:r>
          </w:p>
        </w:tc>
        <w:tc>
          <w:tcPr>
            <w:tcW w:w="307" w:type="pct"/>
            <w:tcBorders>
              <w:top w:val="nil"/>
              <w:left w:val="nil"/>
              <w:bottom w:val="single" w:sz="8" w:space="0" w:color="auto"/>
              <w:right w:val="single" w:sz="8" w:space="0" w:color="auto"/>
            </w:tcBorders>
            <w:shd w:val="clear" w:color="auto" w:fill="auto"/>
            <w:noWrap/>
            <w:vAlign w:val="center"/>
          </w:tcPr>
          <w:p w14:paraId="044A055F" w14:textId="3DA6E272" w:rsidR="005B6046" w:rsidRPr="000C51D8" w:rsidRDefault="005B6046" w:rsidP="005B6046">
            <w:pPr>
              <w:jc w:val="center"/>
              <w:rPr>
                <w:sz w:val="20"/>
                <w:szCs w:val="20"/>
              </w:rPr>
            </w:pPr>
            <w:r>
              <w:rPr>
                <w:color w:val="000000"/>
                <w:sz w:val="22"/>
                <w:szCs w:val="22"/>
              </w:rPr>
              <w:t>3,989</w:t>
            </w:r>
          </w:p>
        </w:tc>
        <w:tc>
          <w:tcPr>
            <w:tcW w:w="324" w:type="pct"/>
            <w:tcBorders>
              <w:top w:val="nil"/>
              <w:left w:val="nil"/>
              <w:bottom w:val="single" w:sz="8" w:space="0" w:color="auto"/>
              <w:right w:val="single" w:sz="8" w:space="0" w:color="auto"/>
            </w:tcBorders>
            <w:shd w:val="clear" w:color="auto" w:fill="auto"/>
            <w:vAlign w:val="center"/>
          </w:tcPr>
          <w:p w14:paraId="26BCBC6B" w14:textId="2012C2A4" w:rsidR="005B6046" w:rsidRPr="000C51D8" w:rsidRDefault="005B6046" w:rsidP="005B6046">
            <w:pPr>
              <w:jc w:val="center"/>
              <w:rPr>
                <w:sz w:val="20"/>
                <w:szCs w:val="20"/>
              </w:rPr>
            </w:pPr>
            <w:r>
              <w:rPr>
                <w:color w:val="000000"/>
                <w:sz w:val="22"/>
                <w:szCs w:val="22"/>
              </w:rPr>
              <w:t>3,989</w:t>
            </w:r>
          </w:p>
        </w:tc>
        <w:tc>
          <w:tcPr>
            <w:tcW w:w="395" w:type="pct"/>
            <w:tcBorders>
              <w:top w:val="nil"/>
              <w:left w:val="nil"/>
              <w:bottom w:val="single" w:sz="8" w:space="0" w:color="auto"/>
              <w:right w:val="single" w:sz="8" w:space="0" w:color="auto"/>
            </w:tcBorders>
            <w:shd w:val="clear" w:color="auto" w:fill="auto"/>
            <w:vAlign w:val="center"/>
          </w:tcPr>
          <w:p w14:paraId="31952379" w14:textId="4B566B5D" w:rsidR="005B6046" w:rsidRPr="000C51D8" w:rsidRDefault="005B6046" w:rsidP="005B6046">
            <w:pPr>
              <w:jc w:val="center"/>
              <w:rPr>
                <w:sz w:val="20"/>
                <w:szCs w:val="20"/>
              </w:rPr>
            </w:pPr>
            <w:r>
              <w:rPr>
                <w:color w:val="000000"/>
                <w:sz w:val="22"/>
                <w:szCs w:val="22"/>
              </w:rPr>
              <w:t>3,989</w:t>
            </w:r>
          </w:p>
        </w:tc>
      </w:tr>
      <w:tr w:rsidR="005B6046" w:rsidRPr="000C51D8" w14:paraId="1B8B74A9" w14:textId="77777777" w:rsidTr="00A2495B">
        <w:trPr>
          <w:cantSplit/>
        </w:trPr>
        <w:tc>
          <w:tcPr>
            <w:tcW w:w="257" w:type="pct"/>
            <w:shd w:val="clear" w:color="auto" w:fill="auto"/>
            <w:vAlign w:val="center"/>
          </w:tcPr>
          <w:p w14:paraId="2AA14BAA" w14:textId="5D4D9A41" w:rsidR="005B6046" w:rsidRPr="000C51D8" w:rsidRDefault="005B6046" w:rsidP="005B6046">
            <w:pPr>
              <w:jc w:val="center"/>
              <w:rPr>
                <w:sz w:val="20"/>
                <w:szCs w:val="20"/>
              </w:rPr>
            </w:pPr>
            <w:r w:rsidRPr="000C51D8">
              <w:rPr>
                <w:sz w:val="20"/>
                <w:szCs w:val="20"/>
              </w:rPr>
              <w:t>6</w:t>
            </w:r>
          </w:p>
        </w:tc>
        <w:tc>
          <w:tcPr>
            <w:tcW w:w="2009" w:type="pct"/>
            <w:shd w:val="clear" w:color="auto" w:fill="auto"/>
            <w:noWrap/>
            <w:vAlign w:val="center"/>
          </w:tcPr>
          <w:p w14:paraId="08E08EEE" w14:textId="6142EE57" w:rsidR="005B6046" w:rsidRPr="000C51D8" w:rsidRDefault="005B6046" w:rsidP="005B6046">
            <w:pPr>
              <w:jc w:val="center"/>
              <w:rPr>
                <w:sz w:val="20"/>
                <w:szCs w:val="20"/>
              </w:rPr>
            </w:pPr>
            <w:r w:rsidRPr="000C51D8">
              <w:rPr>
                <w:sz w:val="20"/>
                <w:szCs w:val="20"/>
              </w:rPr>
              <w:t>Коэффициент использования установленной тепловой мощности</w:t>
            </w:r>
          </w:p>
        </w:tc>
        <w:tc>
          <w:tcPr>
            <w:tcW w:w="474" w:type="pct"/>
            <w:shd w:val="clear" w:color="auto" w:fill="auto"/>
            <w:noWrap/>
            <w:vAlign w:val="center"/>
          </w:tcPr>
          <w:p w14:paraId="29D7EF98" w14:textId="279C3801"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5C0F575C" w14:textId="35893F91" w:rsidR="005B6046" w:rsidRPr="000C51D8" w:rsidRDefault="005B6046" w:rsidP="005B6046">
            <w:pPr>
              <w:jc w:val="center"/>
              <w:rPr>
                <w:sz w:val="20"/>
                <w:szCs w:val="20"/>
              </w:rPr>
            </w:pPr>
            <w:r>
              <w:rPr>
                <w:color w:val="000000"/>
                <w:sz w:val="22"/>
                <w:szCs w:val="22"/>
              </w:rPr>
              <w:t> </w:t>
            </w:r>
          </w:p>
        </w:tc>
        <w:tc>
          <w:tcPr>
            <w:tcW w:w="300" w:type="pct"/>
            <w:tcBorders>
              <w:top w:val="nil"/>
              <w:left w:val="nil"/>
              <w:bottom w:val="single" w:sz="8" w:space="0" w:color="auto"/>
              <w:right w:val="single" w:sz="8" w:space="0" w:color="auto"/>
            </w:tcBorders>
            <w:shd w:val="clear" w:color="auto" w:fill="auto"/>
            <w:noWrap/>
            <w:vAlign w:val="center"/>
          </w:tcPr>
          <w:p w14:paraId="539746A7" w14:textId="74920445" w:rsidR="005B6046" w:rsidRPr="000C51D8" w:rsidRDefault="005B6046" w:rsidP="005B6046">
            <w:pPr>
              <w:jc w:val="center"/>
              <w:rPr>
                <w:sz w:val="20"/>
                <w:szCs w:val="20"/>
              </w:rPr>
            </w:pPr>
            <w:r>
              <w:rPr>
                <w:color w:val="000000"/>
                <w:sz w:val="22"/>
                <w:szCs w:val="22"/>
              </w:rPr>
              <w:t> </w:t>
            </w:r>
          </w:p>
        </w:tc>
        <w:tc>
          <w:tcPr>
            <w:tcW w:w="318" w:type="pct"/>
            <w:tcBorders>
              <w:top w:val="nil"/>
              <w:left w:val="nil"/>
              <w:bottom w:val="single" w:sz="8" w:space="0" w:color="auto"/>
              <w:right w:val="single" w:sz="8" w:space="0" w:color="auto"/>
            </w:tcBorders>
            <w:shd w:val="clear" w:color="auto" w:fill="auto"/>
            <w:noWrap/>
            <w:vAlign w:val="center"/>
          </w:tcPr>
          <w:p w14:paraId="6D7E5386" w14:textId="3903A897"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2573A3C" w14:textId="08FCA4A0"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0761E1B3" w14:textId="59B215D0" w:rsidR="005B6046" w:rsidRPr="000C51D8" w:rsidRDefault="005B6046" w:rsidP="005B6046">
            <w:pPr>
              <w:jc w:val="center"/>
              <w:rPr>
                <w:sz w:val="20"/>
                <w:szCs w:val="20"/>
              </w:rPr>
            </w:pPr>
            <w:r>
              <w:rPr>
                <w:color w:val="000000"/>
                <w:sz w:val="22"/>
                <w:szCs w:val="22"/>
              </w:rPr>
              <w:t> </w:t>
            </w:r>
          </w:p>
        </w:tc>
        <w:tc>
          <w:tcPr>
            <w:tcW w:w="324" w:type="pct"/>
            <w:tcBorders>
              <w:top w:val="nil"/>
              <w:left w:val="nil"/>
              <w:bottom w:val="single" w:sz="8" w:space="0" w:color="auto"/>
              <w:right w:val="single" w:sz="8" w:space="0" w:color="auto"/>
            </w:tcBorders>
            <w:shd w:val="clear" w:color="auto" w:fill="auto"/>
            <w:vAlign w:val="center"/>
          </w:tcPr>
          <w:p w14:paraId="511C3198" w14:textId="1633D7AF" w:rsidR="005B6046" w:rsidRPr="000C51D8" w:rsidRDefault="005B6046" w:rsidP="005B6046">
            <w:pPr>
              <w:jc w:val="center"/>
              <w:rPr>
                <w:sz w:val="20"/>
                <w:szCs w:val="20"/>
              </w:rPr>
            </w:pPr>
            <w:r>
              <w:rPr>
                <w:color w:val="000000"/>
                <w:sz w:val="22"/>
                <w:szCs w:val="22"/>
              </w:rPr>
              <w:t> </w:t>
            </w:r>
          </w:p>
        </w:tc>
        <w:tc>
          <w:tcPr>
            <w:tcW w:w="395" w:type="pct"/>
            <w:tcBorders>
              <w:top w:val="nil"/>
              <w:left w:val="nil"/>
              <w:bottom w:val="single" w:sz="8" w:space="0" w:color="auto"/>
              <w:right w:val="single" w:sz="8" w:space="0" w:color="auto"/>
            </w:tcBorders>
            <w:shd w:val="clear" w:color="auto" w:fill="auto"/>
            <w:vAlign w:val="center"/>
          </w:tcPr>
          <w:p w14:paraId="41A77C72" w14:textId="5FF1A850" w:rsidR="005B6046" w:rsidRPr="000C51D8" w:rsidRDefault="005B6046" w:rsidP="005B6046">
            <w:pPr>
              <w:jc w:val="center"/>
              <w:rPr>
                <w:sz w:val="20"/>
                <w:szCs w:val="20"/>
              </w:rPr>
            </w:pPr>
            <w:r>
              <w:rPr>
                <w:color w:val="000000"/>
                <w:sz w:val="22"/>
                <w:szCs w:val="22"/>
              </w:rPr>
              <w:t> </w:t>
            </w:r>
          </w:p>
        </w:tc>
      </w:tr>
      <w:tr w:rsidR="005B6046" w:rsidRPr="000C51D8" w14:paraId="1C539EDD" w14:textId="77777777" w:rsidTr="00A2495B">
        <w:trPr>
          <w:cantSplit/>
        </w:trPr>
        <w:tc>
          <w:tcPr>
            <w:tcW w:w="257" w:type="pct"/>
            <w:shd w:val="clear" w:color="auto" w:fill="auto"/>
            <w:vAlign w:val="bottom"/>
          </w:tcPr>
          <w:p w14:paraId="36929F23" w14:textId="40CCE842" w:rsidR="005B6046" w:rsidRPr="000C51D8" w:rsidRDefault="005B6046" w:rsidP="005B6046">
            <w:pPr>
              <w:jc w:val="center"/>
              <w:rPr>
                <w:sz w:val="20"/>
                <w:szCs w:val="20"/>
              </w:rPr>
            </w:pPr>
            <w:r w:rsidRPr="000C51D8">
              <w:rPr>
                <w:sz w:val="20"/>
                <w:szCs w:val="20"/>
              </w:rPr>
              <w:t>6.1</w:t>
            </w:r>
          </w:p>
        </w:tc>
        <w:tc>
          <w:tcPr>
            <w:tcW w:w="2009" w:type="pct"/>
            <w:shd w:val="clear" w:color="auto" w:fill="auto"/>
            <w:noWrap/>
            <w:vAlign w:val="center"/>
          </w:tcPr>
          <w:p w14:paraId="31EFC082" w14:textId="7ACB15FC"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55B8F6F2" w14:textId="0798160D"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3E672D6" w14:textId="38D7F46D" w:rsidR="005B6046" w:rsidRPr="000C51D8" w:rsidRDefault="005B6046" w:rsidP="005B6046">
            <w:pPr>
              <w:jc w:val="center"/>
              <w:rPr>
                <w:sz w:val="20"/>
                <w:szCs w:val="20"/>
              </w:rPr>
            </w:pPr>
            <w:r>
              <w:rPr>
                <w:color w:val="000000"/>
                <w:sz w:val="22"/>
                <w:szCs w:val="22"/>
              </w:rPr>
              <w:t>68,61</w:t>
            </w:r>
          </w:p>
        </w:tc>
        <w:tc>
          <w:tcPr>
            <w:tcW w:w="300" w:type="pct"/>
            <w:tcBorders>
              <w:top w:val="nil"/>
              <w:left w:val="nil"/>
              <w:bottom w:val="single" w:sz="8" w:space="0" w:color="auto"/>
              <w:right w:val="single" w:sz="8" w:space="0" w:color="auto"/>
            </w:tcBorders>
            <w:shd w:val="clear" w:color="auto" w:fill="auto"/>
            <w:noWrap/>
            <w:vAlign w:val="center"/>
          </w:tcPr>
          <w:p w14:paraId="2AD05C2D" w14:textId="6683DFEF" w:rsidR="005B6046" w:rsidRPr="000C51D8" w:rsidRDefault="005B6046" w:rsidP="005B6046">
            <w:pPr>
              <w:jc w:val="center"/>
              <w:rPr>
                <w:sz w:val="20"/>
                <w:szCs w:val="20"/>
              </w:rPr>
            </w:pPr>
            <w:r>
              <w:rPr>
                <w:color w:val="000000"/>
                <w:sz w:val="22"/>
                <w:szCs w:val="22"/>
              </w:rPr>
              <w:t>68,61</w:t>
            </w:r>
          </w:p>
        </w:tc>
        <w:tc>
          <w:tcPr>
            <w:tcW w:w="318" w:type="pct"/>
            <w:tcBorders>
              <w:top w:val="nil"/>
              <w:left w:val="nil"/>
              <w:bottom w:val="single" w:sz="8" w:space="0" w:color="auto"/>
              <w:right w:val="single" w:sz="8" w:space="0" w:color="auto"/>
            </w:tcBorders>
            <w:shd w:val="clear" w:color="auto" w:fill="auto"/>
            <w:noWrap/>
            <w:vAlign w:val="center"/>
          </w:tcPr>
          <w:p w14:paraId="166CFB6C" w14:textId="73E04F04" w:rsidR="005B6046" w:rsidRPr="000C51D8" w:rsidRDefault="005B6046" w:rsidP="005B6046">
            <w:pPr>
              <w:jc w:val="center"/>
              <w:rPr>
                <w:sz w:val="20"/>
                <w:szCs w:val="20"/>
              </w:rPr>
            </w:pPr>
            <w:r>
              <w:rPr>
                <w:color w:val="000000"/>
                <w:sz w:val="22"/>
                <w:szCs w:val="22"/>
              </w:rPr>
              <w:t>80,13</w:t>
            </w:r>
          </w:p>
        </w:tc>
        <w:tc>
          <w:tcPr>
            <w:tcW w:w="307" w:type="pct"/>
            <w:tcBorders>
              <w:top w:val="nil"/>
              <w:left w:val="nil"/>
              <w:bottom w:val="single" w:sz="8" w:space="0" w:color="auto"/>
              <w:right w:val="single" w:sz="8" w:space="0" w:color="auto"/>
            </w:tcBorders>
            <w:shd w:val="clear" w:color="auto" w:fill="auto"/>
            <w:noWrap/>
            <w:vAlign w:val="center"/>
          </w:tcPr>
          <w:p w14:paraId="6DF6263D" w14:textId="7815B39B" w:rsidR="005B6046" w:rsidRPr="000C51D8" w:rsidRDefault="005B6046" w:rsidP="005B6046">
            <w:pPr>
              <w:jc w:val="center"/>
              <w:rPr>
                <w:sz w:val="20"/>
                <w:szCs w:val="20"/>
              </w:rPr>
            </w:pPr>
            <w:r>
              <w:rPr>
                <w:color w:val="000000"/>
                <w:sz w:val="22"/>
                <w:szCs w:val="22"/>
              </w:rPr>
              <w:t>85,68</w:t>
            </w:r>
          </w:p>
        </w:tc>
        <w:tc>
          <w:tcPr>
            <w:tcW w:w="307" w:type="pct"/>
            <w:tcBorders>
              <w:top w:val="nil"/>
              <w:left w:val="nil"/>
              <w:bottom w:val="single" w:sz="8" w:space="0" w:color="auto"/>
              <w:right w:val="single" w:sz="8" w:space="0" w:color="auto"/>
            </w:tcBorders>
            <w:shd w:val="clear" w:color="auto" w:fill="auto"/>
            <w:noWrap/>
            <w:vAlign w:val="center"/>
          </w:tcPr>
          <w:p w14:paraId="1725E15B" w14:textId="31EB1DCA" w:rsidR="005B6046" w:rsidRPr="000C51D8" w:rsidRDefault="005B6046" w:rsidP="005B6046">
            <w:pPr>
              <w:jc w:val="center"/>
              <w:rPr>
                <w:sz w:val="20"/>
                <w:szCs w:val="20"/>
              </w:rPr>
            </w:pPr>
            <w:r>
              <w:rPr>
                <w:color w:val="000000"/>
                <w:sz w:val="22"/>
                <w:szCs w:val="22"/>
              </w:rPr>
              <w:t>85,68</w:t>
            </w:r>
          </w:p>
        </w:tc>
        <w:tc>
          <w:tcPr>
            <w:tcW w:w="324" w:type="pct"/>
            <w:tcBorders>
              <w:top w:val="nil"/>
              <w:left w:val="nil"/>
              <w:bottom w:val="single" w:sz="8" w:space="0" w:color="auto"/>
              <w:right w:val="single" w:sz="8" w:space="0" w:color="auto"/>
            </w:tcBorders>
            <w:shd w:val="clear" w:color="auto" w:fill="auto"/>
            <w:vAlign w:val="center"/>
          </w:tcPr>
          <w:p w14:paraId="234328D1" w14:textId="45968FD5" w:rsidR="005B6046" w:rsidRPr="000C51D8" w:rsidRDefault="005B6046" w:rsidP="005B6046">
            <w:pPr>
              <w:jc w:val="center"/>
              <w:rPr>
                <w:sz w:val="20"/>
                <w:szCs w:val="20"/>
              </w:rPr>
            </w:pPr>
            <w:r>
              <w:rPr>
                <w:color w:val="000000"/>
                <w:sz w:val="22"/>
                <w:szCs w:val="22"/>
              </w:rPr>
              <w:t>85,68</w:t>
            </w:r>
          </w:p>
        </w:tc>
        <w:tc>
          <w:tcPr>
            <w:tcW w:w="395" w:type="pct"/>
            <w:tcBorders>
              <w:top w:val="nil"/>
              <w:left w:val="nil"/>
              <w:bottom w:val="single" w:sz="8" w:space="0" w:color="auto"/>
              <w:right w:val="single" w:sz="8" w:space="0" w:color="auto"/>
            </w:tcBorders>
            <w:shd w:val="clear" w:color="auto" w:fill="auto"/>
            <w:vAlign w:val="center"/>
          </w:tcPr>
          <w:p w14:paraId="62819BB6" w14:textId="1BD8C896" w:rsidR="005B6046" w:rsidRPr="000C51D8" w:rsidRDefault="005B6046" w:rsidP="005B6046">
            <w:pPr>
              <w:jc w:val="center"/>
              <w:rPr>
                <w:sz w:val="20"/>
                <w:szCs w:val="20"/>
              </w:rPr>
            </w:pPr>
            <w:r>
              <w:rPr>
                <w:color w:val="000000"/>
                <w:sz w:val="22"/>
                <w:szCs w:val="22"/>
              </w:rPr>
              <w:t>85,68</w:t>
            </w:r>
          </w:p>
        </w:tc>
      </w:tr>
      <w:tr w:rsidR="005B6046" w:rsidRPr="000C51D8" w14:paraId="38CB2C74" w14:textId="77777777" w:rsidTr="00A2495B">
        <w:trPr>
          <w:cantSplit/>
        </w:trPr>
        <w:tc>
          <w:tcPr>
            <w:tcW w:w="257" w:type="pct"/>
            <w:shd w:val="clear" w:color="auto" w:fill="auto"/>
            <w:vAlign w:val="bottom"/>
          </w:tcPr>
          <w:p w14:paraId="5C4865B4" w14:textId="1405A4D3" w:rsidR="005B6046" w:rsidRPr="000C51D8" w:rsidRDefault="005B6046" w:rsidP="005B6046">
            <w:pPr>
              <w:jc w:val="center"/>
              <w:rPr>
                <w:sz w:val="20"/>
                <w:szCs w:val="20"/>
              </w:rPr>
            </w:pPr>
            <w:r w:rsidRPr="000C51D8">
              <w:rPr>
                <w:sz w:val="20"/>
                <w:szCs w:val="20"/>
              </w:rPr>
              <w:t>6.2</w:t>
            </w:r>
          </w:p>
        </w:tc>
        <w:tc>
          <w:tcPr>
            <w:tcW w:w="2009" w:type="pct"/>
            <w:shd w:val="clear" w:color="auto" w:fill="auto"/>
            <w:noWrap/>
            <w:vAlign w:val="center"/>
          </w:tcPr>
          <w:p w14:paraId="60728953" w14:textId="071B4D50"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250B1450" w14:textId="4DD7F56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5170EC4" w14:textId="5341BD36" w:rsidR="005B6046" w:rsidRPr="000C51D8" w:rsidRDefault="005B6046" w:rsidP="005B6046">
            <w:pPr>
              <w:jc w:val="center"/>
              <w:rPr>
                <w:sz w:val="20"/>
                <w:szCs w:val="20"/>
              </w:rPr>
            </w:pPr>
            <w:r>
              <w:rPr>
                <w:color w:val="000000"/>
                <w:sz w:val="22"/>
                <w:szCs w:val="22"/>
              </w:rPr>
              <w:t>53,25</w:t>
            </w:r>
          </w:p>
        </w:tc>
        <w:tc>
          <w:tcPr>
            <w:tcW w:w="300" w:type="pct"/>
            <w:tcBorders>
              <w:top w:val="nil"/>
              <w:left w:val="nil"/>
              <w:bottom w:val="single" w:sz="8" w:space="0" w:color="auto"/>
              <w:right w:val="single" w:sz="8" w:space="0" w:color="auto"/>
            </w:tcBorders>
            <w:shd w:val="clear" w:color="auto" w:fill="auto"/>
            <w:noWrap/>
            <w:vAlign w:val="center"/>
          </w:tcPr>
          <w:p w14:paraId="509E368A" w14:textId="765E9AEA" w:rsidR="005B6046" w:rsidRPr="000C51D8" w:rsidRDefault="005B6046" w:rsidP="005B6046">
            <w:pPr>
              <w:jc w:val="center"/>
              <w:rPr>
                <w:sz w:val="20"/>
                <w:szCs w:val="20"/>
              </w:rPr>
            </w:pPr>
            <w:r>
              <w:rPr>
                <w:color w:val="000000"/>
                <w:sz w:val="22"/>
                <w:szCs w:val="22"/>
              </w:rPr>
              <w:t>53,25</w:t>
            </w:r>
          </w:p>
        </w:tc>
        <w:tc>
          <w:tcPr>
            <w:tcW w:w="318" w:type="pct"/>
            <w:tcBorders>
              <w:top w:val="nil"/>
              <w:left w:val="nil"/>
              <w:bottom w:val="single" w:sz="8" w:space="0" w:color="auto"/>
              <w:right w:val="single" w:sz="8" w:space="0" w:color="auto"/>
            </w:tcBorders>
            <w:shd w:val="clear" w:color="auto" w:fill="auto"/>
            <w:noWrap/>
            <w:vAlign w:val="center"/>
          </w:tcPr>
          <w:p w14:paraId="609F34F5" w14:textId="4D62F0D8" w:rsidR="005B6046" w:rsidRPr="000C51D8" w:rsidRDefault="005B6046" w:rsidP="005B6046">
            <w:pPr>
              <w:jc w:val="center"/>
              <w:rPr>
                <w:sz w:val="20"/>
                <w:szCs w:val="20"/>
              </w:rPr>
            </w:pPr>
            <w:r>
              <w:rPr>
                <w:color w:val="000000"/>
                <w:sz w:val="22"/>
                <w:szCs w:val="22"/>
              </w:rPr>
              <w:t>56,20</w:t>
            </w:r>
          </w:p>
        </w:tc>
        <w:tc>
          <w:tcPr>
            <w:tcW w:w="307" w:type="pct"/>
            <w:tcBorders>
              <w:top w:val="nil"/>
              <w:left w:val="nil"/>
              <w:bottom w:val="single" w:sz="8" w:space="0" w:color="auto"/>
              <w:right w:val="single" w:sz="8" w:space="0" w:color="auto"/>
            </w:tcBorders>
            <w:shd w:val="clear" w:color="auto" w:fill="auto"/>
            <w:noWrap/>
            <w:vAlign w:val="center"/>
          </w:tcPr>
          <w:p w14:paraId="56BF7943" w14:textId="104F7DE1" w:rsidR="005B6046" w:rsidRPr="000C51D8" w:rsidRDefault="005B6046" w:rsidP="005B6046">
            <w:pPr>
              <w:jc w:val="center"/>
              <w:rPr>
                <w:sz w:val="20"/>
                <w:szCs w:val="20"/>
              </w:rPr>
            </w:pPr>
            <w:r>
              <w:rPr>
                <w:color w:val="000000"/>
                <w:sz w:val="22"/>
                <w:szCs w:val="22"/>
              </w:rPr>
              <w:t>143,12</w:t>
            </w:r>
          </w:p>
        </w:tc>
        <w:tc>
          <w:tcPr>
            <w:tcW w:w="307" w:type="pct"/>
            <w:tcBorders>
              <w:top w:val="nil"/>
              <w:left w:val="nil"/>
              <w:bottom w:val="single" w:sz="8" w:space="0" w:color="auto"/>
              <w:right w:val="single" w:sz="8" w:space="0" w:color="auto"/>
            </w:tcBorders>
            <w:shd w:val="clear" w:color="auto" w:fill="auto"/>
            <w:noWrap/>
            <w:vAlign w:val="center"/>
          </w:tcPr>
          <w:p w14:paraId="0A9BEC84" w14:textId="2320CA24" w:rsidR="005B6046" w:rsidRPr="000C51D8" w:rsidRDefault="005B6046" w:rsidP="005B6046">
            <w:pPr>
              <w:jc w:val="center"/>
              <w:rPr>
                <w:sz w:val="20"/>
                <w:szCs w:val="20"/>
              </w:rPr>
            </w:pPr>
            <w:r>
              <w:rPr>
                <w:color w:val="000000"/>
                <w:sz w:val="22"/>
                <w:szCs w:val="22"/>
              </w:rPr>
              <w:t>143,12</w:t>
            </w:r>
          </w:p>
        </w:tc>
        <w:tc>
          <w:tcPr>
            <w:tcW w:w="324" w:type="pct"/>
            <w:tcBorders>
              <w:top w:val="nil"/>
              <w:left w:val="nil"/>
              <w:bottom w:val="single" w:sz="8" w:space="0" w:color="auto"/>
              <w:right w:val="single" w:sz="8" w:space="0" w:color="auto"/>
            </w:tcBorders>
            <w:shd w:val="clear" w:color="auto" w:fill="auto"/>
            <w:vAlign w:val="center"/>
          </w:tcPr>
          <w:p w14:paraId="1ACD2A05" w14:textId="230DE9C4" w:rsidR="005B6046" w:rsidRPr="000C51D8" w:rsidRDefault="005B6046" w:rsidP="005B6046">
            <w:pPr>
              <w:jc w:val="center"/>
              <w:rPr>
                <w:sz w:val="20"/>
                <w:szCs w:val="20"/>
              </w:rPr>
            </w:pPr>
            <w:r>
              <w:rPr>
                <w:color w:val="000000"/>
                <w:sz w:val="22"/>
                <w:szCs w:val="22"/>
              </w:rPr>
              <w:t>143,12</w:t>
            </w:r>
          </w:p>
        </w:tc>
        <w:tc>
          <w:tcPr>
            <w:tcW w:w="395" w:type="pct"/>
            <w:tcBorders>
              <w:top w:val="nil"/>
              <w:left w:val="nil"/>
              <w:bottom w:val="single" w:sz="8" w:space="0" w:color="auto"/>
              <w:right w:val="single" w:sz="8" w:space="0" w:color="auto"/>
            </w:tcBorders>
            <w:shd w:val="clear" w:color="auto" w:fill="auto"/>
            <w:vAlign w:val="center"/>
          </w:tcPr>
          <w:p w14:paraId="4BD1BFC8" w14:textId="5B00B4E4" w:rsidR="005B6046" w:rsidRPr="000C51D8" w:rsidRDefault="005B6046" w:rsidP="005B6046">
            <w:pPr>
              <w:jc w:val="center"/>
              <w:rPr>
                <w:sz w:val="20"/>
                <w:szCs w:val="20"/>
              </w:rPr>
            </w:pPr>
            <w:r>
              <w:rPr>
                <w:color w:val="000000"/>
                <w:sz w:val="22"/>
                <w:szCs w:val="22"/>
              </w:rPr>
              <w:t>143,12</w:t>
            </w:r>
          </w:p>
        </w:tc>
      </w:tr>
      <w:tr w:rsidR="005B6046" w:rsidRPr="000C51D8" w14:paraId="6EDF9CFA" w14:textId="77777777" w:rsidTr="00A2495B">
        <w:trPr>
          <w:cantSplit/>
        </w:trPr>
        <w:tc>
          <w:tcPr>
            <w:tcW w:w="257" w:type="pct"/>
            <w:shd w:val="clear" w:color="auto" w:fill="auto"/>
            <w:vAlign w:val="bottom"/>
          </w:tcPr>
          <w:p w14:paraId="22042AE5" w14:textId="4C2CD96B" w:rsidR="005B6046" w:rsidRPr="000C51D8" w:rsidRDefault="005B6046" w:rsidP="005B6046">
            <w:pPr>
              <w:jc w:val="center"/>
              <w:rPr>
                <w:sz w:val="20"/>
                <w:szCs w:val="20"/>
              </w:rPr>
            </w:pPr>
            <w:r w:rsidRPr="000C51D8">
              <w:rPr>
                <w:sz w:val="20"/>
                <w:szCs w:val="20"/>
              </w:rPr>
              <w:t>6.3</w:t>
            </w:r>
          </w:p>
        </w:tc>
        <w:tc>
          <w:tcPr>
            <w:tcW w:w="2009" w:type="pct"/>
            <w:shd w:val="clear" w:color="auto" w:fill="auto"/>
            <w:noWrap/>
            <w:vAlign w:val="center"/>
          </w:tcPr>
          <w:p w14:paraId="14EE52F5" w14:textId="2B9077DC"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15F14A96" w14:textId="6C73CE24"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64C71E34" w14:textId="3972633C" w:rsidR="005B6046" w:rsidRPr="000C51D8" w:rsidRDefault="005B6046" w:rsidP="005B6046">
            <w:pPr>
              <w:jc w:val="center"/>
              <w:rPr>
                <w:sz w:val="20"/>
                <w:szCs w:val="20"/>
              </w:rPr>
            </w:pPr>
            <w:r>
              <w:rPr>
                <w:color w:val="000000"/>
                <w:sz w:val="22"/>
                <w:szCs w:val="22"/>
              </w:rPr>
              <w:t>29,06</w:t>
            </w:r>
          </w:p>
        </w:tc>
        <w:tc>
          <w:tcPr>
            <w:tcW w:w="300" w:type="pct"/>
            <w:tcBorders>
              <w:top w:val="nil"/>
              <w:left w:val="nil"/>
              <w:bottom w:val="single" w:sz="8" w:space="0" w:color="auto"/>
              <w:right w:val="single" w:sz="8" w:space="0" w:color="auto"/>
            </w:tcBorders>
            <w:shd w:val="clear" w:color="auto" w:fill="auto"/>
            <w:noWrap/>
            <w:vAlign w:val="center"/>
          </w:tcPr>
          <w:p w14:paraId="45DE9632" w14:textId="19EB0024" w:rsidR="005B6046" w:rsidRPr="000C51D8" w:rsidRDefault="005B6046" w:rsidP="005B6046">
            <w:pPr>
              <w:jc w:val="center"/>
              <w:rPr>
                <w:sz w:val="20"/>
                <w:szCs w:val="20"/>
              </w:rPr>
            </w:pPr>
            <w:r>
              <w:rPr>
                <w:color w:val="000000"/>
                <w:sz w:val="22"/>
                <w:szCs w:val="22"/>
              </w:rPr>
              <w:t>29,06</w:t>
            </w:r>
          </w:p>
        </w:tc>
        <w:tc>
          <w:tcPr>
            <w:tcW w:w="318" w:type="pct"/>
            <w:tcBorders>
              <w:top w:val="nil"/>
              <w:left w:val="nil"/>
              <w:bottom w:val="single" w:sz="8" w:space="0" w:color="auto"/>
              <w:right w:val="single" w:sz="8" w:space="0" w:color="auto"/>
            </w:tcBorders>
            <w:shd w:val="clear" w:color="auto" w:fill="auto"/>
            <w:noWrap/>
            <w:vAlign w:val="center"/>
          </w:tcPr>
          <w:p w14:paraId="0734C5D3" w14:textId="7AB63B03" w:rsidR="005B6046" w:rsidRPr="000C51D8" w:rsidRDefault="005B6046" w:rsidP="005B6046">
            <w:pPr>
              <w:jc w:val="center"/>
              <w:rPr>
                <w:sz w:val="20"/>
                <w:szCs w:val="20"/>
              </w:rPr>
            </w:pPr>
            <w:r>
              <w:rPr>
                <w:color w:val="000000"/>
                <w:sz w:val="22"/>
                <w:szCs w:val="22"/>
              </w:rPr>
              <w:t>29,06</w:t>
            </w:r>
          </w:p>
        </w:tc>
        <w:tc>
          <w:tcPr>
            <w:tcW w:w="307" w:type="pct"/>
            <w:tcBorders>
              <w:top w:val="nil"/>
              <w:left w:val="nil"/>
              <w:bottom w:val="single" w:sz="8" w:space="0" w:color="auto"/>
              <w:right w:val="single" w:sz="8" w:space="0" w:color="auto"/>
            </w:tcBorders>
            <w:shd w:val="clear" w:color="auto" w:fill="auto"/>
            <w:noWrap/>
            <w:vAlign w:val="center"/>
          </w:tcPr>
          <w:p w14:paraId="0E95D1F9" w14:textId="52E18953" w:rsidR="005B6046" w:rsidRPr="000C51D8" w:rsidRDefault="005B6046" w:rsidP="005B6046">
            <w:pPr>
              <w:jc w:val="center"/>
              <w:rPr>
                <w:sz w:val="20"/>
                <w:szCs w:val="20"/>
              </w:rPr>
            </w:pPr>
            <w:r>
              <w:rPr>
                <w:color w:val="000000"/>
                <w:sz w:val="22"/>
                <w:szCs w:val="22"/>
              </w:rPr>
              <w:t>29,06</w:t>
            </w:r>
          </w:p>
        </w:tc>
        <w:tc>
          <w:tcPr>
            <w:tcW w:w="307" w:type="pct"/>
            <w:tcBorders>
              <w:top w:val="nil"/>
              <w:left w:val="nil"/>
              <w:bottom w:val="single" w:sz="8" w:space="0" w:color="auto"/>
              <w:right w:val="single" w:sz="8" w:space="0" w:color="auto"/>
            </w:tcBorders>
            <w:shd w:val="clear" w:color="auto" w:fill="auto"/>
            <w:noWrap/>
            <w:vAlign w:val="center"/>
          </w:tcPr>
          <w:p w14:paraId="24A4F847" w14:textId="00975645" w:rsidR="005B6046" w:rsidRPr="000C51D8" w:rsidRDefault="005B6046" w:rsidP="005B6046">
            <w:pPr>
              <w:jc w:val="center"/>
              <w:rPr>
                <w:sz w:val="20"/>
                <w:szCs w:val="20"/>
              </w:rPr>
            </w:pPr>
            <w:r>
              <w:rPr>
                <w:color w:val="000000"/>
                <w:sz w:val="22"/>
                <w:szCs w:val="22"/>
              </w:rPr>
              <w:t>29,06</w:t>
            </w:r>
          </w:p>
        </w:tc>
        <w:tc>
          <w:tcPr>
            <w:tcW w:w="324" w:type="pct"/>
            <w:tcBorders>
              <w:top w:val="nil"/>
              <w:left w:val="nil"/>
              <w:bottom w:val="single" w:sz="8" w:space="0" w:color="auto"/>
              <w:right w:val="single" w:sz="8" w:space="0" w:color="auto"/>
            </w:tcBorders>
            <w:shd w:val="clear" w:color="auto" w:fill="auto"/>
            <w:vAlign w:val="center"/>
          </w:tcPr>
          <w:p w14:paraId="67D585D2" w14:textId="36F40933" w:rsidR="005B6046" w:rsidRPr="000C51D8" w:rsidRDefault="005B6046" w:rsidP="005B6046">
            <w:pPr>
              <w:jc w:val="center"/>
              <w:rPr>
                <w:sz w:val="20"/>
                <w:szCs w:val="20"/>
              </w:rPr>
            </w:pPr>
            <w:r>
              <w:rPr>
                <w:color w:val="000000"/>
                <w:sz w:val="22"/>
                <w:szCs w:val="22"/>
              </w:rPr>
              <w:t>29,06</w:t>
            </w:r>
          </w:p>
        </w:tc>
        <w:tc>
          <w:tcPr>
            <w:tcW w:w="395" w:type="pct"/>
            <w:tcBorders>
              <w:top w:val="nil"/>
              <w:left w:val="nil"/>
              <w:bottom w:val="single" w:sz="8" w:space="0" w:color="auto"/>
              <w:right w:val="single" w:sz="8" w:space="0" w:color="auto"/>
            </w:tcBorders>
            <w:shd w:val="clear" w:color="auto" w:fill="auto"/>
            <w:vAlign w:val="center"/>
          </w:tcPr>
          <w:p w14:paraId="057BB4D1" w14:textId="01FF9027" w:rsidR="005B6046" w:rsidRPr="000C51D8" w:rsidRDefault="005B6046" w:rsidP="005B6046">
            <w:pPr>
              <w:jc w:val="center"/>
              <w:rPr>
                <w:sz w:val="20"/>
                <w:szCs w:val="20"/>
              </w:rPr>
            </w:pPr>
            <w:r>
              <w:rPr>
                <w:color w:val="000000"/>
                <w:sz w:val="22"/>
                <w:szCs w:val="22"/>
              </w:rPr>
              <w:t>29,06</w:t>
            </w:r>
          </w:p>
        </w:tc>
      </w:tr>
      <w:tr w:rsidR="005B6046" w:rsidRPr="000C51D8" w14:paraId="723D0C2B" w14:textId="77777777" w:rsidTr="00A2495B">
        <w:trPr>
          <w:cantSplit/>
        </w:trPr>
        <w:tc>
          <w:tcPr>
            <w:tcW w:w="257" w:type="pct"/>
            <w:shd w:val="clear" w:color="auto" w:fill="auto"/>
            <w:vAlign w:val="bottom"/>
          </w:tcPr>
          <w:p w14:paraId="441EBBDA" w14:textId="131BB615" w:rsidR="005B6046" w:rsidRPr="000C51D8" w:rsidRDefault="005B6046" w:rsidP="005B6046">
            <w:pPr>
              <w:jc w:val="center"/>
              <w:rPr>
                <w:sz w:val="20"/>
                <w:szCs w:val="20"/>
              </w:rPr>
            </w:pPr>
            <w:r w:rsidRPr="000C51D8">
              <w:rPr>
                <w:sz w:val="20"/>
                <w:szCs w:val="20"/>
              </w:rPr>
              <w:t>6.4</w:t>
            </w:r>
          </w:p>
        </w:tc>
        <w:tc>
          <w:tcPr>
            <w:tcW w:w="2009" w:type="pct"/>
            <w:shd w:val="clear" w:color="auto" w:fill="auto"/>
            <w:noWrap/>
            <w:vAlign w:val="center"/>
          </w:tcPr>
          <w:p w14:paraId="6A19601A" w14:textId="78240872"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6A88B157" w14:textId="5325DF5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9084607" w14:textId="62AF8144" w:rsidR="005B6046" w:rsidRPr="000C51D8" w:rsidRDefault="005B6046" w:rsidP="005B6046">
            <w:pPr>
              <w:jc w:val="center"/>
              <w:rPr>
                <w:sz w:val="20"/>
                <w:szCs w:val="20"/>
              </w:rPr>
            </w:pPr>
            <w:r>
              <w:rPr>
                <w:color w:val="000000"/>
                <w:sz w:val="22"/>
                <w:szCs w:val="22"/>
              </w:rPr>
              <w:t>43,66</w:t>
            </w:r>
          </w:p>
        </w:tc>
        <w:tc>
          <w:tcPr>
            <w:tcW w:w="300" w:type="pct"/>
            <w:tcBorders>
              <w:top w:val="nil"/>
              <w:left w:val="nil"/>
              <w:bottom w:val="single" w:sz="8" w:space="0" w:color="auto"/>
              <w:right w:val="single" w:sz="8" w:space="0" w:color="auto"/>
            </w:tcBorders>
            <w:shd w:val="clear" w:color="auto" w:fill="auto"/>
            <w:noWrap/>
            <w:vAlign w:val="center"/>
          </w:tcPr>
          <w:p w14:paraId="6D7331D6" w14:textId="2E164DDD" w:rsidR="005B6046" w:rsidRPr="000C51D8" w:rsidRDefault="005B6046" w:rsidP="005B6046">
            <w:pPr>
              <w:jc w:val="center"/>
              <w:rPr>
                <w:sz w:val="20"/>
                <w:szCs w:val="20"/>
              </w:rPr>
            </w:pPr>
            <w:r>
              <w:rPr>
                <w:color w:val="000000"/>
                <w:sz w:val="22"/>
                <w:szCs w:val="22"/>
              </w:rPr>
              <w:t>43,66</w:t>
            </w:r>
          </w:p>
        </w:tc>
        <w:tc>
          <w:tcPr>
            <w:tcW w:w="318" w:type="pct"/>
            <w:tcBorders>
              <w:top w:val="nil"/>
              <w:left w:val="nil"/>
              <w:bottom w:val="single" w:sz="8" w:space="0" w:color="auto"/>
              <w:right w:val="single" w:sz="8" w:space="0" w:color="auto"/>
            </w:tcBorders>
            <w:shd w:val="clear" w:color="auto" w:fill="auto"/>
            <w:noWrap/>
            <w:vAlign w:val="center"/>
          </w:tcPr>
          <w:p w14:paraId="774BE0E4" w14:textId="64FEF7AC" w:rsidR="005B6046" w:rsidRPr="000C51D8" w:rsidRDefault="005B6046" w:rsidP="005B6046">
            <w:pPr>
              <w:jc w:val="center"/>
              <w:rPr>
                <w:sz w:val="20"/>
                <w:szCs w:val="20"/>
              </w:rPr>
            </w:pPr>
            <w:r>
              <w:rPr>
                <w:color w:val="000000"/>
                <w:sz w:val="22"/>
                <w:szCs w:val="22"/>
              </w:rPr>
              <w:t>43,66</w:t>
            </w:r>
          </w:p>
        </w:tc>
        <w:tc>
          <w:tcPr>
            <w:tcW w:w="307" w:type="pct"/>
            <w:tcBorders>
              <w:top w:val="nil"/>
              <w:left w:val="nil"/>
              <w:bottom w:val="single" w:sz="8" w:space="0" w:color="auto"/>
              <w:right w:val="single" w:sz="8" w:space="0" w:color="auto"/>
            </w:tcBorders>
            <w:shd w:val="clear" w:color="auto" w:fill="auto"/>
            <w:noWrap/>
            <w:vAlign w:val="center"/>
          </w:tcPr>
          <w:p w14:paraId="34FF784D" w14:textId="075ABA95" w:rsidR="005B6046" w:rsidRPr="000C51D8" w:rsidRDefault="005B6046" w:rsidP="005B6046">
            <w:pPr>
              <w:jc w:val="center"/>
              <w:rPr>
                <w:sz w:val="20"/>
                <w:szCs w:val="20"/>
              </w:rPr>
            </w:pPr>
            <w:r>
              <w:rPr>
                <w:color w:val="000000"/>
                <w:sz w:val="22"/>
                <w:szCs w:val="22"/>
              </w:rPr>
              <w:t>43,66</w:t>
            </w:r>
          </w:p>
        </w:tc>
        <w:tc>
          <w:tcPr>
            <w:tcW w:w="307" w:type="pct"/>
            <w:tcBorders>
              <w:top w:val="nil"/>
              <w:left w:val="nil"/>
              <w:bottom w:val="single" w:sz="8" w:space="0" w:color="auto"/>
              <w:right w:val="single" w:sz="8" w:space="0" w:color="auto"/>
            </w:tcBorders>
            <w:shd w:val="clear" w:color="auto" w:fill="auto"/>
            <w:noWrap/>
            <w:vAlign w:val="center"/>
          </w:tcPr>
          <w:p w14:paraId="47B6E3FC" w14:textId="3466BF19" w:rsidR="005B6046" w:rsidRPr="000C51D8" w:rsidRDefault="005B6046" w:rsidP="005B6046">
            <w:pPr>
              <w:jc w:val="center"/>
              <w:rPr>
                <w:sz w:val="20"/>
                <w:szCs w:val="20"/>
              </w:rPr>
            </w:pPr>
            <w:r>
              <w:rPr>
                <w:color w:val="000000"/>
                <w:sz w:val="22"/>
                <w:szCs w:val="22"/>
              </w:rPr>
              <w:t>43,66</w:t>
            </w:r>
          </w:p>
        </w:tc>
        <w:tc>
          <w:tcPr>
            <w:tcW w:w="324" w:type="pct"/>
            <w:tcBorders>
              <w:top w:val="nil"/>
              <w:left w:val="nil"/>
              <w:bottom w:val="single" w:sz="8" w:space="0" w:color="auto"/>
              <w:right w:val="single" w:sz="8" w:space="0" w:color="auto"/>
            </w:tcBorders>
            <w:shd w:val="clear" w:color="auto" w:fill="auto"/>
            <w:vAlign w:val="center"/>
          </w:tcPr>
          <w:p w14:paraId="4E55155C" w14:textId="669068C0" w:rsidR="005B6046" w:rsidRPr="000C51D8" w:rsidRDefault="005B6046" w:rsidP="005B6046">
            <w:pPr>
              <w:jc w:val="center"/>
              <w:rPr>
                <w:sz w:val="20"/>
                <w:szCs w:val="20"/>
              </w:rPr>
            </w:pPr>
            <w:r>
              <w:rPr>
                <w:color w:val="000000"/>
                <w:sz w:val="22"/>
                <w:szCs w:val="22"/>
              </w:rPr>
              <w:t>43,66</w:t>
            </w:r>
          </w:p>
        </w:tc>
        <w:tc>
          <w:tcPr>
            <w:tcW w:w="395" w:type="pct"/>
            <w:tcBorders>
              <w:top w:val="nil"/>
              <w:left w:val="nil"/>
              <w:bottom w:val="single" w:sz="8" w:space="0" w:color="auto"/>
              <w:right w:val="single" w:sz="8" w:space="0" w:color="auto"/>
            </w:tcBorders>
            <w:shd w:val="clear" w:color="auto" w:fill="auto"/>
            <w:vAlign w:val="center"/>
          </w:tcPr>
          <w:p w14:paraId="312149F5" w14:textId="665E76FC" w:rsidR="005B6046" w:rsidRPr="000C51D8" w:rsidRDefault="005B6046" w:rsidP="005B6046">
            <w:pPr>
              <w:jc w:val="center"/>
              <w:rPr>
                <w:sz w:val="20"/>
                <w:szCs w:val="20"/>
              </w:rPr>
            </w:pPr>
            <w:r>
              <w:rPr>
                <w:color w:val="000000"/>
                <w:sz w:val="22"/>
                <w:szCs w:val="22"/>
              </w:rPr>
              <w:t>43,66</w:t>
            </w:r>
          </w:p>
        </w:tc>
      </w:tr>
      <w:tr w:rsidR="005B6046" w:rsidRPr="000C51D8" w14:paraId="257BB139" w14:textId="77777777" w:rsidTr="00A2495B">
        <w:trPr>
          <w:cantSplit/>
        </w:trPr>
        <w:tc>
          <w:tcPr>
            <w:tcW w:w="257" w:type="pct"/>
            <w:shd w:val="clear" w:color="auto" w:fill="auto"/>
            <w:vAlign w:val="bottom"/>
          </w:tcPr>
          <w:p w14:paraId="3DB1E44D" w14:textId="0AF78F2C" w:rsidR="005B6046" w:rsidRPr="000C51D8" w:rsidRDefault="005B6046" w:rsidP="005B6046">
            <w:pPr>
              <w:jc w:val="center"/>
              <w:rPr>
                <w:sz w:val="20"/>
                <w:szCs w:val="20"/>
              </w:rPr>
            </w:pPr>
            <w:r w:rsidRPr="000C51D8">
              <w:rPr>
                <w:sz w:val="20"/>
                <w:szCs w:val="20"/>
              </w:rPr>
              <w:t>6.5</w:t>
            </w:r>
          </w:p>
        </w:tc>
        <w:tc>
          <w:tcPr>
            <w:tcW w:w="2009" w:type="pct"/>
            <w:shd w:val="clear" w:color="auto" w:fill="auto"/>
            <w:noWrap/>
            <w:vAlign w:val="center"/>
          </w:tcPr>
          <w:p w14:paraId="6C903723" w14:textId="508B51ED"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73A01965" w14:textId="336F2BF4"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5FFB363E" w14:textId="2CB295FA" w:rsidR="005B6046" w:rsidRPr="000C51D8" w:rsidRDefault="005B6046" w:rsidP="005B6046">
            <w:pPr>
              <w:jc w:val="center"/>
              <w:rPr>
                <w:sz w:val="20"/>
                <w:szCs w:val="20"/>
              </w:rPr>
            </w:pPr>
            <w:r>
              <w:rPr>
                <w:color w:val="000000"/>
                <w:sz w:val="22"/>
                <w:szCs w:val="22"/>
              </w:rPr>
              <w:t>62,05</w:t>
            </w:r>
          </w:p>
        </w:tc>
        <w:tc>
          <w:tcPr>
            <w:tcW w:w="300" w:type="pct"/>
            <w:tcBorders>
              <w:top w:val="nil"/>
              <w:left w:val="nil"/>
              <w:bottom w:val="single" w:sz="8" w:space="0" w:color="auto"/>
              <w:right w:val="single" w:sz="8" w:space="0" w:color="auto"/>
            </w:tcBorders>
            <w:shd w:val="clear" w:color="auto" w:fill="auto"/>
            <w:noWrap/>
            <w:vAlign w:val="center"/>
          </w:tcPr>
          <w:p w14:paraId="435CE0C9" w14:textId="0B5DA1EC" w:rsidR="005B6046" w:rsidRPr="000C51D8" w:rsidRDefault="005B6046" w:rsidP="005B6046">
            <w:pPr>
              <w:jc w:val="center"/>
              <w:rPr>
                <w:sz w:val="20"/>
                <w:szCs w:val="20"/>
              </w:rPr>
            </w:pPr>
            <w:r>
              <w:rPr>
                <w:color w:val="000000"/>
                <w:sz w:val="22"/>
                <w:szCs w:val="22"/>
              </w:rPr>
              <w:t>62,05</w:t>
            </w:r>
          </w:p>
        </w:tc>
        <w:tc>
          <w:tcPr>
            <w:tcW w:w="318" w:type="pct"/>
            <w:tcBorders>
              <w:top w:val="nil"/>
              <w:left w:val="nil"/>
              <w:bottom w:val="single" w:sz="8" w:space="0" w:color="auto"/>
              <w:right w:val="single" w:sz="8" w:space="0" w:color="auto"/>
            </w:tcBorders>
            <w:shd w:val="clear" w:color="auto" w:fill="auto"/>
            <w:noWrap/>
            <w:vAlign w:val="center"/>
          </w:tcPr>
          <w:p w14:paraId="5D2846F3" w14:textId="47EA90E1" w:rsidR="005B6046" w:rsidRPr="000C51D8" w:rsidRDefault="005B6046" w:rsidP="005B6046">
            <w:pPr>
              <w:jc w:val="center"/>
              <w:rPr>
                <w:sz w:val="20"/>
                <w:szCs w:val="20"/>
              </w:rPr>
            </w:pPr>
            <w:r>
              <w:rPr>
                <w:color w:val="000000"/>
                <w:sz w:val="22"/>
                <w:szCs w:val="22"/>
              </w:rPr>
              <w:t>62,05</w:t>
            </w:r>
          </w:p>
        </w:tc>
        <w:tc>
          <w:tcPr>
            <w:tcW w:w="307" w:type="pct"/>
            <w:tcBorders>
              <w:top w:val="nil"/>
              <w:left w:val="nil"/>
              <w:bottom w:val="single" w:sz="8" w:space="0" w:color="auto"/>
              <w:right w:val="single" w:sz="8" w:space="0" w:color="auto"/>
            </w:tcBorders>
            <w:shd w:val="clear" w:color="auto" w:fill="auto"/>
            <w:noWrap/>
            <w:vAlign w:val="center"/>
          </w:tcPr>
          <w:p w14:paraId="6D36C080" w14:textId="75BE9713" w:rsidR="005B6046" w:rsidRPr="000C51D8" w:rsidRDefault="005B6046" w:rsidP="005B6046">
            <w:pPr>
              <w:jc w:val="center"/>
              <w:rPr>
                <w:sz w:val="20"/>
                <w:szCs w:val="20"/>
              </w:rPr>
            </w:pPr>
            <w:r>
              <w:rPr>
                <w:color w:val="000000"/>
                <w:sz w:val="22"/>
                <w:szCs w:val="22"/>
              </w:rPr>
              <w:t>62,24</w:t>
            </w:r>
          </w:p>
        </w:tc>
        <w:tc>
          <w:tcPr>
            <w:tcW w:w="307" w:type="pct"/>
            <w:tcBorders>
              <w:top w:val="nil"/>
              <w:left w:val="nil"/>
              <w:bottom w:val="single" w:sz="8" w:space="0" w:color="auto"/>
              <w:right w:val="single" w:sz="8" w:space="0" w:color="auto"/>
            </w:tcBorders>
            <w:shd w:val="clear" w:color="auto" w:fill="auto"/>
            <w:noWrap/>
            <w:vAlign w:val="center"/>
          </w:tcPr>
          <w:p w14:paraId="6883E1BD" w14:textId="1BD4B9CC" w:rsidR="005B6046" w:rsidRPr="000C51D8" w:rsidRDefault="005B6046" w:rsidP="005B6046">
            <w:pPr>
              <w:jc w:val="center"/>
              <w:rPr>
                <w:sz w:val="20"/>
                <w:szCs w:val="20"/>
              </w:rPr>
            </w:pPr>
            <w:r>
              <w:rPr>
                <w:color w:val="000000"/>
                <w:sz w:val="22"/>
                <w:szCs w:val="22"/>
              </w:rPr>
              <w:t>62,24</w:t>
            </w:r>
          </w:p>
        </w:tc>
        <w:tc>
          <w:tcPr>
            <w:tcW w:w="324" w:type="pct"/>
            <w:tcBorders>
              <w:top w:val="nil"/>
              <w:left w:val="nil"/>
              <w:bottom w:val="single" w:sz="8" w:space="0" w:color="auto"/>
              <w:right w:val="single" w:sz="8" w:space="0" w:color="auto"/>
            </w:tcBorders>
            <w:shd w:val="clear" w:color="auto" w:fill="auto"/>
            <w:vAlign w:val="center"/>
          </w:tcPr>
          <w:p w14:paraId="2677F796" w14:textId="57DE0E2F" w:rsidR="005B6046" w:rsidRPr="000C51D8" w:rsidRDefault="005B6046" w:rsidP="005B6046">
            <w:pPr>
              <w:jc w:val="center"/>
              <w:rPr>
                <w:sz w:val="20"/>
                <w:szCs w:val="20"/>
              </w:rPr>
            </w:pPr>
            <w:r>
              <w:rPr>
                <w:color w:val="000000"/>
                <w:sz w:val="22"/>
                <w:szCs w:val="22"/>
              </w:rPr>
              <w:t>62,24</w:t>
            </w:r>
          </w:p>
        </w:tc>
        <w:tc>
          <w:tcPr>
            <w:tcW w:w="395" w:type="pct"/>
            <w:tcBorders>
              <w:top w:val="nil"/>
              <w:left w:val="nil"/>
              <w:bottom w:val="single" w:sz="8" w:space="0" w:color="auto"/>
              <w:right w:val="single" w:sz="8" w:space="0" w:color="auto"/>
            </w:tcBorders>
            <w:shd w:val="clear" w:color="auto" w:fill="auto"/>
            <w:vAlign w:val="center"/>
          </w:tcPr>
          <w:p w14:paraId="63620CDB" w14:textId="45B70BC2" w:rsidR="005B6046" w:rsidRPr="000C51D8" w:rsidRDefault="005B6046" w:rsidP="005B6046">
            <w:pPr>
              <w:jc w:val="center"/>
              <w:rPr>
                <w:sz w:val="20"/>
                <w:szCs w:val="20"/>
              </w:rPr>
            </w:pPr>
            <w:r>
              <w:rPr>
                <w:color w:val="000000"/>
                <w:sz w:val="22"/>
                <w:szCs w:val="22"/>
              </w:rPr>
              <w:t>62,24</w:t>
            </w:r>
          </w:p>
        </w:tc>
      </w:tr>
      <w:tr w:rsidR="005B6046" w:rsidRPr="000C51D8" w14:paraId="306668DB" w14:textId="77777777" w:rsidTr="00A2495B">
        <w:trPr>
          <w:cantSplit/>
        </w:trPr>
        <w:tc>
          <w:tcPr>
            <w:tcW w:w="257" w:type="pct"/>
            <w:shd w:val="clear" w:color="auto" w:fill="auto"/>
            <w:vAlign w:val="bottom"/>
          </w:tcPr>
          <w:p w14:paraId="7AE8C4F0" w14:textId="61AAB5BA" w:rsidR="005B6046" w:rsidRPr="000C51D8" w:rsidRDefault="005B6046" w:rsidP="005B6046">
            <w:pPr>
              <w:jc w:val="center"/>
              <w:rPr>
                <w:sz w:val="20"/>
                <w:szCs w:val="20"/>
              </w:rPr>
            </w:pPr>
            <w:r w:rsidRPr="000C51D8">
              <w:rPr>
                <w:sz w:val="20"/>
                <w:szCs w:val="20"/>
              </w:rPr>
              <w:t>6.6</w:t>
            </w:r>
          </w:p>
        </w:tc>
        <w:tc>
          <w:tcPr>
            <w:tcW w:w="2009" w:type="pct"/>
            <w:shd w:val="clear" w:color="auto" w:fill="auto"/>
            <w:noWrap/>
            <w:vAlign w:val="center"/>
          </w:tcPr>
          <w:p w14:paraId="4ED81BA7" w14:textId="30C428DB"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53A9C83C" w14:textId="34D1AB0A"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33737539" w14:textId="44C57008" w:rsidR="005B6046" w:rsidRPr="000C51D8" w:rsidRDefault="005B6046" w:rsidP="005B6046">
            <w:pPr>
              <w:jc w:val="center"/>
              <w:rPr>
                <w:sz w:val="20"/>
                <w:szCs w:val="20"/>
              </w:rPr>
            </w:pPr>
            <w:r>
              <w:rPr>
                <w:color w:val="000000"/>
                <w:sz w:val="22"/>
                <w:szCs w:val="22"/>
              </w:rPr>
              <w:t>68,75</w:t>
            </w:r>
          </w:p>
        </w:tc>
        <w:tc>
          <w:tcPr>
            <w:tcW w:w="300" w:type="pct"/>
            <w:tcBorders>
              <w:top w:val="nil"/>
              <w:left w:val="nil"/>
              <w:bottom w:val="single" w:sz="8" w:space="0" w:color="auto"/>
              <w:right w:val="single" w:sz="8" w:space="0" w:color="auto"/>
            </w:tcBorders>
            <w:shd w:val="clear" w:color="auto" w:fill="auto"/>
            <w:noWrap/>
            <w:vAlign w:val="center"/>
          </w:tcPr>
          <w:p w14:paraId="6F64D3DC" w14:textId="58DA7062" w:rsidR="005B6046" w:rsidRPr="000C51D8" w:rsidRDefault="005B6046" w:rsidP="005B6046">
            <w:pPr>
              <w:jc w:val="center"/>
              <w:rPr>
                <w:sz w:val="20"/>
                <w:szCs w:val="20"/>
              </w:rPr>
            </w:pPr>
            <w:r>
              <w:rPr>
                <w:color w:val="000000"/>
                <w:sz w:val="22"/>
                <w:szCs w:val="22"/>
              </w:rPr>
              <w:t>68,75</w:t>
            </w:r>
          </w:p>
        </w:tc>
        <w:tc>
          <w:tcPr>
            <w:tcW w:w="318" w:type="pct"/>
            <w:tcBorders>
              <w:top w:val="nil"/>
              <w:left w:val="nil"/>
              <w:bottom w:val="single" w:sz="8" w:space="0" w:color="auto"/>
              <w:right w:val="single" w:sz="8" w:space="0" w:color="auto"/>
            </w:tcBorders>
            <w:shd w:val="clear" w:color="auto" w:fill="auto"/>
            <w:noWrap/>
            <w:vAlign w:val="center"/>
          </w:tcPr>
          <w:p w14:paraId="0A209C0E" w14:textId="254CD734" w:rsidR="005B6046" w:rsidRPr="000C51D8" w:rsidRDefault="005B6046" w:rsidP="005B6046">
            <w:pPr>
              <w:jc w:val="center"/>
              <w:rPr>
                <w:sz w:val="20"/>
                <w:szCs w:val="20"/>
              </w:rPr>
            </w:pPr>
            <w:r>
              <w:rPr>
                <w:color w:val="000000"/>
                <w:sz w:val="22"/>
                <w:szCs w:val="22"/>
              </w:rPr>
              <w:t>68,75</w:t>
            </w:r>
          </w:p>
        </w:tc>
        <w:tc>
          <w:tcPr>
            <w:tcW w:w="307" w:type="pct"/>
            <w:tcBorders>
              <w:top w:val="nil"/>
              <w:left w:val="nil"/>
              <w:bottom w:val="single" w:sz="8" w:space="0" w:color="auto"/>
              <w:right w:val="single" w:sz="8" w:space="0" w:color="auto"/>
            </w:tcBorders>
            <w:shd w:val="clear" w:color="auto" w:fill="auto"/>
            <w:noWrap/>
            <w:vAlign w:val="center"/>
          </w:tcPr>
          <w:p w14:paraId="200F85C0" w14:textId="6CF992A8" w:rsidR="005B6046" w:rsidRPr="000C51D8" w:rsidRDefault="005B6046" w:rsidP="005B6046">
            <w:pPr>
              <w:jc w:val="center"/>
              <w:rPr>
                <w:sz w:val="20"/>
                <w:szCs w:val="20"/>
              </w:rPr>
            </w:pPr>
            <w:r>
              <w:rPr>
                <w:color w:val="000000"/>
                <w:sz w:val="22"/>
                <w:szCs w:val="22"/>
              </w:rPr>
              <w:t>68,75</w:t>
            </w:r>
          </w:p>
        </w:tc>
        <w:tc>
          <w:tcPr>
            <w:tcW w:w="307" w:type="pct"/>
            <w:tcBorders>
              <w:top w:val="nil"/>
              <w:left w:val="nil"/>
              <w:bottom w:val="single" w:sz="8" w:space="0" w:color="auto"/>
              <w:right w:val="single" w:sz="8" w:space="0" w:color="auto"/>
            </w:tcBorders>
            <w:shd w:val="clear" w:color="auto" w:fill="auto"/>
            <w:noWrap/>
            <w:vAlign w:val="center"/>
          </w:tcPr>
          <w:p w14:paraId="0E8AE73A" w14:textId="6131CC9C" w:rsidR="005B6046" w:rsidRPr="000C51D8" w:rsidRDefault="005B6046" w:rsidP="005B6046">
            <w:pPr>
              <w:jc w:val="center"/>
              <w:rPr>
                <w:sz w:val="20"/>
                <w:szCs w:val="20"/>
              </w:rPr>
            </w:pPr>
            <w:r>
              <w:rPr>
                <w:color w:val="000000"/>
                <w:sz w:val="22"/>
                <w:szCs w:val="22"/>
              </w:rPr>
              <w:t>68,75</w:t>
            </w:r>
          </w:p>
        </w:tc>
        <w:tc>
          <w:tcPr>
            <w:tcW w:w="324" w:type="pct"/>
            <w:tcBorders>
              <w:top w:val="nil"/>
              <w:left w:val="nil"/>
              <w:bottom w:val="single" w:sz="8" w:space="0" w:color="auto"/>
              <w:right w:val="single" w:sz="8" w:space="0" w:color="auto"/>
            </w:tcBorders>
            <w:shd w:val="clear" w:color="auto" w:fill="auto"/>
            <w:vAlign w:val="center"/>
          </w:tcPr>
          <w:p w14:paraId="01D552B2" w14:textId="24B6966C" w:rsidR="005B6046" w:rsidRPr="000C51D8" w:rsidRDefault="005B6046" w:rsidP="005B6046">
            <w:pPr>
              <w:jc w:val="center"/>
              <w:rPr>
                <w:sz w:val="20"/>
                <w:szCs w:val="20"/>
              </w:rPr>
            </w:pPr>
            <w:r>
              <w:rPr>
                <w:color w:val="000000"/>
                <w:sz w:val="22"/>
                <w:szCs w:val="22"/>
              </w:rPr>
              <w:t>68,75</w:t>
            </w:r>
          </w:p>
        </w:tc>
        <w:tc>
          <w:tcPr>
            <w:tcW w:w="395" w:type="pct"/>
            <w:tcBorders>
              <w:top w:val="nil"/>
              <w:left w:val="nil"/>
              <w:bottom w:val="single" w:sz="8" w:space="0" w:color="auto"/>
              <w:right w:val="single" w:sz="8" w:space="0" w:color="auto"/>
            </w:tcBorders>
            <w:shd w:val="clear" w:color="auto" w:fill="auto"/>
            <w:vAlign w:val="center"/>
          </w:tcPr>
          <w:p w14:paraId="6FD23A19" w14:textId="48EFD06B" w:rsidR="005B6046" w:rsidRPr="000C51D8" w:rsidRDefault="005B6046" w:rsidP="005B6046">
            <w:pPr>
              <w:jc w:val="center"/>
              <w:rPr>
                <w:sz w:val="20"/>
                <w:szCs w:val="20"/>
              </w:rPr>
            </w:pPr>
            <w:r>
              <w:rPr>
                <w:color w:val="000000"/>
                <w:sz w:val="22"/>
                <w:szCs w:val="22"/>
              </w:rPr>
              <w:t>68,75</w:t>
            </w:r>
          </w:p>
        </w:tc>
      </w:tr>
      <w:tr w:rsidR="005B6046" w:rsidRPr="000C51D8" w14:paraId="261071D8" w14:textId="77777777" w:rsidTr="00A2495B">
        <w:trPr>
          <w:cantSplit/>
        </w:trPr>
        <w:tc>
          <w:tcPr>
            <w:tcW w:w="257" w:type="pct"/>
            <w:shd w:val="clear" w:color="auto" w:fill="auto"/>
            <w:vAlign w:val="bottom"/>
          </w:tcPr>
          <w:p w14:paraId="2869EA9B" w14:textId="46295E44" w:rsidR="005B6046" w:rsidRPr="000C51D8" w:rsidRDefault="005B6046" w:rsidP="005B6046">
            <w:pPr>
              <w:jc w:val="center"/>
              <w:rPr>
                <w:sz w:val="20"/>
                <w:szCs w:val="20"/>
              </w:rPr>
            </w:pPr>
            <w:r w:rsidRPr="000C51D8">
              <w:rPr>
                <w:sz w:val="20"/>
                <w:szCs w:val="20"/>
              </w:rPr>
              <w:t>6.7</w:t>
            </w:r>
          </w:p>
        </w:tc>
        <w:tc>
          <w:tcPr>
            <w:tcW w:w="2009" w:type="pct"/>
            <w:shd w:val="clear" w:color="auto" w:fill="auto"/>
            <w:noWrap/>
            <w:vAlign w:val="center"/>
          </w:tcPr>
          <w:p w14:paraId="025A1627" w14:textId="7D85DCC1"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5510817A" w14:textId="37F2AC66"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7543FEB6" w14:textId="3E462AB7" w:rsidR="005B6046" w:rsidRPr="000C51D8" w:rsidRDefault="005B6046" w:rsidP="005B6046">
            <w:pPr>
              <w:jc w:val="center"/>
              <w:rPr>
                <w:sz w:val="20"/>
                <w:szCs w:val="20"/>
              </w:rPr>
            </w:pPr>
            <w:r>
              <w:rPr>
                <w:color w:val="000000"/>
                <w:sz w:val="22"/>
                <w:szCs w:val="22"/>
              </w:rPr>
              <w:t>59,11</w:t>
            </w:r>
          </w:p>
        </w:tc>
        <w:tc>
          <w:tcPr>
            <w:tcW w:w="300" w:type="pct"/>
            <w:tcBorders>
              <w:top w:val="nil"/>
              <w:left w:val="nil"/>
              <w:bottom w:val="single" w:sz="8" w:space="0" w:color="auto"/>
              <w:right w:val="single" w:sz="8" w:space="0" w:color="auto"/>
            </w:tcBorders>
            <w:shd w:val="clear" w:color="auto" w:fill="auto"/>
            <w:noWrap/>
            <w:vAlign w:val="center"/>
          </w:tcPr>
          <w:p w14:paraId="4C8F7158" w14:textId="77C50B29" w:rsidR="005B6046" w:rsidRPr="000C51D8" w:rsidRDefault="005B6046" w:rsidP="005B6046">
            <w:pPr>
              <w:jc w:val="center"/>
              <w:rPr>
                <w:sz w:val="20"/>
                <w:szCs w:val="20"/>
              </w:rPr>
            </w:pPr>
            <w:r>
              <w:rPr>
                <w:color w:val="000000"/>
                <w:sz w:val="22"/>
                <w:szCs w:val="22"/>
              </w:rPr>
              <w:t>59,11</w:t>
            </w:r>
          </w:p>
        </w:tc>
        <w:tc>
          <w:tcPr>
            <w:tcW w:w="318" w:type="pct"/>
            <w:tcBorders>
              <w:top w:val="nil"/>
              <w:left w:val="nil"/>
              <w:bottom w:val="single" w:sz="8" w:space="0" w:color="auto"/>
              <w:right w:val="single" w:sz="8" w:space="0" w:color="auto"/>
            </w:tcBorders>
            <w:shd w:val="clear" w:color="auto" w:fill="auto"/>
            <w:noWrap/>
            <w:vAlign w:val="center"/>
          </w:tcPr>
          <w:p w14:paraId="35FC2618" w14:textId="0026C71B" w:rsidR="005B6046" w:rsidRPr="000C51D8" w:rsidRDefault="005B6046" w:rsidP="005B6046">
            <w:pPr>
              <w:jc w:val="center"/>
              <w:rPr>
                <w:sz w:val="20"/>
                <w:szCs w:val="20"/>
              </w:rPr>
            </w:pPr>
            <w:r>
              <w:rPr>
                <w:color w:val="000000"/>
                <w:sz w:val="22"/>
                <w:szCs w:val="22"/>
              </w:rPr>
              <w:t>59,11</w:t>
            </w:r>
          </w:p>
        </w:tc>
        <w:tc>
          <w:tcPr>
            <w:tcW w:w="307" w:type="pct"/>
            <w:tcBorders>
              <w:top w:val="nil"/>
              <w:left w:val="nil"/>
              <w:bottom w:val="single" w:sz="8" w:space="0" w:color="auto"/>
              <w:right w:val="single" w:sz="8" w:space="0" w:color="auto"/>
            </w:tcBorders>
            <w:shd w:val="clear" w:color="auto" w:fill="auto"/>
            <w:noWrap/>
            <w:vAlign w:val="center"/>
          </w:tcPr>
          <w:p w14:paraId="254E3A7E" w14:textId="25E9F86D" w:rsidR="005B6046" w:rsidRPr="000C51D8" w:rsidRDefault="005B6046" w:rsidP="005B6046">
            <w:pPr>
              <w:jc w:val="center"/>
              <w:rPr>
                <w:sz w:val="20"/>
                <w:szCs w:val="20"/>
              </w:rPr>
            </w:pPr>
            <w:r>
              <w:rPr>
                <w:color w:val="000000"/>
                <w:sz w:val="22"/>
                <w:szCs w:val="22"/>
              </w:rPr>
              <w:t>59,11</w:t>
            </w:r>
          </w:p>
        </w:tc>
        <w:tc>
          <w:tcPr>
            <w:tcW w:w="307" w:type="pct"/>
            <w:tcBorders>
              <w:top w:val="nil"/>
              <w:left w:val="nil"/>
              <w:bottom w:val="single" w:sz="8" w:space="0" w:color="auto"/>
              <w:right w:val="single" w:sz="8" w:space="0" w:color="auto"/>
            </w:tcBorders>
            <w:shd w:val="clear" w:color="auto" w:fill="auto"/>
            <w:noWrap/>
            <w:vAlign w:val="center"/>
          </w:tcPr>
          <w:p w14:paraId="4526AA19" w14:textId="501EE0A5" w:rsidR="005B6046" w:rsidRPr="000C51D8" w:rsidRDefault="005B6046" w:rsidP="005B6046">
            <w:pPr>
              <w:jc w:val="center"/>
              <w:rPr>
                <w:sz w:val="20"/>
                <w:szCs w:val="20"/>
              </w:rPr>
            </w:pPr>
            <w:r>
              <w:rPr>
                <w:color w:val="000000"/>
                <w:sz w:val="22"/>
                <w:szCs w:val="22"/>
              </w:rPr>
              <w:t>59,11</w:t>
            </w:r>
          </w:p>
        </w:tc>
        <w:tc>
          <w:tcPr>
            <w:tcW w:w="324" w:type="pct"/>
            <w:tcBorders>
              <w:top w:val="nil"/>
              <w:left w:val="nil"/>
              <w:bottom w:val="single" w:sz="8" w:space="0" w:color="auto"/>
              <w:right w:val="single" w:sz="8" w:space="0" w:color="auto"/>
            </w:tcBorders>
            <w:shd w:val="clear" w:color="auto" w:fill="auto"/>
            <w:vAlign w:val="center"/>
          </w:tcPr>
          <w:p w14:paraId="77584F01" w14:textId="63040601" w:rsidR="005B6046" w:rsidRPr="000C51D8" w:rsidRDefault="005B6046" w:rsidP="005B6046">
            <w:pPr>
              <w:jc w:val="center"/>
              <w:rPr>
                <w:sz w:val="20"/>
                <w:szCs w:val="20"/>
              </w:rPr>
            </w:pPr>
            <w:r>
              <w:rPr>
                <w:color w:val="000000"/>
                <w:sz w:val="22"/>
                <w:szCs w:val="22"/>
              </w:rPr>
              <w:t>59,11</w:t>
            </w:r>
          </w:p>
        </w:tc>
        <w:tc>
          <w:tcPr>
            <w:tcW w:w="395" w:type="pct"/>
            <w:tcBorders>
              <w:top w:val="nil"/>
              <w:left w:val="nil"/>
              <w:bottom w:val="single" w:sz="8" w:space="0" w:color="auto"/>
              <w:right w:val="single" w:sz="8" w:space="0" w:color="auto"/>
            </w:tcBorders>
            <w:shd w:val="clear" w:color="auto" w:fill="auto"/>
            <w:vAlign w:val="center"/>
          </w:tcPr>
          <w:p w14:paraId="11DBD5F9" w14:textId="0D673270" w:rsidR="005B6046" w:rsidRPr="000C51D8" w:rsidRDefault="005B6046" w:rsidP="005B6046">
            <w:pPr>
              <w:jc w:val="center"/>
              <w:rPr>
                <w:sz w:val="20"/>
                <w:szCs w:val="20"/>
              </w:rPr>
            </w:pPr>
            <w:r>
              <w:rPr>
                <w:color w:val="000000"/>
                <w:sz w:val="22"/>
                <w:szCs w:val="22"/>
              </w:rPr>
              <w:t>59,11</w:t>
            </w:r>
          </w:p>
        </w:tc>
      </w:tr>
      <w:tr w:rsidR="005B6046" w:rsidRPr="000C51D8" w14:paraId="04CB9F24" w14:textId="77777777" w:rsidTr="00A2495B">
        <w:trPr>
          <w:cantSplit/>
        </w:trPr>
        <w:tc>
          <w:tcPr>
            <w:tcW w:w="257" w:type="pct"/>
            <w:shd w:val="clear" w:color="auto" w:fill="auto"/>
            <w:vAlign w:val="bottom"/>
          </w:tcPr>
          <w:p w14:paraId="31AAF900" w14:textId="1F2829D4" w:rsidR="005B6046" w:rsidRPr="000C51D8" w:rsidRDefault="005B6046" w:rsidP="005B6046">
            <w:pPr>
              <w:jc w:val="center"/>
              <w:rPr>
                <w:sz w:val="20"/>
                <w:szCs w:val="20"/>
              </w:rPr>
            </w:pPr>
            <w:r w:rsidRPr="000C51D8">
              <w:rPr>
                <w:sz w:val="20"/>
                <w:szCs w:val="20"/>
              </w:rPr>
              <w:t>6.8</w:t>
            </w:r>
          </w:p>
        </w:tc>
        <w:tc>
          <w:tcPr>
            <w:tcW w:w="2009" w:type="pct"/>
            <w:shd w:val="clear" w:color="auto" w:fill="auto"/>
            <w:noWrap/>
            <w:vAlign w:val="center"/>
          </w:tcPr>
          <w:p w14:paraId="071F3298" w14:textId="1A7F9448"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52E4B088" w14:textId="59011D27"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2A553DE7" w14:textId="587212D1" w:rsidR="005B6046" w:rsidRPr="000C51D8" w:rsidRDefault="005B6046" w:rsidP="005B6046">
            <w:pPr>
              <w:jc w:val="center"/>
              <w:rPr>
                <w:sz w:val="20"/>
                <w:szCs w:val="20"/>
              </w:rPr>
            </w:pPr>
            <w:r>
              <w:rPr>
                <w:color w:val="000000"/>
                <w:sz w:val="22"/>
                <w:szCs w:val="22"/>
              </w:rPr>
              <w:t>69,77</w:t>
            </w:r>
          </w:p>
        </w:tc>
        <w:tc>
          <w:tcPr>
            <w:tcW w:w="300" w:type="pct"/>
            <w:tcBorders>
              <w:top w:val="nil"/>
              <w:left w:val="nil"/>
              <w:bottom w:val="single" w:sz="8" w:space="0" w:color="auto"/>
              <w:right w:val="single" w:sz="8" w:space="0" w:color="auto"/>
            </w:tcBorders>
            <w:shd w:val="clear" w:color="auto" w:fill="auto"/>
            <w:noWrap/>
            <w:vAlign w:val="center"/>
          </w:tcPr>
          <w:p w14:paraId="2334A15C" w14:textId="228E2E0E" w:rsidR="005B6046" w:rsidRPr="000C51D8" w:rsidRDefault="005B6046" w:rsidP="005B6046">
            <w:pPr>
              <w:jc w:val="center"/>
              <w:rPr>
                <w:sz w:val="20"/>
                <w:szCs w:val="20"/>
              </w:rPr>
            </w:pPr>
            <w:r>
              <w:rPr>
                <w:color w:val="000000"/>
                <w:sz w:val="22"/>
                <w:szCs w:val="22"/>
              </w:rPr>
              <w:t>69,77</w:t>
            </w:r>
          </w:p>
        </w:tc>
        <w:tc>
          <w:tcPr>
            <w:tcW w:w="318" w:type="pct"/>
            <w:tcBorders>
              <w:top w:val="nil"/>
              <w:left w:val="nil"/>
              <w:bottom w:val="single" w:sz="8" w:space="0" w:color="auto"/>
              <w:right w:val="single" w:sz="8" w:space="0" w:color="auto"/>
            </w:tcBorders>
            <w:shd w:val="clear" w:color="auto" w:fill="auto"/>
            <w:noWrap/>
            <w:vAlign w:val="center"/>
          </w:tcPr>
          <w:p w14:paraId="351F031D" w14:textId="0EB8B099" w:rsidR="005B6046" w:rsidRPr="000C51D8" w:rsidRDefault="005B6046" w:rsidP="005B6046">
            <w:pPr>
              <w:jc w:val="center"/>
              <w:rPr>
                <w:sz w:val="20"/>
                <w:szCs w:val="20"/>
              </w:rPr>
            </w:pPr>
            <w:r>
              <w:rPr>
                <w:color w:val="000000"/>
                <w:sz w:val="22"/>
                <w:szCs w:val="22"/>
              </w:rPr>
              <w:t>69,77</w:t>
            </w:r>
          </w:p>
        </w:tc>
        <w:tc>
          <w:tcPr>
            <w:tcW w:w="307" w:type="pct"/>
            <w:tcBorders>
              <w:top w:val="nil"/>
              <w:left w:val="nil"/>
              <w:bottom w:val="single" w:sz="8" w:space="0" w:color="auto"/>
              <w:right w:val="single" w:sz="8" w:space="0" w:color="auto"/>
            </w:tcBorders>
            <w:shd w:val="clear" w:color="auto" w:fill="auto"/>
            <w:noWrap/>
            <w:vAlign w:val="center"/>
          </w:tcPr>
          <w:p w14:paraId="01C74E53" w14:textId="7B06908A" w:rsidR="005B6046" w:rsidRPr="000C51D8" w:rsidRDefault="005B6046" w:rsidP="005B6046">
            <w:pPr>
              <w:jc w:val="center"/>
              <w:rPr>
                <w:sz w:val="20"/>
                <w:szCs w:val="20"/>
              </w:rPr>
            </w:pPr>
            <w:r>
              <w:rPr>
                <w:color w:val="000000"/>
                <w:sz w:val="22"/>
                <w:szCs w:val="22"/>
              </w:rPr>
              <w:t>69,77</w:t>
            </w:r>
          </w:p>
        </w:tc>
        <w:tc>
          <w:tcPr>
            <w:tcW w:w="307" w:type="pct"/>
            <w:tcBorders>
              <w:top w:val="nil"/>
              <w:left w:val="nil"/>
              <w:bottom w:val="single" w:sz="8" w:space="0" w:color="auto"/>
              <w:right w:val="single" w:sz="8" w:space="0" w:color="auto"/>
            </w:tcBorders>
            <w:shd w:val="clear" w:color="auto" w:fill="auto"/>
            <w:noWrap/>
            <w:vAlign w:val="center"/>
          </w:tcPr>
          <w:p w14:paraId="56147103" w14:textId="54F4AE55" w:rsidR="005B6046" w:rsidRPr="000C51D8" w:rsidRDefault="005B6046" w:rsidP="005B6046">
            <w:pPr>
              <w:jc w:val="center"/>
              <w:rPr>
                <w:sz w:val="20"/>
                <w:szCs w:val="20"/>
              </w:rPr>
            </w:pPr>
            <w:r>
              <w:rPr>
                <w:color w:val="000000"/>
                <w:sz w:val="22"/>
                <w:szCs w:val="22"/>
              </w:rPr>
              <w:t>69,77</w:t>
            </w:r>
          </w:p>
        </w:tc>
        <w:tc>
          <w:tcPr>
            <w:tcW w:w="324" w:type="pct"/>
            <w:tcBorders>
              <w:top w:val="nil"/>
              <w:left w:val="nil"/>
              <w:bottom w:val="single" w:sz="8" w:space="0" w:color="auto"/>
              <w:right w:val="single" w:sz="8" w:space="0" w:color="auto"/>
            </w:tcBorders>
            <w:shd w:val="clear" w:color="auto" w:fill="auto"/>
            <w:vAlign w:val="center"/>
          </w:tcPr>
          <w:p w14:paraId="69405608" w14:textId="6C5888D9" w:rsidR="005B6046" w:rsidRPr="000C51D8" w:rsidRDefault="005B6046" w:rsidP="005B6046">
            <w:pPr>
              <w:jc w:val="center"/>
              <w:rPr>
                <w:sz w:val="20"/>
                <w:szCs w:val="20"/>
              </w:rPr>
            </w:pPr>
            <w:r>
              <w:rPr>
                <w:color w:val="000000"/>
                <w:sz w:val="22"/>
                <w:szCs w:val="22"/>
              </w:rPr>
              <w:t>69,77</w:t>
            </w:r>
          </w:p>
        </w:tc>
        <w:tc>
          <w:tcPr>
            <w:tcW w:w="395" w:type="pct"/>
            <w:tcBorders>
              <w:top w:val="nil"/>
              <w:left w:val="nil"/>
              <w:bottom w:val="single" w:sz="8" w:space="0" w:color="auto"/>
              <w:right w:val="single" w:sz="8" w:space="0" w:color="auto"/>
            </w:tcBorders>
            <w:shd w:val="clear" w:color="auto" w:fill="auto"/>
            <w:vAlign w:val="center"/>
          </w:tcPr>
          <w:p w14:paraId="64316EDC" w14:textId="1E66504D" w:rsidR="005B6046" w:rsidRPr="000C51D8" w:rsidRDefault="005B6046" w:rsidP="005B6046">
            <w:pPr>
              <w:jc w:val="center"/>
              <w:rPr>
                <w:sz w:val="20"/>
                <w:szCs w:val="20"/>
              </w:rPr>
            </w:pPr>
            <w:r>
              <w:rPr>
                <w:color w:val="000000"/>
                <w:sz w:val="22"/>
                <w:szCs w:val="22"/>
              </w:rPr>
              <w:t>69,77</w:t>
            </w:r>
          </w:p>
        </w:tc>
      </w:tr>
      <w:tr w:rsidR="005B6046" w:rsidRPr="000C51D8" w14:paraId="4D882D6D" w14:textId="77777777" w:rsidTr="00A2495B">
        <w:trPr>
          <w:cantSplit/>
        </w:trPr>
        <w:tc>
          <w:tcPr>
            <w:tcW w:w="257" w:type="pct"/>
            <w:shd w:val="clear" w:color="auto" w:fill="auto"/>
            <w:vAlign w:val="bottom"/>
          </w:tcPr>
          <w:p w14:paraId="53D16EED" w14:textId="49B6277F" w:rsidR="005B6046" w:rsidRPr="000C51D8" w:rsidRDefault="005B6046" w:rsidP="005B6046">
            <w:pPr>
              <w:jc w:val="center"/>
              <w:rPr>
                <w:sz w:val="20"/>
                <w:szCs w:val="20"/>
              </w:rPr>
            </w:pPr>
            <w:r w:rsidRPr="000C51D8">
              <w:rPr>
                <w:sz w:val="20"/>
                <w:szCs w:val="20"/>
              </w:rPr>
              <w:t>6.9</w:t>
            </w:r>
          </w:p>
        </w:tc>
        <w:tc>
          <w:tcPr>
            <w:tcW w:w="2009" w:type="pct"/>
            <w:shd w:val="clear" w:color="auto" w:fill="auto"/>
            <w:noWrap/>
            <w:vAlign w:val="center"/>
          </w:tcPr>
          <w:p w14:paraId="2499580F" w14:textId="0F99D9A8" w:rsidR="005B6046" w:rsidRPr="000C51D8" w:rsidRDefault="005B6046" w:rsidP="005B6046">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29D408C0" w14:textId="52627690"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4660644C" w14:textId="282A6F3B" w:rsidR="005B6046" w:rsidRPr="000C51D8" w:rsidRDefault="005B6046" w:rsidP="005B6046">
            <w:pPr>
              <w:jc w:val="center"/>
              <w:rPr>
                <w:sz w:val="20"/>
                <w:szCs w:val="20"/>
              </w:rPr>
            </w:pPr>
            <w:r>
              <w:rPr>
                <w:color w:val="000000"/>
                <w:sz w:val="22"/>
                <w:szCs w:val="22"/>
              </w:rPr>
              <w:t>84,94</w:t>
            </w:r>
          </w:p>
        </w:tc>
        <w:tc>
          <w:tcPr>
            <w:tcW w:w="300" w:type="pct"/>
            <w:tcBorders>
              <w:top w:val="nil"/>
              <w:left w:val="nil"/>
              <w:bottom w:val="single" w:sz="8" w:space="0" w:color="auto"/>
              <w:right w:val="single" w:sz="8" w:space="0" w:color="auto"/>
            </w:tcBorders>
            <w:shd w:val="clear" w:color="auto" w:fill="auto"/>
            <w:noWrap/>
            <w:vAlign w:val="center"/>
          </w:tcPr>
          <w:p w14:paraId="7AF49A70" w14:textId="53725D6D" w:rsidR="005B6046" w:rsidRPr="000C51D8" w:rsidRDefault="005B6046" w:rsidP="005B6046">
            <w:pPr>
              <w:jc w:val="center"/>
              <w:rPr>
                <w:sz w:val="20"/>
                <w:szCs w:val="20"/>
              </w:rPr>
            </w:pPr>
            <w:r>
              <w:rPr>
                <w:color w:val="000000"/>
                <w:sz w:val="22"/>
                <w:szCs w:val="22"/>
              </w:rPr>
              <w:t>84,94</w:t>
            </w:r>
          </w:p>
        </w:tc>
        <w:tc>
          <w:tcPr>
            <w:tcW w:w="318" w:type="pct"/>
            <w:tcBorders>
              <w:top w:val="nil"/>
              <w:left w:val="nil"/>
              <w:bottom w:val="single" w:sz="8" w:space="0" w:color="auto"/>
              <w:right w:val="single" w:sz="8" w:space="0" w:color="auto"/>
            </w:tcBorders>
            <w:shd w:val="clear" w:color="auto" w:fill="auto"/>
            <w:noWrap/>
            <w:vAlign w:val="center"/>
          </w:tcPr>
          <w:p w14:paraId="14D5AAEF" w14:textId="22A99564" w:rsidR="005B6046" w:rsidRPr="000C51D8" w:rsidRDefault="005B6046" w:rsidP="005B6046">
            <w:pPr>
              <w:jc w:val="center"/>
              <w:rPr>
                <w:sz w:val="20"/>
                <w:szCs w:val="20"/>
              </w:rPr>
            </w:pPr>
            <w:r>
              <w:rPr>
                <w:color w:val="000000"/>
                <w:sz w:val="22"/>
                <w:szCs w:val="22"/>
              </w:rPr>
              <w:t>84,94</w:t>
            </w:r>
          </w:p>
        </w:tc>
        <w:tc>
          <w:tcPr>
            <w:tcW w:w="307" w:type="pct"/>
            <w:tcBorders>
              <w:top w:val="nil"/>
              <w:left w:val="nil"/>
              <w:bottom w:val="single" w:sz="8" w:space="0" w:color="auto"/>
              <w:right w:val="single" w:sz="8" w:space="0" w:color="auto"/>
            </w:tcBorders>
            <w:shd w:val="clear" w:color="auto" w:fill="auto"/>
            <w:noWrap/>
            <w:vAlign w:val="center"/>
          </w:tcPr>
          <w:p w14:paraId="640B4A32" w14:textId="2AADC335" w:rsidR="005B6046" w:rsidRPr="000C51D8" w:rsidRDefault="005B6046" w:rsidP="005B6046">
            <w:pPr>
              <w:jc w:val="center"/>
              <w:rPr>
                <w:sz w:val="20"/>
                <w:szCs w:val="20"/>
              </w:rPr>
            </w:pPr>
            <w:r>
              <w:rPr>
                <w:color w:val="000000"/>
                <w:sz w:val="22"/>
                <w:szCs w:val="22"/>
              </w:rPr>
              <w:t>0,00</w:t>
            </w:r>
          </w:p>
        </w:tc>
        <w:tc>
          <w:tcPr>
            <w:tcW w:w="307" w:type="pct"/>
            <w:tcBorders>
              <w:top w:val="nil"/>
              <w:left w:val="nil"/>
              <w:bottom w:val="single" w:sz="8" w:space="0" w:color="auto"/>
              <w:right w:val="single" w:sz="8" w:space="0" w:color="auto"/>
            </w:tcBorders>
            <w:shd w:val="clear" w:color="auto" w:fill="auto"/>
            <w:noWrap/>
            <w:vAlign w:val="center"/>
          </w:tcPr>
          <w:p w14:paraId="202A42EC" w14:textId="508CBFBC" w:rsidR="005B6046" w:rsidRPr="000C51D8" w:rsidRDefault="005B6046" w:rsidP="005B6046">
            <w:pPr>
              <w:jc w:val="center"/>
              <w:rPr>
                <w:sz w:val="20"/>
                <w:szCs w:val="20"/>
              </w:rPr>
            </w:pPr>
            <w:r>
              <w:rPr>
                <w:color w:val="000000"/>
                <w:sz w:val="22"/>
                <w:szCs w:val="22"/>
              </w:rPr>
              <w:t>0,00</w:t>
            </w:r>
          </w:p>
        </w:tc>
        <w:tc>
          <w:tcPr>
            <w:tcW w:w="324" w:type="pct"/>
            <w:tcBorders>
              <w:top w:val="nil"/>
              <w:left w:val="nil"/>
              <w:bottom w:val="single" w:sz="8" w:space="0" w:color="auto"/>
              <w:right w:val="single" w:sz="8" w:space="0" w:color="auto"/>
            </w:tcBorders>
            <w:shd w:val="clear" w:color="auto" w:fill="auto"/>
            <w:vAlign w:val="center"/>
          </w:tcPr>
          <w:p w14:paraId="10561AA6" w14:textId="39146D5F" w:rsidR="005B6046" w:rsidRPr="000C51D8" w:rsidRDefault="005B6046" w:rsidP="005B6046">
            <w:pPr>
              <w:jc w:val="center"/>
              <w:rPr>
                <w:sz w:val="20"/>
                <w:szCs w:val="20"/>
              </w:rPr>
            </w:pPr>
            <w:r>
              <w:rPr>
                <w:color w:val="000000"/>
                <w:sz w:val="22"/>
                <w:szCs w:val="22"/>
              </w:rPr>
              <w:t>0,00</w:t>
            </w:r>
          </w:p>
        </w:tc>
        <w:tc>
          <w:tcPr>
            <w:tcW w:w="395" w:type="pct"/>
            <w:tcBorders>
              <w:top w:val="nil"/>
              <w:left w:val="nil"/>
              <w:bottom w:val="single" w:sz="8" w:space="0" w:color="auto"/>
              <w:right w:val="single" w:sz="8" w:space="0" w:color="auto"/>
            </w:tcBorders>
            <w:shd w:val="clear" w:color="auto" w:fill="auto"/>
            <w:vAlign w:val="center"/>
          </w:tcPr>
          <w:p w14:paraId="52490DA6" w14:textId="2DDB0DDB" w:rsidR="005B6046" w:rsidRPr="000C51D8" w:rsidRDefault="005B6046" w:rsidP="005B6046">
            <w:pPr>
              <w:jc w:val="center"/>
              <w:rPr>
                <w:sz w:val="20"/>
                <w:szCs w:val="20"/>
              </w:rPr>
            </w:pPr>
            <w:r>
              <w:rPr>
                <w:color w:val="000000"/>
                <w:sz w:val="22"/>
                <w:szCs w:val="22"/>
              </w:rPr>
              <w:t>0,00</w:t>
            </w:r>
          </w:p>
        </w:tc>
      </w:tr>
      <w:tr w:rsidR="005B6046" w:rsidRPr="000C51D8" w14:paraId="672CDA13" w14:textId="77777777" w:rsidTr="00A2495B">
        <w:trPr>
          <w:cantSplit/>
        </w:trPr>
        <w:tc>
          <w:tcPr>
            <w:tcW w:w="257" w:type="pct"/>
            <w:shd w:val="clear" w:color="auto" w:fill="auto"/>
            <w:vAlign w:val="bottom"/>
          </w:tcPr>
          <w:p w14:paraId="7414D30E" w14:textId="229B3FE9" w:rsidR="005B6046" w:rsidRPr="000C51D8" w:rsidRDefault="005B6046" w:rsidP="005B6046">
            <w:pPr>
              <w:jc w:val="center"/>
              <w:rPr>
                <w:sz w:val="20"/>
                <w:szCs w:val="20"/>
              </w:rPr>
            </w:pPr>
            <w:r w:rsidRPr="000C51D8">
              <w:rPr>
                <w:sz w:val="20"/>
                <w:szCs w:val="20"/>
              </w:rPr>
              <w:t>6.10</w:t>
            </w:r>
          </w:p>
        </w:tc>
        <w:tc>
          <w:tcPr>
            <w:tcW w:w="2009" w:type="pct"/>
            <w:shd w:val="clear" w:color="auto" w:fill="auto"/>
            <w:noWrap/>
            <w:vAlign w:val="center"/>
          </w:tcPr>
          <w:p w14:paraId="5DF1AE4E" w14:textId="56EFBFB2"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1BB8C7AC" w14:textId="1A85C131"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AD0C317" w14:textId="2E55329C" w:rsidR="005B6046" w:rsidRPr="000C51D8" w:rsidRDefault="005B6046" w:rsidP="005B6046">
            <w:pPr>
              <w:jc w:val="center"/>
              <w:rPr>
                <w:sz w:val="20"/>
                <w:szCs w:val="20"/>
              </w:rPr>
            </w:pPr>
            <w:r>
              <w:rPr>
                <w:color w:val="000000"/>
                <w:sz w:val="22"/>
                <w:szCs w:val="22"/>
              </w:rPr>
              <w:t>62,50</w:t>
            </w:r>
          </w:p>
        </w:tc>
        <w:tc>
          <w:tcPr>
            <w:tcW w:w="300" w:type="pct"/>
            <w:tcBorders>
              <w:top w:val="nil"/>
              <w:left w:val="nil"/>
              <w:bottom w:val="single" w:sz="8" w:space="0" w:color="auto"/>
              <w:right w:val="single" w:sz="8" w:space="0" w:color="auto"/>
            </w:tcBorders>
            <w:shd w:val="clear" w:color="auto" w:fill="auto"/>
            <w:noWrap/>
            <w:vAlign w:val="center"/>
          </w:tcPr>
          <w:p w14:paraId="55D90645" w14:textId="682A7B82" w:rsidR="005B6046" w:rsidRPr="000C51D8" w:rsidRDefault="005B6046" w:rsidP="005B6046">
            <w:pPr>
              <w:jc w:val="center"/>
              <w:rPr>
                <w:sz w:val="20"/>
                <w:szCs w:val="20"/>
              </w:rPr>
            </w:pPr>
            <w:r>
              <w:rPr>
                <w:color w:val="000000"/>
                <w:sz w:val="22"/>
                <w:szCs w:val="22"/>
              </w:rPr>
              <w:t>62,50</w:t>
            </w:r>
          </w:p>
        </w:tc>
        <w:tc>
          <w:tcPr>
            <w:tcW w:w="318" w:type="pct"/>
            <w:tcBorders>
              <w:top w:val="nil"/>
              <w:left w:val="nil"/>
              <w:bottom w:val="single" w:sz="8" w:space="0" w:color="auto"/>
              <w:right w:val="single" w:sz="8" w:space="0" w:color="auto"/>
            </w:tcBorders>
            <w:shd w:val="clear" w:color="auto" w:fill="auto"/>
            <w:noWrap/>
            <w:vAlign w:val="center"/>
          </w:tcPr>
          <w:p w14:paraId="01D278C3" w14:textId="2FCEF83E" w:rsidR="005B6046" w:rsidRPr="000C51D8" w:rsidRDefault="005B6046" w:rsidP="005B6046">
            <w:pPr>
              <w:jc w:val="center"/>
              <w:rPr>
                <w:sz w:val="20"/>
                <w:szCs w:val="20"/>
              </w:rPr>
            </w:pPr>
            <w:r>
              <w:rPr>
                <w:color w:val="000000"/>
                <w:sz w:val="22"/>
                <w:szCs w:val="22"/>
              </w:rPr>
              <w:t>62,50</w:t>
            </w:r>
          </w:p>
        </w:tc>
        <w:tc>
          <w:tcPr>
            <w:tcW w:w="307" w:type="pct"/>
            <w:tcBorders>
              <w:top w:val="nil"/>
              <w:left w:val="nil"/>
              <w:bottom w:val="single" w:sz="8" w:space="0" w:color="auto"/>
              <w:right w:val="single" w:sz="8" w:space="0" w:color="auto"/>
            </w:tcBorders>
            <w:shd w:val="clear" w:color="auto" w:fill="auto"/>
            <w:noWrap/>
            <w:vAlign w:val="center"/>
          </w:tcPr>
          <w:p w14:paraId="026F6F57" w14:textId="1878A015" w:rsidR="005B6046" w:rsidRPr="000C51D8" w:rsidRDefault="005B6046" w:rsidP="005B6046">
            <w:pPr>
              <w:jc w:val="center"/>
              <w:rPr>
                <w:sz w:val="20"/>
                <w:szCs w:val="20"/>
              </w:rPr>
            </w:pPr>
            <w:r>
              <w:rPr>
                <w:color w:val="000000"/>
                <w:sz w:val="22"/>
                <w:szCs w:val="22"/>
              </w:rPr>
              <w:t>62,50</w:t>
            </w:r>
          </w:p>
        </w:tc>
        <w:tc>
          <w:tcPr>
            <w:tcW w:w="307" w:type="pct"/>
            <w:tcBorders>
              <w:top w:val="nil"/>
              <w:left w:val="nil"/>
              <w:bottom w:val="single" w:sz="8" w:space="0" w:color="auto"/>
              <w:right w:val="single" w:sz="8" w:space="0" w:color="auto"/>
            </w:tcBorders>
            <w:shd w:val="clear" w:color="auto" w:fill="auto"/>
            <w:noWrap/>
            <w:vAlign w:val="center"/>
          </w:tcPr>
          <w:p w14:paraId="080F0D51" w14:textId="717EF437" w:rsidR="005B6046" w:rsidRPr="000C51D8" w:rsidRDefault="005B6046" w:rsidP="005B6046">
            <w:pPr>
              <w:jc w:val="center"/>
              <w:rPr>
                <w:sz w:val="20"/>
                <w:szCs w:val="20"/>
              </w:rPr>
            </w:pPr>
            <w:r>
              <w:rPr>
                <w:color w:val="000000"/>
                <w:sz w:val="22"/>
                <w:szCs w:val="22"/>
              </w:rPr>
              <w:t>62,50</w:t>
            </w:r>
          </w:p>
        </w:tc>
        <w:tc>
          <w:tcPr>
            <w:tcW w:w="324" w:type="pct"/>
            <w:tcBorders>
              <w:top w:val="nil"/>
              <w:left w:val="nil"/>
              <w:bottom w:val="single" w:sz="8" w:space="0" w:color="auto"/>
              <w:right w:val="single" w:sz="8" w:space="0" w:color="auto"/>
            </w:tcBorders>
            <w:shd w:val="clear" w:color="auto" w:fill="auto"/>
            <w:vAlign w:val="center"/>
          </w:tcPr>
          <w:p w14:paraId="447E8316" w14:textId="7AF680A5" w:rsidR="005B6046" w:rsidRPr="000C51D8" w:rsidRDefault="005B6046" w:rsidP="005B6046">
            <w:pPr>
              <w:jc w:val="center"/>
              <w:rPr>
                <w:sz w:val="20"/>
                <w:szCs w:val="20"/>
              </w:rPr>
            </w:pPr>
            <w:r>
              <w:rPr>
                <w:color w:val="000000"/>
                <w:sz w:val="22"/>
                <w:szCs w:val="22"/>
              </w:rPr>
              <w:t>62,50</w:t>
            </w:r>
          </w:p>
        </w:tc>
        <w:tc>
          <w:tcPr>
            <w:tcW w:w="395" w:type="pct"/>
            <w:tcBorders>
              <w:top w:val="nil"/>
              <w:left w:val="nil"/>
              <w:bottom w:val="single" w:sz="8" w:space="0" w:color="auto"/>
              <w:right w:val="single" w:sz="8" w:space="0" w:color="auto"/>
            </w:tcBorders>
            <w:shd w:val="clear" w:color="auto" w:fill="auto"/>
            <w:vAlign w:val="center"/>
          </w:tcPr>
          <w:p w14:paraId="4477AAB8" w14:textId="1B58F927" w:rsidR="005B6046" w:rsidRPr="000C51D8" w:rsidRDefault="005B6046" w:rsidP="005B6046">
            <w:pPr>
              <w:jc w:val="center"/>
              <w:rPr>
                <w:sz w:val="20"/>
                <w:szCs w:val="20"/>
              </w:rPr>
            </w:pPr>
            <w:r>
              <w:rPr>
                <w:color w:val="000000"/>
                <w:sz w:val="22"/>
                <w:szCs w:val="22"/>
              </w:rPr>
              <w:t>62,50</w:t>
            </w:r>
          </w:p>
        </w:tc>
      </w:tr>
      <w:tr w:rsidR="005B6046" w:rsidRPr="000C51D8" w14:paraId="6D253B35" w14:textId="77777777" w:rsidTr="00A2495B">
        <w:trPr>
          <w:cantSplit/>
        </w:trPr>
        <w:tc>
          <w:tcPr>
            <w:tcW w:w="257" w:type="pct"/>
            <w:shd w:val="clear" w:color="auto" w:fill="auto"/>
            <w:vAlign w:val="center"/>
          </w:tcPr>
          <w:p w14:paraId="476C3408" w14:textId="69D11690" w:rsidR="005B6046" w:rsidRPr="000C51D8" w:rsidRDefault="005B6046" w:rsidP="005B6046">
            <w:pPr>
              <w:jc w:val="center"/>
              <w:rPr>
                <w:sz w:val="20"/>
                <w:szCs w:val="20"/>
              </w:rPr>
            </w:pPr>
            <w:r w:rsidRPr="000C51D8">
              <w:rPr>
                <w:sz w:val="20"/>
                <w:szCs w:val="20"/>
              </w:rPr>
              <w:t>7</w:t>
            </w:r>
          </w:p>
        </w:tc>
        <w:tc>
          <w:tcPr>
            <w:tcW w:w="2009" w:type="pct"/>
            <w:shd w:val="clear" w:color="auto" w:fill="auto"/>
            <w:noWrap/>
            <w:vAlign w:val="center"/>
          </w:tcPr>
          <w:p w14:paraId="1D14F458" w14:textId="0D964DBC" w:rsidR="005B6046" w:rsidRPr="000C51D8" w:rsidRDefault="005B6046" w:rsidP="005B6046">
            <w:pPr>
              <w:jc w:val="center"/>
              <w:rPr>
                <w:sz w:val="20"/>
                <w:szCs w:val="20"/>
              </w:rPr>
            </w:pPr>
            <w:r w:rsidRPr="000C51D8">
              <w:rPr>
                <w:sz w:val="20"/>
                <w:szCs w:val="20"/>
              </w:rPr>
              <w:t>Удельная материальная характеристика тепловых сетей, приведенная к расчетной тепловой нагрузке</w:t>
            </w:r>
          </w:p>
        </w:tc>
        <w:tc>
          <w:tcPr>
            <w:tcW w:w="474" w:type="pct"/>
            <w:shd w:val="clear" w:color="auto" w:fill="auto"/>
            <w:noWrap/>
            <w:vAlign w:val="center"/>
          </w:tcPr>
          <w:p w14:paraId="47EEA651" w14:textId="2190F7BB"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296F3CCE" w14:textId="211AACC8" w:rsidR="005B6046" w:rsidRPr="000C51D8" w:rsidRDefault="005B6046" w:rsidP="005B6046">
            <w:pPr>
              <w:jc w:val="center"/>
              <w:rPr>
                <w:sz w:val="20"/>
                <w:szCs w:val="20"/>
              </w:rPr>
            </w:pPr>
            <w:r>
              <w:rPr>
                <w:color w:val="000000"/>
                <w:sz w:val="20"/>
                <w:szCs w:val="20"/>
              </w:rPr>
              <w:t> </w:t>
            </w:r>
          </w:p>
        </w:tc>
        <w:tc>
          <w:tcPr>
            <w:tcW w:w="300" w:type="pct"/>
            <w:tcBorders>
              <w:top w:val="nil"/>
              <w:left w:val="nil"/>
              <w:bottom w:val="single" w:sz="8" w:space="0" w:color="auto"/>
              <w:right w:val="single" w:sz="8" w:space="0" w:color="auto"/>
            </w:tcBorders>
            <w:shd w:val="clear" w:color="auto" w:fill="auto"/>
            <w:noWrap/>
            <w:vAlign w:val="center"/>
          </w:tcPr>
          <w:p w14:paraId="2B7C7A56" w14:textId="51C554FF" w:rsidR="005B6046" w:rsidRPr="000C51D8" w:rsidRDefault="005B6046" w:rsidP="005B6046">
            <w:pPr>
              <w:jc w:val="center"/>
              <w:rPr>
                <w:sz w:val="20"/>
                <w:szCs w:val="20"/>
              </w:rPr>
            </w:pPr>
            <w:r>
              <w:rPr>
                <w:color w:val="000000"/>
                <w:sz w:val="20"/>
                <w:szCs w:val="20"/>
              </w:rPr>
              <w:t> </w:t>
            </w:r>
          </w:p>
        </w:tc>
        <w:tc>
          <w:tcPr>
            <w:tcW w:w="318" w:type="pct"/>
            <w:tcBorders>
              <w:top w:val="nil"/>
              <w:left w:val="nil"/>
              <w:bottom w:val="single" w:sz="8" w:space="0" w:color="auto"/>
              <w:right w:val="single" w:sz="8" w:space="0" w:color="auto"/>
            </w:tcBorders>
            <w:shd w:val="clear" w:color="auto" w:fill="auto"/>
            <w:noWrap/>
            <w:vAlign w:val="center"/>
          </w:tcPr>
          <w:p w14:paraId="616E045D" w14:textId="22A25F9A" w:rsidR="005B6046" w:rsidRPr="000C51D8" w:rsidRDefault="005B6046" w:rsidP="005B6046">
            <w:pPr>
              <w:jc w:val="center"/>
              <w:rPr>
                <w:sz w:val="20"/>
                <w:szCs w:val="20"/>
              </w:rPr>
            </w:pPr>
            <w:r>
              <w:rPr>
                <w:color w:val="000000"/>
                <w:sz w:val="20"/>
                <w:szCs w:val="20"/>
              </w:rPr>
              <w:t> </w:t>
            </w:r>
          </w:p>
        </w:tc>
        <w:tc>
          <w:tcPr>
            <w:tcW w:w="307" w:type="pct"/>
            <w:tcBorders>
              <w:top w:val="nil"/>
              <w:left w:val="nil"/>
              <w:bottom w:val="single" w:sz="8" w:space="0" w:color="auto"/>
              <w:right w:val="single" w:sz="8" w:space="0" w:color="auto"/>
            </w:tcBorders>
            <w:shd w:val="clear" w:color="auto" w:fill="auto"/>
            <w:noWrap/>
            <w:vAlign w:val="center"/>
          </w:tcPr>
          <w:p w14:paraId="54AA5CCB" w14:textId="3D8D11A2" w:rsidR="005B6046" w:rsidRPr="000C51D8" w:rsidRDefault="005B6046" w:rsidP="005B6046">
            <w:pPr>
              <w:jc w:val="center"/>
              <w:rPr>
                <w:sz w:val="20"/>
                <w:szCs w:val="20"/>
              </w:rPr>
            </w:pPr>
            <w:r>
              <w:rPr>
                <w:color w:val="000000"/>
                <w:sz w:val="20"/>
                <w:szCs w:val="20"/>
              </w:rPr>
              <w:t> </w:t>
            </w:r>
          </w:p>
        </w:tc>
        <w:tc>
          <w:tcPr>
            <w:tcW w:w="307" w:type="pct"/>
            <w:tcBorders>
              <w:top w:val="nil"/>
              <w:left w:val="nil"/>
              <w:bottom w:val="single" w:sz="8" w:space="0" w:color="auto"/>
              <w:right w:val="single" w:sz="8" w:space="0" w:color="auto"/>
            </w:tcBorders>
            <w:shd w:val="clear" w:color="auto" w:fill="auto"/>
            <w:noWrap/>
            <w:vAlign w:val="center"/>
          </w:tcPr>
          <w:p w14:paraId="26B6BF00" w14:textId="230C6CF7" w:rsidR="005B6046" w:rsidRPr="000C51D8" w:rsidRDefault="005B6046" w:rsidP="005B6046">
            <w:pPr>
              <w:jc w:val="center"/>
              <w:rPr>
                <w:sz w:val="20"/>
                <w:szCs w:val="20"/>
              </w:rPr>
            </w:pPr>
            <w:r>
              <w:rPr>
                <w:color w:val="000000"/>
                <w:sz w:val="20"/>
                <w:szCs w:val="20"/>
              </w:rPr>
              <w:t> </w:t>
            </w:r>
          </w:p>
        </w:tc>
        <w:tc>
          <w:tcPr>
            <w:tcW w:w="324" w:type="pct"/>
            <w:tcBorders>
              <w:top w:val="nil"/>
              <w:left w:val="nil"/>
              <w:bottom w:val="single" w:sz="8" w:space="0" w:color="auto"/>
              <w:right w:val="single" w:sz="8" w:space="0" w:color="auto"/>
            </w:tcBorders>
            <w:shd w:val="clear" w:color="auto" w:fill="auto"/>
            <w:vAlign w:val="center"/>
          </w:tcPr>
          <w:p w14:paraId="4BCA2204" w14:textId="2593BE58" w:rsidR="005B6046" w:rsidRPr="000C51D8" w:rsidRDefault="005B6046" w:rsidP="005B6046">
            <w:pPr>
              <w:jc w:val="center"/>
              <w:rPr>
                <w:sz w:val="20"/>
                <w:szCs w:val="20"/>
              </w:rPr>
            </w:pPr>
            <w:r>
              <w:rPr>
                <w:color w:val="000000"/>
                <w:sz w:val="20"/>
                <w:szCs w:val="20"/>
              </w:rPr>
              <w:t> </w:t>
            </w:r>
          </w:p>
        </w:tc>
        <w:tc>
          <w:tcPr>
            <w:tcW w:w="395" w:type="pct"/>
            <w:tcBorders>
              <w:top w:val="nil"/>
              <w:left w:val="nil"/>
              <w:bottom w:val="single" w:sz="8" w:space="0" w:color="auto"/>
              <w:right w:val="single" w:sz="8" w:space="0" w:color="auto"/>
            </w:tcBorders>
            <w:shd w:val="clear" w:color="auto" w:fill="auto"/>
            <w:vAlign w:val="center"/>
          </w:tcPr>
          <w:p w14:paraId="2487C414" w14:textId="2603F7F8" w:rsidR="005B6046" w:rsidRPr="000C51D8" w:rsidRDefault="005B6046" w:rsidP="005B6046">
            <w:pPr>
              <w:jc w:val="center"/>
              <w:rPr>
                <w:sz w:val="20"/>
                <w:szCs w:val="20"/>
              </w:rPr>
            </w:pPr>
            <w:r>
              <w:rPr>
                <w:color w:val="000000"/>
                <w:sz w:val="20"/>
                <w:szCs w:val="20"/>
              </w:rPr>
              <w:t> </w:t>
            </w:r>
          </w:p>
        </w:tc>
      </w:tr>
      <w:tr w:rsidR="005B6046" w:rsidRPr="000C51D8" w14:paraId="1F6BC69F" w14:textId="77777777" w:rsidTr="00A2495B">
        <w:trPr>
          <w:cantSplit/>
        </w:trPr>
        <w:tc>
          <w:tcPr>
            <w:tcW w:w="257" w:type="pct"/>
            <w:shd w:val="clear" w:color="auto" w:fill="auto"/>
            <w:vAlign w:val="bottom"/>
          </w:tcPr>
          <w:p w14:paraId="74EEFE4A" w14:textId="70117D2C" w:rsidR="005B6046" w:rsidRPr="000C51D8" w:rsidRDefault="005B6046" w:rsidP="005B6046">
            <w:pPr>
              <w:jc w:val="center"/>
              <w:rPr>
                <w:sz w:val="20"/>
                <w:szCs w:val="20"/>
              </w:rPr>
            </w:pPr>
            <w:r w:rsidRPr="000C51D8">
              <w:rPr>
                <w:sz w:val="20"/>
                <w:szCs w:val="20"/>
              </w:rPr>
              <w:t>7.1</w:t>
            </w:r>
          </w:p>
        </w:tc>
        <w:tc>
          <w:tcPr>
            <w:tcW w:w="2009" w:type="pct"/>
            <w:shd w:val="clear" w:color="auto" w:fill="auto"/>
            <w:noWrap/>
            <w:vAlign w:val="center"/>
          </w:tcPr>
          <w:p w14:paraId="0F9E56A5" w14:textId="10F91B82"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486EB1DC" w14:textId="1FEC6026"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59AA2E6B" w14:textId="76881C8A" w:rsidR="005B6046" w:rsidRPr="005B6046" w:rsidRDefault="005B6046" w:rsidP="005B6046">
            <w:pPr>
              <w:jc w:val="center"/>
              <w:rPr>
                <w:sz w:val="20"/>
                <w:szCs w:val="20"/>
              </w:rPr>
            </w:pPr>
            <w:r w:rsidRPr="005B6046">
              <w:rPr>
                <w:color w:val="000000"/>
                <w:sz w:val="20"/>
                <w:szCs w:val="20"/>
              </w:rPr>
              <w:t>0,00549</w:t>
            </w:r>
          </w:p>
        </w:tc>
        <w:tc>
          <w:tcPr>
            <w:tcW w:w="300" w:type="pct"/>
            <w:tcBorders>
              <w:top w:val="nil"/>
              <w:left w:val="nil"/>
              <w:bottom w:val="single" w:sz="8" w:space="0" w:color="auto"/>
              <w:right w:val="single" w:sz="8" w:space="0" w:color="auto"/>
            </w:tcBorders>
            <w:shd w:val="clear" w:color="auto" w:fill="auto"/>
            <w:noWrap/>
            <w:vAlign w:val="center"/>
          </w:tcPr>
          <w:p w14:paraId="70C3B57B" w14:textId="65A02A60" w:rsidR="005B6046" w:rsidRPr="005B6046" w:rsidRDefault="005B6046" w:rsidP="005B6046">
            <w:pPr>
              <w:jc w:val="center"/>
              <w:rPr>
                <w:sz w:val="20"/>
                <w:szCs w:val="20"/>
              </w:rPr>
            </w:pPr>
            <w:r w:rsidRPr="005B6046">
              <w:rPr>
                <w:color w:val="000000"/>
                <w:sz w:val="20"/>
                <w:szCs w:val="20"/>
              </w:rPr>
              <w:t>0,00549</w:t>
            </w:r>
          </w:p>
        </w:tc>
        <w:tc>
          <w:tcPr>
            <w:tcW w:w="318" w:type="pct"/>
            <w:tcBorders>
              <w:top w:val="nil"/>
              <w:left w:val="nil"/>
              <w:bottom w:val="single" w:sz="8" w:space="0" w:color="auto"/>
              <w:right w:val="single" w:sz="8" w:space="0" w:color="auto"/>
            </w:tcBorders>
            <w:shd w:val="clear" w:color="auto" w:fill="auto"/>
            <w:noWrap/>
            <w:vAlign w:val="center"/>
          </w:tcPr>
          <w:p w14:paraId="1F161E21" w14:textId="63836CEE" w:rsidR="005B6046" w:rsidRPr="005B6046" w:rsidRDefault="005B6046" w:rsidP="005B6046">
            <w:pPr>
              <w:jc w:val="center"/>
              <w:rPr>
                <w:sz w:val="20"/>
                <w:szCs w:val="20"/>
              </w:rPr>
            </w:pPr>
            <w:r w:rsidRPr="005B6046">
              <w:rPr>
                <w:color w:val="000000"/>
                <w:sz w:val="20"/>
                <w:szCs w:val="20"/>
              </w:rPr>
              <w:t>0,00549</w:t>
            </w:r>
          </w:p>
        </w:tc>
        <w:tc>
          <w:tcPr>
            <w:tcW w:w="307" w:type="pct"/>
            <w:tcBorders>
              <w:top w:val="nil"/>
              <w:left w:val="nil"/>
              <w:bottom w:val="single" w:sz="8" w:space="0" w:color="auto"/>
              <w:right w:val="single" w:sz="8" w:space="0" w:color="auto"/>
            </w:tcBorders>
            <w:shd w:val="clear" w:color="auto" w:fill="auto"/>
            <w:noWrap/>
            <w:vAlign w:val="center"/>
          </w:tcPr>
          <w:p w14:paraId="2E8EA7F0" w14:textId="6CEB73C1" w:rsidR="005B6046" w:rsidRPr="005B6046" w:rsidRDefault="005B6046" w:rsidP="005B6046">
            <w:pPr>
              <w:jc w:val="center"/>
              <w:rPr>
                <w:sz w:val="20"/>
                <w:szCs w:val="20"/>
              </w:rPr>
            </w:pPr>
            <w:r w:rsidRPr="005B6046">
              <w:rPr>
                <w:color w:val="000000"/>
                <w:sz w:val="20"/>
                <w:szCs w:val="20"/>
              </w:rPr>
              <w:t>0,00549</w:t>
            </w:r>
          </w:p>
        </w:tc>
        <w:tc>
          <w:tcPr>
            <w:tcW w:w="307" w:type="pct"/>
            <w:tcBorders>
              <w:top w:val="nil"/>
              <w:left w:val="nil"/>
              <w:bottom w:val="single" w:sz="8" w:space="0" w:color="auto"/>
              <w:right w:val="single" w:sz="8" w:space="0" w:color="auto"/>
            </w:tcBorders>
            <w:shd w:val="clear" w:color="auto" w:fill="auto"/>
            <w:noWrap/>
            <w:vAlign w:val="center"/>
          </w:tcPr>
          <w:p w14:paraId="31CD74C2" w14:textId="54E1419F" w:rsidR="005B6046" w:rsidRPr="005B6046" w:rsidRDefault="005B6046" w:rsidP="005B6046">
            <w:pPr>
              <w:jc w:val="center"/>
              <w:rPr>
                <w:sz w:val="20"/>
                <w:szCs w:val="20"/>
              </w:rPr>
            </w:pPr>
            <w:r w:rsidRPr="005B6046">
              <w:rPr>
                <w:color w:val="000000"/>
                <w:sz w:val="20"/>
                <w:szCs w:val="20"/>
              </w:rPr>
              <w:t>0,00549</w:t>
            </w:r>
          </w:p>
        </w:tc>
        <w:tc>
          <w:tcPr>
            <w:tcW w:w="324" w:type="pct"/>
            <w:tcBorders>
              <w:top w:val="nil"/>
              <w:left w:val="nil"/>
              <w:bottom w:val="single" w:sz="8" w:space="0" w:color="auto"/>
              <w:right w:val="single" w:sz="8" w:space="0" w:color="auto"/>
            </w:tcBorders>
            <w:shd w:val="clear" w:color="auto" w:fill="auto"/>
            <w:vAlign w:val="center"/>
          </w:tcPr>
          <w:p w14:paraId="320516C3" w14:textId="5C454D5D" w:rsidR="005B6046" w:rsidRPr="005B6046" w:rsidRDefault="005B6046" w:rsidP="005B6046">
            <w:pPr>
              <w:jc w:val="center"/>
              <w:rPr>
                <w:sz w:val="20"/>
                <w:szCs w:val="20"/>
              </w:rPr>
            </w:pPr>
            <w:r w:rsidRPr="005B6046">
              <w:rPr>
                <w:color w:val="000000"/>
                <w:sz w:val="20"/>
                <w:szCs w:val="20"/>
              </w:rPr>
              <w:t>0,00549</w:t>
            </w:r>
          </w:p>
        </w:tc>
        <w:tc>
          <w:tcPr>
            <w:tcW w:w="395" w:type="pct"/>
            <w:tcBorders>
              <w:top w:val="nil"/>
              <w:left w:val="nil"/>
              <w:bottom w:val="single" w:sz="8" w:space="0" w:color="auto"/>
              <w:right w:val="single" w:sz="8" w:space="0" w:color="auto"/>
            </w:tcBorders>
            <w:shd w:val="clear" w:color="auto" w:fill="auto"/>
            <w:vAlign w:val="center"/>
          </w:tcPr>
          <w:p w14:paraId="0846F9FB" w14:textId="7E0399C4" w:rsidR="005B6046" w:rsidRPr="005B6046" w:rsidRDefault="005B6046" w:rsidP="005B6046">
            <w:pPr>
              <w:jc w:val="center"/>
              <w:rPr>
                <w:sz w:val="20"/>
                <w:szCs w:val="20"/>
              </w:rPr>
            </w:pPr>
            <w:r w:rsidRPr="005B6046">
              <w:rPr>
                <w:color w:val="000000"/>
                <w:sz w:val="20"/>
                <w:szCs w:val="20"/>
              </w:rPr>
              <w:t>0,00549</w:t>
            </w:r>
          </w:p>
        </w:tc>
      </w:tr>
      <w:tr w:rsidR="005B6046" w:rsidRPr="000C51D8" w14:paraId="6D84969B" w14:textId="77777777" w:rsidTr="00A2495B">
        <w:trPr>
          <w:cantSplit/>
        </w:trPr>
        <w:tc>
          <w:tcPr>
            <w:tcW w:w="257" w:type="pct"/>
            <w:shd w:val="clear" w:color="auto" w:fill="auto"/>
            <w:vAlign w:val="bottom"/>
          </w:tcPr>
          <w:p w14:paraId="22E0911E" w14:textId="0292CDF4" w:rsidR="005B6046" w:rsidRPr="000C51D8" w:rsidRDefault="005B6046" w:rsidP="005B6046">
            <w:pPr>
              <w:jc w:val="center"/>
              <w:rPr>
                <w:sz w:val="20"/>
                <w:szCs w:val="20"/>
              </w:rPr>
            </w:pPr>
            <w:r w:rsidRPr="000C51D8">
              <w:rPr>
                <w:sz w:val="20"/>
                <w:szCs w:val="20"/>
              </w:rPr>
              <w:t>7.2</w:t>
            </w:r>
          </w:p>
        </w:tc>
        <w:tc>
          <w:tcPr>
            <w:tcW w:w="2009" w:type="pct"/>
            <w:shd w:val="clear" w:color="auto" w:fill="auto"/>
            <w:noWrap/>
            <w:vAlign w:val="center"/>
          </w:tcPr>
          <w:p w14:paraId="1C2BE67F" w14:textId="0B3D81B0"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5B364B42" w14:textId="409F190F"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4CF21ADD" w14:textId="03602BBC" w:rsidR="005B6046" w:rsidRPr="005B6046" w:rsidRDefault="005B6046" w:rsidP="005B6046">
            <w:pPr>
              <w:jc w:val="center"/>
              <w:rPr>
                <w:sz w:val="20"/>
                <w:szCs w:val="20"/>
              </w:rPr>
            </w:pPr>
            <w:r w:rsidRPr="005B6046">
              <w:rPr>
                <w:color w:val="000000"/>
                <w:sz w:val="20"/>
                <w:szCs w:val="20"/>
              </w:rPr>
              <w:t>0,00831</w:t>
            </w:r>
          </w:p>
        </w:tc>
        <w:tc>
          <w:tcPr>
            <w:tcW w:w="300" w:type="pct"/>
            <w:tcBorders>
              <w:top w:val="nil"/>
              <w:left w:val="nil"/>
              <w:bottom w:val="single" w:sz="8" w:space="0" w:color="auto"/>
              <w:right w:val="single" w:sz="8" w:space="0" w:color="auto"/>
            </w:tcBorders>
            <w:shd w:val="clear" w:color="auto" w:fill="auto"/>
            <w:noWrap/>
            <w:vAlign w:val="center"/>
          </w:tcPr>
          <w:p w14:paraId="7EFD5BBC" w14:textId="4804A515" w:rsidR="005B6046" w:rsidRPr="005B6046" w:rsidRDefault="005B6046" w:rsidP="005B6046">
            <w:pPr>
              <w:jc w:val="center"/>
              <w:rPr>
                <w:sz w:val="20"/>
                <w:szCs w:val="20"/>
              </w:rPr>
            </w:pPr>
            <w:r w:rsidRPr="005B6046">
              <w:rPr>
                <w:color w:val="000000"/>
                <w:sz w:val="20"/>
                <w:szCs w:val="20"/>
              </w:rPr>
              <w:t>0,00831</w:t>
            </w:r>
          </w:p>
        </w:tc>
        <w:tc>
          <w:tcPr>
            <w:tcW w:w="318" w:type="pct"/>
            <w:tcBorders>
              <w:top w:val="nil"/>
              <w:left w:val="nil"/>
              <w:bottom w:val="single" w:sz="8" w:space="0" w:color="auto"/>
              <w:right w:val="single" w:sz="8" w:space="0" w:color="auto"/>
            </w:tcBorders>
            <w:shd w:val="clear" w:color="auto" w:fill="auto"/>
            <w:noWrap/>
            <w:vAlign w:val="center"/>
          </w:tcPr>
          <w:p w14:paraId="58B53820" w14:textId="62285552" w:rsidR="005B6046" w:rsidRPr="005B6046" w:rsidRDefault="005B6046" w:rsidP="005B6046">
            <w:pPr>
              <w:jc w:val="center"/>
              <w:rPr>
                <w:sz w:val="20"/>
                <w:szCs w:val="20"/>
              </w:rPr>
            </w:pPr>
            <w:r w:rsidRPr="005B6046">
              <w:rPr>
                <w:color w:val="000000"/>
                <w:sz w:val="20"/>
                <w:szCs w:val="20"/>
              </w:rPr>
              <w:t>0,00831</w:t>
            </w:r>
          </w:p>
        </w:tc>
        <w:tc>
          <w:tcPr>
            <w:tcW w:w="307" w:type="pct"/>
            <w:tcBorders>
              <w:top w:val="nil"/>
              <w:left w:val="nil"/>
              <w:bottom w:val="single" w:sz="8" w:space="0" w:color="auto"/>
              <w:right w:val="single" w:sz="8" w:space="0" w:color="auto"/>
            </w:tcBorders>
            <w:shd w:val="clear" w:color="auto" w:fill="auto"/>
            <w:noWrap/>
            <w:vAlign w:val="center"/>
          </w:tcPr>
          <w:p w14:paraId="3B371524" w14:textId="71B6683A" w:rsidR="005B6046" w:rsidRPr="005B6046" w:rsidRDefault="005B6046" w:rsidP="005B6046">
            <w:pPr>
              <w:jc w:val="center"/>
              <w:rPr>
                <w:sz w:val="20"/>
                <w:szCs w:val="20"/>
              </w:rPr>
            </w:pPr>
            <w:r w:rsidRPr="005B6046">
              <w:rPr>
                <w:color w:val="000000"/>
                <w:sz w:val="20"/>
                <w:szCs w:val="20"/>
              </w:rPr>
              <w:t>0,00831</w:t>
            </w:r>
          </w:p>
        </w:tc>
        <w:tc>
          <w:tcPr>
            <w:tcW w:w="307" w:type="pct"/>
            <w:tcBorders>
              <w:top w:val="nil"/>
              <w:left w:val="nil"/>
              <w:bottom w:val="single" w:sz="8" w:space="0" w:color="auto"/>
              <w:right w:val="single" w:sz="8" w:space="0" w:color="auto"/>
            </w:tcBorders>
            <w:shd w:val="clear" w:color="auto" w:fill="auto"/>
            <w:noWrap/>
            <w:vAlign w:val="center"/>
          </w:tcPr>
          <w:p w14:paraId="4B32E709" w14:textId="338F1794" w:rsidR="005B6046" w:rsidRPr="005B6046" w:rsidRDefault="005B6046" w:rsidP="005B6046">
            <w:pPr>
              <w:jc w:val="center"/>
              <w:rPr>
                <w:sz w:val="20"/>
                <w:szCs w:val="20"/>
              </w:rPr>
            </w:pPr>
            <w:r w:rsidRPr="005B6046">
              <w:rPr>
                <w:color w:val="000000"/>
                <w:sz w:val="20"/>
                <w:szCs w:val="20"/>
              </w:rPr>
              <w:t>0,00831</w:t>
            </w:r>
          </w:p>
        </w:tc>
        <w:tc>
          <w:tcPr>
            <w:tcW w:w="324" w:type="pct"/>
            <w:tcBorders>
              <w:top w:val="nil"/>
              <w:left w:val="nil"/>
              <w:bottom w:val="single" w:sz="8" w:space="0" w:color="auto"/>
              <w:right w:val="single" w:sz="8" w:space="0" w:color="auto"/>
            </w:tcBorders>
            <w:shd w:val="clear" w:color="auto" w:fill="auto"/>
            <w:vAlign w:val="center"/>
          </w:tcPr>
          <w:p w14:paraId="7AD61FC1" w14:textId="6E1F9550" w:rsidR="005B6046" w:rsidRPr="005B6046" w:rsidRDefault="005B6046" w:rsidP="005B6046">
            <w:pPr>
              <w:jc w:val="center"/>
              <w:rPr>
                <w:sz w:val="20"/>
                <w:szCs w:val="20"/>
              </w:rPr>
            </w:pPr>
            <w:r w:rsidRPr="005B6046">
              <w:rPr>
                <w:color w:val="000000"/>
                <w:sz w:val="20"/>
                <w:szCs w:val="20"/>
              </w:rPr>
              <w:t>0,00831</w:t>
            </w:r>
          </w:p>
        </w:tc>
        <w:tc>
          <w:tcPr>
            <w:tcW w:w="395" w:type="pct"/>
            <w:tcBorders>
              <w:top w:val="nil"/>
              <w:left w:val="nil"/>
              <w:bottom w:val="single" w:sz="8" w:space="0" w:color="auto"/>
              <w:right w:val="single" w:sz="8" w:space="0" w:color="auto"/>
            </w:tcBorders>
            <w:shd w:val="clear" w:color="auto" w:fill="auto"/>
            <w:vAlign w:val="center"/>
          </w:tcPr>
          <w:p w14:paraId="038D2701" w14:textId="1786967E" w:rsidR="005B6046" w:rsidRPr="005B6046" w:rsidRDefault="005B6046" w:rsidP="005B6046">
            <w:pPr>
              <w:jc w:val="center"/>
              <w:rPr>
                <w:sz w:val="20"/>
                <w:szCs w:val="20"/>
              </w:rPr>
            </w:pPr>
            <w:r w:rsidRPr="005B6046">
              <w:rPr>
                <w:color w:val="000000"/>
                <w:sz w:val="20"/>
                <w:szCs w:val="20"/>
              </w:rPr>
              <w:t>0,00831</w:t>
            </w:r>
          </w:p>
        </w:tc>
      </w:tr>
      <w:tr w:rsidR="005B6046" w:rsidRPr="000C51D8" w14:paraId="74E5CC44" w14:textId="77777777" w:rsidTr="00A2495B">
        <w:trPr>
          <w:cantSplit/>
        </w:trPr>
        <w:tc>
          <w:tcPr>
            <w:tcW w:w="257" w:type="pct"/>
            <w:shd w:val="clear" w:color="auto" w:fill="auto"/>
            <w:vAlign w:val="bottom"/>
          </w:tcPr>
          <w:p w14:paraId="063EAE8B" w14:textId="22B13BD9" w:rsidR="005B6046" w:rsidRPr="000C51D8" w:rsidRDefault="005B6046" w:rsidP="005B6046">
            <w:pPr>
              <w:jc w:val="center"/>
              <w:rPr>
                <w:sz w:val="20"/>
                <w:szCs w:val="20"/>
              </w:rPr>
            </w:pPr>
            <w:r w:rsidRPr="000C51D8">
              <w:rPr>
                <w:sz w:val="20"/>
                <w:szCs w:val="20"/>
              </w:rPr>
              <w:t>7.3</w:t>
            </w:r>
          </w:p>
        </w:tc>
        <w:tc>
          <w:tcPr>
            <w:tcW w:w="2009" w:type="pct"/>
            <w:shd w:val="clear" w:color="auto" w:fill="auto"/>
            <w:noWrap/>
            <w:vAlign w:val="center"/>
          </w:tcPr>
          <w:p w14:paraId="2DBAC29E" w14:textId="72B58EC3"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70C9031C" w14:textId="4912B831"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6A892F99" w14:textId="6775D4A2" w:rsidR="005B6046" w:rsidRPr="005B6046" w:rsidRDefault="005B6046" w:rsidP="005B6046">
            <w:pPr>
              <w:jc w:val="center"/>
              <w:rPr>
                <w:sz w:val="20"/>
                <w:szCs w:val="20"/>
              </w:rPr>
            </w:pPr>
            <w:r w:rsidRPr="005B6046">
              <w:rPr>
                <w:color w:val="000000"/>
                <w:sz w:val="20"/>
                <w:szCs w:val="20"/>
              </w:rPr>
              <w:t>0,00320</w:t>
            </w:r>
          </w:p>
        </w:tc>
        <w:tc>
          <w:tcPr>
            <w:tcW w:w="300" w:type="pct"/>
            <w:tcBorders>
              <w:top w:val="nil"/>
              <w:left w:val="nil"/>
              <w:bottom w:val="single" w:sz="8" w:space="0" w:color="auto"/>
              <w:right w:val="single" w:sz="8" w:space="0" w:color="auto"/>
            </w:tcBorders>
            <w:shd w:val="clear" w:color="auto" w:fill="auto"/>
            <w:noWrap/>
            <w:vAlign w:val="center"/>
          </w:tcPr>
          <w:p w14:paraId="2BF3E61D" w14:textId="6145B6A2" w:rsidR="005B6046" w:rsidRPr="005B6046" w:rsidRDefault="005B6046" w:rsidP="005B6046">
            <w:pPr>
              <w:jc w:val="center"/>
              <w:rPr>
                <w:sz w:val="20"/>
                <w:szCs w:val="20"/>
              </w:rPr>
            </w:pPr>
            <w:r w:rsidRPr="005B6046">
              <w:rPr>
                <w:color w:val="000000"/>
                <w:sz w:val="20"/>
                <w:szCs w:val="20"/>
              </w:rPr>
              <w:t>0,00320</w:t>
            </w:r>
          </w:p>
        </w:tc>
        <w:tc>
          <w:tcPr>
            <w:tcW w:w="318" w:type="pct"/>
            <w:tcBorders>
              <w:top w:val="nil"/>
              <w:left w:val="nil"/>
              <w:bottom w:val="single" w:sz="8" w:space="0" w:color="auto"/>
              <w:right w:val="single" w:sz="8" w:space="0" w:color="auto"/>
            </w:tcBorders>
            <w:shd w:val="clear" w:color="auto" w:fill="auto"/>
            <w:noWrap/>
            <w:vAlign w:val="center"/>
          </w:tcPr>
          <w:p w14:paraId="46CF9EBB" w14:textId="1D01EC84" w:rsidR="005B6046" w:rsidRPr="005B6046" w:rsidRDefault="005B6046" w:rsidP="005B6046">
            <w:pPr>
              <w:jc w:val="center"/>
              <w:rPr>
                <w:sz w:val="20"/>
                <w:szCs w:val="20"/>
              </w:rPr>
            </w:pPr>
            <w:r w:rsidRPr="005B6046">
              <w:rPr>
                <w:color w:val="000000"/>
                <w:sz w:val="20"/>
                <w:szCs w:val="20"/>
              </w:rPr>
              <w:t>0,00320</w:t>
            </w:r>
          </w:p>
        </w:tc>
        <w:tc>
          <w:tcPr>
            <w:tcW w:w="307" w:type="pct"/>
            <w:tcBorders>
              <w:top w:val="nil"/>
              <w:left w:val="nil"/>
              <w:bottom w:val="single" w:sz="8" w:space="0" w:color="auto"/>
              <w:right w:val="single" w:sz="8" w:space="0" w:color="auto"/>
            </w:tcBorders>
            <w:shd w:val="clear" w:color="auto" w:fill="auto"/>
            <w:noWrap/>
            <w:vAlign w:val="center"/>
          </w:tcPr>
          <w:p w14:paraId="26094E9E" w14:textId="10B6086F" w:rsidR="005B6046" w:rsidRPr="005B6046" w:rsidRDefault="005B6046" w:rsidP="005B6046">
            <w:pPr>
              <w:jc w:val="center"/>
              <w:rPr>
                <w:sz w:val="20"/>
                <w:szCs w:val="20"/>
              </w:rPr>
            </w:pPr>
            <w:r w:rsidRPr="005B6046">
              <w:rPr>
                <w:color w:val="000000"/>
                <w:sz w:val="20"/>
                <w:szCs w:val="20"/>
              </w:rPr>
              <w:t>0,00320</w:t>
            </w:r>
          </w:p>
        </w:tc>
        <w:tc>
          <w:tcPr>
            <w:tcW w:w="307" w:type="pct"/>
            <w:tcBorders>
              <w:top w:val="nil"/>
              <w:left w:val="nil"/>
              <w:bottom w:val="single" w:sz="8" w:space="0" w:color="auto"/>
              <w:right w:val="single" w:sz="8" w:space="0" w:color="auto"/>
            </w:tcBorders>
            <w:shd w:val="clear" w:color="auto" w:fill="auto"/>
            <w:noWrap/>
            <w:vAlign w:val="center"/>
          </w:tcPr>
          <w:p w14:paraId="4E19BF57" w14:textId="4BAA231C" w:rsidR="005B6046" w:rsidRPr="005B6046" w:rsidRDefault="005B6046" w:rsidP="005B6046">
            <w:pPr>
              <w:jc w:val="center"/>
              <w:rPr>
                <w:sz w:val="20"/>
                <w:szCs w:val="20"/>
              </w:rPr>
            </w:pPr>
            <w:r w:rsidRPr="005B6046">
              <w:rPr>
                <w:color w:val="000000"/>
                <w:sz w:val="20"/>
                <w:szCs w:val="20"/>
              </w:rPr>
              <w:t>0,00320</w:t>
            </w:r>
          </w:p>
        </w:tc>
        <w:tc>
          <w:tcPr>
            <w:tcW w:w="324" w:type="pct"/>
            <w:tcBorders>
              <w:top w:val="nil"/>
              <w:left w:val="nil"/>
              <w:bottom w:val="single" w:sz="8" w:space="0" w:color="auto"/>
              <w:right w:val="single" w:sz="8" w:space="0" w:color="auto"/>
            </w:tcBorders>
            <w:shd w:val="clear" w:color="auto" w:fill="auto"/>
            <w:vAlign w:val="center"/>
          </w:tcPr>
          <w:p w14:paraId="4CCE526F" w14:textId="178A71C0" w:rsidR="005B6046" w:rsidRPr="005B6046" w:rsidRDefault="005B6046" w:rsidP="005B6046">
            <w:pPr>
              <w:jc w:val="center"/>
              <w:rPr>
                <w:sz w:val="20"/>
                <w:szCs w:val="20"/>
              </w:rPr>
            </w:pPr>
            <w:r w:rsidRPr="005B6046">
              <w:rPr>
                <w:color w:val="000000"/>
                <w:sz w:val="20"/>
                <w:szCs w:val="20"/>
              </w:rPr>
              <w:t>0,00320</w:t>
            </w:r>
          </w:p>
        </w:tc>
        <w:tc>
          <w:tcPr>
            <w:tcW w:w="395" w:type="pct"/>
            <w:tcBorders>
              <w:top w:val="nil"/>
              <w:left w:val="nil"/>
              <w:bottom w:val="single" w:sz="8" w:space="0" w:color="auto"/>
              <w:right w:val="single" w:sz="8" w:space="0" w:color="auto"/>
            </w:tcBorders>
            <w:shd w:val="clear" w:color="auto" w:fill="auto"/>
            <w:vAlign w:val="center"/>
          </w:tcPr>
          <w:p w14:paraId="223D4065" w14:textId="22AC2031" w:rsidR="005B6046" w:rsidRPr="005B6046" w:rsidRDefault="005B6046" w:rsidP="005B6046">
            <w:pPr>
              <w:jc w:val="center"/>
              <w:rPr>
                <w:sz w:val="20"/>
                <w:szCs w:val="20"/>
              </w:rPr>
            </w:pPr>
            <w:r w:rsidRPr="005B6046">
              <w:rPr>
                <w:color w:val="000000"/>
                <w:sz w:val="20"/>
                <w:szCs w:val="20"/>
              </w:rPr>
              <w:t>0,00320</w:t>
            </w:r>
          </w:p>
        </w:tc>
      </w:tr>
      <w:tr w:rsidR="005B6046" w:rsidRPr="000C51D8" w14:paraId="27070946" w14:textId="77777777" w:rsidTr="00A2495B">
        <w:trPr>
          <w:cantSplit/>
        </w:trPr>
        <w:tc>
          <w:tcPr>
            <w:tcW w:w="257" w:type="pct"/>
            <w:shd w:val="clear" w:color="auto" w:fill="auto"/>
            <w:vAlign w:val="bottom"/>
          </w:tcPr>
          <w:p w14:paraId="5F1882AB" w14:textId="4BDCCFC0" w:rsidR="005B6046" w:rsidRPr="000C51D8" w:rsidRDefault="005B6046" w:rsidP="005B6046">
            <w:pPr>
              <w:jc w:val="center"/>
              <w:rPr>
                <w:sz w:val="20"/>
                <w:szCs w:val="20"/>
              </w:rPr>
            </w:pPr>
            <w:r w:rsidRPr="000C51D8">
              <w:rPr>
                <w:sz w:val="20"/>
                <w:szCs w:val="20"/>
              </w:rPr>
              <w:t>7.4</w:t>
            </w:r>
          </w:p>
        </w:tc>
        <w:tc>
          <w:tcPr>
            <w:tcW w:w="2009" w:type="pct"/>
            <w:shd w:val="clear" w:color="auto" w:fill="auto"/>
            <w:noWrap/>
            <w:vAlign w:val="center"/>
          </w:tcPr>
          <w:p w14:paraId="4A59B6F5" w14:textId="69DAD4D9"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6ECCB0DD" w14:textId="102078AF"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3DAA02A6" w14:textId="192544B1" w:rsidR="005B6046" w:rsidRPr="005B6046" w:rsidRDefault="005B6046" w:rsidP="005B6046">
            <w:pPr>
              <w:jc w:val="center"/>
              <w:rPr>
                <w:sz w:val="20"/>
                <w:szCs w:val="20"/>
              </w:rPr>
            </w:pPr>
            <w:r w:rsidRPr="005B6046">
              <w:rPr>
                <w:color w:val="000000"/>
                <w:sz w:val="20"/>
                <w:szCs w:val="20"/>
              </w:rPr>
              <w:t>0,00319</w:t>
            </w:r>
          </w:p>
        </w:tc>
        <w:tc>
          <w:tcPr>
            <w:tcW w:w="300" w:type="pct"/>
            <w:tcBorders>
              <w:top w:val="nil"/>
              <w:left w:val="nil"/>
              <w:bottom w:val="single" w:sz="8" w:space="0" w:color="auto"/>
              <w:right w:val="single" w:sz="8" w:space="0" w:color="auto"/>
            </w:tcBorders>
            <w:shd w:val="clear" w:color="auto" w:fill="auto"/>
            <w:noWrap/>
            <w:vAlign w:val="center"/>
          </w:tcPr>
          <w:p w14:paraId="3E347797" w14:textId="47AA44B9" w:rsidR="005B6046" w:rsidRPr="005B6046" w:rsidRDefault="005B6046" w:rsidP="005B6046">
            <w:pPr>
              <w:jc w:val="center"/>
              <w:rPr>
                <w:sz w:val="20"/>
                <w:szCs w:val="20"/>
              </w:rPr>
            </w:pPr>
            <w:r w:rsidRPr="005B6046">
              <w:rPr>
                <w:color w:val="000000"/>
                <w:sz w:val="20"/>
                <w:szCs w:val="20"/>
              </w:rPr>
              <w:t>0,00319</w:t>
            </w:r>
          </w:p>
        </w:tc>
        <w:tc>
          <w:tcPr>
            <w:tcW w:w="318" w:type="pct"/>
            <w:tcBorders>
              <w:top w:val="nil"/>
              <w:left w:val="nil"/>
              <w:bottom w:val="single" w:sz="8" w:space="0" w:color="auto"/>
              <w:right w:val="single" w:sz="8" w:space="0" w:color="auto"/>
            </w:tcBorders>
            <w:shd w:val="clear" w:color="auto" w:fill="auto"/>
            <w:noWrap/>
            <w:vAlign w:val="center"/>
          </w:tcPr>
          <w:p w14:paraId="7DDCBB29" w14:textId="35FF8C52" w:rsidR="005B6046" w:rsidRPr="005B6046" w:rsidRDefault="005B6046" w:rsidP="005B6046">
            <w:pPr>
              <w:jc w:val="center"/>
              <w:rPr>
                <w:sz w:val="20"/>
                <w:szCs w:val="20"/>
              </w:rPr>
            </w:pPr>
            <w:r w:rsidRPr="005B6046">
              <w:rPr>
                <w:color w:val="000000"/>
                <w:sz w:val="20"/>
                <w:szCs w:val="20"/>
              </w:rPr>
              <w:t>0,00319</w:t>
            </w:r>
          </w:p>
        </w:tc>
        <w:tc>
          <w:tcPr>
            <w:tcW w:w="307" w:type="pct"/>
            <w:tcBorders>
              <w:top w:val="nil"/>
              <w:left w:val="nil"/>
              <w:bottom w:val="single" w:sz="8" w:space="0" w:color="auto"/>
              <w:right w:val="single" w:sz="8" w:space="0" w:color="auto"/>
            </w:tcBorders>
            <w:shd w:val="clear" w:color="auto" w:fill="auto"/>
            <w:noWrap/>
            <w:vAlign w:val="center"/>
          </w:tcPr>
          <w:p w14:paraId="180515E6" w14:textId="33488BDA" w:rsidR="005B6046" w:rsidRPr="005B6046" w:rsidRDefault="005B6046" w:rsidP="005B6046">
            <w:pPr>
              <w:jc w:val="center"/>
              <w:rPr>
                <w:sz w:val="20"/>
                <w:szCs w:val="20"/>
              </w:rPr>
            </w:pPr>
            <w:r w:rsidRPr="005B6046">
              <w:rPr>
                <w:color w:val="000000"/>
                <w:sz w:val="20"/>
                <w:szCs w:val="20"/>
              </w:rPr>
              <w:t>0,00319</w:t>
            </w:r>
          </w:p>
        </w:tc>
        <w:tc>
          <w:tcPr>
            <w:tcW w:w="307" w:type="pct"/>
            <w:tcBorders>
              <w:top w:val="nil"/>
              <w:left w:val="nil"/>
              <w:bottom w:val="single" w:sz="8" w:space="0" w:color="auto"/>
              <w:right w:val="single" w:sz="8" w:space="0" w:color="auto"/>
            </w:tcBorders>
            <w:shd w:val="clear" w:color="auto" w:fill="auto"/>
            <w:noWrap/>
            <w:vAlign w:val="center"/>
          </w:tcPr>
          <w:p w14:paraId="1625D1BA" w14:textId="3F9F9058" w:rsidR="005B6046" w:rsidRPr="005B6046" w:rsidRDefault="005B6046" w:rsidP="005B6046">
            <w:pPr>
              <w:jc w:val="center"/>
              <w:rPr>
                <w:sz w:val="20"/>
                <w:szCs w:val="20"/>
              </w:rPr>
            </w:pPr>
            <w:r w:rsidRPr="005B6046">
              <w:rPr>
                <w:color w:val="000000"/>
                <w:sz w:val="20"/>
                <w:szCs w:val="20"/>
              </w:rPr>
              <w:t>0,00319</w:t>
            </w:r>
          </w:p>
        </w:tc>
        <w:tc>
          <w:tcPr>
            <w:tcW w:w="324" w:type="pct"/>
            <w:tcBorders>
              <w:top w:val="nil"/>
              <w:left w:val="nil"/>
              <w:bottom w:val="single" w:sz="8" w:space="0" w:color="auto"/>
              <w:right w:val="single" w:sz="8" w:space="0" w:color="auto"/>
            </w:tcBorders>
            <w:shd w:val="clear" w:color="auto" w:fill="auto"/>
            <w:vAlign w:val="center"/>
          </w:tcPr>
          <w:p w14:paraId="43EB96C0" w14:textId="02B1B5CA" w:rsidR="005B6046" w:rsidRPr="005B6046" w:rsidRDefault="005B6046" w:rsidP="005B6046">
            <w:pPr>
              <w:jc w:val="center"/>
              <w:rPr>
                <w:sz w:val="20"/>
                <w:szCs w:val="20"/>
              </w:rPr>
            </w:pPr>
            <w:r w:rsidRPr="005B6046">
              <w:rPr>
                <w:color w:val="000000"/>
                <w:sz w:val="20"/>
                <w:szCs w:val="20"/>
              </w:rPr>
              <w:t>0,00319</w:t>
            </w:r>
          </w:p>
        </w:tc>
        <w:tc>
          <w:tcPr>
            <w:tcW w:w="395" w:type="pct"/>
            <w:tcBorders>
              <w:top w:val="nil"/>
              <w:left w:val="nil"/>
              <w:bottom w:val="single" w:sz="8" w:space="0" w:color="auto"/>
              <w:right w:val="single" w:sz="8" w:space="0" w:color="auto"/>
            </w:tcBorders>
            <w:shd w:val="clear" w:color="auto" w:fill="auto"/>
            <w:vAlign w:val="center"/>
          </w:tcPr>
          <w:p w14:paraId="400316D9" w14:textId="32D3C05A" w:rsidR="005B6046" w:rsidRPr="005B6046" w:rsidRDefault="005B6046" w:rsidP="005B6046">
            <w:pPr>
              <w:jc w:val="center"/>
              <w:rPr>
                <w:sz w:val="20"/>
                <w:szCs w:val="20"/>
              </w:rPr>
            </w:pPr>
            <w:r w:rsidRPr="005B6046">
              <w:rPr>
                <w:color w:val="000000"/>
                <w:sz w:val="20"/>
                <w:szCs w:val="20"/>
              </w:rPr>
              <w:t>0,00319</w:t>
            </w:r>
          </w:p>
        </w:tc>
      </w:tr>
      <w:tr w:rsidR="005B6046" w:rsidRPr="000C51D8" w14:paraId="53012C61" w14:textId="77777777" w:rsidTr="00A2495B">
        <w:trPr>
          <w:cantSplit/>
        </w:trPr>
        <w:tc>
          <w:tcPr>
            <w:tcW w:w="257" w:type="pct"/>
            <w:shd w:val="clear" w:color="auto" w:fill="auto"/>
            <w:vAlign w:val="bottom"/>
          </w:tcPr>
          <w:p w14:paraId="1C6B5F6A" w14:textId="2CF0FDD2" w:rsidR="005B6046" w:rsidRPr="000C51D8" w:rsidRDefault="005B6046" w:rsidP="005B6046">
            <w:pPr>
              <w:jc w:val="center"/>
              <w:rPr>
                <w:sz w:val="20"/>
                <w:szCs w:val="20"/>
              </w:rPr>
            </w:pPr>
            <w:r w:rsidRPr="000C51D8">
              <w:rPr>
                <w:sz w:val="20"/>
                <w:szCs w:val="20"/>
              </w:rPr>
              <w:t>7.5</w:t>
            </w:r>
          </w:p>
        </w:tc>
        <w:tc>
          <w:tcPr>
            <w:tcW w:w="2009" w:type="pct"/>
            <w:shd w:val="clear" w:color="auto" w:fill="auto"/>
            <w:noWrap/>
            <w:vAlign w:val="center"/>
          </w:tcPr>
          <w:p w14:paraId="5E381B3B" w14:textId="7CD44F2F"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29798957" w14:textId="1A09DDF1"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36969F74" w14:textId="57507045" w:rsidR="005B6046" w:rsidRPr="005B6046" w:rsidRDefault="005B6046" w:rsidP="005B6046">
            <w:pPr>
              <w:jc w:val="center"/>
              <w:rPr>
                <w:sz w:val="20"/>
                <w:szCs w:val="20"/>
              </w:rPr>
            </w:pPr>
            <w:r w:rsidRPr="005B6046">
              <w:rPr>
                <w:color w:val="000000"/>
                <w:sz w:val="20"/>
                <w:szCs w:val="20"/>
              </w:rPr>
              <w:t>0,00535</w:t>
            </w:r>
          </w:p>
        </w:tc>
        <w:tc>
          <w:tcPr>
            <w:tcW w:w="300" w:type="pct"/>
            <w:tcBorders>
              <w:top w:val="nil"/>
              <w:left w:val="nil"/>
              <w:bottom w:val="single" w:sz="8" w:space="0" w:color="auto"/>
              <w:right w:val="single" w:sz="8" w:space="0" w:color="auto"/>
            </w:tcBorders>
            <w:shd w:val="clear" w:color="auto" w:fill="auto"/>
            <w:noWrap/>
            <w:vAlign w:val="center"/>
          </w:tcPr>
          <w:p w14:paraId="4B6FFE9B" w14:textId="681A98CF" w:rsidR="005B6046" w:rsidRPr="005B6046" w:rsidRDefault="005B6046" w:rsidP="005B6046">
            <w:pPr>
              <w:jc w:val="center"/>
              <w:rPr>
                <w:sz w:val="20"/>
                <w:szCs w:val="20"/>
              </w:rPr>
            </w:pPr>
            <w:r w:rsidRPr="005B6046">
              <w:rPr>
                <w:color w:val="000000"/>
                <w:sz w:val="20"/>
                <w:szCs w:val="20"/>
              </w:rPr>
              <w:t>0,00535</w:t>
            </w:r>
          </w:p>
        </w:tc>
        <w:tc>
          <w:tcPr>
            <w:tcW w:w="318" w:type="pct"/>
            <w:tcBorders>
              <w:top w:val="nil"/>
              <w:left w:val="nil"/>
              <w:bottom w:val="single" w:sz="8" w:space="0" w:color="auto"/>
              <w:right w:val="single" w:sz="8" w:space="0" w:color="auto"/>
            </w:tcBorders>
            <w:shd w:val="clear" w:color="auto" w:fill="auto"/>
            <w:noWrap/>
            <w:vAlign w:val="center"/>
          </w:tcPr>
          <w:p w14:paraId="22875581" w14:textId="44798912" w:rsidR="005B6046" w:rsidRPr="005B6046" w:rsidRDefault="005B6046" w:rsidP="005B6046">
            <w:pPr>
              <w:jc w:val="center"/>
              <w:rPr>
                <w:sz w:val="20"/>
                <w:szCs w:val="20"/>
              </w:rPr>
            </w:pPr>
            <w:r w:rsidRPr="005B6046">
              <w:rPr>
                <w:color w:val="000000"/>
                <w:sz w:val="20"/>
                <w:szCs w:val="20"/>
              </w:rPr>
              <w:t>0,00535</w:t>
            </w:r>
          </w:p>
        </w:tc>
        <w:tc>
          <w:tcPr>
            <w:tcW w:w="307" w:type="pct"/>
            <w:tcBorders>
              <w:top w:val="nil"/>
              <w:left w:val="nil"/>
              <w:bottom w:val="single" w:sz="8" w:space="0" w:color="auto"/>
              <w:right w:val="single" w:sz="8" w:space="0" w:color="auto"/>
            </w:tcBorders>
            <w:shd w:val="clear" w:color="auto" w:fill="auto"/>
            <w:noWrap/>
            <w:vAlign w:val="center"/>
          </w:tcPr>
          <w:p w14:paraId="3CE7FD7F" w14:textId="74D853DD" w:rsidR="005B6046" w:rsidRPr="005B6046" w:rsidRDefault="005B6046" w:rsidP="005B6046">
            <w:pPr>
              <w:jc w:val="center"/>
              <w:rPr>
                <w:sz w:val="20"/>
                <w:szCs w:val="20"/>
              </w:rPr>
            </w:pPr>
            <w:r w:rsidRPr="005B6046">
              <w:rPr>
                <w:color w:val="000000"/>
                <w:sz w:val="20"/>
                <w:szCs w:val="20"/>
              </w:rPr>
              <w:t>0,00535</w:t>
            </w:r>
          </w:p>
        </w:tc>
        <w:tc>
          <w:tcPr>
            <w:tcW w:w="307" w:type="pct"/>
            <w:tcBorders>
              <w:top w:val="nil"/>
              <w:left w:val="nil"/>
              <w:bottom w:val="single" w:sz="8" w:space="0" w:color="auto"/>
              <w:right w:val="single" w:sz="8" w:space="0" w:color="auto"/>
            </w:tcBorders>
            <w:shd w:val="clear" w:color="auto" w:fill="auto"/>
            <w:noWrap/>
            <w:vAlign w:val="center"/>
          </w:tcPr>
          <w:p w14:paraId="2AF4BD7E" w14:textId="2FA629ED" w:rsidR="005B6046" w:rsidRPr="005B6046" w:rsidRDefault="005B6046" w:rsidP="005B6046">
            <w:pPr>
              <w:jc w:val="center"/>
              <w:rPr>
                <w:sz w:val="20"/>
                <w:szCs w:val="20"/>
              </w:rPr>
            </w:pPr>
            <w:r w:rsidRPr="005B6046">
              <w:rPr>
                <w:color w:val="000000"/>
                <w:sz w:val="20"/>
                <w:szCs w:val="20"/>
              </w:rPr>
              <w:t>0,00535</w:t>
            </w:r>
          </w:p>
        </w:tc>
        <w:tc>
          <w:tcPr>
            <w:tcW w:w="324" w:type="pct"/>
            <w:tcBorders>
              <w:top w:val="nil"/>
              <w:left w:val="nil"/>
              <w:bottom w:val="single" w:sz="8" w:space="0" w:color="auto"/>
              <w:right w:val="single" w:sz="8" w:space="0" w:color="auto"/>
            </w:tcBorders>
            <w:shd w:val="clear" w:color="auto" w:fill="auto"/>
            <w:vAlign w:val="center"/>
          </w:tcPr>
          <w:p w14:paraId="0A1641C6" w14:textId="52DF0A4E" w:rsidR="005B6046" w:rsidRPr="005B6046" w:rsidRDefault="005B6046" w:rsidP="005B6046">
            <w:pPr>
              <w:jc w:val="center"/>
              <w:rPr>
                <w:sz w:val="20"/>
                <w:szCs w:val="20"/>
              </w:rPr>
            </w:pPr>
            <w:r w:rsidRPr="005B6046">
              <w:rPr>
                <w:color w:val="000000"/>
                <w:sz w:val="20"/>
                <w:szCs w:val="20"/>
              </w:rPr>
              <w:t>0,00535</w:t>
            </w:r>
          </w:p>
        </w:tc>
        <w:tc>
          <w:tcPr>
            <w:tcW w:w="395" w:type="pct"/>
            <w:tcBorders>
              <w:top w:val="nil"/>
              <w:left w:val="nil"/>
              <w:bottom w:val="single" w:sz="8" w:space="0" w:color="auto"/>
              <w:right w:val="single" w:sz="8" w:space="0" w:color="auto"/>
            </w:tcBorders>
            <w:shd w:val="clear" w:color="auto" w:fill="auto"/>
            <w:vAlign w:val="center"/>
          </w:tcPr>
          <w:p w14:paraId="12E608D9" w14:textId="478D7C72" w:rsidR="005B6046" w:rsidRPr="005B6046" w:rsidRDefault="005B6046" w:rsidP="005B6046">
            <w:pPr>
              <w:jc w:val="center"/>
              <w:rPr>
                <w:sz w:val="20"/>
                <w:szCs w:val="20"/>
              </w:rPr>
            </w:pPr>
            <w:r w:rsidRPr="005B6046">
              <w:rPr>
                <w:color w:val="000000"/>
                <w:sz w:val="20"/>
                <w:szCs w:val="20"/>
              </w:rPr>
              <w:t>0,00535</w:t>
            </w:r>
          </w:p>
        </w:tc>
      </w:tr>
      <w:tr w:rsidR="005B6046" w:rsidRPr="000C51D8" w14:paraId="4A9CC5C9" w14:textId="77777777" w:rsidTr="00A2495B">
        <w:trPr>
          <w:cantSplit/>
        </w:trPr>
        <w:tc>
          <w:tcPr>
            <w:tcW w:w="257" w:type="pct"/>
            <w:shd w:val="clear" w:color="auto" w:fill="auto"/>
            <w:vAlign w:val="bottom"/>
          </w:tcPr>
          <w:p w14:paraId="2DBED35D" w14:textId="7D219AC6" w:rsidR="005B6046" w:rsidRPr="000C51D8" w:rsidRDefault="005B6046" w:rsidP="005B6046">
            <w:pPr>
              <w:jc w:val="center"/>
              <w:rPr>
                <w:sz w:val="20"/>
                <w:szCs w:val="20"/>
              </w:rPr>
            </w:pPr>
            <w:r w:rsidRPr="000C51D8">
              <w:rPr>
                <w:sz w:val="20"/>
                <w:szCs w:val="20"/>
              </w:rPr>
              <w:t>7.6</w:t>
            </w:r>
          </w:p>
        </w:tc>
        <w:tc>
          <w:tcPr>
            <w:tcW w:w="2009" w:type="pct"/>
            <w:shd w:val="clear" w:color="auto" w:fill="auto"/>
            <w:noWrap/>
            <w:vAlign w:val="center"/>
          </w:tcPr>
          <w:p w14:paraId="0CBF4FF5" w14:textId="57BE9133"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226B342F" w14:textId="45265632"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05BDC22C" w14:textId="0AF376BB" w:rsidR="005B6046" w:rsidRPr="005B6046" w:rsidRDefault="005B6046" w:rsidP="005B6046">
            <w:pPr>
              <w:jc w:val="center"/>
              <w:rPr>
                <w:sz w:val="20"/>
                <w:szCs w:val="20"/>
              </w:rPr>
            </w:pPr>
            <w:r w:rsidRPr="005B6046">
              <w:rPr>
                <w:color w:val="000000"/>
                <w:sz w:val="20"/>
                <w:szCs w:val="20"/>
              </w:rPr>
              <w:t>0,00424</w:t>
            </w:r>
          </w:p>
        </w:tc>
        <w:tc>
          <w:tcPr>
            <w:tcW w:w="300" w:type="pct"/>
            <w:tcBorders>
              <w:top w:val="nil"/>
              <w:left w:val="nil"/>
              <w:bottom w:val="single" w:sz="8" w:space="0" w:color="auto"/>
              <w:right w:val="single" w:sz="8" w:space="0" w:color="auto"/>
            </w:tcBorders>
            <w:shd w:val="clear" w:color="auto" w:fill="auto"/>
            <w:noWrap/>
            <w:vAlign w:val="center"/>
          </w:tcPr>
          <w:p w14:paraId="5BCED651" w14:textId="674FB58B" w:rsidR="005B6046" w:rsidRPr="005B6046" w:rsidRDefault="005B6046" w:rsidP="005B6046">
            <w:pPr>
              <w:jc w:val="center"/>
              <w:rPr>
                <w:sz w:val="20"/>
                <w:szCs w:val="20"/>
              </w:rPr>
            </w:pPr>
            <w:r w:rsidRPr="005B6046">
              <w:rPr>
                <w:color w:val="000000"/>
                <w:sz w:val="20"/>
                <w:szCs w:val="20"/>
              </w:rPr>
              <w:t>0,00424</w:t>
            </w:r>
          </w:p>
        </w:tc>
        <w:tc>
          <w:tcPr>
            <w:tcW w:w="318" w:type="pct"/>
            <w:tcBorders>
              <w:top w:val="nil"/>
              <w:left w:val="nil"/>
              <w:bottom w:val="single" w:sz="8" w:space="0" w:color="auto"/>
              <w:right w:val="single" w:sz="8" w:space="0" w:color="auto"/>
            </w:tcBorders>
            <w:shd w:val="clear" w:color="auto" w:fill="auto"/>
            <w:noWrap/>
            <w:vAlign w:val="center"/>
          </w:tcPr>
          <w:p w14:paraId="2900D471" w14:textId="7D05E6DC" w:rsidR="005B6046" w:rsidRPr="005B6046" w:rsidRDefault="005B6046" w:rsidP="005B6046">
            <w:pPr>
              <w:jc w:val="center"/>
              <w:rPr>
                <w:sz w:val="20"/>
                <w:szCs w:val="20"/>
              </w:rPr>
            </w:pPr>
            <w:r w:rsidRPr="005B6046">
              <w:rPr>
                <w:color w:val="000000"/>
                <w:sz w:val="20"/>
                <w:szCs w:val="20"/>
              </w:rPr>
              <w:t>0,00424</w:t>
            </w:r>
          </w:p>
        </w:tc>
        <w:tc>
          <w:tcPr>
            <w:tcW w:w="307" w:type="pct"/>
            <w:tcBorders>
              <w:top w:val="nil"/>
              <w:left w:val="nil"/>
              <w:bottom w:val="single" w:sz="8" w:space="0" w:color="auto"/>
              <w:right w:val="single" w:sz="8" w:space="0" w:color="auto"/>
            </w:tcBorders>
            <w:shd w:val="clear" w:color="auto" w:fill="auto"/>
            <w:noWrap/>
            <w:vAlign w:val="center"/>
          </w:tcPr>
          <w:p w14:paraId="1FE2C5EC" w14:textId="6BC50E37" w:rsidR="005B6046" w:rsidRPr="005B6046" w:rsidRDefault="005B6046" w:rsidP="005B6046">
            <w:pPr>
              <w:jc w:val="center"/>
              <w:rPr>
                <w:sz w:val="20"/>
                <w:szCs w:val="20"/>
              </w:rPr>
            </w:pPr>
            <w:r w:rsidRPr="005B6046">
              <w:rPr>
                <w:color w:val="000000"/>
                <w:sz w:val="20"/>
                <w:szCs w:val="20"/>
              </w:rPr>
              <w:t>0,00424</w:t>
            </w:r>
          </w:p>
        </w:tc>
        <w:tc>
          <w:tcPr>
            <w:tcW w:w="307" w:type="pct"/>
            <w:tcBorders>
              <w:top w:val="nil"/>
              <w:left w:val="nil"/>
              <w:bottom w:val="single" w:sz="8" w:space="0" w:color="auto"/>
              <w:right w:val="single" w:sz="8" w:space="0" w:color="auto"/>
            </w:tcBorders>
            <w:shd w:val="clear" w:color="auto" w:fill="auto"/>
            <w:noWrap/>
            <w:vAlign w:val="center"/>
          </w:tcPr>
          <w:p w14:paraId="59CFC487" w14:textId="215E5FA8" w:rsidR="005B6046" w:rsidRPr="005B6046" w:rsidRDefault="005B6046" w:rsidP="005B6046">
            <w:pPr>
              <w:jc w:val="center"/>
              <w:rPr>
                <w:sz w:val="20"/>
                <w:szCs w:val="20"/>
              </w:rPr>
            </w:pPr>
            <w:r w:rsidRPr="005B6046">
              <w:rPr>
                <w:color w:val="000000"/>
                <w:sz w:val="20"/>
                <w:szCs w:val="20"/>
              </w:rPr>
              <w:t>0,00424</w:t>
            </w:r>
          </w:p>
        </w:tc>
        <w:tc>
          <w:tcPr>
            <w:tcW w:w="324" w:type="pct"/>
            <w:tcBorders>
              <w:top w:val="nil"/>
              <w:left w:val="nil"/>
              <w:bottom w:val="single" w:sz="8" w:space="0" w:color="auto"/>
              <w:right w:val="single" w:sz="8" w:space="0" w:color="auto"/>
            </w:tcBorders>
            <w:shd w:val="clear" w:color="auto" w:fill="auto"/>
            <w:vAlign w:val="center"/>
          </w:tcPr>
          <w:p w14:paraId="12B34810" w14:textId="5B2CCF0F" w:rsidR="005B6046" w:rsidRPr="005B6046" w:rsidRDefault="005B6046" w:rsidP="005B6046">
            <w:pPr>
              <w:jc w:val="center"/>
              <w:rPr>
                <w:sz w:val="20"/>
                <w:szCs w:val="20"/>
              </w:rPr>
            </w:pPr>
            <w:r w:rsidRPr="005B6046">
              <w:rPr>
                <w:color w:val="000000"/>
                <w:sz w:val="20"/>
                <w:szCs w:val="20"/>
              </w:rPr>
              <w:t>0,00424</w:t>
            </w:r>
          </w:p>
        </w:tc>
        <w:tc>
          <w:tcPr>
            <w:tcW w:w="395" w:type="pct"/>
            <w:tcBorders>
              <w:top w:val="nil"/>
              <w:left w:val="nil"/>
              <w:bottom w:val="single" w:sz="8" w:space="0" w:color="auto"/>
              <w:right w:val="single" w:sz="8" w:space="0" w:color="auto"/>
            </w:tcBorders>
            <w:shd w:val="clear" w:color="auto" w:fill="auto"/>
            <w:vAlign w:val="center"/>
          </w:tcPr>
          <w:p w14:paraId="02E03933" w14:textId="4B39EE4F" w:rsidR="005B6046" w:rsidRPr="005B6046" w:rsidRDefault="005B6046" w:rsidP="005B6046">
            <w:pPr>
              <w:jc w:val="center"/>
              <w:rPr>
                <w:sz w:val="20"/>
                <w:szCs w:val="20"/>
              </w:rPr>
            </w:pPr>
            <w:r w:rsidRPr="005B6046">
              <w:rPr>
                <w:color w:val="000000"/>
                <w:sz w:val="20"/>
                <w:szCs w:val="20"/>
              </w:rPr>
              <w:t>0,00424</w:t>
            </w:r>
          </w:p>
        </w:tc>
      </w:tr>
      <w:tr w:rsidR="005B6046" w:rsidRPr="000C51D8" w14:paraId="360E8B48" w14:textId="77777777" w:rsidTr="00A2495B">
        <w:trPr>
          <w:cantSplit/>
        </w:trPr>
        <w:tc>
          <w:tcPr>
            <w:tcW w:w="257" w:type="pct"/>
            <w:shd w:val="clear" w:color="auto" w:fill="auto"/>
            <w:vAlign w:val="bottom"/>
          </w:tcPr>
          <w:p w14:paraId="1F493E4F" w14:textId="6B7B31BB" w:rsidR="005B6046" w:rsidRPr="000C51D8" w:rsidRDefault="005B6046" w:rsidP="005B6046">
            <w:pPr>
              <w:jc w:val="center"/>
              <w:rPr>
                <w:sz w:val="20"/>
                <w:szCs w:val="20"/>
              </w:rPr>
            </w:pPr>
            <w:r w:rsidRPr="000C51D8">
              <w:rPr>
                <w:sz w:val="20"/>
                <w:szCs w:val="20"/>
              </w:rPr>
              <w:t>7.7</w:t>
            </w:r>
          </w:p>
        </w:tc>
        <w:tc>
          <w:tcPr>
            <w:tcW w:w="2009" w:type="pct"/>
            <w:shd w:val="clear" w:color="auto" w:fill="auto"/>
            <w:noWrap/>
            <w:vAlign w:val="center"/>
          </w:tcPr>
          <w:p w14:paraId="57E82CF2" w14:textId="757708B3"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01112E5D" w14:textId="715724FB"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0B2C4F39" w14:textId="075C6BED" w:rsidR="005B6046" w:rsidRPr="005B6046" w:rsidRDefault="005B6046" w:rsidP="005B6046">
            <w:pPr>
              <w:jc w:val="center"/>
              <w:rPr>
                <w:sz w:val="20"/>
                <w:szCs w:val="20"/>
              </w:rPr>
            </w:pPr>
            <w:r w:rsidRPr="005B6046">
              <w:rPr>
                <w:color w:val="000000"/>
                <w:sz w:val="20"/>
                <w:szCs w:val="20"/>
              </w:rPr>
              <w:t>0,00158</w:t>
            </w:r>
          </w:p>
        </w:tc>
        <w:tc>
          <w:tcPr>
            <w:tcW w:w="300" w:type="pct"/>
            <w:tcBorders>
              <w:top w:val="nil"/>
              <w:left w:val="nil"/>
              <w:bottom w:val="single" w:sz="8" w:space="0" w:color="auto"/>
              <w:right w:val="single" w:sz="8" w:space="0" w:color="auto"/>
            </w:tcBorders>
            <w:shd w:val="clear" w:color="auto" w:fill="auto"/>
            <w:noWrap/>
            <w:vAlign w:val="center"/>
          </w:tcPr>
          <w:p w14:paraId="3DE80258" w14:textId="7A79E16B" w:rsidR="005B6046" w:rsidRPr="005B6046" w:rsidRDefault="005B6046" w:rsidP="005B6046">
            <w:pPr>
              <w:jc w:val="center"/>
              <w:rPr>
                <w:sz w:val="20"/>
                <w:szCs w:val="20"/>
              </w:rPr>
            </w:pPr>
            <w:r w:rsidRPr="005B6046">
              <w:rPr>
                <w:color w:val="000000"/>
                <w:sz w:val="20"/>
                <w:szCs w:val="20"/>
              </w:rPr>
              <w:t>0,00158</w:t>
            </w:r>
          </w:p>
        </w:tc>
        <w:tc>
          <w:tcPr>
            <w:tcW w:w="318" w:type="pct"/>
            <w:tcBorders>
              <w:top w:val="nil"/>
              <w:left w:val="nil"/>
              <w:bottom w:val="single" w:sz="8" w:space="0" w:color="auto"/>
              <w:right w:val="single" w:sz="8" w:space="0" w:color="auto"/>
            </w:tcBorders>
            <w:shd w:val="clear" w:color="auto" w:fill="auto"/>
            <w:noWrap/>
            <w:vAlign w:val="center"/>
          </w:tcPr>
          <w:p w14:paraId="08AEB7A3" w14:textId="455F3411" w:rsidR="005B6046" w:rsidRPr="005B6046" w:rsidRDefault="005B6046" w:rsidP="005B6046">
            <w:pPr>
              <w:jc w:val="center"/>
              <w:rPr>
                <w:sz w:val="20"/>
                <w:szCs w:val="20"/>
              </w:rPr>
            </w:pPr>
            <w:r w:rsidRPr="005B6046">
              <w:rPr>
                <w:color w:val="000000"/>
                <w:sz w:val="20"/>
                <w:szCs w:val="20"/>
              </w:rPr>
              <w:t>0,00158</w:t>
            </w:r>
          </w:p>
        </w:tc>
        <w:tc>
          <w:tcPr>
            <w:tcW w:w="307" w:type="pct"/>
            <w:tcBorders>
              <w:top w:val="nil"/>
              <w:left w:val="nil"/>
              <w:bottom w:val="single" w:sz="8" w:space="0" w:color="auto"/>
              <w:right w:val="single" w:sz="8" w:space="0" w:color="auto"/>
            </w:tcBorders>
            <w:shd w:val="clear" w:color="auto" w:fill="auto"/>
            <w:noWrap/>
            <w:vAlign w:val="center"/>
          </w:tcPr>
          <w:p w14:paraId="31C792ED" w14:textId="4599F0E0" w:rsidR="005B6046" w:rsidRPr="005B6046" w:rsidRDefault="005B6046" w:rsidP="005B6046">
            <w:pPr>
              <w:jc w:val="center"/>
              <w:rPr>
                <w:sz w:val="20"/>
                <w:szCs w:val="20"/>
              </w:rPr>
            </w:pPr>
            <w:r w:rsidRPr="005B6046">
              <w:rPr>
                <w:color w:val="000000"/>
                <w:sz w:val="20"/>
                <w:szCs w:val="20"/>
              </w:rPr>
              <w:t>0,00158</w:t>
            </w:r>
          </w:p>
        </w:tc>
        <w:tc>
          <w:tcPr>
            <w:tcW w:w="307" w:type="pct"/>
            <w:tcBorders>
              <w:top w:val="nil"/>
              <w:left w:val="nil"/>
              <w:bottom w:val="single" w:sz="8" w:space="0" w:color="auto"/>
              <w:right w:val="single" w:sz="8" w:space="0" w:color="auto"/>
            </w:tcBorders>
            <w:shd w:val="clear" w:color="auto" w:fill="auto"/>
            <w:noWrap/>
            <w:vAlign w:val="center"/>
          </w:tcPr>
          <w:p w14:paraId="505C561A" w14:textId="3B7C97AB" w:rsidR="005B6046" w:rsidRPr="005B6046" w:rsidRDefault="005B6046" w:rsidP="005B6046">
            <w:pPr>
              <w:jc w:val="center"/>
              <w:rPr>
                <w:sz w:val="20"/>
                <w:szCs w:val="20"/>
              </w:rPr>
            </w:pPr>
            <w:r w:rsidRPr="005B6046">
              <w:rPr>
                <w:color w:val="000000"/>
                <w:sz w:val="20"/>
                <w:szCs w:val="20"/>
              </w:rPr>
              <w:t>0,00158</w:t>
            </w:r>
          </w:p>
        </w:tc>
        <w:tc>
          <w:tcPr>
            <w:tcW w:w="324" w:type="pct"/>
            <w:tcBorders>
              <w:top w:val="nil"/>
              <w:left w:val="nil"/>
              <w:bottom w:val="single" w:sz="8" w:space="0" w:color="auto"/>
              <w:right w:val="single" w:sz="8" w:space="0" w:color="auto"/>
            </w:tcBorders>
            <w:shd w:val="clear" w:color="auto" w:fill="auto"/>
            <w:vAlign w:val="center"/>
          </w:tcPr>
          <w:p w14:paraId="016012A5" w14:textId="088326A1" w:rsidR="005B6046" w:rsidRPr="005B6046" w:rsidRDefault="005B6046" w:rsidP="005B6046">
            <w:pPr>
              <w:jc w:val="center"/>
              <w:rPr>
                <w:sz w:val="20"/>
                <w:szCs w:val="20"/>
              </w:rPr>
            </w:pPr>
            <w:r w:rsidRPr="005B6046">
              <w:rPr>
                <w:color w:val="000000"/>
                <w:sz w:val="20"/>
                <w:szCs w:val="20"/>
              </w:rPr>
              <w:t>0,00158</w:t>
            </w:r>
          </w:p>
        </w:tc>
        <w:tc>
          <w:tcPr>
            <w:tcW w:w="395" w:type="pct"/>
            <w:tcBorders>
              <w:top w:val="nil"/>
              <w:left w:val="nil"/>
              <w:bottom w:val="single" w:sz="8" w:space="0" w:color="auto"/>
              <w:right w:val="single" w:sz="8" w:space="0" w:color="auto"/>
            </w:tcBorders>
            <w:shd w:val="clear" w:color="auto" w:fill="auto"/>
            <w:vAlign w:val="center"/>
          </w:tcPr>
          <w:p w14:paraId="5DB7E655" w14:textId="490E27DF" w:rsidR="005B6046" w:rsidRPr="005B6046" w:rsidRDefault="005B6046" w:rsidP="005B6046">
            <w:pPr>
              <w:jc w:val="center"/>
              <w:rPr>
                <w:sz w:val="20"/>
                <w:szCs w:val="20"/>
              </w:rPr>
            </w:pPr>
            <w:r w:rsidRPr="005B6046">
              <w:rPr>
                <w:color w:val="000000"/>
                <w:sz w:val="20"/>
                <w:szCs w:val="20"/>
              </w:rPr>
              <w:t>0,00158</w:t>
            </w:r>
          </w:p>
        </w:tc>
      </w:tr>
      <w:tr w:rsidR="005B6046" w:rsidRPr="000C51D8" w14:paraId="27AC1092" w14:textId="77777777" w:rsidTr="00A2495B">
        <w:trPr>
          <w:cantSplit/>
        </w:trPr>
        <w:tc>
          <w:tcPr>
            <w:tcW w:w="257" w:type="pct"/>
            <w:shd w:val="clear" w:color="auto" w:fill="auto"/>
            <w:vAlign w:val="bottom"/>
          </w:tcPr>
          <w:p w14:paraId="7964EE98" w14:textId="74034BA2" w:rsidR="005B6046" w:rsidRPr="000C51D8" w:rsidRDefault="005B6046" w:rsidP="005B6046">
            <w:pPr>
              <w:jc w:val="center"/>
              <w:rPr>
                <w:sz w:val="20"/>
                <w:szCs w:val="20"/>
              </w:rPr>
            </w:pPr>
            <w:r w:rsidRPr="000C51D8">
              <w:rPr>
                <w:sz w:val="20"/>
                <w:szCs w:val="20"/>
              </w:rPr>
              <w:t>7.8</w:t>
            </w:r>
          </w:p>
        </w:tc>
        <w:tc>
          <w:tcPr>
            <w:tcW w:w="2009" w:type="pct"/>
            <w:shd w:val="clear" w:color="auto" w:fill="auto"/>
            <w:noWrap/>
            <w:vAlign w:val="center"/>
          </w:tcPr>
          <w:p w14:paraId="30224357" w14:textId="11535DCE"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2D7E3FD7" w14:textId="7E2B35E6"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5F63EFC6" w14:textId="3FF35BC4" w:rsidR="005B6046" w:rsidRPr="005B6046" w:rsidRDefault="005B6046" w:rsidP="005B6046">
            <w:pPr>
              <w:jc w:val="center"/>
              <w:rPr>
                <w:sz w:val="20"/>
                <w:szCs w:val="20"/>
              </w:rPr>
            </w:pPr>
            <w:r w:rsidRPr="005B6046">
              <w:rPr>
                <w:color w:val="000000"/>
                <w:sz w:val="20"/>
                <w:szCs w:val="20"/>
              </w:rPr>
              <w:t>0,00227</w:t>
            </w:r>
          </w:p>
        </w:tc>
        <w:tc>
          <w:tcPr>
            <w:tcW w:w="300" w:type="pct"/>
            <w:tcBorders>
              <w:top w:val="nil"/>
              <w:left w:val="nil"/>
              <w:bottom w:val="single" w:sz="8" w:space="0" w:color="auto"/>
              <w:right w:val="single" w:sz="8" w:space="0" w:color="auto"/>
            </w:tcBorders>
            <w:shd w:val="clear" w:color="auto" w:fill="auto"/>
            <w:noWrap/>
            <w:vAlign w:val="center"/>
          </w:tcPr>
          <w:p w14:paraId="17F26283" w14:textId="025EE835" w:rsidR="005B6046" w:rsidRPr="005B6046" w:rsidRDefault="005B6046" w:rsidP="005B6046">
            <w:pPr>
              <w:jc w:val="center"/>
              <w:rPr>
                <w:sz w:val="20"/>
                <w:szCs w:val="20"/>
              </w:rPr>
            </w:pPr>
            <w:r w:rsidRPr="005B6046">
              <w:rPr>
                <w:color w:val="000000"/>
                <w:sz w:val="20"/>
                <w:szCs w:val="20"/>
              </w:rPr>
              <w:t>0,00227</w:t>
            </w:r>
          </w:p>
        </w:tc>
        <w:tc>
          <w:tcPr>
            <w:tcW w:w="318" w:type="pct"/>
            <w:tcBorders>
              <w:top w:val="nil"/>
              <w:left w:val="nil"/>
              <w:bottom w:val="single" w:sz="8" w:space="0" w:color="auto"/>
              <w:right w:val="single" w:sz="8" w:space="0" w:color="auto"/>
            </w:tcBorders>
            <w:shd w:val="clear" w:color="auto" w:fill="auto"/>
            <w:noWrap/>
            <w:vAlign w:val="center"/>
          </w:tcPr>
          <w:p w14:paraId="48B9FE6D" w14:textId="083F8E70" w:rsidR="005B6046" w:rsidRPr="005B6046" w:rsidRDefault="005B6046" w:rsidP="005B6046">
            <w:pPr>
              <w:jc w:val="center"/>
              <w:rPr>
                <w:sz w:val="20"/>
                <w:szCs w:val="20"/>
              </w:rPr>
            </w:pPr>
            <w:r w:rsidRPr="005B6046">
              <w:rPr>
                <w:color w:val="000000"/>
                <w:sz w:val="20"/>
                <w:szCs w:val="20"/>
              </w:rPr>
              <w:t>0,00227</w:t>
            </w:r>
          </w:p>
        </w:tc>
        <w:tc>
          <w:tcPr>
            <w:tcW w:w="307" w:type="pct"/>
            <w:tcBorders>
              <w:top w:val="nil"/>
              <w:left w:val="nil"/>
              <w:bottom w:val="single" w:sz="8" w:space="0" w:color="auto"/>
              <w:right w:val="single" w:sz="8" w:space="0" w:color="auto"/>
            </w:tcBorders>
            <w:shd w:val="clear" w:color="auto" w:fill="auto"/>
            <w:noWrap/>
            <w:vAlign w:val="center"/>
          </w:tcPr>
          <w:p w14:paraId="22627657" w14:textId="2E99F3A9" w:rsidR="005B6046" w:rsidRPr="005B6046" w:rsidRDefault="005B6046" w:rsidP="005B6046">
            <w:pPr>
              <w:jc w:val="center"/>
              <w:rPr>
                <w:sz w:val="20"/>
                <w:szCs w:val="20"/>
              </w:rPr>
            </w:pPr>
            <w:r w:rsidRPr="005B6046">
              <w:rPr>
                <w:color w:val="000000"/>
                <w:sz w:val="20"/>
                <w:szCs w:val="20"/>
              </w:rPr>
              <w:t>0,00227</w:t>
            </w:r>
          </w:p>
        </w:tc>
        <w:tc>
          <w:tcPr>
            <w:tcW w:w="307" w:type="pct"/>
            <w:tcBorders>
              <w:top w:val="nil"/>
              <w:left w:val="nil"/>
              <w:bottom w:val="single" w:sz="8" w:space="0" w:color="auto"/>
              <w:right w:val="single" w:sz="8" w:space="0" w:color="auto"/>
            </w:tcBorders>
            <w:shd w:val="clear" w:color="auto" w:fill="auto"/>
            <w:noWrap/>
            <w:vAlign w:val="center"/>
          </w:tcPr>
          <w:p w14:paraId="366299CF" w14:textId="2ECF14A2" w:rsidR="005B6046" w:rsidRPr="005B6046" w:rsidRDefault="005B6046" w:rsidP="005B6046">
            <w:pPr>
              <w:jc w:val="center"/>
              <w:rPr>
                <w:sz w:val="20"/>
                <w:szCs w:val="20"/>
              </w:rPr>
            </w:pPr>
            <w:r w:rsidRPr="005B6046">
              <w:rPr>
                <w:color w:val="000000"/>
                <w:sz w:val="20"/>
                <w:szCs w:val="20"/>
              </w:rPr>
              <w:t>0,00227</w:t>
            </w:r>
          </w:p>
        </w:tc>
        <w:tc>
          <w:tcPr>
            <w:tcW w:w="324" w:type="pct"/>
            <w:tcBorders>
              <w:top w:val="nil"/>
              <w:left w:val="nil"/>
              <w:bottom w:val="single" w:sz="8" w:space="0" w:color="auto"/>
              <w:right w:val="single" w:sz="8" w:space="0" w:color="auto"/>
            </w:tcBorders>
            <w:shd w:val="clear" w:color="auto" w:fill="auto"/>
            <w:vAlign w:val="center"/>
          </w:tcPr>
          <w:p w14:paraId="7FB3687F" w14:textId="087C8EF3" w:rsidR="005B6046" w:rsidRPr="005B6046" w:rsidRDefault="005B6046" w:rsidP="005B6046">
            <w:pPr>
              <w:jc w:val="center"/>
              <w:rPr>
                <w:sz w:val="20"/>
                <w:szCs w:val="20"/>
              </w:rPr>
            </w:pPr>
            <w:r w:rsidRPr="005B6046">
              <w:rPr>
                <w:color w:val="000000"/>
                <w:sz w:val="20"/>
                <w:szCs w:val="20"/>
              </w:rPr>
              <w:t>0,00227</w:t>
            </w:r>
          </w:p>
        </w:tc>
        <w:tc>
          <w:tcPr>
            <w:tcW w:w="395" w:type="pct"/>
            <w:tcBorders>
              <w:top w:val="nil"/>
              <w:left w:val="nil"/>
              <w:bottom w:val="single" w:sz="8" w:space="0" w:color="auto"/>
              <w:right w:val="single" w:sz="8" w:space="0" w:color="auto"/>
            </w:tcBorders>
            <w:shd w:val="clear" w:color="auto" w:fill="auto"/>
            <w:vAlign w:val="center"/>
          </w:tcPr>
          <w:p w14:paraId="20BCC939" w14:textId="59944664" w:rsidR="005B6046" w:rsidRPr="005B6046" w:rsidRDefault="005B6046" w:rsidP="005B6046">
            <w:pPr>
              <w:jc w:val="center"/>
              <w:rPr>
                <w:sz w:val="20"/>
                <w:szCs w:val="20"/>
              </w:rPr>
            </w:pPr>
            <w:r w:rsidRPr="005B6046">
              <w:rPr>
                <w:color w:val="000000"/>
                <w:sz w:val="20"/>
                <w:szCs w:val="20"/>
              </w:rPr>
              <w:t>0,00227</w:t>
            </w:r>
          </w:p>
        </w:tc>
      </w:tr>
      <w:tr w:rsidR="005B6046" w:rsidRPr="000C51D8" w14:paraId="11821013" w14:textId="77777777" w:rsidTr="00A2495B">
        <w:trPr>
          <w:cantSplit/>
        </w:trPr>
        <w:tc>
          <w:tcPr>
            <w:tcW w:w="257" w:type="pct"/>
            <w:shd w:val="clear" w:color="auto" w:fill="auto"/>
            <w:vAlign w:val="bottom"/>
          </w:tcPr>
          <w:p w14:paraId="2103B285" w14:textId="79B11D7C" w:rsidR="005B6046" w:rsidRPr="000C51D8" w:rsidRDefault="005B6046" w:rsidP="005B6046">
            <w:pPr>
              <w:jc w:val="center"/>
              <w:rPr>
                <w:sz w:val="20"/>
                <w:szCs w:val="20"/>
              </w:rPr>
            </w:pPr>
            <w:r w:rsidRPr="000C51D8">
              <w:rPr>
                <w:sz w:val="20"/>
                <w:szCs w:val="20"/>
              </w:rPr>
              <w:t>7.9</w:t>
            </w:r>
          </w:p>
        </w:tc>
        <w:tc>
          <w:tcPr>
            <w:tcW w:w="2009" w:type="pct"/>
            <w:shd w:val="clear" w:color="auto" w:fill="auto"/>
            <w:noWrap/>
            <w:vAlign w:val="center"/>
          </w:tcPr>
          <w:p w14:paraId="25E455C2" w14:textId="7F52C045" w:rsidR="005B6046" w:rsidRPr="000C51D8" w:rsidRDefault="005B6046" w:rsidP="005B6046">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43BACB38" w14:textId="38E4076F"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7012F1B7" w14:textId="21542606" w:rsidR="005B6046" w:rsidRPr="005B6046" w:rsidRDefault="005B6046" w:rsidP="005B6046">
            <w:pPr>
              <w:jc w:val="center"/>
              <w:rPr>
                <w:sz w:val="20"/>
                <w:szCs w:val="20"/>
              </w:rPr>
            </w:pPr>
            <w:r w:rsidRPr="005B6046">
              <w:rPr>
                <w:color w:val="000000"/>
                <w:sz w:val="20"/>
                <w:szCs w:val="20"/>
              </w:rPr>
              <w:t>0,00670</w:t>
            </w:r>
          </w:p>
        </w:tc>
        <w:tc>
          <w:tcPr>
            <w:tcW w:w="300" w:type="pct"/>
            <w:tcBorders>
              <w:top w:val="nil"/>
              <w:left w:val="nil"/>
              <w:bottom w:val="single" w:sz="8" w:space="0" w:color="auto"/>
              <w:right w:val="single" w:sz="8" w:space="0" w:color="auto"/>
            </w:tcBorders>
            <w:shd w:val="clear" w:color="auto" w:fill="auto"/>
            <w:noWrap/>
            <w:vAlign w:val="center"/>
          </w:tcPr>
          <w:p w14:paraId="21CFF989" w14:textId="194585B2" w:rsidR="005B6046" w:rsidRPr="005B6046" w:rsidRDefault="005B6046" w:rsidP="005B6046">
            <w:pPr>
              <w:jc w:val="center"/>
              <w:rPr>
                <w:sz w:val="20"/>
                <w:szCs w:val="20"/>
              </w:rPr>
            </w:pPr>
            <w:r w:rsidRPr="005B6046">
              <w:rPr>
                <w:color w:val="000000"/>
                <w:sz w:val="20"/>
                <w:szCs w:val="20"/>
              </w:rPr>
              <w:t>0,00670</w:t>
            </w:r>
          </w:p>
        </w:tc>
        <w:tc>
          <w:tcPr>
            <w:tcW w:w="318" w:type="pct"/>
            <w:tcBorders>
              <w:top w:val="nil"/>
              <w:left w:val="nil"/>
              <w:bottom w:val="single" w:sz="8" w:space="0" w:color="auto"/>
              <w:right w:val="single" w:sz="8" w:space="0" w:color="auto"/>
            </w:tcBorders>
            <w:shd w:val="clear" w:color="auto" w:fill="auto"/>
            <w:noWrap/>
            <w:vAlign w:val="center"/>
          </w:tcPr>
          <w:p w14:paraId="42A4C094" w14:textId="3A2F382B" w:rsidR="005B6046" w:rsidRPr="005B6046" w:rsidRDefault="005B6046" w:rsidP="005B6046">
            <w:pPr>
              <w:jc w:val="center"/>
              <w:rPr>
                <w:sz w:val="20"/>
                <w:szCs w:val="20"/>
              </w:rPr>
            </w:pPr>
            <w:r w:rsidRPr="005B6046">
              <w:rPr>
                <w:color w:val="000000"/>
                <w:sz w:val="20"/>
                <w:szCs w:val="20"/>
              </w:rPr>
              <w:t>0,00670</w:t>
            </w:r>
          </w:p>
        </w:tc>
        <w:tc>
          <w:tcPr>
            <w:tcW w:w="307" w:type="pct"/>
            <w:tcBorders>
              <w:top w:val="nil"/>
              <w:left w:val="nil"/>
              <w:bottom w:val="single" w:sz="8" w:space="0" w:color="auto"/>
              <w:right w:val="single" w:sz="8" w:space="0" w:color="auto"/>
            </w:tcBorders>
            <w:shd w:val="clear" w:color="auto" w:fill="auto"/>
            <w:noWrap/>
            <w:vAlign w:val="center"/>
          </w:tcPr>
          <w:p w14:paraId="457CD65E" w14:textId="7A91F0F0" w:rsidR="005B6046" w:rsidRPr="005B6046" w:rsidRDefault="005B6046" w:rsidP="005B6046">
            <w:pPr>
              <w:jc w:val="center"/>
              <w:rPr>
                <w:sz w:val="20"/>
                <w:szCs w:val="20"/>
              </w:rPr>
            </w:pPr>
            <w:r w:rsidRPr="005B6046">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61389D80" w14:textId="4AED7DBB" w:rsidR="005B6046" w:rsidRPr="005B6046" w:rsidRDefault="005B6046" w:rsidP="005B6046">
            <w:pPr>
              <w:jc w:val="center"/>
              <w:rPr>
                <w:sz w:val="20"/>
                <w:szCs w:val="20"/>
              </w:rPr>
            </w:pPr>
            <w:r w:rsidRPr="005B6046">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53FF3108" w14:textId="77144324" w:rsidR="005B6046" w:rsidRPr="005B6046" w:rsidRDefault="005B6046" w:rsidP="005B6046">
            <w:pPr>
              <w:jc w:val="center"/>
              <w:rPr>
                <w:sz w:val="20"/>
                <w:szCs w:val="20"/>
              </w:rPr>
            </w:pPr>
            <w:r w:rsidRPr="005B6046">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0008F194" w14:textId="1CD64B53" w:rsidR="005B6046" w:rsidRPr="005B6046" w:rsidRDefault="005B6046" w:rsidP="005B6046">
            <w:pPr>
              <w:jc w:val="center"/>
              <w:rPr>
                <w:sz w:val="20"/>
                <w:szCs w:val="20"/>
              </w:rPr>
            </w:pPr>
            <w:r w:rsidRPr="005B6046">
              <w:rPr>
                <w:sz w:val="20"/>
                <w:szCs w:val="20"/>
              </w:rPr>
              <w:t>-</w:t>
            </w:r>
          </w:p>
        </w:tc>
      </w:tr>
      <w:tr w:rsidR="005B6046" w:rsidRPr="000C51D8" w14:paraId="7BA160F4" w14:textId="77777777" w:rsidTr="00A2495B">
        <w:trPr>
          <w:cantSplit/>
        </w:trPr>
        <w:tc>
          <w:tcPr>
            <w:tcW w:w="257" w:type="pct"/>
            <w:shd w:val="clear" w:color="auto" w:fill="auto"/>
            <w:vAlign w:val="bottom"/>
          </w:tcPr>
          <w:p w14:paraId="13B8BBAD" w14:textId="175CEC9E" w:rsidR="005B6046" w:rsidRPr="000C51D8" w:rsidRDefault="005B6046" w:rsidP="005B6046">
            <w:pPr>
              <w:jc w:val="center"/>
              <w:rPr>
                <w:sz w:val="20"/>
                <w:szCs w:val="20"/>
              </w:rPr>
            </w:pPr>
            <w:r w:rsidRPr="000C51D8">
              <w:rPr>
                <w:sz w:val="20"/>
                <w:szCs w:val="20"/>
              </w:rPr>
              <w:t>7.10</w:t>
            </w:r>
          </w:p>
        </w:tc>
        <w:tc>
          <w:tcPr>
            <w:tcW w:w="2009" w:type="pct"/>
            <w:shd w:val="clear" w:color="auto" w:fill="auto"/>
            <w:noWrap/>
            <w:vAlign w:val="center"/>
          </w:tcPr>
          <w:p w14:paraId="3104A8A7" w14:textId="2070532F"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1AC6C91D" w14:textId="33C60F34" w:rsidR="005B6046" w:rsidRPr="000C51D8" w:rsidRDefault="005B6046" w:rsidP="005B6046">
            <w:pPr>
              <w:jc w:val="center"/>
              <w:rPr>
                <w:sz w:val="20"/>
                <w:szCs w:val="20"/>
              </w:rPr>
            </w:pPr>
            <w:r w:rsidRPr="000C51D8">
              <w:rPr>
                <w:sz w:val="20"/>
                <w:szCs w:val="20"/>
              </w:rPr>
              <w:t>Гкал/час.м.кв</w:t>
            </w:r>
          </w:p>
        </w:tc>
        <w:tc>
          <w:tcPr>
            <w:tcW w:w="310" w:type="pct"/>
            <w:tcBorders>
              <w:top w:val="nil"/>
              <w:left w:val="nil"/>
              <w:bottom w:val="single" w:sz="8" w:space="0" w:color="auto"/>
              <w:right w:val="single" w:sz="8" w:space="0" w:color="auto"/>
            </w:tcBorders>
            <w:shd w:val="clear" w:color="auto" w:fill="auto"/>
            <w:noWrap/>
            <w:vAlign w:val="center"/>
          </w:tcPr>
          <w:p w14:paraId="571E2B16" w14:textId="4212A3B1" w:rsidR="005B6046" w:rsidRPr="005B6046" w:rsidRDefault="005B6046" w:rsidP="005B6046">
            <w:pPr>
              <w:jc w:val="center"/>
              <w:rPr>
                <w:sz w:val="20"/>
                <w:szCs w:val="20"/>
              </w:rPr>
            </w:pPr>
            <w:r w:rsidRPr="005B6046">
              <w:rPr>
                <w:color w:val="000000"/>
                <w:sz w:val="20"/>
                <w:szCs w:val="20"/>
              </w:rPr>
              <w:t>0,00536</w:t>
            </w:r>
          </w:p>
        </w:tc>
        <w:tc>
          <w:tcPr>
            <w:tcW w:w="300" w:type="pct"/>
            <w:tcBorders>
              <w:top w:val="nil"/>
              <w:left w:val="nil"/>
              <w:bottom w:val="single" w:sz="8" w:space="0" w:color="auto"/>
              <w:right w:val="single" w:sz="8" w:space="0" w:color="auto"/>
            </w:tcBorders>
            <w:shd w:val="clear" w:color="auto" w:fill="auto"/>
            <w:noWrap/>
            <w:vAlign w:val="center"/>
          </w:tcPr>
          <w:p w14:paraId="3B67C4C2" w14:textId="0E9688E7" w:rsidR="005B6046" w:rsidRPr="005B6046" w:rsidRDefault="005B6046" w:rsidP="005B6046">
            <w:pPr>
              <w:jc w:val="center"/>
              <w:rPr>
                <w:sz w:val="20"/>
                <w:szCs w:val="20"/>
              </w:rPr>
            </w:pPr>
            <w:r w:rsidRPr="005B6046">
              <w:rPr>
                <w:color w:val="000000"/>
                <w:sz w:val="20"/>
                <w:szCs w:val="20"/>
              </w:rPr>
              <w:t>0,00536</w:t>
            </w:r>
          </w:p>
        </w:tc>
        <w:tc>
          <w:tcPr>
            <w:tcW w:w="318" w:type="pct"/>
            <w:tcBorders>
              <w:top w:val="nil"/>
              <w:left w:val="nil"/>
              <w:bottom w:val="single" w:sz="8" w:space="0" w:color="auto"/>
              <w:right w:val="single" w:sz="8" w:space="0" w:color="auto"/>
            </w:tcBorders>
            <w:shd w:val="clear" w:color="auto" w:fill="auto"/>
            <w:noWrap/>
            <w:vAlign w:val="center"/>
          </w:tcPr>
          <w:p w14:paraId="16F4112F" w14:textId="112A3B03" w:rsidR="005B6046" w:rsidRPr="005B6046" w:rsidRDefault="005B6046" w:rsidP="005B6046">
            <w:pPr>
              <w:jc w:val="center"/>
              <w:rPr>
                <w:sz w:val="20"/>
                <w:szCs w:val="20"/>
              </w:rPr>
            </w:pPr>
            <w:r w:rsidRPr="005B6046">
              <w:rPr>
                <w:color w:val="000000"/>
                <w:sz w:val="20"/>
                <w:szCs w:val="20"/>
              </w:rPr>
              <w:t>0,00536</w:t>
            </w:r>
          </w:p>
        </w:tc>
        <w:tc>
          <w:tcPr>
            <w:tcW w:w="307" w:type="pct"/>
            <w:tcBorders>
              <w:top w:val="nil"/>
              <w:left w:val="nil"/>
              <w:bottom w:val="single" w:sz="8" w:space="0" w:color="auto"/>
              <w:right w:val="single" w:sz="8" w:space="0" w:color="auto"/>
            </w:tcBorders>
            <w:shd w:val="clear" w:color="auto" w:fill="auto"/>
            <w:noWrap/>
            <w:vAlign w:val="center"/>
          </w:tcPr>
          <w:p w14:paraId="2C43EF39" w14:textId="0FA38915" w:rsidR="005B6046" w:rsidRPr="005B6046" w:rsidRDefault="005B6046" w:rsidP="005B6046">
            <w:pPr>
              <w:jc w:val="center"/>
              <w:rPr>
                <w:sz w:val="20"/>
                <w:szCs w:val="20"/>
              </w:rPr>
            </w:pPr>
            <w:r w:rsidRPr="005B6046">
              <w:rPr>
                <w:color w:val="000000"/>
                <w:sz w:val="20"/>
                <w:szCs w:val="20"/>
              </w:rPr>
              <w:t>0,00536</w:t>
            </w:r>
          </w:p>
        </w:tc>
        <w:tc>
          <w:tcPr>
            <w:tcW w:w="307" w:type="pct"/>
            <w:tcBorders>
              <w:top w:val="nil"/>
              <w:left w:val="nil"/>
              <w:bottom w:val="single" w:sz="8" w:space="0" w:color="auto"/>
              <w:right w:val="single" w:sz="8" w:space="0" w:color="auto"/>
            </w:tcBorders>
            <w:shd w:val="clear" w:color="auto" w:fill="auto"/>
            <w:noWrap/>
            <w:vAlign w:val="center"/>
          </w:tcPr>
          <w:p w14:paraId="453D2B8F" w14:textId="0720C621" w:rsidR="005B6046" w:rsidRPr="005B6046" w:rsidRDefault="005B6046" w:rsidP="005B6046">
            <w:pPr>
              <w:jc w:val="center"/>
              <w:rPr>
                <w:sz w:val="20"/>
                <w:szCs w:val="20"/>
              </w:rPr>
            </w:pPr>
            <w:r w:rsidRPr="005B6046">
              <w:rPr>
                <w:color w:val="000000"/>
                <w:sz w:val="20"/>
                <w:szCs w:val="20"/>
              </w:rPr>
              <w:t>0,00536</w:t>
            </w:r>
          </w:p>
        </w:tc>
        <w:tc>
          <w:tcPr>
            <w:tcW w:w="324" w:type="pct"/>
            <w:tcBorders>
              <w:top w:val="nil"/>
              <w:left w:val="nil"/>
              <w:bottom w:val="single" w:sz="8" w:space="0" w:color="auto"/>
              <w:right w:val="single" w:sz="8" w:space="0" w:color="auto"/>
            </w:tcBorders>
            <w:shd w:val="clear" w:color="auto" w:fill="auto"/>
            <w:vAlign w:val="center"/>
          </w:tcPr>
          <w:p w14:paraId="56BCDC39" w14:textId="11A78829" w:rsidR="005B6046" w:rsidRPr="005B6046" w:rsidRDefault="005B6046" w:rsidP="005B6046">
            <w:pPr>
              <w:jc w:val="center"/>
              <w:rPr>
                <w:sz w:val="20"/>
                <w:szCs w:val="20"/>
              </w:rPr>
            </w:pPr>
            <w:r w:rsidRPr="005B6046">
              <w:rPr>
                <w:color w:val="000000"/>
                <w:sz w:val="20"/>
                <w:szCs w:val="20"/>
              </w:rPr>
              <w:t>0,00536</w:t>
            </w:r>
          </w:p>
        </w:tc>
        <w:tc>
          <w:tcPr>
            <w:tcW w:w="395" w:type="pct"/>
            <w:tcBorders>
              <w:top w:val="nil"/>
              <w:left w:val="nil"/>
              <w:bottom w:val="single" w:sz="8" w:space="0" w:color="auto"/>
              <w:right w:val="single" w:sz="8" w:space="0" w:color="auto"/>
            </w:tcBorders>
            <w:shd w:val="clear" w:color="auto" w:fill="auto"/>
            <w:vAlign w:val="center"/>
          </w:tcPr>
          <w:p w14:paraId="2659574B" w14:textId="3FC77BC3" w:rsidR="005B6046" w:rsidRPr="005B6046" w:rsidRDefault="005B6046" w:rsidP="005B6046">
            <w:pPr>
              <w:jc w:val="center"/>
              <w:rPr>
                <w:sz w:val="20"/>
                <w:szCs w:val="20"/>
              </w:rPr>
            </w:pPr>
            <w:r w:rsidRPr="005B6046">
              <w:rPr>
                <w:color w:val="000000"/>
                <w:sz w:val="20"/>
                <w:szCs w:val="20"/>
              </w:rPr>
              <w:t>0,00536</w:t>
            </w:r>
          </w:p>
        </w:tc>
      </w:tr>
      <w:tr w:rsidR="005B6046" w:rsidRPr="000C51D8" w14:paraId="74926D6A" w14:textId="77777777" w:rsidTr="00A2495B">
        <w:trPr>
          <w:cantSplit/>
        </w:trPr>
        <w:tc>
          <w:tcPr>
            <w:tcW w:w="257" w:type="pct"/>
            <w:shd w:val="clear" w:color="auto" w:fill="auto"/>
            <w:vAlign w:val="center"/>
          </w:tcPr>
          <w:p w14:paraId="3B1300E8" w14:textId="7B414A6E" w:rsidR="005B6046" w:rsidRPr="000C51D8" w:rsidRDefault="005B6046" w:rsidP="005B6046">
            <w:pPr>
              <w:jc w:val="center"/>
              <w:rPr>
                <w:sz w:val="20"/>
                <w:szCs w:val="20"/>
              </w:rPr>
            </w:pPr>
            <w:r w:rsidRPr="000C51D8">
              <w:rPr>
                <w:sz w:val="20"/>
                <w:szCs w:val="20"/>
              </w:rPr>
              <w:t>8</w:t>
            </w:r>
          </w:p>
        </w:tc>
        <w:tc>
          <w:tcPr>
            <w:tcW w:w="2009" w:type="pct"/>
            <w:shd w:val="clear" w:color="auto" w:fill="auto"/>
            <w:noWrap/>
            <w:vAlign w:val="center"/>
          </w:tcPr>
          <w:p w14:paraId="6316A5C3" w14:textId="6C064108" w:rsidR="005B6046" w:rsidRPr="000C51D8" w:rsidRDefault="005B6046" w:rsidP="005B6046">
            <w:pPr>
              <w:jc w:val="center"/>
              <w:rPr>
                <w:sz w:val="20"/>
                <w:szCs w:val="20"/>
              </w:rPr>
            </w:pPr>
            <w:r w:rsidRPr="000C51D8">
              <w:rPr>
                <w:sz w:val="20"/>
                <w:szCs w:val="20"/>
              </w:rPr>
              <w:t xml:space="preserve">Доля тепловой энергии, выработанной в комбинированном режиме </w:t>
            </w:r>
          </w:p>
        </w:tc>
        <w:tc>
          <w:tcPr>
            <w:tcW w:w="474" w:type="pct"/>
            <w:shd w:val="clear" w:color="auto" w:fill="auto"/>
            <w:noWrap/>
            <w:vAlign w:val="center"/>
          </w:tcPr>
          <w:p w14:paraId="76E20FBD" w14:textId="7641D00E"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5982C70F" w14:textId="5813D02A"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091B7EF7" w14:textId="4230DFC7"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7EE28E83" w14:textId="3D6FD946"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54822E0D" w14:textId="1FC74D26"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212D894F" w14:textId="35EDA3C5"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6AF95458" w14:textId="27399FF7"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7A259A18" w14:textId="5AC011EF" w:rsidR="005B6046" w:rsidRPr="000C51D8" w:rsidRDefault="005B6046" w:rsidP="005B6046">
            <w:pPr>
              <w:jc w:val="center"/>
              <w:rPr>
                <w:sz w:val="20"/>
                <w:szCs w:val="20"/>
              </w:rPr>
            </w:pPr>
            <w:r>
              <w:rPr>
                <w:color w:val="000000"/>
                <w:sz w:val="22"/>
                <w:szCs w:val="22"/>
              </w:rPr>
              <w:t>-</w:t>
            </w:r>
          </w:p>
        </w:tc>
      </w:tr>
      <w:tr w:rsidR="005B6046" w:rsidRPr="000C51D8" w14:paraId="7F204B80" w14:textId="77777777" w:rsidTr="00A2495B">
        <w:trPr>
          <w:cantSplit/>
        </w:trPr>
        <w:tc>
          <w:tcPr>
            <w:tcW w:w="257" w:type="pct"/>
            <w:shd w:val="clear" w:color="auto" w:fill="auto"/>
            <w:vAlign w:val="center"/>
          </w:tcPr>
          <w:p w14:paraId="3995C0CA" w14:textId="12D167C2" w:rsidR="005B6046" w:rsidRPr="000C51D8" w:rsidRDefault="005B6046" w:rsidP="005B6046">
            <w:pPr>
              <w:jc w:val="center"/>
              <w:rPr>
                <w:sz w:val="20"/>
                <w:szCs w:val="20"/>
              </w:rPr>
            </w:pPr>
            <w:r w:rsidRPr="000C51D8">
              <w:rPr>
                <w:sz w:val="20"/>
                <w:szCs w:val="20"/>
              </w:rPr>
              <w:lastRenderedPageBreak/>
              <w:t>9</w:t>
            </w:r>
          </w:p>
        </w:tc>
        <w:tc>
          <w:tcPr>
            <w:tcW w:w="2009" w:type="pct"/>
            <w:shd w:val="clear" w:color="auto" w:fill="auto"/>
            <w:noWrap/>
            <w:vAlign w:val="center"/>
          </w:tcPr>
          <w:p w14:paraId="4111E2BE" w14:textId="5DBCA88D" w:rsidR="005B6046" w:rsidRPr="000C51D8" w:rsidRDefault="005B6046" w:rsidP="005B6046">
            <w:pPr>
              <w:jc w:val="center"/>
              <w:rPr>
                <w:sz w:val="20"/>
                <w:szCs w:val="20"/>
              </w:rPr>
            </w:pPr>
            <w:r w:rsidRPr="000C51D8">
              <w:rPr>
                <w:sz w:val="20"/>
                <w:szCs w:val="20"/>
              </w:rPr>
              <w:t>удельный расход условного топлива на отпуск электрической энергии</w:t>
            </w:r>
          </w:p>
        </w:tc>
        <w:tc>
          <w:tcPr>
            <w:tcW w:w="474" w:type="pct"/>
            <w:shd w:val="clear" w:color="auto" w:fill="auto"/>
            <w:noWrap/>
            <w:vAlign w:val="center"/>
          </w:tcPr>
          <w:p w14:paraId="6634794C" w14:textId="3A6F92E2" w:rsidR="005B6046" w:rsidRPr="000C51D8" w:rsidRDefault="005B6046" w:rsidP="005B6046">
            <w:pPr>
              <w:jc w:val="center"/>
              <w:rPr>
                <w:sz w:val="20"/>
                <w:szCs w:val="20"/>
              </w:rPr>
            </w:pPr>
            <w:r w:rsidRPr="000C51D8">
              <w:rPr>
                <w:sz w:val="20"/>
                <w:szCs w:val="20"/>
              </w:rPr>
              <w:t>кг у.т./кВт.ч</w:t>
            </w:r>
          </w:p>
        </w:tc>
        <w:tc>
          <w:tcPr>
            <w:tcW w:w="310" w:type="pct"/>
            <w:tcBorders>
              <w:top w:val="nil"/>
              <w:left w:val="nil"/>
              <w:bottom w:val="single" w:sz="8" w:space="0" w:color="auto"/>
              <w:right w:val="single" w:sz="8" w:space="0" w:color="auto"/>
            </w:tcBorders>
            <w:shd w:val="clear" w:color="auto" w:fill="auto"/>
            <w:noWrap/>
            <w:vAlign w:val="center"/>
          </w:tcPr>
          <w:p w14:paraId="061E567E" w14:textId="73644FAA"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54E8D93E" w14:textId="47AF65AF"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03E30594" w14:textId="6470DECF"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3759C161" w14:textId="54230E2F"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095C6C13" w14:textId="4C1FE683"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39AAD378" w14:textId="31F1CA8F"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697F6FC5" w14:textId="7B59451B" w:rsidR="005B6046" w:rsidRPr="000C51D8" w:rsidRDefault="005B6046" w:rsidP="005B6046">
            <w:pPr>
              <w:jc w:val="center"/>
              <w:rPr>
                <w:sz w:val="20"/>
                <w:szCs w:val="20"/>
              </w:rPr>
            </w:pPr>
            <w:r>
              <w:rPr>
                <w:color w:val="000000"/>
                <w:sz w:val="22"/>
                <w:szCs w:val="22"/>
              </w:rPr>
              <w:t>-</w:t>
            </w:r>
          </w:p>
        </w:tc>
      </w:tr>
      <w:tr w:rsidR="005B6046" w:rsidRPr="000C51D8" w14:paraId="54657817" w14:textId="77777777" w:rsidTr="00A2495B">
        <w:trPr>
          <w:cantSplit/>
        </w:trPr>
        <w:tc>
          <w:tcPr>
            <w:tcW w:w="257" w:type="pct"/>
            <w:shd w:val="clear" w:color="auto" w:fill="auto"/>
            <w:vAlign w:val="center"/>
          </w:tcPr>
          <w:p w14:paraId="2174D1CC" w14:textId="654A4FB9" w:rsidR="005B6046" w:rsidRPr="000C51D8" w:rsidRDefault="005B6046" w:rsidP="005B6046">
            <w:pPr>
              <w:jc w:val="center"/>
              <w:rPr>
                <w:sz w:val="20"/>
                <w:szCs w:val="20"/>
              </w:rPr>
            </w:pPr>
            <w:r w:rsidRPr="000C51D8">
              <w:rPr>
                <w:sz w:val="20"/>
                <w:szCs w:val="20"/>
              </w:rPr>
              <w:t>10</w:t>
            </w:r>
          </w:p>
        </w:tc>
        <w:tc>
          <w:tcPr>
            <w:tcW w:w="2009" w:type="pct"/>
            <w:shd w:val="clear" w:color="auto" w:fill="auto"/>
            <w:noWrap/>
            <w:vAlign w:val="center"/>
          </w:tcPr>
          <w:p w14:paraId="19A147B8" w14:textId="2CE90C7A" w:rsidR="005B6046" w:rsidRPr="000C51D8" w:rsidRDefault="005B6046" w:rsidP="005B6046">
            <w:pPr>
              <w:jc w:val="center"/>
              <w:rPr>
                <w:sz w:val="20"/>
                <w:szCs w:val="20"/>
              </w:rPr>
            </w:pPr>
            <w:r w:rsidRPr="000C51D8">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74" w:type="pct"/>
            <w:shd w:val="clear" w:color="auto" w:fill="auto"/>
            <w:noWrap/>
            <w:vAlign w:val="center"/>
          </w:tcPr>
          <w:p w14:paraId="5B4911B1" w14:textId="55456A9B"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1D38A7D1" w14:textId="313A6E6E" w:rsidR="005B6046" w:rsidRPr="000C51D8" w:rsidRDefault="005B6046" w:rsidP="005B6046">
            <w:pPr>
              <w:jc w:val="center"/>
              <w:rPr>
                <w:sz w:val="20"/>
                <w:szCs w:val="20"/>
              </w:rPr>
            </w:pPr>
            <w:r>
              <w:rPr>
                <w:color w:val="000000"/>
                <w:sz w:val="22"/>
                <w:szCs w:val="22"/>
              </w:rPr>
              <w:t>-</w:t>
            </w:r>
          </w:p>
        </w:tc>
        <w:tc>
          <w:tcPr>
            <w:tcW w:w="300" w:type="pct"/>
            <w:tcBorders>
              <w:top w:val="nil"/>
              <w:left w:val="nil"/>
              <w:bottom w:val="single" w:sz="8" w:space="0" w:color="auto"/>
              <w:right w:val="single" w:sz="8" w:space="0" w:color="auto"/>
            </w:tcBorders>
            <w:shd w:val="clear" w:color="auto" w:fill="auto"/>
            <w:noWrap/>
            <w:vAlign w:val="center"/>
          </w:tcPr>
          <w:p w14:paraId="218AC1B6" w14:textId="27299B74" w:rsidR="005B6046" w:rsidRPr="000C51D8" w:rsidRDefault="005B6046" w:rsidP="005B6046">
            <w:pPr>
              <w:jc w:val="center"/>
              <w:rPr>
                <w:sz w:val="20"/>
                <w:szCs w:val="20"/>
              </w:rPr>
            </w:pPr>
            <w:r>
              <w:rPr>
                <w:color w:val="000000"/>
                <w:sz w:val="22"/>
                <w:szCs w:val="22"/>
              </w:rPr>
              <w:t>-</w:t>
            </w:r>
          </w:p>
        </w:tc>
        <w:tc>
          <w:tcPr>
            <w:tcW w:w="318" w:type="pct"/>
            <w:tcBorders>
              <w:top w:val="nil"/>
              <w:left w:val="nil"/>
              <w:bottom w:val="single" w:sz="8" w:space="0" w:color="auto"/>
              <w:right w:val="single" w:sz="8" w:space="0" w:color="auto"/>
            </w:tcBorders>
            <w:shd w:val="clear" w:color="auto" w:fill="auto"/>
            <w:noWrap/>
            <w:vAlign w:val="center"/>
          </w:tcPr>
          <w:p w14:paraId="63363337" w14:textId="0CBEFFBB"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3157A57D" w14:textId="4B8E1A2D" w:rsidR="005B6046" w:rsidRPr="000C51D8" w:rsidRDefault="005B6046" w:rsidP="005B6046">
            <w:pPr>
              <w:jc w:val="center"/>
              <w:rPr>
                <w:sz w:val="20"/>
                <w:szCs w:val="20"/>
              </w:rPr>
            </w:pPr>
            <w:r>
              <w:rPr>
                <w:color w:val="000000"/>
                <w:sz w:val="22"/>
                <w:szCs w:val="22"/>
              </w:rPr>
              <w:t>-</w:t>
            </w:r>
          </w:p>
        </w:tc>
        <w:tc>
          <w:tcPr>
            <w:tcW w:w="307" w:type="pct"/>
            <w:tcBorders>
              <w:top w:val="nil"/>
              <w:left w:val="nil"/>
              <w:bottom w:val="single" w:sz="8" w:space="0" w:color="auto"/>
              <w:right w:val="single" w:sz="8" w:space="0" w:color="auto"/>
            </w:tcBorders>
            <w:shd w:val="clear" w:color="auto" w:fill="auto"/>
            <w:noWrap/>
            <w:vAlign w:val="center"/>
          </w:tcPr>
          <w:p w14:paraId="0A748474" w14:textId="7EB87046" w:rsidR="005B6046" w:rsidRPr="000C51D8" w:rsidRDefault="005B6046" w:rsidP="005B6046">
            <w:pPr>
              <w:jc w:val="center"/>
              <w:rPr>
                <w:sz w:val="20"/>
                <w:szCs w:val="20"/>
              </w:rPr>
            </w:pPr>
            <w:r>
              <w:rPr>
                <w:color w:val="000000"/>
                <w:sz w:val="22"/>
                <w:szCs w:val="22"/>
              </w:rPr>
              <w:t>-</w:t>
            </w:r>
          </w:p>
        </w:tc>
        <w:tc>
          <w:tcPr>
            <w:tcW w:w="324" w:type="pct"/>
            <w:tcBorders>
              <w:top w:val="nil"/>
              <w:left w:val="nil"/>
              <w:bottom w:val="single" w:sz="8" w:space="0" w:color="auto"/>
              <w:right w:val="single" w:sz="8" w:space="0" w:color="auto"/>
            </w:tcBorders>
            <w:shd w:val="clear" w:color="auto" w:fill="auto"/>
            <w:vAlign w:val="center"/>
          </w:tcPr>
          <w:p w14:paraId="330A1A07" w14:textId="2AA9DB5B" w:rsidR="005B6046" w:rsidRPr="000C51D8" w:rsidRDefault="005B6046" w:rsidP="005B6046">
            <w:pPr>
              <w:jc w:val="center"/>
              <w:rPr>
                <w:sz w:val="20"/>
                <w:szCs w:val="20"/>
              </w:rPr>
            </w:pPr>
            <w:r>
              <w:rPr>
                <w:color w:val="000000"/>
                <w:sz w:val="22"/>
                <w:szCs w:val="22"/>
              </w:rPr>
              <w:t>-</w:t>
            </w:r>
          </w:p>
        </w:tc>
        <w:tc>
          <w:tcPr>
            <w:tcW w:w="395" w:type="pct"/>
            <w:tcBorders>
              <w:top w:val="nil"/>
              <w:left w:val="nil"/>
              <w:bottom w:val="single" w:sz="8" w:space="0" w:color="auto"/>
              <w:right w:val="single" w:sz="8" w:space="0" w:color="auto"/>
            </w:tcBorders>
            <w:shd w:val="clear" w:color="auto" w:fill="auto"/>
            <w:vAlign w:val="center"/>
          </w:tcPr>
          <w:p w14:paraId="259547C0" w14:textId="2B7EFC88" w:rsidR="005B6046" w:rsidRPr="000C51D8" w:rsidRDefault="005B6046" w:rsidP="005B6046">
            <w:pPr>
              <w:jc w:val="center"/>
              <w:rPr>
                <w:sz w:val="20"/>
                <w:szCs w:val="20"/>
              </w:rPr>
            </w:pPr>
            <w:r>
              <w:rPr>
                <w:color w:val="000000"/>
                <w:sz w:val="22"/>
                <w:szCs w:val="22"/>
              </w:rPr>
              <w:t>-</w:t>
            </w:r>
          </w:p>
        </w:tc>
      </w:tr>
      <w:tr w:rsidR="005B6046" w:rsidRPr="000C51D8" w14:paraId="3594DFC4" w14:textId="77777777" w:rsidTr="00A2495B">
        <w:trPr>
          <w:cantSplit/>
        </w:trPr>
        <w:tc>
          <w:tcPr>
            <w:tcW w:w="257" w:type="pct"/>
            <w:shd w:val="clear" w:color="auto" w:fill="auto"/>
            <w:vAlign w:val="center"/>
          </w:tcPr>
          <w:p w14:paraId="79C075D0" w14:textId="581D146C" w:rsidR="005B6046" w:rsidRPr="000C51D8" w:rsidRDefault="005B6046" w:rsidP="005B6046">
            <w:pPr>
              <w:jc w:val="center"/>
              <w:rPr>
                <w:sz w:val="20"/>
                <w:szCs w:val="20"/>
              </w:rPr>
            </w:pPr>
            <w:r w:rsidRPr="000C51D8">
              <w:rPr>
                <w:sz w:val="20"/>
                <w:szCs w:val="20"/>
              </w:rPr>
              <w:t>11</w:t>
            </w:r>
          </w:p>
        </w:tc>
        <w:tc>
          <w:tcPr>
            <w:tcW w:w="2009" w:type="pct"/>
            <w:shd w:val="clear" w:color="auto" w:fill="auto"/>
            <w:noWrap/>
            <w:vAlign w:val="center"/>
          </w:tcPr>
          <w:p w14:paraId="67749D67" w14:textId="1E992240" w:rsidR="005B6046" w:rsidRPr="000C51D8" w:rsidRDefault="005B6046" w:rsidP="005B6046">
            <w:pPr>
              <w:jc w:val="center"/>
              <w:rPr>
                <w:sz w:val="20"/>
                <w:szCs w:val="20"/>
              </w:rPr>
            </w:pPr>
            <w:r w:rsidRPr="000C51D8">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74" w:type="pct"/>
            <w:shd w:val="clear" w:color="auto" w:fill="auto"/>
            <w:noWrap/>
            <w:vAlign w:val="center"/>
          </w:tcPr>
          <w:p w14:paraId="7FC76788" w14:textId="38AF2A66" w:rsidR="005B6046" w:rsidRPr="000C51D8" w:rsidRDefault="005B6046" w:rsidP="005B6046">
            <w:pPr>
              <w:jc w:val="center"/>
              <w:rPr>
                <w:sz w:val="20"/>
                <w:szCs w:val="20"/>
              </w:rPr>
            </w:pPr>
            <w:r w:rsidRPr="000C51D8">
              <w:rPr>
                <w:sz w:val="20"/>
                <w:szCs w:val="20"/>
              </w:rPr>
              <w:t>%</w:t>
            </w:r>
          </w:p>
        </w:tc>
        <w:tc>
          <w:tcPr>
            <w:tcW w:w="310" w:type="pct"/>
            <w:tcBorders>
              <w:top w:val="nil"/>
              <w:left w:val="nil"/>
              <w:bottom w:val="single" w:sz="8" w:space="0" w:color="auto"/>
              <w:right w:val="single" w:sz="8" w:space="0" w:color="auto"/>
            </w:tcBorders>
            <w:shd w:val="clear" w:color="auto" w:fill="auto"/>
            <w:noWrap/>
            <w:vAlign w:val="center"/>
          </w:tcPr>
          <w:p w14:paraId="1FDBDAEC" w14:textId="4ED2F742" w:rsidR="005B6046" w:rsidRPr="000C51D8" w:rsidRDefault="005B6046" w:rsidP="005B6046">
            <w:pPr>
              <w:jc w:val="center"/>
              <w:rPr>
                <w:sz w:val="20"/>
                <w:szCs w:val="20"/>
              </w:rPr>
            </w:pPr>
            <w:r>
              <w:rPr>
                <w:color w:val="000000"/>
                <w:sz w:val="22"/>
                <w:szCs w:val="22"/>
              </w:rPr>
              <w:t>60</w:t>
            </w:r>
          </w:p>
        </w:tc>
        <w:tc>
          <w:tcPr>
            <w:tcW w:w="300" w:type="pct"/>
            <w:tcBorders>
              <w:top w:val="nil"/>
              <w:left w:val="nil"/>
              <w:bottom w:val="single" w:sz="8" w:space="0" w:color="auto"/>
              <w:right w:val="single" w:sz="8" w:space="0" w:color="auto"/>
            </w:tcBorders>
            <w:shd w:val="clear" w:color="auto" w:fill="auto"/>
            <w:noWrap/>
            <w:vAlign w:val="center"/>
          </w:tcPr>
          <w:p w14:paraId="506A55CB" w14:textId="3FBDD8A0" w:rsidR="005B6046" w:rsidRPr="000C51D8" w:rsidRDefault="005B6046" w:rsidP="005B6046">
            <w:pPr>
              <w:jc w:val="center"/>
              <w:rPr>
                <w:sz w:val="20"/>
                <w:szCs w:val="20"/>
              </w:rPr>
            </w:pPr>
            <w:r>
              <w:rPr>
                <w:color w:val="000000"/>
                <w:sz w:val="22"/>
                <w:szCs w:val="22"/>
              </w:rPr>
              <w:t>60</w:t>
            </w:r>
          </w:p>
        </w:tc>
        <w:tc>
          <w:tcPr>
            <w:tcW w:w="318" w:type="pct"/>
            <w:tcBorders>
              <w:top w:val="nil"/>
              <w:left w:val="nil"/>
              <w:bottom w:val="single" w:sz="8" w:space="0" w:color="auto"/>
              <w:right w:val="single" w:sz="8" w:space="0" w:color="auto"/>
            </w:tcBorders>
            <w:shd w:val="clear" w:color="auto" w:fill="auto"/>
            <w:noWrap/>
            <w:vAlign w:val="center"/>
          </w:tcPr>
          <w:p w14:paraId="1A6A2038" w14:textId="48A51458" w:rsidR="005B6046" w:rsidRPr="000C51D8" w:rsidRDefault="005B6046" w:rsidP="005B6046">
            <w:pPr>
              <w:jc w:val="center"/>
              <w:rPr>
                <w:sz w:val="20"/>
                <w:szCs w:val="20"/>
              </w:rPr>
            </w:pPr>
            <w:r>
              <w:rPr>
                <w:color w:val="000000"/>
                <w:sz w:val="22"/>
                <w:szCs w:val="22"/>
              </w:rPr>
              <w:t>70</w:t>
            </w:r>
          </w:p>
        </w:tc>
        <w:tc>
          <w:tcPr>
            <w:tcW w:w="307" w:type="pct"/>
            <w:tcBorders>
              <w:top w:val="nil"/>
              <w:left w:val="nil"/>
              <w:bottom w:val="single" w:sz="8" w:space="0" w:color="auto"/>
              <w:right w:val="single" w:sz="8" w:space="0" w:color="auto"/>
            </w:tcBorders>
            <w:shd w:val="clear" w:color="auto" w:fill="auto"/>
            <w:noWrap/>
            <w:vAlign w:val="center"/>
          </w:tcPr>
          <w:p w14:paraId="7462C527" w14:textId="295A2D37" w:rsidR="005B6046" w:rsidRPr="000C51D8" w:rsidRDefault="005B6046" w:rsidP="005B6046">
            <w:pPr>
              <w:jc w:val="center"/>
              <w:rPr>
                <w:sz w:val="20"/>
                <w:szCs w:val="20"/>
              </w:rPr>
            </w:pPr>
            <w:r>
              <w:rPr>
                <w:color w:val="000000"/>
                <w:sz w:val="22"/>
                <w:szCs w:val="22"/>
              </w:rPr>
              <w:t>80</w:t>
            </w:r>
          </w:p>
        </w:tc>
        <w:tc>
          <w:tcPr>
            <w:tcW w:w="307" w:type="pct"/>
            <w:tcBorders>
              <w:top w:val="nil"/>
              <w:left w:val="nil"/>
              <w:bottom w:val="single" w:sz="8" w:space="0" w:color="auto"/>
              <w:right w:val="single" w:sz="8" w:space="0" w:color="auto"/>
            </w:tcBorders>
            <w:shd w:val="clear" w:color="auto" w:fill="auto"/>
            <w:noWrap/>
            <w:vAlign w:val="center"/>
          </w:tcPr>
          <w:p w14:paraId="0C326DF2" w14:textId="2CAB7C9F" w:rsidR="005B6046" w:rsidRPr="000C51D8" w:rsidRDefault="005B6046" w:rsidP="005B6046">
            <w:pPr>
              <w:jc w:val="center"/>
              <w:rPr>
                <w:sz w:val="20"/>
                <w:szCs w:val="20"/>
              </w:rPr>
            </w:pPr>
            <w:r>
              <w:rPr>
                <w:color w:val="000000"/>
                <w:sz w:val="22"/>
                <w:szCs w:val="22"/>
              </w:rPr>
              <w:t>90</w:t>
            </w:r>
          </w:p>
        </w:tc>
        <w:tc>
          <w:tcPr>
            <w:tcW w:w="324" w:type="pct"/>
            <w:tcBorders>
              <w:top w:val="nil"/>
              <w:left w:val="nil"/>
              <w:bottom w:val="single" w:sz="8" w:space="0" w:color="auto"/>
              <w:right w:val="single" w:sz="8" w:space="0" w:color="auto"/>
            </w:tcBorders>
            <w:shd w:val="clear" w:color="auto" w:fill="auto"/>
            <w:vAlign w:val="center"/>
          </w:tcPr>
          <w:p w14:paraId="05B08B4C" w14:textId="1AD954AC" w:rsidR="005B6046" w:rsidRPr="000C51D8" w:rsidRDefault="005B6046" w:rsidP="005B6046">
            <w:pPr>
              <w:jc w:val="center"/>
              <w:rPr>
                <w:sz w:val="20"/>
                <w:szCs w:val="20"/>
              </w:rPr>
            </w:pPr>
            <w:r>
              <w:rPr>
                <w:color w:val="000000"/>
                <w:sz w:val="22"/>
                <w:szCs w:val="22"/>
              </w:rPr>
              <w:t>100</w:t>
            </w:r>
          </w:p>
        </w:tc>
        <w:tc>
          <w:tcPr>
            <w:tcW w:w="395" w:type="pct"/>
            <w:tcBorders>
              <w:top w:val="nil"/>
              <w:left w:val="nil"/>
              <w:bottom w:val="single" w:sz="8" w:space="0" w:color="auto"/>
              <w:right w:val="single" w:sz="8" w:space="0" w:color="auto"/>
            </w:tcBorders>
            <w:shd w:val="clear" w:color="auto" w:fill="auto"/>
            <w:vAlign w:val="center"/>
          </w:tcPr>
          <w:p w14:paraId="60DCA6CB" w14:textId="620D94EF" w:rsidR="005B6046" w:rsidRPr="000C51D8" w:rsidRDefault="005B6046" w:rsidP="005B6046">
            <w:pPr>
              <w:jc w:val="center"/>
              <w:rPr>
                <w:sz w:val="20"/>
                <w:szCs w:val="20"/>
              </w:rPr>
            </w:pPr>
            <w:r>
              <w:rPr>
                <w:color w:val="000000"/>
                <w:sz w:val="22"/>
                <w:szCs w:val="22"/>
              </w:rPr>
              <w:t>100</w:t>
            </w:r>
          </w:p>
        </w:tc>
      </w:tr>
      <w:tr w:rsidR="005B6046" w:rsidRPr="000C51D8" w14:paraId="4FD1DA64" w14:textId="77777777" w:rsidTr="00A2495B">
        <w:trPr>
          <w:cantSplit/>
        </w:trPr>
        <w:tc>
          <w:tcPr>
            <w:tcW w:w="257" w:type="pct"/>
            <w:shd w:val="clear" w:color="auto" w:fill="auto"/>
            <w:vAlign w:val="center"/>
          </w:tcPr>
          <w:p w14:paraId="00423959" w14:textId="53171350" w:rsidR="005B6046" w:rsidRPr="000C51D8" w:rsidRDefault="005B6046" w:rsidP="005B6046">
            <w:pPr>
              <w:jc w:val="center"/>
              <w:rPr>
                <w:sz w:val="20"/>
                <w:szCs w:val="20"/>
              </w:rPr>
            </w:pPr>
            <w:r w:rsidRPr="000C51D8">
              <w:rPr>
                <w:sz w:val="20"/>
                <w:szCs w:val="20"/>
              </w:rPr>
              <w:t>12</w:t>
            </w:r>
          </w:p>
        </w:tc>
        <w:tc>
          <w:tcPr>
            <w:tcW w:w="2009" w:type="pct"/>
            <w:shd w:val="clear" w:color="auto" w:fill="auto"/>
            <w:noWrap/>
            <w:vAlign w:val="center"/>
          </w:tcPr>
          <w:p w14:paraId="079ECC73" w14:textId="1BAE951A" w:rsidR="005B6046" w:rsidRPr="000C51D8" w:rsidRDefault="005B6046" w:rsidP="005B6046">
            <w:pPr>
              <w:jc w:val="center"/>
              <w:rPr>
                <w:sz w:val="20"/>
                <w:szCs w:val="20"/>
              </w:rPr>
            </w:pPr>
            <w:r w:rsidRPr="000C51D8">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74" w:type="pct"/>
            <w:shd w:val="clear" w:color="auto" w:fill="auto"/>
            <w:noWrap/>
            <w:vAlign w:val="center"/>
          </w:tcPr>
          <w:p w14:paraId="72160555" w14:textId="3508DFCF" w:rsidR="005B6046" w:rsidRPr="000C51D8" w:rsidRDefault="005B6046" w:rsidP="005B6046">
            <w:pPr>
              <w:jc w:val="center"/>
              <w:rPr>
                <w:sz w:val="20"/>
                <w:szCs w:val="20"/>
              </w:rPr>
            </w:pPr>
            <w:r w:rsidRPr="000C51D8">
              <w:rPr>
                <w:sz w:val="20"/>
                <w:szCs w:val="20"/>
              </w:rPr>
              <w:t> </w:t>
            </w:r>
          </w:p>
        </w:tc>
        <w:tc>
          <w:tcPr>
            <w:tcW w:w="310" w:type="pct"/>
            <w:tcBorders>
              <w:top w:val="nil"/>
              <w:left w:val="nil"/>
              <w:bottom w:val="single" w:sz="8" w:space="0" w:color="auto"/>
              <w:right w:val="single" w:sz="8" w:space="0" w:color="auto"/>
            </w:tcBorders>
            <w:shd w:val="clear" w:color="auto" w:fill="auto"/>
            <w:noWrap/>
            <w:vAlign w:val="center"/>
          </w:tcPr>
          <w:p w14:paraId="51D786E1" w14:textId="2658E646" w:rsidR="005B6046" w:rsidRPr="000C51D8" w:rsidRDefault="005B6046" w:rsidP="005B6046">
            <w:pPr>
              <w:jc w:val="center"/>
              <w:rPr>
                <w:sz w:val="20"/>
                <w:szCs w:val="20"/>
              </w:rPr>
            </w:pPr>
            <w:r>
              <w:rPr>
                <w:color w:val="000000"/>
                <w:sz w:val="22"/>
                <w:szCs w:val="22"/>
              </w:rPr>
              <w:t> </w:t>
            </w:r>
          </w:p>
        </w:tc>
        <w:tc>
          <w:tcPr>
            <w:tcW w:w="300" w:type="pct"/>
            <w:tcBorders>
              <w:top w:val="nil"/>
              <w:left w:val="nil"/>
              <w:bottom w:val="single" w:sz="8" w:space="0" w:color="auto"/>
              <w:right w:val="single" w:sz="8" w:space="0" w:color="auto"/>
            </w:tcBorders>
            <w:shd w:val="clear" w:color="auto" w:fill="auto"/>
            <w:noWrap/>
            <w:vAlign w:val="center"/>
          </w:tcPr>
          <w:p w14:paraId="545E3DC7" w14:textId="3DCEFF80" w:rsidR="005B6046" w:rsidRPr="000C51D8" w:rsidRDefault="005B6046" w:rsidP="005B6046">
            <w:pPr>
              <w:jc w:val="center"/>
              <w:rPr>
                <w:sz w:val="20"/>
                <w:szCs w:val="20"/>
              </w:rPr>
            </w:pPr>
            <w:r>
              <w:rPr>
                <w:color w:val="000000"/>
                <w:sz w:val="22"/>
                <w:szCs w:val="22"/>
              </w:rPr>
              <w:t> </w:t>
            </w:r>
          </w:p>
        </w:tc>
        <w:tc>
          <w:tcPr>
            <w:tcW w:w="318" w:type="pct"/>
            <w:tcBorders>
              <w:top w:val="nil"/>
              <w:left w:val="nil"/>
              <w:bottom w:val="single" w:sz="8" w:space="0" w:color="auto"/>
              <w:right w:val="single" w:sz="8" w:space="0" w:color="auto"/>
            </w:tcBorders>
            <w:shd w:val="clear" w:color="auto" w:fill="auto"/>
            <w:noWrap/>
            <w:vAlign w:val="center"/>
          </w:tcPr>
          <w:p w14:paraId="3E74E58B" w14:textId="53C122BD"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596CEB4" w14:textId="4EDE9134" w:rsidR="005B6046" w:rsidRPr="000C51D8" w:rsidRDefault="005B6046" w:rsidP="005B6046">
            <w:pPr>
              <w:jc w:val="center"/>
              <w:rPr>
                <w:sz w:val="20"/>
                <w:szCs w:val="20"/>
              </w:rPr>
            </w:pPr>
            <w:r>
              <w:rPr>
                <w:color w:val="000000"/>
                <w:sz w:val="22"/>
                <w:szCs w:val="22"/>
              </w:rPr>
              <w:t> </w:t>
            </w:r>
          </w:p>
        </w:tc>
        <w:tc>
          <w:tcPr>
            <w:tcW w:w="307" w:type="pct"/>
            <w:tcBorders>
              <w:top w:val="nil"/>
              <w:left w:val="nil"/>
              <w:bottom w:val="single" w:sz="8" w:space="0" w:color="auto"/>
              <w:right w:val="single" w:sz="8" w:space="0" w:color="auto"/>
            </w:tcBorders>
            <w:shd w:val="clear" w:color="auto" w:fill="auto"/>
            <w:noWrap/>
            <w:vAlign w:val="center"/>
          </w:tcPr>
          <w:p w14:paraId="258494A0" w14:textId="6E600984" w:rsidR="005B6046" w:rsidRPr="000C51D8" w:rsidRDefault="005B6046" w:rsidP="005B6046">
            <w:pPr>
              <w:jc w:val="center"/>
              <w:rPr>
                <w:sz w:val="20"/>
                <w:szCs w:val="20"/>
              </w:rPr>
            </w:pPr>
            <w:r>
              <w:rPr>
                <w:color w:val="000000"/>
                <w:sz w:val="22"/>
                <w:szCs w:val="22"/>
              </w:rPr>
              <w:t> </w:t>
            </w:r>
          </w:p>
        </w:tc>
        <w:tc>
          <w:tcPr>
            <w:tcW w:w="324" w:type="pct"/>
            <w:tcBorders>
              <w:top w:val="nil"/>
              <w:left w:val="nil"/>
              <w:bottom w:val="single" w:sz="8" w:space="0" w:color="auto"/>
              <w:right w:val="single" w:sz="8" w:space="0" w:color="auto"/>
            </w:tcBorders>
            <w:shd w:val="clear" w:color="auto" w:fill="auto"/>
            <w:vAlign w:val="center"/>
          </w:tcPr>
          <w:p w14:paraId="6A4691AB" w14:textId="1B1F04A0" w:rsidR="005B6046" w:rsidRPr="000C51D8" w:rsidRDefault="005B6046" w:rsidP="005B6046">
            <w:pPr>
              <w:jc w:val="center"/>
              <w:rPr>
                <w:sz w:val="20"/>
                <w:szCs w:val="20"/>
              </w:rPr>
            </w:pPr>
            <w:r>
              <w:rPr>
                <w:color w:val="000000"/>
                <w:sz w:val="22"/>
                <w:szCs w:val="22"/>
              </w:rPr>
              <w:t> </w:t>
            </w:r>
          </w:p>
        </w:tc>
        <w:tc>
          <w:tcPr>
            <w:tcW w:w="395" w:type="pct"/>
            <w:tcBorders>
              <w:top w:val="nil"/>
              <w:left w:val="nil"/>
              <w:bottom w:val="single" w:sz="8" w:space="0" w:color="auto"/>
              <w:right w:val="single" w:sz="8" w:space="0" w:color="auto"/>
            </w:tcBorders>
            <w:shd w:val="clear" w:color="auto" w:fill="auto"/>
            <w:vAlign w:val="center"/>
          </w:tcPr>
          <w:p w14:paraId="304F3B44" w14:textId="18334E72" w:rsidR="005B6046" w:rsidRPr="000C51D8" w:rsidRDefault="005B6046" w:rsidP="005B6046">
            <w:pPr>
              <w:jc w:val="center"/>
              <w:rPr>
                <w:sz w:val="20"/>
                <w:szCs w:val="20"/>
              </w:rPr>
            </w:pPr>
            <w:r>
              <w:rPr>
                <w:color w:val="000000"/>
                <w:sz w:val="22"/>
                <w:szCs w:val="22"/>
              </w:rPr>
              <w:t> </w:t>
            </w:r>
          </w:p>
        </w:tc>
      </w:tr>
      <w:tr w:rsidR="005B6046" w:rsidRPr="000C51D8" w14:paraId="3026EFE2" w14:textId="77777777" w:rsidTr="00A2495B">
        <w:trPr>
          <w:cantSplit/>
        </w:trPr>
        <w:tc>
          <w:tcPr>
            <w:tcW w:w="257" w:type="pct"/>
            <w:shd w:val="clear" w:color="auto" w:fill="auto"/>
            <w:vAlign w:val="bottom"/>
          </w:tcPr>
          <w:p w14:paraId="7EEDC213" w14:textId="1660359E" w:rsidR="005B6046" w:rsidRPr="000C51D8" w:rsidRDefault="005B6046" w:rsidP="005B6046">
            <w:pPr>
              <w:jc w:val="center"/>
              <w:rPr>
                <w:sz w:val="20"/>
                <w:szCs w:val="20"/>
              </w:rPr>
            </w:pPr>
            <w:r w:rsidRPr="000C51D8">
              <w:rPr>
                <w:sz w:val="20"/>
                <w:szCs w:val="20"/>
              </w:rPr>
              <w:t>12.1</w:t>
            </w:r>
          </w:p>
        </w:tc>
        <w:tc>
          <w:tcPr>
            <w:tcW w:w="2009" w:type="pct"/>
            <w:shd w:val="clear" w:color="auto" w:fill="auto"/>
            <w:noWrap/>
            <w:vAlign w:val="center"/>
          </w:tcPr>
          <w:p w14:paraId="023B3FDA" w14:textId="6876C7F4" w:rsidR="005B6046" w:rsidRPr="000C51D8" w:rsidRDefault="005B6046" w:rsidP="005B6046">
            <w:pPr>
              <w:jc w:val="center"/>
              <w:rPr>
                <w:sz w:val="20"/>
                <w:szCs w:val="20"/>
              </w:rPr>
            </w:pPr>
            <w:r w:rsidRPr="000C51D8">
              <w:rPr>
                <w:sz w:val="20"/>
                <w:szCs w:val="20"/>
              </w:rPr>
              <w:t>Котельная «Центральная»</w:t>
            </w:r>
          </w:p>
        </w:tc>
        <w:tc>
          <w:tcPr>
            <w:tcW w:w="474" w:type="pct"/>
            <w:shd w:val="clear" w:color="auto" w:fill="auto"/>
            <w:noWrap/>
            <w:vAlign w:val="center"/>
          </w:tcPr>
          <w:p w14:paraId="360D45DE" w14:textId="027D3008"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363E2DEB" w14:textId="74E2133D"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0A7459CE" w14:textId="121204FC"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2CA5E79D" w14:textId="7664D179"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73B33937" w14:textId="66900D77"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3DA6E240" w14:textId="19914D4E"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4642810C" w14:textId="5F773469"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005D945C" w14:textId="78ADDC2D" w:rsidR="005B6046" w:rsidRPr="000C51D8" w:rsidRDefault="005B6046" w:rsidP="005B6046">
            <w:pPr>
              <w:jc w:val="center"/>
              <w:rPr>
                <w:sz w:val="20"/>
                <w:szCs w:val="20"/>
              </w:rPr>
            </w:pPr>
            <w:r>
              <w:rPr>
                <w:color w:val="000000"/>
                <w:sz w:val="22"/>
                <w:szCs w:val="22"/>
              </w:rPr>
              <w:t>39,0</w:t>
            </w:r>
          </w:p>
        </w:tc>
      </w:tr>
      <w:tr w:rsidR="005B6046" w:rsidRPr="000C51D8" w14:paraId="08B656C5" w14:textId="77777777" w:rsidTr="00A2495B">
        <w:trPr>
          <w:cantSplit/>
        </w:trPr>
        <w:tc>
          <w:tcPr>
            <w:tcW w:w="257" w:type="pct"/>
            <w:shd w:val="clear" w:color="auto" w:fill="auto"/>
            <w:vAlign w:val="bottom"/>
          </w:tcPr>
          <w:p w14:paraId="4FAD5BAE" w14:textId="04499DC8" w:rsidR="005B6046" w:rsidRPr="000C51D8" w:rsidRDefault="005B6046" w:rsidP="005B6046">
            <w:pPr>
              <w:jc w:val="center"/>
              <w:rPr>
                <w:sz w:val="20"/>
                <w:szCs w:val="20"/>
              </w:rPr>
            </w:pPr>
            <w:r w:rsidRPr="000C51D8">
              <w:rPr>
                <w:sz w:val="20"/>
                <w:szCs w:val="20"/>
              </w:rPr>
              <w:t>12.2</w:t>
            </w:r>
          </w:p>
        </w:tc>
        <w:tc>
          <w:tcPr>
            <w:tcW w:w="2009" w:type="pct"/>
            <w:shd w:val="clear" w:color="auto" w:fill="auto"/>
            <w:noWrap/>
            <w:vAlign w:val="center"/>
          </w:tcPr>
          <w:p w14:paraId="48A2F41B" w14:textId="57EEABC5" w:rsidR="005B6046" w:rsidRPr="000C51D8" w:rsidRDefault="005B6046" w:rsidP="005B6046">
            <w:pPr>
              <w:jc w:val="center"/>
              <w:rPr>
                <w:sz w:val="20"/>
                <w:szCs w:val="20"/>
              </w:rPr>
            </w:pPr>
            <w:r w:rsidRPr="000C51D8">
              <w:rPr>
                <w:sz w:val="20"/>
                <w:szCs w:val="20"/>
              </w:rPr>
              <w:t>Котельная «Школа»</w:t>
            </w:r>
          </w:p>
        </w:tc>
        <w:tc>
          <w:tcPr>
            <w:tcW w:w="474" w:type="pct"/>
            <w:shd w:val="clear" w:color="auto" w:fill="auto"/>
            <w:noWrap/>
            <w:vAlign w:val="center"/>
          </w:tcPr>
          <w:p w14:paraId="2E7B9E1B" w14:textId="17CB071E"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576D33AB" w14:textId="1DFFC587"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13641A5D" w14:textId="3638084B"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02542334" w14:textId="6AA5A8C1"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70D724F4" w14:textId="0F5E482D"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08B1A526" w14:textId="38BAFF1E"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22195AA1" w14:textId="5CA41E74"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41B69254" w14:textId="3C3EDCDB" w:rsidR="005B6046" w:rsidRPr="000C51D8" w:rsidRDefault="005B6046" w:rsidP="005B6046">
            <w:pPr>
              <w:jc w:val="center"/>
              <w:rPr>
                <w:sz w:val="20"/>
                <w:szCs w:val="20"/>
              </w:rPr>
            </w:pPr>
            <w:r>
              <w:rPr>
                <w:color w:val="000000"/>
                <w:sz w:val="22"/>
                <w:szCs w:val="22"/>
              </w:rPr>
              <w:t>39,0</w:t>
            </w:r>
          </w:p>
        </w:tc>
      </w:tr>
      <w:tr w:rsidR="005B6046" w:rsidRPr="000C51D8" w14:paraId="2CD7C548" w14:textId="77777777" w:rsidTr="00A2495B">
        <w:trPr>
          <w:cantSplit/>
        </w:trPr>
        <w:tc>
          <w:tcPr>
            <w:tcW w:w="257" w:type="pct"/>
            <w:shd w:val="clear" w:color="auto" w:fill="auto"/>
            <w:vAlign w:val="bottom"/>
          </w:tcPr>
          <w:p w14:paraId="77FD38A1" w14:textId="260F6AB6" w:rsidR="005B6046" w:rsidRPr="000C51D8" w:rsidRDefault="005B6046" w:rsidP="005B6046">
            <w:pPr>
              <w:jc w:val="center"/>
              <w:rPr>
                <w:sz w:val="20"/>
                <w:szCs w:val="20"/>
              </w:rPr>
            </w:pPr>
            <w:r w:rsidRPr="000C51D8">
              <w:rPr>
                <w:sz w:val="20"/>
                <w:szCs w:val="20"/>
              </w:rPr>
              <w:t>12.3</w:t>
            </w:r>
          </w:p>
        </w:tc>
        <w:tc>
          <w:tcPr>
            <w:tcW w:w="2009" w:type="pct"/>
            <w:shd w:val="clear" w:color="auto" w:fill="auto"/>
            <w:noWrap/>
            <w:vAlign w:val="center"/>
          </w:tcPr>
          <w:p w14:paraId="48725E64" w14:textId="06429813" w:rsidR="005B6046" w:rsidRPr="000C51D8" w:rsidRDefault="005B6046" w:rsidP="005B6046">
            <w:pPr>
              <w:jc w:val="center"/>
              <w:rPr>
                <w:sz w:val="20"/>
                <w:szCs w:val="20"/>
              </w:rPr>
            </w:pPr>
            <w:r w:rsidRPr="000C51D8">
              <w:rPr>
                <w:sz w:val="20"/>
                <w:szCs w:val="20"/>
              </w:rPr>
              <w:t>Котельная «ПМК»</w:t>
            </w:r>
          </w:p>
        </w:tc>
        <w:tc>
          <w:tcPr>
            <w:tcW w:w="474" w:type="pct"/>
            <w:shd w:val="clear" w:color="auto" w:fill="auto"/>
            <w:noWrap/>
            <w:vAlign w:val="center"/>
          </w:tcPr>
          <w:p w14:paraId="669BFD5D" w14:textId="3DF60448"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0953CD3A" w14:textId="19245507" w:rsidR="005B6046" w:rsidRPr="000C51D8" w:rsidRDefault="005B6046" w:rsidP="005B6046">
            <w:pPr>
              <w:jc w:val="center"/>
              <w:rPr>
                <w:sz w:val="20"/>
                <w:szCs w:val="20"/>
              </w:rPr>
            </w:pPr>
            <w:r>
              <w:rPr>
                <w:color w:val="000000"/>
                <w:sz w:val="22"/>
                <w:szCs w:val="22"/>
              </w:rPr>
              <w:t>19,0</w:t>
            </w:r>
          </w:p>
        </w:tc>
        <w:tc>
          <w:tcPr>
            <w:tcW w:w="300" w:type="pct"/>
            <w:tcBorders>
              <w:top w:val="nil"/>
              <w:left w:val="nil"/>
              <w:bottom w:val="single" w:sz="8" w:space="0" w:color="auto"/>
              <w:right w:val="single" w:sz="8" w:space="0" w:color="auto"/>
            </w:tcBorders>
            <w:shd w:val="clear" w:color="auto" w:fill="auto"/>
            <w:noWrap/>
            <w:vAlign w:val="center"/>
          </w:tcPr>
          <w:p w14:paraId="6EF4E7E2" w14:textId="74BD0F85" w:rsidR="005B6046" w:rsidRPr="000C51D8" w:rsidRDefault="005B6046" w:rsidP="005B6046">
            <w:pPr>
              <w:jc w:val="center"/>
              <w:rPr>
                <w:sz w:val="20"/>
                <w:szCs w:val="20"/>
              </w:rPr>
            </w:pPr>
            <w:r>
              <w:rPr>
                <w:color w:val="000000"/>
                <w:sz w:val="22"/>
                <w:szCs w:val="22"/>
              </w:rPr>
              <w:t>20,0</w:t>
            </w:r>
          </w:p>
        </w:tc>
        <w:tc>
          <w:tcPr>
            <w:tcW w:w="318" w:type="pct"/>
            <w:tcBorders>
              <w:top w:val="nil"/>
              <w:left w:val="nil"/>
              <w:bottom w:val="single" w:sz="8" w:space="0" w:color="auto"/>
              <w:right w:val="single" w:sz="8" w:space="0" w:color="auto"/>
            </w:tcBorders>
            <w:shd w:val="clear" w:color="auto" w:fill="auto"/>
            <w:noWrap/>
            <w:vAlign w:val="center"/>
          </w:tcPr>
          <w:p w14:paraId="4470C3AF" w14:textId="460EC727" w:rsidR="005B6046" w:rsidRPr="000C51D8" w:rsidRDefault="005B6046" w:rsidP="005B6046">
            <w:pPr>
              <w:jc w:val="center"/>
              <w:rPr>
                <w:sz w:val="20"/>
                <w:szCs w:val="20"/>
              </w:rPr>
            </w:pPr>
            <w:r>
              <w:rPr>
                <w:color w:val="000000"/>
                <w:sz w:val="22"/>
                <w:szCs w:val="22"/>
              </w:rPr>
              <w:t>21,0</w:t>
            </w:r>
          </w:p>
        </w:tc>
        <w:tc>
          <w:tcPr>
            <w:tcW w:w="307" w:type="pct"/>
            <w:tcBorders>
              <w:top w:val="nil"/>
              <w:left w:val="nil"/>
              <w:bottom w:val="single" w:sz="8" w:space="0" w:color="auto"/>
              <w:right w:val="single" w:sz="8" w:space="0" w:color="auto"/>
            </w:tcBorders>
            <w:shd w:val="clear" w:color="auto" w:fill="auto"/>
            <w:noWrap/>
            <w:vAlign w:val="center"/>
          </w:tcPr>
          <w:p w14:paraId="350FF0B5" w14:textId="18310547" w:rsidR="005B6046" w:rsidRPr="000C51D8" w:rsidRDefault="005B6046" w:rsidP="005B6046">
            <w:pPr>
              <w:jc w:val="center"/>
              <w:rPr>
                <w:sz w:val="20"/>
                <w:szCs w:val="20"/>
              </w:rPr>
            </w:pPr>
            <w:r>
              <w:rPr>
                <w:color w:val="000000"/>
                <w:sz w:val="22"/>
                <w:szCs w:val="22"/>
              </w:rPr>
              <w:t>22,0</w:t>
            </w:r>
          </w:p>
        </w:tc>
        <w:tc>
          <w:tcPr>
            <w:tcW w:w="307" w:type="pct"/>
            <w:tcBorders>
              <w:top w:val="nil"/>
              <w:left w:val="nil"/>
              <w:bottom w:val="single" w:sz="8" w:space="0" w:color="auto"/>
              <w:right w:val="single" w:sz="8" w:space="0" w:color="auto"/>
            </w:tcBorders>
            <w:shd w:val="clear" w:color="auto" w:fill="auto"/>
            <w:noWrap/>
            <w:vAlign w:val="center"/>
          </w:tcPr>
          <w:p w14:paraId="3F922B51" w14:textId="52875DCD" w:rsidR="005B6046" w:rsidRPr="000C51D8" w:rsidRDefault="005B6046" w:rsidP="005B6046">
            <w:pPr>
              <w:jc w:val="center"/>
              <w:rPr>
                <w:sz w:val="20"/>
                <w:szCs w:val="20"/>
              </w:rPr>
            </w:pPr>
            <w:r>
              <w:rPr>
                <w:color w:val="000000"/>
                <w:sz w:val="22"/>
                <w:szCs w:val="22"/>
              </w:rPr>
              <w:t>23,0</w:t>
            </w:r>
          </w:p>
        </w:tc>
        <w:tc>
          <w:tcPr>
            <w:tcW w:w="324" w:type="pct"/>
            <w:tcBorders>
              <w:top w:val="nil"/>
              <w:left w:val="nil"/>
              <w:bottom w:val="single" w:sz="8" w:space="0" w:color="auto"/>
              <w:right w:val="single" w:sz="8" w:space="0" w:color="auto"/>
            </w:tcBorders>
            <w:shd w:val="clear" w:color="auto" w:fill="auto"/>
            <w:vAlign w:val="center"/>
          </w:tcPr>
          <w:p w14:paraId="65949AEA" w14:textId="0F9B4879" w:rsidR="005B6046" w:rsidRPr="000C51D8" w:rsidRDefault="005B6046" w:rsidP="005B6046">
            <w:pPr>
              <w:jc w:val="center"/>
              <w:rPr>
                <w:sz w:val="20"/>
                <w:szCs w:val="20"/>
              </w:rPr>
            </w:pPr>
            <w:r>
              <w:rPr>
                <w:color w:val="000000"/>
                <w:sz w:val="22"/>
                <w:szCs w:val="22"/>
              </w:rPr>
              <w:t>24,0</w:t>
            </w:r>
          </w:p>
        </w:tc>
        <w:tc>
          <w:tcPr>
            <w:tcW w:w="395" w:type="pct"/>
            <w:tcBorders>
              <w:top w:val="nil"/>
              <w:left w:val="nil"/>
              <w:bottom w:val="single" w:sz="8" w:space="0" w:color="auto"/>
              <w:right w:val="single" w:sz="8" w:space="0" w:color="auto"/>
            </w:tcBorders>
            <w:shd w:val="clear" w:color="auto" w:fill="auto"/>
            <w:vAlign w:val="center"/>
          </w:tcPr>
          <w:p w14:paraId="1107F0B5" w14:textId="25758356" w:rsidR="005B6046" w:rsidRPr="000C51D8" w:rsidRDefault="005B6046" w:rsidP="005B6046">
            <w:pPr>
              <w:jc w:val="center"/>
              <w:rPr>
                <w:sz w:val="20"/>
                <w:szCs w:val="20"/>
              </w:rPr>
            </w:pPr>
            <w:r>
              <w:rPr>
                <w:color w:val="000000"/>
                <w:sz w:val="22"/>
                <w:szCs w:val="22"/>
              </w:rPr>
              <w:t>25,0</w:t>
            </w:r>
          </w:p>
        </w:tc>
      </w:tr>
      <w:tr w:rsidR="005B6046" w:rsidRPr="000C51D8" w14:paraId="073A7281" w14:textId="77777777" w:rsidTr="00A2495B">
        <w:trPr>
          <w:cantSplit/>
        </w:trPr>
        <w:tc>
          <w:tcPr>
            <w:tcW w:w="257" w:type="pct"/>
            <w:shd w:val="clear" w:color="auto" w:fill="auto"/>
            <w:vAlign w:val="bottom"/>
          </w:tcPr>
          <w:p w14:paraId="2F826046" w14:textId="42BE9396" w:rsidR="005B6046" w:rsidRPr="000C51D8" w:rsidRDefault="005B6046" w:rsidP="005B6046">
            <w:pPr>
              <w:jc w:val="center"/>
              <w:rPr>
                <w:sz w:val="20"/>
                <w:szCs w:val="20"/>
              </w:rPr>
            </w:pPr>
            <w:r w:rsidRPr="000C51D8">
              <w:rPr>
                <w:sz w:val="20"/>
                <w:szCs w:val="20"/>
              </w:rPr>
              <w:t>12.4</w:t>
            </w:r>
          </w:p>
        </w:tc>
        <w:tc>
          <w:tcPr>
            <w:tcW w:w="2009" w:type="pct"/>
            <w:shd w:val="clear" w:color="auto" w:fill="auto"/>
            <w:noWrap/>
            <w:vAlign w:val="center"/>
          </w:tcPr>
          <w:p w14:paraId="37B43CD0" w14:textId="1675D04E" w:rsidR="005B6046" w:rsidRPr="000C51D8" w:rsidRDefault="005B6046" w:rsidP="005B6046">
            <w:pPr>
              <w:jc w:val="center"/>
              <w:rPr>
                <w:sz w:val="20"/>
                <w:szCs w:val="20"/>
              </w:rPr>
            </w:pPr>
            <w:r w:rsidRPr="000C51D8">
              <w:rPr>
                <w:sz w:val="20"/>
                <w:szCs w:val="20"/>
              </w:rPr>
              <w:t>Котельная «ЛМС»</w:t>
            </w:r>
          </w:p>
        </w:tc>
        <w:tc>
          <w:tcPr>
            <w:tcW w:w="474" w:type="pct"/>
            <w:shd w:val="clear" w:color="auto" w:fill="auto"/>
            <w:noWrap/>
            <w:vAlign w:val="center"/>
          </w:tcPr>
          <w:p w14:paraId="188DDA2C" w14:textId="60B00E60"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4F77EF6" w14:textId="29258CD6" w:rsidR="005B6046" w:rsidRPr="000C51D8" w:rsidRDefault="005B6046" w:rsidP="005B6046">
            <w:pPr>
              <w:jc w:val="center"/>
              <w:rPr>
                <w:sz w:val="20"/>
                <w:szCs w:val="20"/>
              </w:rPr>
            </w:pPr>
            <w:r>
              <w:rPr>
                <w:color w:val="000000"/>
                <w:sz w:val="22"/>
                <w:szCs w:val="22"/>
              </w:rPr>
              <w:t>19,0</w:t>
            </w:r>
          </w:p>
        </w:tc>
        <w:tc>
          <w:tcPr>
            <w:tcW w:w="300" w:type="pct"/>
            <w:tcBorders>
              <w:top w:val="nil"/>
              <w:left w:val="nil"/>
              <w:bottom w:val="single" w:sz="8" w:space="0" w:color="auto"/>
              <w:right w:val="single" w:sz="8" w:space="0" w:color="auto"/>
            </w:tcBorders>
            <w:shd w:val="clear" w:color="auto" w:fill="auto"/>
            <w:noWrap/>
            <w:vAlign w:val="center"/>
          </w:tcPr>
          <w:p w14:paraId="75CE66F3" w14:textId="1B2E4A5A" w:rsidR="005B6046" w:rsidRPr="000C51D8" w:rsidRDefault="005B6046" w:rsidP="005B6046">
            <w:pPr>
              <w:jc w:val="center"/>
              <w:rPr>
                <w:sz w:val="20"/>
                <w:szCs w:val="20"/>
              </w:rPr>
            </w:pPr>
            <w:r>
              <w:rPr>
                <w:color w:val="000000"/>
                <w:sz w:val="22"/>
                <w:szCs w:val="22"/>
              </w:rPr>
              <w:t>20,0</w:t>
            </w:r>
          </w:p>
        </w:tc>
        <w:tc>
          <w:tcPr>
            <w:tcW w:w="318" w:type="pct"/>
            <w:tcBorders>
              <w:top w:val="nil"/>
              <w:left w:val="nil"/>
              <w:bottom w:val="single" w:sz="8" w:space="0" w:color="auto"/>
              <w:right w:val="single" w:sz="8" w:space="0" w:color="auto"/>
            </w:tcBorders>
            <w:shd w:val="clear" w:color="auto" w:fill="auto"/>
            <w:noWrap/>
            <w:vAlign w:val="center"/>
          </w:tcPr>
          <w:p w14:paraId="0A507257" w14:textId="153D1F48" w:rsidR="005B6046" w:rsidRPr="000C51D8" w:rsidRDefault="005B6046" w:rsidP="005B6046">
            <w:pPr>
              <w:jc w:val="center"/>
              <w:rPr>
                <w:sz w:val="20"/>
                <w:szCs w:val="20"/>
              </w:rPr>
            </w:pPr>
            <w:r>
              <w:rPr>
                <w:color w:val="000000"/>
                <w:sz w:val="22"/>
                <w:szCs w:val="22"/>
              </w:rPr>
              <w:t>21,0</w:t>
            </w:r>
          </w:p>
        </w:tc>
        <w:tc>
          <w:tcPr>
            <w:tcW w:w="307" w:type="pct"/>
            <w:tcBorders>
              <w:top w:val="nil"/>
              <w:left w:val="nil"/>
              <w:bottom w:val="single" w:sz="8" w:space="0" w:color="auto"/>
              <w:right w:val="single" w:sz="8" w:space="0" w:color="auto"/>
            </w:tcBorders>
            <w:shd w:val="clear" w:color="auto" w:fill="auto"/>
            <w:noWrap/>
            <w:vAlign w:val="center"/>
          </w:tcPr>
          <w:p w14:paraId="4B3F2309" w14:textId="5FE1D894" w:rsidR="005B6046" w:rsidRPr="000C51D8" w:rsidRDefault="005B6046" w:rsidP="005B6046">
            <w:pPr>
              <w:jc w:val="center"/>
              <w:rPr>
                <w:sz w:val="20"/>
                <w:szCs w:val="20"/>
              </w:rPr>
            </w:pPr>
            <w:r>
              <w:rPr>
                <w:color w:val="000000"/>
                <w:sz w:val="22"/>
                <w:szCs w:val="22"/>
              </w:rPr>
              <w:t>22,0</w:t>
            </w:r>
          </w:p>
        </w:tc>
        <w:tc>
          <w:tcPr>
            <w:tcW w:w="307" w:type="pct"/>
            <w:tcBorders>
              <w:top w:val="nil"/>
              <w:left w:val="nil"/>
              <w:bottom w:val="single" w:sz="8" w:space="0" w:color="auto"/>
              <w:right w:val="single" w:sz="8" w:space="0" w:color="auto"/>
            </w:tcBorders>
            <w:shd w:val="clear" w:color="auto" w:fill="auto"/>
            <w:noWrap/>
            <w:vAlign w:val="center"/>
          </w:tcPr>
          <w:p w14:paraId="502FE949" w14:textId="594FF0D9" w:rsidR="005B6046" w:rsidRPr="000C51D8" w:rsidRDefault="005B6046" w:rsidP="005B6046">
            <w:pPr>
              <w:jc w:val="center"/>
              <w:rPr>
                <w:sz w:val="20"/>
                <w:szCs w:val="20"/>
              </w:rPr>
            </w:pPr>
            <w:r>
              <w:rPr>
                <w:color w:val="000000"/>
                <w:sz w:val="22"/>
                <w:szCs w:val="22"/>
              </w:rPr>
              <w:t>23,0</w:t>
            </w:r>
          </w:p>
        </w:tc>
        <w:tc>
          <w:tcPr>
            <w:tcW w:w="324" w:type="pct"/>
            <w:tcBorders>
              <w:top w:val="nil"/>
              <w:left w:val="nil"/>
              <w:bottom w:val="single" w:sz="8" w:space="0" w:color="auto"/>
              <w:right w:val="single" w:sz="8" w:space="0" w:color="auto"/>
            </w:tcBorders>
            <w:shd w:val="clear" w:color="auto" w:fill="auto"/>
            <w:vAlign w:val="center"/>
          </w:tcPr>
          <w:p w14:paraId="59156744" w14:textId="6A4FB0BE" w:rsidR="005B6046" w:rsidRPr="000C51D8" w:rsidRDefault="005B6046" w:rsidP="005B6046">
            <w:pPr>
              <w:jc w:val="center"/>
              <w:rPr>
                <w:sz w:val="20"/>
                <w:szCs w:val="20"/>
              </w:rPr>
            </w:pPr>
            <w:r>
              <w:rPr>
                <w:color w:val="000000"/>
                <w:sz w:val="22"/>
                <w:szCs w:val="22"/>
              </w:rPr>
              <w:t>24,0</w:t>
            </w:r>
          </w:p>
        </w:tc>
        <w:tc>
          <w:tcPr>
            <w:tcW w:w="395" w:type="pct"/>
            <w:tcBorders>
              <w:top w:val="nil"/>
              <w:left w:val="nil"/>
              <w:bottom w:val="single" w:sz="8" w:space="0" w:color="auto"/>
              <w:right w:val="single" w:sz="8" w:space="0" w:color="auto"/>
            </w:tcBorders>
            <w:shd w:val="clear" w:color="auto" w:fill="auto"/>
            <w:vAlign w:val="center"/>
          </w:tcPr>
          <w:p w14:paraId="25277C10" w14:textId="39ACE0A5" w:rsidR="005B6046" w:rsidRPr="000C51D8" w:rsidRDefault="005B6046" w:rsidP="005B6046">
            <w:pPr>
              <w:jc w:val="center"/>
              <w:rPr>
                <w:sz w:val="20"/>
                <w:szCs w:val="20"/>
              </w:rPr>
            </w:pPr>
            <w:r>
              <w:rPr>
                <w:color w:val="000000"/>
                <w:sz w:val="22"/>
                <w:szCs w:val="22"/>
              </w:rPr>
              <w:t>25,0</w:t>
            </w:r>
          </w:p>
        </w:tc>
      </w:tr>
      <w:tr w:rsidR="005B6046" w:rsidRPr="000C51D8" w14:paraId="033EC63A" w14:textId="77777777" w:rsidTr="00A2495B">
        <w:trPr>
          <w:cantSplit/>
        </w:trPr>
        <w:tc>
          <w:tcPr>
            <w:tcW w:w="257" w:type="pct"/>
            <w:shd w:val="clear" w:color="auto" w:fill="auto"/>
            <w:vAlign w:val="bottom"/>
          </w:tcPr>
          <w:p w14:paraId="243FE5D9" w14:textId="7D449566" w:rsidR="005B6046" w:rsidRPr="000C51D8" w:rsidRDefault="005B6046" w:rsidP="005B6046">
            <w:pPr>
              <w:jc w:val="center"/>
              <w:rPr>
                <w:sz w:val="20"/>
                <w:szCs w:val="20"/>
              </w:rPr>
            </w:pPr>
            <w:r w:rsidRPr="000C51D8">
              <w:rPr>
                <w:sz w:val="20"/>
                <w:szCs w:val="20"/>
              </w:rPr>
              <w:t>12.5</w:t>
            </w:r>
          </w:p>
        </w:tc>
        <w:tc>
          <w:tcPr>
            <w:tcW w:w="2009" w:type="pct"/>
            <w:shd w:val="clear" w:color="auto" w:fill="auto"/>
            <w:noWrap/>
            <w:vAlign w:val="center"/>
          </w:tcPr>
          <w:p w14:paraId="42618183" w14:textId="40B57A76" w:rsidR="005B6046" w:rsidRPr="000C51D8" w:rsidRDefault="005B6046" w:rsidP="005B6046">
            <w:pPr>
              <w:jc w:val="center"/>
              <w:rPr>
                <w:sz w:val="20"/>
                <w:szCs w:val="20"/>
              </w:rPr>
            </w:pPr>
            <w:r w:rsidRPr="000C51D8">
              <w:rPr>
                <w:sz w:val="20"/>
                <w:szCs w:val="20"/>
              </w:rPr>
              <w:t>Котельная «ЦРБ»</w:t>
            </w:r>
          </w:p>
        </w:tc>
        <w:tc>
          <w:tcPr>
            <w:tcW w:w="474" w:type="pct"/>
            <w:shd w:val="clear" w:color="auto" w:fill="auto"/>
            <w:noWrap/>
            <w:vAlign w:val="center"/>
          </w:tcPr>
          <w:p w14:paraId="31B2439A" w14:textId="4D825D7A"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ED82996" w14:textId="1734C085" w:rsidR="005B6046" w:rsidRPr="000C51D8" w:rsidRDefault="005B6046" w:rsidP="005B6046">
            <w:pPr>
              <w:jc w:val="center"/>
              <w:rPr>
                <w:sz w:val="20"/>
                <w:szCs w:val="20"/>
              </w:rPr>
            </w:pPr>
            <w:r>
              <w:rPr>
                <w:color w:val="000000"/>
                <w:sz w:val="22"/>
                <w:szCs w:val="22"/>
              </w:rPr>
              <w:t>23,0</w:t>
            </w:r>
          </w:p>
        </w:tc>
        <w:tc>
          <w:tcPr>
            <w:tcW w:w="300" w:type="pct"/>
            <w:tcBorders>
              <w:top w:val="nil"/>
              <w:left w:val="nil"/>
              <w:bottom w:val="single" w:sz="8" w:space="0" w:color="auto"/>
              <w:right w:val="single" w:sz="8" w:space="0" w:color="auto"/>
            </w:tcBorders>
            <w:shd w:val="clear" w:color="auto" w:fill="auto"/>
            <w:noWrap/>
            <w:vAlign w:val="center"/>
          </w:tcPr>
          <w:p w14:paraId="65C033A2" w14:textId="3838F8DE" w:rsidR="005B6046" w:rsidRPr="000C51D8" w:rsidRDefault="005B6046" w:rsidP="005B6046">
            <w:pPr>
              <w:jc w:val="center"/>
              <w:rPr>
                <w:sz w:val="20"/>
                <w:szCs w:val="20"/>
              </w:rPr>
            </w:pPr>
            <w:r>
              <w:rPr>
                <w:color w:val="000000"/>
                <w:sz w:val="22"/>
                <w:szCs w:val="22"/>
              </w:rPr>
              <w:t>24,0</w:t>
            </w:r>
          </w:p>
        </w:tc>
        <w:tc>
          <w:tcPr>
            <w:tcW w:w="318" w:type="pct"/>
            <w:tcBorders>
              <w:top w:val="nil"/>
              <w:left w:val="nil"/>
              <w:bottom w:val="single" w:sz="8" w:space="0" w:color="auto"/>
              <w:right w:val="single" w:sz="8" w:space="0" w:color="auto"/>
            </w:tcBorders>
            <w:shd w:val="clear" w:color="auto" w:fill="auto"/>
            <w:noWrap/>
            <w:vAlign w:val="center"/>
          </w:tcPr>
          <w:p w14:paraId="1989CD62" w14:textId="0D6C7F00" w:rsidR="005B6046" w:rsidRPr="000C51D8" w:rsidRDefault="005B6046" w:rsidP="005B6046">
            <w:pPr>
              <w:jc w:val="center"/>
              <w:rPr>
                <w:sz w:val="20"/>
                <w:szCs w:val="20"/>
              </w:rPr>
            </w:pPr>
            <w:r>
              <w:rPr>
                <w:color w:val="000000"/>
                <w:sz w:val="22"/>
                <w:szCs w:val="22"/>
              </w:rPr>
              <w:t>25,0</w:t>
            </w:r>
          </w:p>
        </w:tc>
        <w:tc>
          <w:tcPr>
            <w:tcW w:w="307" w:type="pct"/>
            <w:tcBorders>
              <w:top w:val="nil"/>
              <w:left w:val="nil"/>
              <w:bottom w:val="single" w:sz="8" w:space="0" w:color="auto"/>
              <w:right w:val="single" w:sz="8" w:space="0" w:color="auto"/>
            </w:tcBorders>
            <w:shd w:val="clear" w:color="auto" w:fill="auto"/>
            <w:noWrap/>
            <w:vAlign w:val="center"/>
          </w:tcPr>
          <w:p w14:paraId="5698E1EC" w14:textId="394EB4D1" w:rsidR="005B6046" w:rsidRPr="000C51D8" w:rsidRDefault="005B6046" w:rsidP="005B6046">
            <w:pPr>
              <w:jc w:val="center"/>
              <w:rPr>
                <w:sz w:val="20"/>
                <w:szCs w:val="20"/>
              </w:rPr>
            </w:pPr>
            <w:r>
              <w:rPr>
                <w:color w:val="000000"/>
                <w:sz w:val="22"/>
                <w:szCs w:val="22"/>
              </w:rPr>
              <w:t>26,0</w:t>
            </w:r>
          </w:p>
        </w:tc>
        <w:tc>
          <w:tcPr>
            <w:tcW w:w="307" w:type="pct"/>
            <w:tcBorders>
              <w:top w:val="nil"/>
              <w:left w:val="nil"/>
              <w:bottom w:val="single" w:sz="8" w:space="0" w:color="auto"/>
              <w:right w:val="single" w:sz="8" w:space="0" w:color="auto"/>
            </w:tcBorders>
            <w:shd w:val="clear" w:color="auto" w:fill="auto"/>
            <w:noWrap/>
            <w:vAlign w:val="center"/>
          </w:tcPr>
          <w:p w14:paraId="421FF2DA" w14:textId="6CF3F322" w:rsidR="005B6046" w:rsidRPr="000C51D8" w:rsidRDefault="005B6046" w:rsidP="005B6046">
            <w:pPr>
              <w:jc w:val="center"/>
              <w:rPr>
                <w:sz w:val="20"/>
                <w:szCs w:val="20"/>
              </w:rPr>
            </w:pPr>
            <w:r>
              <w:rPr>
                <w:color w:val="000000"/>
                <w:sz w:val="22"/>
                <w:szCs w:val="22"/>
              </w:rPr>
              <w:t>27,0</w:t>
            </w:r>
          </w:p>
        </w:tc>
        <w:tc>
          <w:tcPr>
            <w:tcW w:w="324" w:type="pct"/>
            <w:tcBorders>
              <w:top w:val="nil"/>
              <w:left w:val="nil"/>
              <w:bottom w:val="single" w:sz="8" w:space="0" w:color="auto"/>
              <w:right w:val="single" w:sz="8" w:space="0" w:color="auto"/>
            </w:tcBorders>
            <w:shd w:val="clear" w:color="auto" w:fill="auto"/>
            <w:vAlign w:val="center"/>
          </w:tcPr>
          <w:p w14:paraId="5EB4600C" w14:textId="11473294" w:rsidR="005B6046" w:rsidRPr="000C51D8" w:rsidRDefault="005B6046" w:rsidP="005B6046">
            <w:pPr>
              <w:jc w:val="center"/>
              <w:rPr>
                <w:sz w:val="20"/>
                <w:szCs w:val="20"/>
              </w:rPr>
            </w:pPr>
            <w:r>
              <w:rPr>
                <w:color w:val="000000"/>
                <w:sz w:val="22"/>
                <w:szCs w:val="22"/>
              </w:rPr>
              <w:t>28,0</w:t>
            </w:r>
          </w:p>
        </w:tc>
        <w:tc>
          <w:tcPr>
            <w:tcW w:w="395" w:type="pct"/>
            <w:tcBorders>
              <w:top w:val="nil"/>
              <w:left w:val="nil"/>
              <w:bottom w:val="single" w:sz="8" w:space="0" w:color="auto"/>
              <w:right w:val="single" w:sz="8" w:space="0" w:color="auto"/>
            </w:tcBorders>
            <w:shd w:val="clear" w:color="auto" w:fill="auto"/>
            <w:vAlign w:val="center"/>
          </w:tcPr>
          <w:p w14:paraId="48D597CE" w14:textId="16AF9064" w:rsidR="005B6046" w:rsidRPr="000C51D8" w:rsidRDefault="005B6046" w:rsidP="005B6046">
            <w:pPr>
              <w:jc w:val="center"/>
              <w:rPr>
                <w:sz w:val="20"/>
                <w:szCs w:val="20"/>
              </w:rPr>
            </w:pPr>
            <w:r>
              <w:rPr>
                <w:color w:val="000000"/>
                <w:sz w:val="22"/>
                <w:szCs w:val="22"/>
              </w:rPr>
              <w:t>29,0</w:t>
            </w:r>
          </w:p>
        </w:tc>
      </w:tr>
      <w:tr w:rsidR="005B6046" w:rsidRPr="000C51D8" w14:paraId="6F558CB9" w14:textId="77777777" w:rsidTr="00A2495B">
        <w:trPr>
          <w:cantSplit/>
        </w:trPr>
        <w:tc>
          <w:tcPr>
            <w:tcW w:w="257" w:type="pct"/>
            <w:shd w:val="clear" w:color="auto" w:fill="auto"/>
            <w:vAlign w:val="bottom"/>
          </w:tcPr>
          <w:p w14:paraId="6D3078C1" w14:textId="22758EA9" w:rsidR="005B6046" w:rsidRPr="000C51D8" w:rsidRDefault="005B6046" w:rsidP="005B6046">
            <w:pPr>
              <w:jc w:val="center"/>
              <w:rPr>
                <w:sz w:val="20"/>
                <w:szCs w:val="20"/>
              </w:rPr>
            </w:pPr>
            <w:r w:rsidRPr="000C51D8">
              <w:rPr>
                <w:sz w:val="20"/>
                <w:szCs w:val="20"/>
              </w:rPr>
              <w:t>12.6</w:t>
            </w:r>
          </w:p>
        </w:tc>
        <w:tc>
          <w:tcPr>
            <w:tcW w:w="2009" w:type="pct"/>
            <w:shd w:val="clear" w:color="auto" w:fill="auto"/>
            <w:noWrap/>
            <w:vAlign w:val="center"/>
          </w:tcPr>
          <w:p w14:paraId="77957819" w14:textId="0F6BE587" w:rsidR="005B6046" w:rsidRPr="000C51D8" w:rsidRDefault="005B6046" w:rsidP="005B6046">
            <w:pPr>
              <w:jc w:val="center"/>
              <w:rPr>
                <w:sz w:val="20"/>
                <w:szCs w:val="20"/>
              </w:rPr>
            </w:pPr>
            <w:r w:rsidRPr="000C51D8">
              <w:rPr>
                <w:sz w:val="20"/>
                <w:szCs w:val="20"/>
              </w:rPr>
              <w:t>Котельная «Тополек»</w:t>
            </w:r>
          </w:p>
        </w:tc>
        <w:tc>
          <w:tcPr>
            <w:tcW w:w="474" w:type="pct"/>
            <w:shd w:val="clear" w:color="auto" w:fill="auto"/>
            <w:noWrap/>
            <w:vAlign w:val="center"/>
          </w:tcPr>
          <w:p w14:paraId="3C2D5E2E" w14:textId="7824A3A2"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3382D15F" w14:textId="6FDA76CB"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3CA6E801" w14:textId="124CB7B7"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6A1F3492" w14:textId="7A367DD5"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4A30A672" w14:textId="1798879B"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476E4259" w14:textId="28C19DF6"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6BF42F7D" w14:textId="6BE6205A"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11CEC27A" w14:textId="5F999478" w:rsidR="005B6046" w:rsidRPr="000C51D8" w:rsidRDefault="005B6046" w:rsidP="005B6046">
            <w:pPr>
              <w:jc w:val="center"/>
              <w:rPr>
                <w:sz w:val="20"/>
                <w:szCs w:val="20"/>
              </w:rPr>
            </w:pPr>
            <w:r>
              <w:rPr>
                <w:color w:val="000000"/>
                <w:sz w:val="22"/>
                <w:szCs w:val="22"/>
              </w:rPr>
              <w:t>39,0</w:t>
            </w:r>
          </w:p>
        </w:tc>
      </w:tr>
      <w:tr w:rsidR="005B6046" w:rsidRPr="000C51D8" w14:paraId="27E43903" w14:textId="77777777" w:rsidTr="00A2495B">
        <w:trPr>
          <w:cantSplit/>
        </w:trPr>
        <w:tc>
          <w:tcPr>
            <w:tcW w:w="257" w:type="pct"/>
            <w:shd w:val="clear" w:color="auto" w:fill="auto"/>
            <w:vAlign w:val="bottom"/>
          </w:tcPr>
          <w:p w14:paraId="1A481268" w14:textId="61FC45CD" w:rsidR="005B6046" w:rsidRPr="000C51D8" w:rsidRDefault="005B6046" w:rsidP="005B6046">
            <w:pPr>
              <w:jc w:val="center"/>
              <w:rPr>
                <w:sz w:val="20"/>
                <w:szCs w:val="20"/>
              </w:rPr>
            </w:pPr>
            <w:r w:rsidRPr="000C51D8">
              <w:rPr>
                <w:sz w:val="20"/>
                <w:szCs w:val="20"/>
              </w:rPr>
              <w:t>12.7</w:t>
            </w:r>
          </w:p>
        </w:tc>
        <w:tc>
          <w:tcPr>
            <w:tcW w:w="2009" w:type="pct"/>
            <w:shd w:val="clear" w:color="auto" w:fill="auto"/>
            <w:noWrap/>
            <w:vAlign w:val="center"/>
          </w:tcPr>
          <w:p w14:paraId="59F6CD56" w14:textId="7698402B" w:rsidR="005B6046" w:rsidRPr="000C51D8" w:rsidRDefault="005B6046" w:rsidP="005B6046">
            <w:pPr>
              <w:jc w:val="center"/>
              <w:rPr>
                <w:sz w:val="20"/>
                <w:szCs w:val="20"/>
              </w:rPr>
            </w:pPr>
            <w:r w:rsidRPr="000C51D8">
              <w:rPr>
                <w:sz w:val="20"/>
                <w:szCs w:val="20"/>
              </w:rPr>
              <w:t>Котельная «Быткомбината»</w:t>
            </w:r>
          </w:p>
        </w:tc>
        <w:tc>
          <w:tcPr>
            <w:tcW w:w="474" w:type="pct"/>
            <w:shd w:val="clear" w:color="auto" w:fill="auto"/>
            <w:noWrap/>
            <w:vAlign w:val="center"/>
          </w:tcPr>
          <w:p w14:paraId="6C3046DD" w14:textId="15462603"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31B7856" w14:textId="6A3D6129"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1FE42C06" w14:textId="61C17138"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0F799F2D" w14:textId="7B5F03F2"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47DC2F47" w14:textId="0D2710E8" w:rsidR="005B6046" w:rsidRPr="000C51D8" w:rsidRDefault="005B6046" w:rsidP="005B6046">
            <w:pPr>
              <w:jc w:val="center"/>
              <w:rPr>
                <w:sz w:val="20"/>
                <w:szCs w:val="20"/>
              </w:rPr>
            </w:pPr>
            <w:r>
              <w:rPr>
                <w:color w:val="000000"/>
                <w:sz w:val="22"/>
                <w:szCs w:val="22"/>
              </w:rPr>
              <w:t>36,0</w:t>
            </w:r>
          </w:p>
        </w:tc>
        <w:tc>
          <w:tcPr>
            <w:tcW w:w="307" w:type="pct"/>
            <w:tcBorders>
              <w:top w:val="nil"/>
              <w:left w:val="nil"/>
              <w:bottom w:val="single" w:sz="8" w:space="0" w:color="auto"/>
              <w:right w:val="single" w:sz="8" w:space="0" w:color="auto"/>
            </w:tcBorders>
            <w:shd w:val="clear" w:color="auto" w:fill="auto"/>
            <w:noWrap/>
            <w:vAlign w:val="center"/>
          </w:tcPr>
          <w:p w14:paraId="650E9DE4" w14:textId="211D9432" w:rsidR="005B6046" w:rsidRPr="000C51D8" w:rsidRDefault="005B6046" w:rsidP="005B6046">
            <w:pPr>
              <w:jc w:val="center"/>
              <w:rPr>
                <w:sz w:val="20"/>
                <w:szCs w:val="20"/>
              </w:rPr>
            </w:pPr>
            <w:r>
              <w:rPr>
                <w:color w:val="000000"/>
                <w:sz w:val="22"/>
                <w:szCs w:val="22"/>
              </w:rPr>
              <w:t>37,0</w:t>
            </w:r>
          </w:p>
        </w:tc>
        <w:tc>
          <w:tcPr>
            <w:tcW w:w="324" w:type="pct"/>
            <w:tcBorders>
              <w:top w:val="nil"/>
              <w:left w:val="nil"/>
              <w:bottom w:val="single" w:sz="8" w:space="0" w:color="auto"/>
              <w:right w:val="single" w:sz="8" w:space="0" w:color="auto"/>
            </w:tcBorders>
            <w:shd w:val="clear" w:color="auto" w:fill="auto"/>
            <w:vAlign w:val="center"/>
          </w:tcPr>
          <w:p w14:paraId="7CCC31A1" w14:textId="3443FA7B" w:rsidR="005B6046" w:rsidRPr="000C51D8" w:rsidRDefault="005B6046" w:rsidP="005B6046">
            <w:pPr>
              <w:jc w:val="center"/>
              <w:rPr>
                <w:sz w:val="20"/>
                <w:szCs w:val="20"/>
              </w:rPr>
            </w:pPr>
            <w:r>
              <w:rPr>
                <w:color w:val="000000"/>
                <w:sz w:val="22"/>
                <w:szCs w:val="22"/>
              </w:rPr>
              <w:t>38,0</w:t>
            </w:r>
          </w:p>
        </w:tc>
        <w:tc>
          <w:tcPr>
            <w:tcW w:w="395" w:type="pct"/>
            <w:tcBorders>
              <w:top w:val="nil"/>
              <w:left w:val="nil"/>
              <w:bottom w:val="single" w:sz="8" w:space="0" w:color="auto"/>
              <w:right w:val="single" w:sz="8" w:space="0" w:color="auto"/>
            </w:tcBorders>
            <w:shd w:val="clear" w:color="auto" w:fill="auto"/>
            <w:vAlign w:val="center"/>
          </w:tcPr>
          <w:p w14:paraId="4098ECB8" w14:textId="5A58AA41" w:rsidR="005B6046" w:rsidRPr="000C51D8" w:rsidRDefault="005B6046" w:rsidP="005B6046">
            <w:pPr>
              <w:jc w:val="center"/>
              <w:rPr>
                <w:sz w:val="20"/>
                <w:szCs w:val="20"/>
              </w:rPr>
            </w:pPr>
            <w:r>
              <w:rPr>
                <w:color w:val="000000"/>
                <w:sz w:val="22"/>
                <w:szCs w:val="22"/>
              </w:rPr>
              <w:t>39,0</w:t>
            </w:r>
          </w:p>
        </w:tc>
      </w:tr>
      <w:tr w:rsidR="005B6046" w:rsidRPr="000C51D8" w14:paraId="41A9FCA6" w14:textId="77777777" w:rsidTr="00A2495B">
        <w:trPr>
          <w:cantSplit/>
        </w:trPr>
        <w:tc>
          <w:tcPr>
            <w:tcW w:w="257" w:type="pct"/>
            <w:shd w:val="clear" w:color="auto" w:fill="auto"/>
            <w:vAlign w:val="bottom"/>
          </w:tcPr>
          <w:p w14:paraId="6A79A704" w14:textId="1C1D3468" w:rsidR="005B6046" w:rsidRPr="000C51D8" w:rsidRDefault="005B6046" w:rsidP="005B6046">
            <w:pPr>
              <w:jc w:val="center"/>
              <w:rPr>
                <w:sz w:val="20"/>
                <w:szCs w:val="20"/>
              </w:rPr>
            </w:pPr>
            <w:r w:rsidRPr="000C51D8">
              <w:rPr>
                <w:sz w:val="20"/>
                <w:szCs w:val="20"/>
              </w:rPr>
              <w:t>12.8</w:t>
            </w:r>
          </w:p>
        </w:tc>
        <w:tc>
          <w:tcPr>
            <w:tcW w:w="2009" w:type="pct"/>
            <w:shd w:val="clear" w:color="auto" w:fill="auto"/>
            <w:noWrap/>
            <w:vAlign w:val="center"/>
          </w:tcPr>
          <w:p w14:paraId="58092EB3" w14:textId="4F104655" w:rsidR="005B6046" w:rsidRPr="000C51D8" w:rsidRDefault="005B6046" w:rsidP="005B6046">
            <w:pPr>
              <w:jc w:val="center"/>
              <w:rPr>
                <w:sz w:val="20"/>
                <w:szCs w:val="20"/>
              </w:rPr>
            </w:pPr>
            <w:r w:rsidRPr="000C51D8">
              <w:rPr>
                <w:sz w:val="20"/>
                <w:szCs w:val="20"/>
              </w:rPr>
              <w:t>Котельная «Собственная база»</w:t>
            </w:r>
          </w:p>
        </w:tc>
        <w:tc>
          <w:tcPr>
            <w:tcW w:w="474" w:type="pct"/>
            <w:shd w:val="clear" w:color="auto" w:fill="auto"/>
            <w:noWrap/>
            <w:vAlign w:val="center"/>
          </w:tcPr>
          <w:p w14:paraId="73517898" w14:textId="0F49EE3F"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178C4AD2" w14:textId="09779653" w:rsidR="005B6046" w:rsidRPr="000C51D8" w:rsidRDefault="005B6046" w:rsidP="005B6046">
            <w:pPr>
              <w:jc w:val="center"/>
              <w:rPr>
                <w:sz w:val="20"/>
                <w:szCs w:val="20"/>
              </w:rPr>
            </w:pPr>
            <w:r>
              <w:rPr>
                <w:color w:val="000000"/>
                <w:sz w:val="22"/>
                <w:szCs w:val="22"/>
              </w:rPr>
              <w:t>33,0</w:t>
            </w:r>
          </w:p>
        </w:tc>
        <w:tc>
          <w:tcPr>
            <w:tcW w:w="300" w:type="pct"/>
            <w:tcBorders>
              <w:top w:val="nil"/>
              <w:left w:val="nil"/>
              <w:bottom w:val="single" w:sz="8" w:space="0" w:color="auto"/>
              <w:right w:val="single" w:sz="8" w:space="0" w:color="auto"/>
            </w:tcBorders>
            <w:shd w:val="clear" w:color="auto" w:fill="auto"/>
            <w:noWrap/>
            <w:vAlign w:val="center"/>
          </w:tcPr>
          <w:p w14:paraId="7C1F0778" w14:textId="4EF667DC" w:rsidR="005B6046" w:rsidRPr="000C51D8" w:rsidRDefault="005B6046" w:rsidP="005B6046">
            <w:pPr>
              <w:jc w:val="center"/>
              <w:rPr>
                <w:sz w:val="20"/>
                <w:szCs w:val="20"/>
              </w:rPr>
            </w:pPr>
            <w:r>
              <w:rPr>
                <w:color w:val="000000"/>
                <w:sz w:val="22"/>
                <w:szCs w:val="22"/>
              </w:rPr>
              <w:t>34,0</w:t>
            </w:r>
          </w:p>
        </w:tc>
        <w:tc>
          <w:tcPr>
            <w:tcW w:w="318" w:type="pct"/>
            <w:tcBorders>
              <w:top w:val="nil"/>
              <w:left w:val="nil"/>
              <w:bottom w:val="single" w:sz="8" w:space="0" w:color="auto"/>
              <w:right w:val="single" w:sz="8" w:space="0" w:color="auto"/>
            </w:tcBorders>
            <w:shd w:val="clear" w:color="auto" w:fill="auto"/>
            <w:noWrap/>
            <w:vAlign w:val="center"/>
          </w:tcPr>
          <w:p w14:paraId="4D6E74BD" w14:textId="0D3F5505" w:rsidR="005B6046" w:rsidRPr="000C51D8" w:rsidRDefault="005B6046" w:rsidP="005B6046">
            <w:pPr>
              <w:jc w:val="center"/>
              <w:rPr>
                <w:sz w:val="20"/>
                <w:szCs w:val="20"/>
              </w:rPr>
            </w:pPr>
            <w:r>
              <w:rPr>
                <w:color w:val="000000"/>
                <w:sz w:val="22"/>
                <w:szCs w:val="22"/>
              </w:rPr>
              <w:t>35,0</w:t>
            </w:r>
          </w:p>
        </w:tc>
        <w:tc>
          <w:tcPr>
            <w:tcW w:w="307" w:type="pct"/>
            <w:tcBorders>
              <w:top w:val="nil"/>
              <w:left w:val="nil"/>
              <w:bottom w:val="single" w:sz="8" w:space="0" w:color="auto"/>
              <w:right w:val="single" w:sz="8" w:space="0" w:color="auto"/>
            </w:tcBorders>
            <w:shd w:val="clear" w:color="auto" w:fill="auto"/>
            <w:noWrap/>
            <w:vAlign w:val="center"/>
          </w:tcPr>
          <w:p w14:paraId="2181511A" w14:textId="3D0E72FF" w:rsidR="005B6046" w:rsidRPr="000C51D8" w:rsidRDefault="005B6046" w:rsidP="005B6046">
            <w:pPr>
              <w:jc w:val="center"/>
              <w:rPr>
                <w:sz w:val="20"/>
                <w:szCs w:val="20"/>
              </w:rPr>
            </w:pPr>
            <w:r>
              <w:rPr>
                <w:sz w:val="20"/>
                <w:szCs w:val="20"/>
              </w:rPr>
              <w:t>-</w:t>
            </w:r>
          </w:p>
        </w:tc>
        <w:tc>
          <w:tcPr>
            <w:tcW w:w="307" w:type="pct"/>
            <w:tcBorders>
              <w:top w:val="nil"/>
              <w:left w:val="nil"/>
              <w:bottom w:val="single" w:sz="8" w:space="0" w:color="auto"/>
              <w:right w:val="single" w:sz="8" w:space="0" w:color="auto"/>
            </w:tcBorders>
            <w:shd w:val="clear" w:color="auto" w:fill="auto"/>
            <w:noWrap/>
            <w:vAlign w:val="center"/>
          </w:tcPr>
          <w:p w14:paraId="79110F22" w14:textId="395C8E31" w:rsidR="005B6046" w:rsidRPr="000C51D8" w:rsidRDefault="005B6046" w:rsidP="005B6046">
            <w:pPr>
              <w:jc w:val="center"/>
              <w:rPr>
                <w:sz w:val="20"/>
                <w:szCs w:val="20"/>
              </w:rPr>
            </w:pPr>
            <w:r>
              <w:rPr>
                <w:sz w:val="20"/>
                <w:szCs w:val="20"/>
              </w:rPr>
              <w:t>-</w:t>
            </w:r>
          </w:p>
        </w:tc>
        <w:tc>
          <w:tcPr>
            <w:tcW w:w="324" w:type="pct"/>
            <w:tcBorders>
              <w:top w:val="nil"/>
              <w:left w:val="nil"/>
              <w:bottom w:val="single" w:sz="8" w:space="0" w:color="auto"/>
              <w:right w:val="single" w:sz="8" w:space="0" w:color="auto"/>
            </w:tcBorders>
            <w:shd w:val="clear" w:color="auto" w:fill="auto"/>
            <w:vAlign w:val="center"/>
          </w:tcPr>
          <w:p w14:paraId="1E7E9080" w14:textId="40347C68" w:rsidR="005B6046" w:rsidRPr="000C51D8" w:rsidRDefault="005B6046" w:rsidP="005B6046">
            <w:pPr>
              <w:jc w:val="center"/>
              <w:rPr>
                <w:sz w:val="20"/>
                <w:szCs w:val="20"/>
              </w:rPr>
            </w:pPr>
            <w:r>
              <w:rPr>
                <w:sz w:val="20"/>
                <w:szCs w:val="20"/>
              </w:rPr>
              <w:t>-</w:t>
            </w:r>
          </w:p>
        </w:tc>
        <w:tc>
          <w:tcPr>
            <w:tcW w:w="395" w:type="pct"/>
            <w:tcBorders>
              <w:top w:val="nil"/>
              <w:left w:val="nil"/>
              <w:bottom w:val="single" w:sz="8" w:space="0" w:color="auto"/>
              <w:right w:val="single" w:sz="8" w:space="0" w:color="auto"/>
            </w:tcBorders>
            <w:shd w:val="clear" w:color="auto" w:fill="auto"/>
            <w:vAlign w:val="center"/>
          </w:tcPr>
          <w:p w14:paraId="787A4FCB" w14:textId="5A32CEBE" w:rsidR="005B6046" w:rsidRPr="000C51D8" w:rsidRDefault="005B6046" w:rsidP="005B6046">
            <w:pPr>
              <w:jc w:val="center"/>
              <w:rPr>
                <w:sz w:val="20"/>
                <w:szCs w:val="20"/>
              </w:rPr>
            </w:pPr>
            <w:r>
              <w:rPr>
                <w:sz w:val="20"/>
                <w:szCs w:val="20"/>
              </w:rPr>
              <w:t>-</w:t>
            </w:r>
          </w:p>
        </w:tc>
      </w:tr>
      <w:tr w:rsidR="005B6046" w:rsidRPr="000C51D8" w14:paraId="022B74CA" w14:textId="77777777" w:rsidTr="00A2495B">
        <w:trPr>
          <w:cantSplit/>
        </w:trPr>
        <w:tc>
          <w:tcPr>
            <w:tcW w:w="257" w:type="pct"/>
            <w:shd w:val="clear" w:color="auto" w:fill="auto"/>
            <w:vAlign w:val="bottom"/>
          </w:tcPr>
          <w:p w14:paraId="25BC2296" w14:textId="18EEE756" w:rsidR="005B6046" w:rsidRPr="000C51D8" w:rsidRDefault="005B6046" w:rsidP="005B6046">
            <w:pPr>
              <w:jc w:val="center"/>
              <w:rPr>
                <w:sz w:val="20"/>
                <w:szCs w:val="20"/>
              </w:rPr>
            </w:pPr>
            <w:r w:rsidRPr="000C51D8">
              <w:rPr>
                <w:sz w:val="20"/>
                <w:szCs w:val="20"/>
              </w:rPr>
              <w:t>12.9</w:t>
            </w:r>
          </w:p>
        </w:tc>
        <w:tc>
          <w:tcPr>
            <w:tcW w:w="2009" w:type="pct"/>
            <w:shd w:val="clear" w:color="auto" w:fill="auto"/>
            <w:noWrap/>
            <w:vAlign w:val="center"/>
          </w:tcPr>
          <w:p w14:paraId="3D879F92" w14:textId="57150BE9" w:rsidR="005B6046" w:rsidRPr="000C51D8" w:rsidRDefault="005B6046" w:rsidP="005B6046">
            <w:pPr>
              <w:jc w:val="center"/>
              <w:rPr>
                <w:sz w:val="20"/>
                <w:szCs w:val="20"/>
              </w:rPr>
            </w:pPr>
            <w:r w:rsidRPr="000C51D8">
              <w:rPr>
                <w:sz w:val="20"/>
                <w:szCs w:val="20"/>
              </w:rPr>
              <w:t>Котельная «Кочковскремтранс»</w:t>
            </w:r>
          </w:p>
        </w:tc>
        <w:tc>
          <w:tcPr>
            <w:tcW w:w="474" w:type="pct"/>
            <w:shd w:val="clear" w:color="auto" w:fill="auto"/>
            <w:noWrap/>
            <w:vAlign w:val="center"/>
          </w:tcPr>
          <w:p w14:paraId="17017E08" w14:textId="30D4569B"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2F4CB227" w14:textId="48D04D8F" w:rsidR="005B6046" w:rsidRPr="000C51D8" w:rsidRDefault="005B6046" w:rsidP="005B6046">
            <w:pPr>
              <w:jc w:val="center"/>
              <w:rPr>
                <w:sz w:val="20"/>
                <w:szCs w:val="20"/>
              </w:rPr>
            </w:pPr>
            <w:r>
              <w:rPr>
                <w:color w:val="000000"/>
                <w:sz w:val="22"/>
                <w:szCs w:val="22"/>
              </w:rPr>
              <w:t>38,0</w:t>
            </w:r>
          </w:p>
        </w:tc>
        <w:tc>
          <w:tcPr>
            <w:tcW w:w="300" w:type="pct"/>
            <w:tcBorders>
              <w:top w:val="nil"/>
              <w:left w:val="nil"/>
              <w:bottom w:val="single" w:sz="8" w:space="0" w:color="auto"/>
              <w:right w:val="single" w:sz="8" w:space="0" w:color="auto"/>
            </w:tcBorders>
            <w:shd w:val="clear" w:color="auto" w:fill="auto"/>
            <w:noWrap/>
            <w:vAlign w:val="center"/>
          </w:tcPr>
          <w:p w14:paraId="2C5B5351" w14:textId="73F5FDE8" w:rsidR="005B6046" w:rsidRPr="000C51D8" w:rsidRDefault="005B6046" w:rsidP="005B6046">
            <w:pPr>
              <w:jc w:val="center"/>
              <w:rPr>
                <w:sz w:val="20"/>
                <w:szCs w:val="20"/>
              </w:rPr>
            </w:pPr>
            <w:r>
              <w:rPr>
                <w:color w:val="000000"/>
                <w:sz w:val="22"/>
                <w:szCs w:val="22"/>
              </w:rPr>
              <w:t>39,0</w:t>
            </w:r>
          </w:p>
        </w:tc>
        <w:tc>
          <w:tcPr>
            <w:tcW w:w="318" w:type="pct"/>
            <w:tcBorders>
              <w:top w:val="nil"/>
              <w:left w:val="nil"/>
              <w:bottom w:val="single" w:sz="8" w:space="0" w:color="auto"/>
              <w:right w:val="single" w:sz="8" w:space="0" w:color="auto"/>
            </w:tcBorders>
            <w:shd w:val="clear" w:color="auto" w:fill="auto"/>
            <w:noWrap/>
            <w:vAlign w:val="center"/>
          </w:tcPr>
          <w:p w14:paraId="46981966" w14:textId="7BAC94BE" w:rsidR="005B6046" w:rsidRPr="000C51D8" w:rsidRDefault="005B6046" w:rsidP="005B6046">
            <w:pPr>
              <w:jc w:val="center"/>
              <w:rPr>
                <w:sz w:val="20"/>
                <w:szCs w:val="20"/>
              </w:rPr>
            </w:pPr>
            <w:r>
              <w:rPr>
                <w:color w:val="000000"/>
                <w:sz w:val="22"/>
                <w:szCs w:val="22"/>
              </w:rPr>
              <w:t>40,0</w:t>
            </w:r>
          </w:p>
        </w:tc>
        <w:tc>
          <w:tcPr>
            <w:tcW w:w="307" w:type="pct"/>
            <w:tcBorders>
              <w:top w:val="nil"/>
              <w:left w:val="nil"/>
              <w:bottom w:val="single" w:sz="8" w:space="0" w:color="auto"/>
              <w:right w:val="single" w:sz="8" w:space="0" w:color="auto"/>
            </w:tcBorders>
            <w:shd w:val="clear" w:color="auto" w:fill="auto"/>
            <w:noWrap/>
            <w:vAlign w:val="center"/>
          </w:tcPr>
          <w:p w14:paraId="54134920" w14:textId="0E6B2811" w:rsidR="005B6046" w:rsidRPr="000C51D8" w:rsidRDefault="005B6046" w:rsidP="005B6046">
            <w:pPr>
              <w:jc w:val="center"/>
              <w:rPr>
                <w:sz w:val="20"/>
                <w:szCs w:val="20"/>
              </w:rPr>
            </w:pPr>
            <w:r>
              <w:rPr>
                <w:color w:val="000000"/>
                <w:sz w:val="22"/>
                <w:szCs w:val="22"/>
              </w:rPr>
              <w:t>41,0</w:t>
            </w:r>
          </w:p>
        </w:tc>
        <w:tc>
          <w:tcPr>
            <w:tcW w:w="307" w:type="pct"/>
            <w:tcBorders>
              <w:top w:val="nil"/>
              <w:left w:val="nil"/>
              <w:bottom w:val="single" w:sz="8" w:space="0" w:color="auto"/>
              <w:right w:val="single" w:sz="8" w:space="0" w:color="auto"/>
            </w:tcBorders>
            <w:shd w:val="clear" w:color="auto" w:fill="auto"/>
            <w:noWrap/>
            <w:vAlign w:val="center"/>
          </w:tcPr>
          <w:p w14:paraId="02E9401F" w14:textId="7CA82153" w:rsidR="005B6046" w:rsidRPr="000C51D8" w:rsidRDefault="005B6046" w:rsidP="005B6046">
            <w:pPr>
              <w:jc w:val="center"/>
              <w:rPr>
                <w:sz w:val="20"/>
                <w:szCs w:val="20"/>
              </w:rPr>
            </w:pPr>
            <w:r>
              <w:rPr>
                <w:color w:val="000000"/>
                <w:sz w:val="22"/>
                <w:szCs w:val="22"/>
              </w:rPr>
              <w:t>42,0</w:t>
            </w:r>
          </w:p>
        </w:tc>
        <w:tc>
          <w:tcPr>
            <w:tcW w:w="324" w:type="pct"/>
            <w:tcBorders>
              <w:top w:val="nil"/>
              <w:left w:val="nil"/>
              <w:bottom w:val="single" w:sz="8" w:space="0" w:color="auto"/>
              <w:right w:val="single" w:sz="8" w:space="0" w:color="auto"/>
            </w:tcBorders>
            <w:shd w:val="clear" w:color="auto" w:fill="auto"/>
            <w:vAlign w:val="center"/>
          </w:tcPr>
          <w:p w14:paraId="494DA387" w14:textId="57D2FF30" w:rsidR="005B6046" w:rsidRPr="000C51D8" w:rsidRDefault="005B6046" w:rsidP="005B6046">
            <w:pPr>
              <w:jc w:val="center"/>
              <w:rPr>
                <w:sz w:val="20"/>
                <w:szCs w:val="20"/>
              </w:rPr>
            </w:pPr>
            <w:r>
              <w:rPr>
                <w:color w:val="000000"/>
                <w:sz w:val="22"/>
                <w:szCs w:val="22"/>
              </w:rPr>
              <w:t>43,0</w:t>
            </w:r>
          </w:p>
        </w:tc>
        <w:tc>
          <w:tcPr>
            <w:tcW w:w="395" w:type="pct"/>
            <w:tcBorders>
              <w:top w:val="nil"/>
              <w:left w:val="nil"/>
              <w:bottom w:val="single" w:sz="8" w:space="0" w:color="auto"/>
              <w:right w:val="single" w:sz="8" w:space="0" w:color="auto"/>
            </w:tcBorders>
            <w:shd w:val="clear" w:color="auto" w:fill="auto"/>
            <w:vAlign w:val="center"/>
          </w:tcPr>
          <w:p w14:paraId="428749B6" w14:textId="69C02B00" w:rsidR="005B6046" w:rsidRPr="000C51D8" w:rsidRDefault="005B6046" w:rsidP="005B6046">
            <w:pPr>
              <w:jc w:val="center"/>
              <w:rPr>
                <w:sz w:val="20"/>
                <w:szCs w:val="20"/>
              </w:rPr>
            </w:pPr>
            <w:r>
              <w:rPr>
                <w:color w:val="000000"/>
                <w:sz w:val="22"/>
                <w:szCs w:val="22"/>
              </w:rPr>
              <w:t>44,0</w:t>
            </w:r>
          </w:p>
        </w:tc>
      </w:tr>
      <w:tr w:rsidR="005B6046" w:rsidRPr="000C51D8" w14:paraId="5A29C1D7" w14:textId="77777777" w:rsidTr="00A2495B">
        <w:trPr>
          <w:cantSplit/>
        </w:trPr>
        <w:tc>
          <w:tcPr>
            <w:tcW w:w="257" w:type="pct"/>
            <w:shd w:val="clear" w:color="auto" w:fill="auto"/>
            <w:vAlign w:val="bottom"/>
          </w:tcPr>
          <w:p w14:paraId="0689AB0A" w14:textId="0EBEEB89" w:rsidR="005B6046" w:rsidRPr="000C51D8" w:rsidRDefault="005B6046" w:rsidP="005B6046">
            <w:pPr>
              <w:jc w:val="center"/>
              <w:rPr>
                <w:sz w:val="20"/>
                <w:szCs w:val="20"/>
              </w:rPr>
            </w:pPr>
            <w:r w:rsidRPr="000C51D8">
              <w:rPr>
                <w:sz w:val="20"/>
                <w:szCs w:val="20"/>
              </w:rPr>
              <w:t>12.10</w:t>
            </w:r>
          </w:p>
        </w:tc>
        <w:tc>
          <w:tcPr>
            <w:tcW w:w="2009" w:type="pct"/>
            <w:shd w:val="clear" w:color="auto" w:fill="auto"/>
            <w:noWrap/>
            <w:vAlign w:val="center"/>
          </w:tcPr>
          <w:p w14:paraId="6A73400C" w14:textId="1E85696E" w:rsidR="005B6046" w:rsidRPr="000C51D8" w:rsidRDefault="005B6046" w:rsidP="005B6046">
            <w:pPr>
              <w:jc w:val="center"/>
              <w:rPr>
                <w:sz w:val="20"/>
                <w:szCs w:val="20"/>
              </w:rPr>
            </w:pPr>
            <w:r w:rsidRPr="000C51D8">
              <w:rPr>
                <w:sz w:val="20"/>
                <w:szCs w:val="20"/>
              </w:rPr>
              <w:t>Котельная ГБПОУ НСО «Кочковский межрайонный аграрный лицей»</w:t>
            </w:r>
          </w:p>
        </w:tc>
        <w:tc>
          <w:tcPr>
            <w:tcW w:w="474" w:type="pct"/>
            <w:shd w:val="clear" w:color="auto" w:fill="auto"/>
            <w:noWrap/>
            <w:vAlign w:val="center"/>
          </w:tcPr>
          <w:p w14:paraId="626D0D02" w14:textId="16C7F4EC" w:rsidR="005B6046" w:rsidRPr="000C51D8" w:rsidRDefault="005B6046" w:rsidP="005B6046">
            <w:pPr>
              <w:jc w:val="center"/>
              <w:rPr>
                <w:sz w:val="20"/>
                <w:szCs w:val="20"/>
              </w:rPr>
            </w:pPr>
            <w:r w:rsidRPr="000C51D8">
              <w:rPr>
                <w:sz w:val="20"/>
                <w:szCs w:val="20"/>
              </w:rPr>
              <w:t>лет</w:t>
            </w:r>
          </w:p>
        </w:tc>
        <w:tc>
          <w:tcPr>
            <w:tcW w:w="310" w:type="pct"/>
            <w:tcBorders>
              <w:top w:val="nil"/>
              <w:left w:val="nil"/>
              <w:bottom w:val="single" w:sz="8" w:space="0" w:color="auto"/>
              <w:right w:val="single" w:sz="8" w:space="0" w:color="auto"/>
            </w:tcBorders>
            <w:shd w:val="clear" w:color="auto" w:fill="auto"/>
            <w:noWrap/>
            <w:vAlign w:val="center"/>
          </w:tcPr>
          <w:p w14:paraId="0C990136" w14:textId="5993BDE1" w:rsidR="005B6046" w:rsidRPr="000C51D8" w:rsidRDefault="005B6046" w:rsidP="005B6046">
            <w:pPr>
              <w:jc w:val="center"/>
              <w:rPr>
                <w:sz w:val="20"/>
                <w:szCs w:val="20"/>
              </w:rPr>
            </w:pPr>
            <w:r>
              <w:rPr>
                <w:color w:val="000000"/>
                <w:sz w:val="22"/>
                <w:szCs w:val="22"/>
              </w:rPr>
              <w:t>43,0</w:t>
            </w:r>
          </w:p>
        </w:tc>
        <w:tc>
          <w:tcPr>
            <w:tcW w:w="300" w:type="pct"/>
            <w:tcBorders>
              <w:top w:val="nil"/>
              <w:left w:val="nil"/>
              <w:bottom w:val="single" w:sz="8" w:space="0" w:color="auto"/>
              <w:right w:val="single" w:sz="8" w:space="0" w:color="auto"/>
            </w:tcBorders>
            <w:shd w:val="clear" w:color="auto" w:fill="auto"/>
            <w:noWrap/>
            <w:vAlign w:val="center"/>
          </w:tcPr>
          <w:p w14:paraId="64D03547" w14:textId="52830A40" w:rsidR="005B6046" w:rsidRPr="000C51D8" w:rsidRDefault="005B6046" w:rsidP="005B6046">
            <w:pPr>
              <w:jc w:val="center"/>
              <w:rPr>
                <w:sz w:val="20"/>
                <w:szCs w:val="20"/>
              </w:rPr>
            </w:pPr>
            <w:r>
              <w:rPr>
                <w:color w:val="000000"/>
                <w:sz w:val="22"/>
                <w:szCs w:val="22"/>
              </w:rPr>
              <w:t>44,0</w:t>
            </w:r>
          </w:p>
        </w:tc>
        <w:tc>
          <w:tcPr>
            <w:tcW w:w="318" w:type="pct"/>
            <w:tcBorders>
              <w:top w:val="nil"/>
              <w:left w:val="nil"/>
              <w:bottom w:val="single" w:sz="8" w:space="0" w:color="auto"/>
              <w:right w:val="single" w:sz="8" w:space="0" w:color="auto"/>
            </w:tcBorders>
            <w:shd w:val="clear" w:color="auto" w:fill="auto"/>
            <w:noWrap/>
            <w:vAlign w:val="center"/>
          </w:tcPr>
          <w:p w14:paraId="2298DBA2" w14:textId="46C8EDEE" w:rsidR="005B6046" w:rsidRPr="000C51D8" w:rsidRDefault="005B6046" w:rsidP="005B6046">
            <w:pPr>
              <w:jc w:val="center"/>
              <w:rPr>
                <w:sz w:val="20"/>
                <w:szCs w:val="20"/>
              </w:rPr>
            </w:pPr>
            <w:r>
              <w:rPr>
                <w:color w:val="000000"/>
                <w:sz w:val="22"/>
                <w:szCs w:val="22"/>
              </w:rPr>
              <w:t>45,0</w:t>
            </w:r>
          </w:p>
        </w:tc>
        <w:tc>
          <w:tcPr>
            <w:tcW w:w="307" w:type="pct"/>
            <w:tcBorders>
              <w:top w:val="nil"/>
              <w:left w:val="nil"/>
              <w:bottom w:val="single" w:sz="8" w:space="0" w:color="auto"/>
              <w:right w:val="single" w:sz="8" w:space="0" w:color="auto"/>
            </w:tcBorders>
            <w:shd w:val="clear" w:color="auto" w:fill="auto"/>
            <w:noWrap/>
            <w:vAlign w:val="center"/>
          </w:tcPr>
          <w:p w14:paraId="5D2E8C79" w14:textId="6C0010AB" w:rsidR="005B6046" w:rsidRPr="000C51D8" w:rsidRDefault="005B6046" w:rsidP="005B6046">
            <w:pPr>
              <w:jc w:val="center"/>
              <w:rPr>
                <w:sz w:val="20"/>
                <w:szCs w:val="20"/>
              </w:rPr>
            </w:pPr>
            <w:r>
              <w:rPr>
                <w:color w:val="000000"/>
                <w:sz w:val="22"/>
                <w:szCs w:val="22"/>
              </w:rPr>
              <w:t>46,0</w:t>
            </w:r>
          </w:p>
        </w:tc>
        <w:tc>
          <w:tcPr>
            <w:tcW w:w="307" w:type="pct"/>
            <w:tcBorders>
              <w:top w:val="nil"/>
              <w:left w:val="nil"/>
              <w:bottom w:val="single" w:sz="8" w:space="0" w:color="auto"/>
              <w:right w:val="single" w:sz="8" w:space="0" w:color="auto"/>
            </w:tcBorders>
            <w:shd w:val="clear" w:color="auto" w:fill="auto"/>
            <w:noWrap/>
            <w:vAlign w:val="center"/>
          </w:tcPr>
          <w:p w14:paraId="5DCFE7C1" w14:textId="7B9E533E" w:rsidR="005B6046" w:rsidRPr="000C51D8" w:rsidRDefault="005B6046" w:rsidP="005B6046">
            <w:pPr>
              <w:jc w:val="center"/>
              <w:rPr>
                <w:sz w:val="20"/>
                <w:szCs w:val="20"/>
              </w:rPr>
            </w:pPr>
            <w:r>
              <w:rPr>
                <w:color w:val="000000"/>
                <w:sz w:val="22"/>
                <w:szCs w:val="22"/>
              </w:rPr>
              <w:t>47,0</w:t>
            </w:r>
          </w:p>
        </w:tc>
        <w:tc>
          <w:tcPr>
            <w:tcW w:w="324" w:type="pct"/>
            <w:tcBorders>
              <w:top w:val="nil"/>
              <w:left w:val="nil"/>
              <w:bottom w:val="single" w:sz="8" w:space="0" w:color="auto"/>
              <w:right w:val="single" w:sz="8" w:space="0" w:color="auto"/>
            </w:tcBorders>
            <w:shd w:val="clear" w:color="auto" w:fill="auto"/>
            <w:vAlign w:val="center"/>
          </w:tcPr>
          <w:p w14:paraId="0BFAC33D" w14:textId="21CDD325" w:rsidR="005B6046" w:rsidRPr="000C51D8" w:rsidRDefault="005B6046" w:rsidP="005B6046">
            <w:pPr>
              <w:jc w:val="center"/>
              <w:rPr>
                <w:sz w:val="20"/>
                <w:szCs w:val="20"/>
              </w:rPr>
            </w:pPr>
            <w:r>
              <w:rPr>
                <w:color w:val="000000"/>
                <w:sz w:val="22"/>
                <w:szCs w:val="22"/>
              </w:rPr>
              <w:t>48,0</w:t>
            </w:r>
          </w:p>
        </w:tc>
        <w:tc>
          <w:tcPr>
            <w:tcW w:w="395" w:type="pct"/>
            <w:tcBorders>
              <w:top w:val="nil"/>
              <w:left w:val="nil"/>
              <w:bottom w:val="single" w:sz="8" w:space="0" w:color="auto"/>
              <w:right w:val="single" w:sz="8" w:space="0" w:color="auto"/>
            </w:tcBorders>
            <w:shd w:val="clear" w:color="auto" w:fill="auto"/>
            <w:vAlign w:val="center"/>
          </w:tcPr>
          <w:p w14:paraId="2E20B2C2" w14:textId="126ED9A8" w:rsidR="005B6046" w:rsidRPr="000C51D8" w:rsidRDefault="005B6046" w:rsidP="005B6046">
            <w:pPr>
              <w:jc w:val="center"/>
              <w:rPr>
                <w:sz w:val="20"/>
                <w:szCs w:val="20"/>
              </w:rPr>
            </w:pPr>
            <w:r>
              <w:rPr>
                <w:color w:val="000000"/>
                <w:sz w:val="22"/>
                <w:szCs w:val="22"/>
              </w:rPr>
              <w:t>49,0</w:t>
            </w:r>
          </w:p>
        </w:tc>
      </w:tr>
      <w:tr w:rsidR="005B6046" w:rsidRPr="000C51D8" w14:paraId="11641B10" w14:textId="77777777" w:rsidTr="00A2495B">
        <w:trPr>
          <w:cantSplit/>
        </w:trPr>
        <w:tc>
          <w:tcPr>
            <w:tcW w:w="257" w:type="pct"/>
            <w:shd w:val="clear" w:color="auto" w:fill="auto"/>
            <w:vAlign w:val="center"/>
          </w:tcPr>
          <w:p w14:paraId="202AD691" w14:textId="45B22FF0" w:rsidR="005B6046" w:rsidRPr="000C51D8" w:rsidRDefault="005B6046" w:rsidP="005B6046">
            <w:pPr>
              <w:jc w:val="center"/>
              <w:rPr>
                <w:sz w:val="20"/>
                <w:szCs w:val="20"/>
              </w:rPr>
            </w:pPr>
            <w:r w:rsidRPr="000C51D8">
              <w:rPr>
                <w:sz w:val="20"/>
                <w:szCs w:val="20"/>
              </w:rPr>
              <w:t>13</w:t>
            </w:r>
          </w:p>
        </w:tc>
        <w:tc>
          <w:tcPr>
            <w:tcW w:w="2009" w:type="pct"/>
            <w:shd w:val="clear" w:color="auto" w:fill="auto"/>
            <w:noWrap/>
            <w:vAlign w:val="center"/>
          </w:tcPr>
          <w:p w14:paraId="2676487A" w14:textId="2BCEAB17" w:rsidR="005B6046" w:rsidRPr="000C51D8" w:rsidRDefault="005B6046" w:rsidP="005B6046">
            <w:pPr>
              <w:jc w:val="center"/>
              <w:rPr>
                <w:sz w:val="20"/>
                <w:szCs w:val="20"/>
              </w:rPr>
            </w:pPr>
            <w:r w:rsidRPr="000C51D8">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74" w:type="pct"/>
            <w:shd w:val="clear" w:color="auto" w:fill="auto"/>
            <w:noWrap/>
            <w:vAlign w:val="center"/>
          </w:tcPr>
          <w:p w14:paraId="22C734F5" w14:textId="6963B37D"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4F475D2A" w14:textId="260450E6" w:rsidR="005B6046" w:rsidRPr="000C51D8" w:rsidRDefault="005B6046" w:rsidP="005B6046">
            <w:pPr>
              <w:jc w:val="center"/>
              <w:rPr>
                <w:sz w:val="20"/>
                <w:szCs w:val="20"/>
              </w:rPr>
            </w:pPr>
            <w:r w:rsidRPr="000C51D8">
              <w:rPr>
                <w:sz w:val="20"/>
                <w:szCs w:val="20"/>
              </w:rPr>
              <w:t>10</w:t>
            </w:r>
          </w:p>
        </w:tc>
        <w:tc>
          <w:tcPr>
            <w:tcW w:w="300" w:type="pct"/>
            <w:shd w:val="clear" w:color="auto" w:fill="auto"/>
            <w:noWrap/>
            <w:vAlign w:val="center"/>
          </w:tcPr>
          <w:p w14:paraId="7FCDFD01" w14:textId="346FCECB" w:rsidR="005B6046" w:rsidRPr="000C51D8" w:rsidRDefault="005B6046" w:rsidP="005B6046">
            <w:pPr>
              <w:jc w:val="center"/>
              <w:rPr>
                <w:sz w:val="20"/>
                <w:szCs w:val="20"/>
              </w:rPr>
            </w:pPr>
            <w:r w:rsidRPr="000C51D8">
              <w:rPr>
                <w:sz w:val="20"/>
                <w:szCs w:val="20"/>
              </w:rPr>
              <w:t>10</w:t>
            </w:r>
          </w:p>
        </w:tc>
        <w:tc>
          <w:tcPr>
            <w:tcW w:w="318" w:type="pct"/>
            <w:shd w:val="clear" w:color="auto" w:fill="auto"/>
            <w:noWrap/>
            <w:vAlign w:val="center"/>
          </w:tcPr>
          <w:p w14:paraId="1C700D05" w14:textId="4F0C3A42" w:rsidR="005B6046" w:rsidRPr="000C51D8" w:rsidRDefault="005B6046" w:rsidP="005B6046">
            <w:pPr>
              <w:jc w:val="center"/>
              <w:rPr>
                <w:sz w:val="20"/>
                <w:szCs w:val="20"/>
              </w:rPr>
            </w:pPr>
            <w:r w:rsidRPr="000C51D8">
              <w:rPr>
                <w:sz w:val="20"/>
                <w:szCs w:val="20"/>
              </w:rPr>
              <w:t>10</w:t>
            </w:r>
          </w:p>
        </w:tc>
        <w:tc>
          <w:tcPr>
            <w:tcW w:w="307" w:type="pct"/>
            <w:shd w:val="clear" w:color="auto" w:fill="auto"/>
            <w:noWrap/>
            <w:vAlign w:val="center"/>
          </w:tcPr>
          <w:p w14:paraId="11B043D3" w14:textId="314426F3" w:rsidR="005B6046" w:rsidRPr="000C51D8" w:rsidRDefault="005B6046" w:rsidP="005B6046">
            <w:pPr>
              <w:jc w:val="center"/>
              <w:rPr>
                <w:sz w:val="20"/>
                <w:szCs w:val="20"/>
              </w:rPr>
            </w:pPr>
            <w:r w:rsidRPr="000C51D8">
              <w:rPr>
                <w:sz w:val="20"/>
                <w:szCs w:val="20"/>
              </w:rPr>
              <w:t>10</w:t>
            </w:r>
          </w:p>
        </w:tc>
        <w:tc>
          <w:tcPr>
            <w:tcW w:w="307" w:type="pct"/>
            <w:shd w:val="clear" w:color="auto" w:fill="auto"/>
            <w:noWrap/>
            <w:vAlign w:val="center"/>
          </w:tcPr>
          <w:p w14:paraId="3226A250" w14:textId="24907B38" w:rsidR="005B6046" w:rsidRPr="000C51D8" w:rsidRDefault="005B6046" w:rsidP="005B6046">
            <w:pPr>
              <w:jc w:val="center"/>
              <w:rPr>
                <w:sz w:val="20"/>
                <w:szCs w:val="20"/>
              </w:rPr>
            </w:pPr>
            <w:r w:rsidRPr="000C51D8">
              <w:rPr>
                <w:sz w:val="20"/>
                <w:szCs w:val="20"/>
              </w:rPr>
              <w:t>10</w:t>
            </w:r>
          </w:p>
        </w:tc>
        <w:tc>
          <w:tcPr>
            <w:tcW w:w="324" w:type="pct"/>
            <w:shd w:val="clear" w:color="auto" w:fill="auto"/>
            <w:vAlign w:val="center"/>
          </w:tcPr>
          <w:p w14:paraId="0F2D946F" w14:textId="3B84752C" w:rsidR="005B6046" w:rsidRPr="000C51D8" w:rsidRDefault="005B6046" w:rsidP="005B6046">
            <w:pPr>
              <w:jc w:val="center"/>
              <w:rPr>
                <w:sz w:val="20"/>
                <w:szCs w:val="20"/>
              </w:rPr>
            </w:pPr>
            <w:r w:rsidRPr="000C51D8">
              <w:rPr>
                <w:sz w:val="20"/>
                <w:szCs w:val="20"/>
              </w:rPr>
              <w:t>10</w:t>
            </w:r>
          </w:p>
        </w:tc>
        <w:tc>
          <w:tcPr>
            <w:tcW w:w="395" w:type="pct"/>
            <w:shd w:val="clear" w:color="auto" w:fill="auto"/>
            <w:vAlign w:val="center"/>
          </w:tcPr>
          <w:p w14:paraId="62A410BB" w14:textId="24EA743F" w:rsidR="005B6046" w:rsidRPr="000C51D8" w:rsidRDefault="005B6046" w:rsidP="005B6046">
            <w:pPr>
              <w:jc w:val="center"/>
              <w:rPr>
                <w:sz w:val="20"/>
                <w:szCs w:val="20"/>
              </w:rPr>
            </w:pPr>
            <w:r w:rsidRPr="000C51D8">
              <w:rPr>
                <w:sz w:val="20"/>
                <w:szCs w:val="20"/>
              </w:rPr>
              <w:t>10</w:t>
            </w:r>
          </w:p>
        </w:tc>
      </w:tr>
      <w:tr w:rsidR="005B6046" w:rsidRPr="000C51D8" w14:paraId="7F3FEEF6" w14:textId="77777777" w:rsidTr="00A2495B">
        <w:trPr>
          <w:cantSplit/>
        </w:trPr>
        <w:tc>
          <w:tcPr>
            <w:tcW w:w="257" w:type="pct"/>
            <w:shd w:val="clear" w:color="auto" w:fill="auto"/>
            <w:vAlign w:val="center"/>
          </w:tcPr>
          <w:p w14:paraId="2AE3C533" w14:textId="11D12D90" w:rsidR="005B6046" w:rsidRPr="000C51D8" w:rsidRDefault="005B6046" w:rsidP="005B6046">
            <w:pPr>
              <w:jc w:val="center"/>
              <w:rPr>
                <w:sz w:val="20"/>
                <w:szCs w:val="20"/>
              </w:rPr>
            </w:pPr>
            <w:r w:rsidRPr="000C51D8">
              <w:rPr>
                <w:sz w:val="20"/>
                <w:szCs w:val="20"/>
              </w:rPr>
              <w:t>14</w:t>
            </w:r>
          </w:p>
        </w:tc>
        <w:tc>
          <w:tcPr>
            <w:tcW w:w="2009" w:type="pct"/>
            <w:shd w:val="clear" w:color="auto" w:fill="auto"/>
            <w:noWrap/>
            <w:vAlign w:val="center"/>
          </w:tcPr>
          <w:p w14:paraId="7F10FAD5" w14:textId="2AE7C130" w:rsidR="005B6046" w:rsidRPr="000C51D8" w:rsidRDefault="005B6046" w:rsidP="005B6046">
            <w:pPr>
              <w:jc w:val="center"/>
              <w:rPr>
                <w:sz w:val="20"/>
                <w:szCs w:val="20"/>
              </w:rPr>
            </w:pPr>
            <w:r w:rsidRPr="000C51D8">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74" w:type="pct"/>
            <w:shd w:val="clear" w:color="auto" w:fill="auto"/>
            <w:noWrap/>
            <w:vAlign w:val="center"/>
          </w:tcPr>
          <w:p w14:paraId="4973BE41" w14:textId="32CE44F8"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7856ADA2" w14:textId="609D8B40" w:rsidR="005B6046" w:rsidRPr="000C51D8" w:rsidRDefault="005B6046" w:rsidP="005B6046">
            <w:pPr>
              <w:jc w:val="center"/>
              <w:rPr>
                <w:sz w:val="20"/>
                <w:szCs w:val="20"/>
              </w:rPr>
            </w:pPr>
            <w:r w:rsidRPr="000C51D8">
              <w:rPr>
                <w:sz w:val="20"/>
                <w:szCs w:val="20"/>
              </w:rPr>
              <w:t>0</w:t>
            </w:r>
          </w:p>
        </w:tc>
        <w:tc>
          <w:tcPr>
            <w:tcW w:w="300" w:type="pct"/>
            <w:shd w:val="clear" w:color="auto" w:fill="auto"/>
            <w:noWrap/>
            <w:vAlign w:val="center"/>
          </w:tcPr>
          <w:p w14:paraId="305020E1" w14:textId="2922FEF3" w:rsidR="005B6046" w:rsidRPr="000C51D8" w:rsidRDefault="005B6046" w:rsidP="005B6046">
            <w:pPr>
              <w:jc w:val="center"/>
              <w:rPr>
                <w:sz w:val="20"/>
                <w:szCs w:val="20"/>
              </w:rPr>
            </w:pPr>
            <w:r w:rsidRPr="000C51D8">
              <w:rPr>
                <w:sz w:val="20"/>
                <w:szCs w:val="20"/>
              </w:rPr>
              <w:t>0</w:t>
            </w:r>
          </w:p>
        </w:tc>
        <w:tc>
          <w:tcPr>
            <w:tcW w:w="318" w:type="pct"/>
            <w:shd w:val="clear" w:color="auto" w:fill="auto"/>
            <w:noWrap/>
            <w:vAlign w:val="center"/>
          </w:tcPr>
          <w:p w14:paraId="0D0A297D" w14:textId="6D0EF519"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59E65A67" w14:textId="6140B832"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752711E2" w14:textId="6514C669" w:rsidR="005B6046" w:rsidRPr="000C51D8" w:rsidRDefault="005B6046" w:rsidP="005B6046">
            <w:pPr>
              <w:jc w:val="center"/>
              <w:rPr>
                <w:sz w:val="20"/>
                <w:szCs w:val="20"/>
              </w:rPr>
            </w:pPr>
            <w:r w:rsidRPr="000C51D8">
              <w:rPr>
                <w:sz w:val="20"/>
                <w:szCs w:val="20"/>
              </w:rPr>
              <w:t>0</w:t>
            </w:r>
          </w:p>
        </w:tc>
        <w:tc>
          <w:tcPr>
            <w:tcW w:w="324" w:type="pct"/>
            <w:shd w:val="clear" w:color="auto" w:fill="auto"/>
            <w:vAlign w:val="center"/>
          </w:tcPr>
          <w:p w14:paraId="76E5FD97" w14:textId="20866857" w:rsidR="005B6046" w:rsidRPr="000C51D8" w:rsidRDefault="005B6046" w:rsidP="005B6046">
            <w:pPr>
              <w:jc w:val="center"/>
              <w:rPr>
                <w:sz w:val="20"/>
                <w:szCs w:val="20"/>
              </w:rPr>
            </w:pPr>
            <w:r w:rsidRPr="000C51D8">
              <w:rPr>
                <w:sz w:val="20"/>
                <w:szCs w:val="20"/>
              </w:rPr>
              <w:t>0</w:t>
            </w:r>
          </w:p>
        </w:tc>
        <w:tc>
          <w:tcPr>
            <w:tcW w:w="395" w:type="pct"/>
            <w:shd w:val="clear" w:color="auto" w:fill="auto"/>
            <w:vAlign w:val="center"/>
          </w:tcPr>
          <w:p w14:paraId="703E78AC" w14:textId="262E159B" w:rsidR="005B6046" w:rsidRPr="000C51D8" w:rsidRDefault="005B6046" w:rsidP="005B6046">
            <w:pPr>
              <w:jc w:val="center"/>
              <w:rPr>
                <w:sz w:val="20"/>
                <w:szCs w:val="20"/>
              </w:rPr>
            </w:pPr>
            <w:r w:rsidRPr="000C51D8">
              <w:rPr>
                <w:sz w:val="20"/>
                <w:szCs w:val="20"/>
              </w:rPr>
              <w:t>0</w:t>
            </w:r>
          </w:p>
        </w:tc>
      </w:tr>
      <w:tr w:rsidR="005B6046" w:rsidRPr="000C51D8" w14:paraId="08F48DFD" w14:textId="77777777" w:rsidTr="00A2495B">
        <w:trPr>
          <w:cantSplit/>
        </w:trPr>
        <w:tc>
          <w:tcPr>
            <w:tcW w:w="257" w:type="pct"/>
            <w:shd w:val="clear" w:color="auto" w:fill="auto"/>
            <w:vAlign w:val="center"/>
          </w:tcPr>
          <w:p w14:paraId="67FACF18" w14:textId="0C506F0A" w:rsidR="005B6046" w:rsidRPr="000C51D8" w:rsidRDefault="005B6046" w:rsidP="005B6046">
            <w:pPr>
              <w:jc w:val="center"/>
              <w:rPr>
                <w:sz w:val="20"/>
                <w:szCs w:val="20"/>
              </w:rPr>
            </w:pPr>
            <w:r w:rsidRPr="000C51D8">
              <w:rPr>
                <w:sz w:val="20"/>
                <w:szCs w:val="20"/>
              </w:rPr>
              <w:lastRenderedPageBreak/>
              <w:t>15</w:t>
            </w:r>
          </w:p>
        </w:tc>
        <w:tc>
          <w:tcPr>
            <w:tcW w:w="2009" w:type="pct"/>
            <w:shd w:val="clear" w:color="auto" w:fill="auto"/>
            <w:noWrap/>
            <w:vAlign w:val="center"/>
          </w:tcPr>
          <w:p w14:paraId="1BE7A842" w14:textId="02FDC735" w:rsidR="005B6046" w:rsidRPr="000C51D8" w:rsidRDefault="005B6046" w:rsidP="005B6046">
            <w:pPr>
              <w:jc w:val="center"/>
              <w:rPr>
                <w:sz w:val="20"/>
                <w:szCs w:val="20"/>
              </w:rPr>
            </w:pPr>
            <w:r w:rsidRPr="000C51D8">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74" w:type="pct"/>
            <w:shd w:val="clear" w:color="auto" w:fill="auto"/>
            <w:noWrap/>
            <w:vAlign w:val="center"/>
          </w:tcPr>
          <w:p w14:paraId="212EABF8" w14:textId="2F6EF325" w:rsidR="005B6046" w:rsidRPr="000C51D8" w:rsidRDefault="005B6046" w:rsidP="005B6046">
            <w:pPr>
              <w:jc w:val="center"/>
              <w:rPr>
                <w:sz w:val="20"/>
                <w:szCs w:val="20"/>
              </w:rPr>
            </w:pPr>
            <w:r w:rsidRPr="000C51D8">
              <w:rPr>
                <w:sz w:val="20"/>
                <w:szCs w:val="20"/>
              </w:rPr>
              <w:t>%</w:t>
            </w:r>
          </w:p>
        </w:tc>
        <w:tc>
          <w:tcPr>
            <w:tcW w:w="310" w:type="pct"/>
            <w:shd w:val="clear" w:color="auto" w:fill="auto"/>
            <w:noWrap/>
            <w:vAlign w:val="center"/>
          </w:tcPr>
          <w:p w14:paraId="16880138" w14:textId="7C230C7E" w:rsidR="005B6046" w:rsidRPr="000C51D8" w:rsidRDefault="005B6046" w:rsidP="005B6046">
            <w:pPr>
              <w:jc w:val="center"/>
              <w:rPr>
                <w:sz w:val="20"/>
                <w:szCs w:val="20"/>
              </w:rPr>
            </w:pPr>
            <w:r w:rsidRPr="000C51D8">
              <w:rPr>
                <w:sz w:val="20"/>
                <w:szCs w:val="20"/>
              </w:rPr>
              <w:t>0</w:t>
            </w:r>
          </w:p>
        </w:tc>
        <w:tc>
          <w:tcPr>
            <w:tcW w:w="300" w:type="pct"/>
            <w:shd w:val="clear" w:color="auto" w:fill="auto"/>
            <w:noWrap/>
            <w:vAlign w:val="center"/>
          </w:tcPr>
          <w:p w14:paraId="7AA376B0" w14:textId="7A8808D8" w:rsidR="005B6046" w:rsidRPr="000C51D8" w:rsidRDefault="005B6046" w:rsidP="005B6046">
            <w:pPr>
              <w:jc w:val="center"/>
              <w:rPr>
                <w:sz w:val="20"/>
                <w:szCs w:val="20"/>
              </w:rPr>
            </w:pPr>
            <w:r w:rsidRPr="000C51D8">
              <w:rPr>
                <w:sz w:val="20"/>
                <w:szCs w:val="20"/>
              </w:rPr>
              <w:t>0</w:t>
            </w:r>
          </w:p>
        </w:tc>
        <w:tc>
          <w:tcPr>
            <w:tcW w:w="318" w:type="pct"/>
            <w:shd w:val="clear" w:color="auto" w:fill="auto"/>
            <w:noWrap/>
            <w:vAlign w:val="center"/>
          </w:tcPr>
          <w:p w14:paraId="6C0D4ABA" w14:textId="4E74C706"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54F8A719" w14:textId="46328D71" w:rsidR="005B6046" w:rsidRPr="000C51D8" w:rsidRDefault="005B6046" w:rsidP="005B6046">
            <w:pPr>
              <w:jc w:val="center"/>
              <w:rPr>
                <w:sz w:val="20"/>
                <w:szCs w:val="20"/>
              </w:rPr>
            </w:pPr>
            <w:r w:rsidRPr="000C51D8">
              <w:rPr>
                <w:sz w:val="20"/>
                <w:szCs w:val="20"/>
              </w:rPr>
              <w:t>0</w:t>
            </w:r>
          </w:p>
        </w:tc>
        <w:tc>
          <w:tcPr>
            <w:tcW w:w="307" w:type="pct"/>
            <w:shd w:val="clear" w:color="auto" w:fill="auto"/>
            <w:noWrap/>
            <w:vAlign w:val="center"/>
          </w:tcPr>
          <w:p w14:paraId="622F48B7" w14:textId="02C82186" w:rsidR="005B6046" w:rsidRPr="000C51D8" w:rsidRDefault="005B6046" w:rsidP="005B6046">
            <w:pPr>
              <w:jc w:val="center"/>
              <w:rPr>
                <w:sz w:val="20"/>
                <w:szCs w:val="20"/>
              </w:rPr>
            </w:pPr>
            <w:r w:rsidRPr="000C51D8">
              <w:rPr>
                <w:sz w:val="20"/>
                <w:szCs w:val="20"/>
              </w:rPr>
              <w:t>0</w:t>
            </w:r>
          </w:p>
        </w:tc>
        <w:tc>
          <w:tcPr>
            <w:tcW w:w="324" w:type="pct"/>
            <w:shd w:val="clear" w:color="auto" w:fill="auto"/>
            <w:vAlign w:val="center"/>
          </w:tcPr>
          <w:p w14:paraId="4B057E21" w14:textId="6024F87C" w:rsidR="005B6046" w:rsidRPr="000C51D8" w:rsidRDefault="005B6046" w:rsidP="005B6046">
            <w:pPr>
              <w:jc w:val="center"/>
              <w:rPr>
                <w:sz w:val="20"/>
                <w:szCs w:val="20"/>
              </w:rPr>
            </w:pPr>
            <w:r w:rsidRPr="000C51D8">
              <w:rPr>
                <w:sz w:val="20"/>
                <w:szCs w:val="20"/>
              </w:rPr>
              <w:t>0</w:t>
            </w:r>
          </w:p>
        </w:tc>
        <w:tc>
          <w:tcPr>
            <w:tcW w:w="395" w:type="pct"/>
            <w:shd w:val="clear" w:color="auto" w:fill="auto"/>
            <w:vAlign w:val="center"/>
          </w:tcPr>
          <w:p w14:paraId="2CC4962D" w14:textId="6F9C692E" w:rsidR="005B6046" w:rsidRPr="000C51D8" w:rsidRDefault="005B6046" w:rsidP="005B6046">
            <w:pPr>
              <w:jc w:val="center"/>
              <w:rPr>
                <w:sz w:val="20"/>
                <w:szCs w:val="20"/>
              </w:rPr>
            </w:pPr>
            <w:r w:rsidRPr="000C51D8">
              <w:rPr>
                <w:sz w:val="20"/>
                <w:szCs w:val="20"/>
              </w:rPr>
              <w:t>0</w:t>
            </w:r>
          </w:p>
        </w:tc>
      </w:tr>
    </w:tbl>
    <w:bookmarkEnd w:id="380"/>
    <w:p w14:paraId="71EF9937" w14:textId="77777777" w:rsidR="009903D9" w:rsidRPr="000C51D8" w:rsidRDefault="009903D9" w:rsidP="0006129B">
      <w:pPr>
        <w:tabs>
          <w:tab w:val="left" w:pos="0"/>
        </w:tabs>
      </w:pPr>
      <w:r w:rsidRPr="000C51D8">
        <w:t>* - Перспективные удельные расходы топлива подлежат пересмотру и корректировке</w:t>
      </w:r>
    </w:p>
    <w:p w14:paraId="0FD5BA29" w14:textId="59E13124" w:rsidR="004E6F6A" w:rsidRPr="000C51D8" w:rsidRDefault="007D12AB" w:rsidP="0006129B">
      <w:pPr>
        <w:pStyle w:val="21"/>
        <w:spacing w:line="240" w:lineRule="auto"/>
        <w:rPr>
          <w:rFonts w:eastAsia="Microsoft YaHei"/>
        </w:rPr>
      </w:pPr>
      <w:bookmarkStart w:id="381" w:name="_Toc144019018"/>
      <w:r w:rsidRPr="000C51D8">
        <w:rPr>
          <w:rFonts w:eastAsia="Microsoft YaHei"/>
        </w:rPr>
        <w:t>1</w:t>
      </w:r>
      <w:r w:rsidR="006E1CCF" w:rsidRPr="000C51D8">
        <w:rPr>
          <w:rFonts w:eastAsia="Microsoft YaHei"/>
        </w:rPr>
        <w:t>3</w:t>
      </w:r>
      <w:r w:rsidR="003E674F" w:rsidRPr="000C51D8">
        <w:rPr>
          <w:rFonts w:eastAsia="Microsoft YaHei"/>
        </w:rPr>
        <w:t>.</w:t>
      </w:r>
      <w:r w:rsidRPr="000C51D8">
        <w:rPr>
          <w:rFonts w:eastAsia="Microsoft YaHei"/>
        </w:rPr>
        <w:t xml:space="preserve">1 </w:t>
      </w:r>
      <w:r w:rsidR="004E6F6A"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81"/>
    </w:p>
    <w:p w14:paraId="15536F05" w14:textId="3D951F24"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 xml:space="preserve">2019 № </w:t>
      </w:r>
      <w:r w:rsidR="00127490" w:rsidRPr="000C51D8">
        <w:t>276) и Методическими указаниями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3CD6C82A" w14:textId="77777777" w:rsidR="00E847F5" w:rsidRPr="000C51D8" w:rsidRDefault="003443CA" w:rsidP="0006129B">
      <w:pPr>
        <w:pStyle w:val="1"/>
      </w:pPr>
      <w:r w:rsidRPr="000C51D8">
        <w:br w:type="page"/>
      </w:r>
      <w:bookmarkStart w:id="382" w:name="_Toc144019019"/>
      <w:r w:rsidR="00E847F5" w:rsidRPr="000C51D8">
        <w:lastRenderedPageBreak/>
        <w:t>ГЛАВА 1</w:t>
      </w:r>
      <w:r w:rsidR="00231152" w:rsidRPr="000C51D8">
        <w:t>4</w:t>
      </w:r>
      <w:r w:rsidR="00E847F5" w:rsidRPr="000C51D8">
        <w:t xml:space="preserve"> </w:t>
      </w:r>
      <w:r w:rsidR="00CE6763" w:rsidRPr="000C51D8">
        <w:t>Ценовые (тарифные) последствия</w:t>
      </w:r>
      <w:bookmarkEnd w:id="382"/>
    </w:p>
    <w:p w14:paraId="16C9D9B0" w14:textId="77777777" w:rsidR="005F699F" w:rsidRPr="000C51D8" w:rsidRDefault="00CC521F" w:rsidP="0006129B">
      <w:pPr>
        <w:pStyle w:val="21"/>
        <w:spacing w:line="240" w:lineRule="auto"/>
        <w:rPr>
          <w:rStyle w:val="ed"/>
        </w:rPr>
      </w:pPr>
      <w:bookmarkStart w:id="383" w:name="_Toc144019020"/>
      <w:r w:rsidRPr="000C51D8">
        <w:rPr>
          <w:rStyle w:val="ed"/>
        </w:rPr>
        <w:t>14.1</w:t>
      </w:r>
      <w:r w:rsidR="00E30AC9" w:rsidRPr="000C51D8">
        <w:rPr>
          <w:rStyle w:val="ed"/>
        </w:rPr>
        <w:t xml:space="preserve"> </w:t>
      </w:r>
      <w:r w:rsidRPr="000C51D8">
        <w:rPr>
          <w:rStyle w:val="ed"/>
        </w:rPr>
        <w:t>Т</w:t>
      </w:r>
      <w:r w:rsidR="00CE6763" w:rsidRPr="000C51D8">
        <w:rPr>
          <w:rStyle w:val="ed"/>
        </w:rPr>
        <w:t>арифно-балансовые расчетные модели теплоснабжения потребителей по каждой системе теплоснабжения</w:t>
      </w:r>
      <w:bookmarkEnd w:id="383"/>
    </w:p>
    <w:p w14:paraId="178E8823" w14:textId="77777777" w:rsidR="00302B66" w:rsidRPr="000C51D8" w:rsidRDefault="00302B66" w:rsidP="0006129B">
      <w:pPr>
        <w:ind w:firstLine="567"/>
        <w:rPr>
          <w:lang w:eastAsia="ar-SA"/>
        </w:rPr>
      </w:pPr>
      <w:r w:rsidRPr="000C51D8">
        <w:rPr>
          <w:lang w:eastAsia="ar-SA"/>
        </w:rPr>
        <w:t>Прогнозные тарифы рассчитаны на основе экспертных оценок и могут пересматриваться по мере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52096727" w14:textId="77777777" w:rsidR="006E3EC4" w:rsidRPr="000C51D8" w:rsidRDefault="006E3EC4" w:rsidP="006E3EC4">
      <w:pPr>
        <w:pStyle w:val="Affb"/>
      </w:pPr>
      <w:r w:rsidRPr="000C51D8">
        <w:t>Прогнозирование</w:t>
      </w:r>
      <w:r w:rsidRPr="000C51D8">
        <w:rPr>
          <w:spacing w:val="1"/>
        </w:rPr>
        <w:t xml:space="preserve"> </w:t>
      </w:r>
      <w:r w:rsidRPr="000C51D8">
        <w:t>финансово-хозяйственной</w:t>
      </w:r>
      <w:r w:rsidRPr="000C51D8">
        <w:rPr>
          <w:spacing w:val="1"/>
        </w:rPr>
        <w:t xml:space="preserve"> </w:t>
      </w:r>
      <w:r w:rsidRPr="000C51D8">
        <w:t>деятельности</w:t>
      </w:r>
      <w:r w:rsidRPr="000C51D8">
        <w:rPr>
          <w:spacing w:val="1"/>
        </w:rPr>
        <w:t xml:space="preserve"> </w:t>
      </w:r>
      <w:r w:rsidRPr="000C51D8">
        <w:t>Теплоснабжающей</w:t>
      </w:r>
      <w:r w:rsidRPr="000C51D8">
        <w:rPr>
          <w:spacing w:val="1"/>
        </w:rPr>
        <w:t xml:space="preserve"> </w:t>
      </w:r>
      <w:r w:rsidRPr="000C51D8">
        <w:t>организации</w:t>
      </w:r>
      <w:r w:rsidRPr="000C51D8">
        <w:rPr>
          <w:spacing w:val="1"/>
        </w:rPr>
        <w:t xml:space="preserve"> </w:t>
      </w:r>
      <w:r w:rsidRPr="000C51D8">
        <w:t>проводится на основе фактических</w:t>
      </w:r>
      <w:r w:rsidRPr="000C51D8">
        <w:rPr>
          <w:spacing w:val="1"/>
        </w:rPr>
        <w:t xml:space="preserve"> </w:t>
      </w:r>
      <w:r w:rsidRPr="000C51D8">
        <w:t>показателей</w:t>
      </w:r>
      <w:r w:rsidRPr="000C51D8">
        <w:rPr>
          <w:spacing w:val="1"/>
        </w:rPr>
        <w:t xml:space="preserve"> </w:t>
      </w:r>
      <w:r w:rsidRPr="000C51D8">
        <w:t>финансово-хозяйственной</w:t>
      </w:r>
      <w:r w:rsidRPr="000C51D8">
        <w:rPr>
          <w:spacing w:val="1"/>
        </w:rPr>
        <w:t xml:space="preserve"> </w:t>
      </w:r>
      <w:r w:rsidRPr="000C51D8">
        <w:t>деятельности за базовый период регулирования и утверждённый период регулирования на</w:t>
      </w:r>
      <w:r w:rsidRPr="000C51D8">
        <w:rPr>
          <w:spacing w:val="-57"/>
        </w:rPr>
        <w:t xml:space="preserve"> </w:t>
      </w:r>
      <w:r w:rsidRPr="000C51D8">
        <w:t>момент разработки схемы теплоснабжения.</w:t>
      </w:r>
      <w:r w:rsidR="00BE3D06" w:rsidRPr="000C51D8">
        <w:t xml:space="preserve"> В качестве исходных данных</w:t>
      </w:r>
      <w:r w:rsidRPr="000C51D8">
        <w:t xml:space="preserve"> принимаются с</w:t>
      </w:r>
      <w:r w:rsidR="00BE3D06" w:rsidRPr="000C51D8">
        <w:t xml:space="preserve"> данные</w:t>
      </w:r>
      <w:r w:rsidRPr="000C51D8">
        <w:t xml:space="preserve"> портала по</w:t>
      </w:r>
      <w:r w:rsidRPr="000C51D8">
        <w:rPr>
          <w:spacing w:val="1"/>
        </w:rPr>
        <w:t xml:space="preserve"> </w:t>
      </w:r>
      <w:r w:rsidRPr="000C51D8">
        <w:t>раскрытию информации, подлежащих свободному доступу (</w:t>
      </w:r>
      <w:hyperlink r:id="rId48">
        <w:r w:rsidRPr="000C51D8">
          <w:rPr>
            <w:u w:val="single"/>
          </w:rPr>
          <w:t>http://ri.eias.ru</w:t>
        </w:r>
      </w:hyperlink>
      <w:r w:rsidRPr="000C51D8">
        <w:t>) и данны</w:t>
      </w:r>
      <w:r w:rsidR="00BE3D06" w:rsidRPr="000C51D8">
        <w:t>е</w:t>
      </w:r>
      <w:r w:rsidRPr="000C51D8">
        <w:t xml:space="preserve"> от</w:t>
      </w:r>
      <w:r w:rsidRPr="000C51D8">
        <w:rPr>
          <w:spacing w:val="1"/>
        </w:rPr>
        <w:t xml:space="preserve"> </w:t>
      </w:r>
      <w:r w:rsidRPr="000C51D8">
        <w:t>ТСО.</w:t>
      </w:r>
      <w:r w:rsidRPr="000C51D8">
        <w:rPr>
          <w:spacing w:val="1"/>
        </w:rPr>
        <w:t xml:space="preserve"> </w:t>
      </w:r>
    </w:p>
    <w:p w14:paraId="4DC72519" w14:textId="77777777" w:rsidR="00302B66" w:rsidRPr="000C51D8" w:rsidRDefault="00302B66" w:rsidP="0006129B">
      <w:pPr>
        <w:ind w:firstLine="567"/>
        <w:rPr>
          <w:lang w:eastAsia="ar-SA"/>
        </w:rPr>
      </w:pPr>
      <w:r w:rsidRPr="000C51D8">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6BE7196E" w14:textId="77777777" w:rsidR="001B12F6" w:rsidRPr="000C51D8" w:rsidRDefault="001B12F6" w:rsidP="001B12F6">
      <w:pPr>
        <w:ind w:firstLine="567"/>
      </w:pPr>
      <w:r w:rsidRPr="000C51D8">
        <w:t>1) Прогноз социально-экономического развития РФ на 2023 год и на плановый период 2024 и 2025 годов (опубликован на сайте Минэкономразвития РФ, от 28.09.2022 г.);</w:t>
      </w:r>
    </w:p>
    <w:p w14:paraId="1BC779A3" w14:textId="77777777" w:rsidR="00302B66" w:rsidRPr="000C51D8" w:rsidRDefault="00CC521F" w:rsidP="0006129B">
      <w:pPr>
        <w:ind w:firstLine="567"/>
      </w:pPr>
      <w:r w:rsidRPr="000C51D8">
        <w:t>2)</w:t>
      </w:r>
      <w:r w:rsidR="00302B66" w:rsidRPr="000C51D8">
        <w:t xml:space="preserve"> Прогноз социально-экономического развития Российской Федерации на перио</w:t>
      </w:r>
      <w:r w:rsidR="00787B99" w:rsidRPr="000C51D8">
        <w:t xml:space="preserve">д </w:t>
      </w:r>
      <w:r w:rsidR="00302B66" w:rsidRPr="000C51D8">
        <w:t>до 2024 года опубликован на сайте Минэкономразвития РФ 30.09.2019 г.).</w:t>
      </w:r>
    </w:p>
    <w:p w14:paraId="4E92329D" w14:textId="77777777" w:rsidR="00CA191E" w:rsidRPr="000C51D8" w:rsidRDefault="00CA191E" w:rsidP="0006129B">
      <w:bookmarkStart w:id="384" w:name="_Toc510893988"/>
    </w:p>
    <w:p w14:paraId="59AC870D" w14:textId="67301B07" w:rsidR="00302B66" w:rsidRPr="000C51D8" w:rsidRDefault="00302B66" w:rsidP="0006129B">
      <w:r w:rsidRPr="000C51D8">
        <w:t xml:space="preserve">Таблица </w:t>
      </w:r>
      <w:r w:rsidR="008A3CE6" w:rsidRPr="000C51D8">
        <w:fldChar w:fldCharType="begin"/>
      </w:r>
      <w:r w:rsidR="006972A4" w:rsidRPr="000C51D8">
        <w:instrText xml:space="preserve"> SEQ Таблица \* ARABIC </w:instrText>
      </w:r>
      <w:r w:rsidR="008A3CE6" w:rsidRPr="000C51D8">
        <w:fldChar w:fldCharType="separate"/>
      </w:r>
      <w:r w:rsidR="00854D71" w:rsidRPr="000C51D8">
        <w:rPr>
          <w:noProof/>
        </w:rPr>
        <w:t>59</w:t>
      </w:r>
      <w:r w:rsidR="008A3CE6" w:rsidRPr="000C51D8">
        <w:rPr>
          <w:noProof/>
        </w:rPr>
        <w:fldChar w:fldCharType="end"/>
      </w:r>
      <w:r w:rsidRPr="000C51D8">
        <w:t xml:space="preserve"> – Индексы-дефляторы, принятые для прогноза производственных расходов и тарифов на покупные энергоносители и воду</w:t>
      </w:r>
      <w:bookmarkEnd w:id="384"/>
      <w:r w:rsidRPr="000C51D8">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70"/>
        <w:gridCol w:w="787"/>
        <w:gridCol w:w="787"/>
        <w:gridCol w:w="787"/>
        <w:gridCol w:w="787"/>
        <w:gridCol w:w="787"/>
        <w:gridCol w:w="956"/>
        <w:gridCol w:w="956"/>
        <w:gridCol w:w="956"/>
        <w:gridCol w:w="778"/>
        <w:gridCol w:w="956"/>
        <w:gridCol w:w="748"/>
        <w:gridCol w:w="956"/>
        <w:gridCol w:w="927"/>
      </w:tblGrid>
      <w:tr w:rsidR="000C51D8" w:rsidRPr="000C51D8" w14:paraId="3C06E7C1" w14:textId="77777777" w:rsidTr="00FA4FBE">
        <w:trPr>
          <w:cantSplit/>
          <w:tblHeader/>
        </w:trPr>
        <w:tc>
          <w:tcPr>
            <w:tcW w:w="188" w:type="pct"/>
            <w:vMerge w:val="restart"/>
            <w:tcBorders>
              <w:top w:val="single" w:sz="4" w:space="0" w:color="auto"/>
              <w:left w:val="single" w:sz="4" w:space="0" w:color="auto"/>
              <w:right w:val="single" w:sz="4" w:space="0" w:color="auto"/>
            </w:tcBorders>
            <w:vAlign w:val="center"/>
          </w:tcPr>
          <w:p w14:paraId="4AC5EBA4" w14:textId="77777777" w:rsidR="00E44D80" w:rsidRPr="000C51D8" w:rsidRDefault="00E44D80" w:rsidP="0006129B">
            <w:pPr>
              <w:jc w:val="center"/>
              <w:rPr>
                <w:sz w:val="22"/>
              </w:rPr>
            </w:pPr>
            <w:r w:rsidRPr="000C51D8">
              <w:rPr>
                <w:sz w:val="22"/>
              </w:rPr>
              <w:t>№ п/п</w:t>
            </w:r>
          </w:p>
        </w:tc>
        <w:tc>
          <w:tcPr>
            <w:tcW w:w="1064" w:type="pct"/>
            <w:vMerge w:val="restart"/>
            <w:tcBorders>
              <w:top w:val="single" w:sz="4" w:space="0" w:color="auto"/>
              <w:left w:val="single" w:sz="4" w:space="0" w:color="auto"/>
              <w:right w:val="single" w:sz="4" w:space="0" w:color="auto"/>
            </w:tcBorders>
            <w:noWrap/>
            <w:vAlign w:val="center"/>
          </w:tcPr>
          <w:p w14:paraId="25EDDE54" w14:textId="77777777" w:rsidR="00E44D80" w:rsidRPr="000C51D8" w:rsidRDefault="00E44D80" w:rsidP="0006129B">
            <w:pPr>
              <w:rPr>
                <w:sz w:val="22"/>
              </w:rPr>
            </w:pPr>
            <w:r w:rsidRPr="000C51D8">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3176F7A3" w14:textId="77777777" w:rsidR="00E44D80" w:rsidRPr="000C51D8" w:rsidRDefault="00E44D80" w:rsidP="0006129B">
            <w:pPr>
              <w:jc w:val="center"/>
              <w:rPr>
                <w:sz w:val="22"/>
              </w:rPr>
            </w:pPr>
            <w:r w:rsidRPr="000C51D8">
              <w:rPr>
                <w:sz w:val="22"/>
              </w:rPr>
              <w:t>Период, год</w:t>
            </w:r>
          </w:p>
        </w:tc>
      </w:tr>
      <w:tr w:rsidR="000C51D8" w:rsidRPr="000C51D8" w14:paraId="06FEE9EA" w14:textId="77777777" w:rsidTr="00FA4FBE">
        <w:trPr>
          <w:cantSplit/>
          <w:tblHeader/>
        </w:trPr>
        <w:tc>
          <w:tcPr>
            <w:tcW w:w="188" w:type="pct"/>
            <w:vMerge/>
            <w:tcBorders>
              <w:left w:val="single" w:sz="4" w:space="0" w:color="auto"/>
              <w:bottom w:val="single" w:sz="4" w:space="0" w:color="auto"/>
              <w:right w:val="single" w:sz="4" w:space="0" w:color="auto"/>
            </w:tcBorders>
            <w:vAlign w:val="center"/>
          </w:tcPr>
          <w:p w14:paraId="6FF5B226" w14:textId="77777777" w:rsidR="00E44D80" w:rsidRPr="000C51D8" w:rsidRDefault="00E44D80" w:rsidP="0006129B">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3FC0503E" w14:textId="77777777" w:rsidR="00E44D80" w:rsidRPr="000C51D8" w:rsidRDefault="00E44D80" w:rsidP="0006129B">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4FD33EDA" w14:textId="77777777" w:rsidR="00E44D80" w:rsidRPr="000C51D8" w:rsidRDefault="00E44D80" w:rsidP="0006129B">
            <w:pPr>
              <w:jc w:val="center"/>
              <w:rPr>
                <w:sz w:val="22"/>
              </w:rPr>
            </w:pPr>
            <w:r w:rsidRPr="000C51D8">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761F1359" w14:textId="77777777" w:rsidR="00E44D80" w:rsidRPr="000C51D8" w:rsidRDefault="00E44D80" w:rsidP="0006129B">
            <w:pPr>
              <w:jc w:val="center"/>
              <w:rPr>
                <w:sz w:val="22"/>
              </w:rPr>
            </w:pPr>
            <w:r w:rsidRPr="000C51D8">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21363B97" w14:textId="77777777" w:rsidR="00E44D80" w:rsidRPr="000C51D8" w:rsidRDefault="00E44D80" w:rsidP="0006129B">
            <w:pPr>
              <w:jc w:val="center"/>
              <w:rPr>
                <w:sz w:val="22"/>
              </w:rPr>
            </w:pPr>
            <w:r w:rsidRPr="000C51D8">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3898C5E1" w14:textId="77777777" w:rsidR="00E44D80" w:rsidRPr="000C51D8" w:rsidRDefault="00E44D80" w:rsidP="0006129B">
            <w:pPr>
              <w:jc w:val="center"/>
              <w:rPr>
                <w:sz w:val="22"/>
              </w:rPr>
            </w:pPr>
            <w:r w:rsidRPr="000C51D8">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57EC2127" w14:textId="77777777" w:rsidR="00E44D80" w:rsidRPr="000C51D8" w:rsidRDefault="00E44D80" w:rsidP="0006129B">
            <w:pPr>
              <w:jc w:val="center"/>
              <w:rPr>
                <w:sz w:val="22"/>
              </w:rPr>
            </w:pPr>
            <w:r w:rsidRPr="000C51D8">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8C0BBE6" w14:textId="77777777" w:rsidR="00E44D80" w:rsidRPr="000C51D8" w:rsidRDefault="00E44D80" w:rsidP="0006129B">
            <w:pPr>
              <w:jc w:val="center"/>
              <w:rPr>
                <w:sz w:val="22"/>
              </w:rPr>
            </w:pPr>
            <w:r w:rsidRPr="000C51D8">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4F51B28" w14:textId="77777777" w:rsidR="00E44D80" w:rsidRPr="000C51D8" w:rsidRDefault="00E44D80" w:rsidP="0006129B">
            <w:pPr>
              <w:jc w:val="center"/>
              <w:rPr>
                <w:sz w:val="22"/>
              </w:rPr>
            </w:pPr>
            <w:r w:rsidRPr="000C51D8">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A1F94A4" w14:textId="77777777" w:rsidR="00E44D80" w:rsidRPr="000C51D8" w:rsidRDefault="00E44D80" w:rsidP="0006129B">
            <w:pPr>
              <w:jc w:val="center"/>
              <w:rPr>
                <w:sz w:val="22"/>
              </w:rPr>
            </w:pPr>
            <w:r w:rsidRPr="000C51D8">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8961983" w14:textId="77777777" w:rsidR="00E44D80" w:rsidRPr="000C51D8" w:rsidRDefault="00E44D80" w:rsidP="0006129B">
            <w:pPr>
              <w:jc w:val="center"/>
              <w:rPr>
                <w:sz w:val="22"/>
              </w:rPr>
            </w:pPr>
            <w:r w:rsidRPr="000C51D8">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615DB0CC" w14:textId="77777777" w:rsidR="00E44D80" w:rsidRPr="000C51D8" w:rsidRDefault="00E44D80" w:rsidP="0006129B">
            <w:pPr>
              <w:jc w:val="center"/>
              <w:rPr>
                <w:sz w:val="22"/>
              </w:rPr>
            </w:pPr>
            <w:r w:rsidRPr="000C51D8">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625465C3" w14:textId="77777777" w:rsidR="00E44D80" w:rsidRPr="000C51D8" w:rsidRDefault="00E44D80" w:rsidP="0006129B">
            <w:pPr>
              <w:jc w:val="center"/>
              <w:rPr>
                <w:sz w:val="22"/>
              </w:rPr>
            </w:pPr>
            <w:r w:rsidRPr="000C51D8">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5AD0DA02" w14:textId="77777777" w:rsidR="00E44D80" w:rsidRPr="000C51D8" w:rsidRDefault="00E44D80" w:rsidP="0006129B">
            <w:pPr>
              <w:jc w:val="center"/>
              <w:rPr>
                <w:sz w:val="22"/>
              </w:rPr>
            </w:pPr>
            <w:r w:rsidRPr="000C51D8">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9485559" w14:textId="77777777" w:rsidR="00E44D80" w:rsidRPr="000C51D8" w:rsidRDefault="00E44D80" w:rsidP="0006129B">
            <w:pPr>
              <w:jc w:val="center"/>
              <w:rPr>
                <w:sz w:val="22"/>
              </w:rPr>
            </w:pPr>
            <w:r w:rsidRPr="000C51D8">
              <w:rPr>
                <w:sz w:val="22"/>
              </w:rPr>
              <w:t>2033</w:t>
            </w:r>
          </w:p>
        </w:tc>
      </w:tr>
      <w:tr w:rsidR="000C51D8" w:rsidRPr="000C51D8" w14:paraId="79AB2C10"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C605A6B" w14:textId="77777777" w:rsidR="00FA4FBE" w:rsidRPr="000C51D8" w:rsidRDefault="00FA4FBE" w:rsidP="0006129B">
            <w:pPr>
              <w:jc w:val="center"/>
              <w:rPr>
                <w:bCs/>
                <w:sz w:val="22"/>
              </w:rPr>
            </w:pPr>
            <w:r w:rsidRPr="000C51D8">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1779C5B7" w14:textId="77777777" w:rsidR="00FA4FBE" w:rsidRPr="000C51D8" w:rsidRDefault="00FA4FBE" w:rsidP="0006129B">
            <w:pPr>
              <w:rPr>
                <w:sz w:val="22"/>
              </w:rPr>
            </w:pPr>
            <w:r w:rsidRPr="000C51D8">
              <w:rPr>
                <w:bCs/>
                <w:sz w:val="22"/>
              </w:rPr>
              <w:t xml:space="preserve">Индекс потребительских цен (ИПЦ), </w:t>
            </w:r>
            <w:r w:rsidRPr="000C51D8">
              <w:rPr>
                <w:b/>
                <w:bCs/>
                <w:i/>
                <w:iCs/>
                <w:sz w:val="22"/>
              </w:rPr>
              <w:t>I</w:t>
            </w:r>
            <w:r w:rsidRPr="000C51D8">
              <w:rPr>
                <w:b/>
                <w:bCs/>
                <w:i/>
                <w:iCs/>
                <w:sz w:val="22"/>
                <w:vertAlign w:val="subscript"/>
              </w:rPr>
              <w:t>ИПЦ,i</w:t>
            </w:r>
          </w:p>
        </w:tc>
        <w:tc>
          <w:tcPr>
            <w:tcW w:w="264" w:type="pct"/>
            <w:tcBorders>
              <w:top w:val="single" w:sz="4" w:space="0" w:color="auto"/>
              <w:left w:val="single" w:sz="4" w:space="0" w:color="auto"/>
              <w:bottom w:val="single" w:sz="4" w:space="0" w:color="auto"/>
              <w:right w:val="single" w:sz="4" w:space="0" w:color="auto"/>
            </w:tcBorders>
            <w:noWrap/>
            <w:vAlign w:val="center"/>
          </w:tcPr>
          <w:p w14:paraId="35A2C749" w14:textId="77777777" w:rsidR="00FA4FBE" w:rsidRPr="000C51D8" w:rsidRDefault="00FA4FBE" w:rsidP="00FA4FBE">
            <w:pPr>
              <w:jc w:val="center"/>
              <w:rPr>
                <w:sz w:val="22"/>
              </w:rPr>
            </w:pPr>
            <w:r w:rsidRPr="000C51D8">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40C41223" w14:textId="77777777" w:rsidR="00FA4FBE" w:rsidRPr="000C51D8" w:rsidRDefault="00FA4FBE" w:rsidP="00FA4FBE">
            <w:pPr>
              <w:jc w:val="center"/>
              <w:rPr>
                <w:sz w:val="22"/>
              </w:rPr>
            </w:pPr>
            <w:r w:rsidRPr="000C51D8">
              <w:rPr>
                <w:sz w:val="22"/>
              </w:rPr>
              <w:t>1,124</w:t>
            </w:r>
          </w:p>
        </w:tc>
        <w:tc>
          <w:tcPr>
            <w:tcW w:w="264" w:type="pct"/>
            <w:tcBorders>
              <w:top w:val="single" w:sz="4" w:space="0" w:color="auto"/>
              <w:left w:val="single" w:sz="4" w:space="0" w:color="auto"/>
              <w:bottom w:val="single" w:sz="4" w:space="0" w:color="auto"/>
              <w:right w:val="single" w:sz="4" w:space="0" w:color="auto"/>
            </w:tcBorders>
            <w:noWrap/>
            <w:vAlign w:val="center"/>
          </w:tcPr>
          <w:p w14:paraId="3CF8A1A8" w14:textId="77777777" w:rsidR="00FA4FBE" w:rsidRPr="000C51D8" w:rsidRDefault="00FA4FBE" w:rsidP="00FA4FBE">
            <w:pPr>
              <w:jc w:val="center"/>
              <w:rPr>
                <w:sz w:val="22"/>
              </w:rPr>
            </w:pPr>
            <w:r w:rsidRPr="000C51D8">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295E74D0" w14:textId="77777777" w:rsidR="00FA4FBE" w:rsidRPr="000C51D8" w:rsidRDefault="00FA4FBE" w:rsidP="00FA4FBE">
            <w:pPr>
              <w:jc w:val="center"/>
              <w:rPr>
                <w:sz w:val="22"/>
              </w:rPr>
            </w:pPr>
            <w:r w:rsidRPr="000C51D8">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7B40DAE"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417D95F1"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0E34"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0CA39797" w14:textId="77777777" w:rsidR="00FA4FBE" w:rsidRPr="000C51D8" w:rsidRDefault="00FA4FBE" w:rsidP="00FA4FBE">
            <w:pPr>
              <w:jc w:val="center"/>
              <w:rPr>
                <w:sz w:val="22"/>
              </w:rPr>
            </w:pPr>
            <w:r w:rsidRPr="000C51D8">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7AFB4642"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14C339FB" w14:textId="77777777" w:rsidR="00FA4FBE" w:rsidRPr="000C51D8" w:rsidRDefault="00FA4FBE" w:rsidP="00FA4FBE">
            <w:pPr>
              <w:jc w:val="center"/>
              <w:rPr>
                <w:sz w:val="22"/>
              </w:rPr>
            </w:pPr>
            <w:r w:rsidRPr="000C51D8">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20940A28" w14:textId="77777777" w:rsidR="00FA4FBE" w:rsidRPr="000C51D8" w:rsidRDefault="00FA4FBE" w:rsidP="00FA4FBE">
            <w:pPr>
              <w:jc w:val="center"/>
              <w:rPr>
                <w:sz w:val="22"/>
              </w:rPr>
            </w:pPr>
            <w:r w:rsidRPr="000C51D8">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A566E4E" w14:textId="77777777" w:rsidR="00FA4FBE" w:rsidRPr="000C51D8" w:rsidRDefault="00FA4FBE" w:rsidP="00FA4FBE">
            <w:pPr>
              <w:jc w:val="center"/>
              <w:rPr>
                <w:sz w:val="22"/>
              </w:rPr>
            </w:pPr>
            <w:r w:rsidRPr="000C51D8">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10D29502" w14:textId="77777777" w:rsidR="00FA4FBE" w:rsidRPr="000C51D8" w:rsidRDefault="00FA4FBE" w:rsidP="00FA4FBE">
            <w:pPr>
              <w:jc w:val="center"/>
              <w:rPr>
                <w:sz w:val="22"/>
              </w:rPr>
            </w:pPr>
            <w:r w:rsidRPr="000C51D8">
              <w:rPr>
                <w:sz w:val="22"/>
              </w:rPr>
              <w:t>1,02</w:t>
            </w:r>
          </w:p>
        </w:tc>
      </w:tr>
      <w:tr w:rsidR="000C51D8" w:rsidRPr="000C51D8" w14:paraId="1C22D402"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36C666D0" w14:textId="77777777" w:rsidR="00FA4FBE" w:rsidRPr="000C51D8" w:rsidRDefault="00FA4FBE" w:rsidP="0006129B">
            <w:pPr>
              <w:jc w:val="center"/>
              <w:rPr>
                <w:bCs/>
                <w:sz w:val="22"/>
              </w:rPr>
            </w:pPr>
            <w:r w:rsidRPr="000C51D8">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462FCEC" w14:textId="77777777" w:rsidR="00FA4FBE" w:rsidRPr="000C51D8" w:rsidRDefault="00FA4FBE" w:rsidP="0006129B">
            <w:pPr>
              <w:rPr>
                <w:sz w:val="22"/>
              </w:rPr>
            </w:pPr>
            <w:r w:rsidRPr="000C51D8">
              <w:rPr>
                <w:bCs/>
                <w:sz w:val="22"/>
              </w:rPr>
              <w:t xml:space="preserve">Индекс роста оптовой цены на природный газ (для всех категорий потребителей, за исключением населения), </w:t>
            </w:r>
            <w:r w:rsidRPr="000C51D8">
              <w:rPr>
                <w:b/>
                <w:bCs/>
                <w:i/>
                <w:iCs/>
                <w:sz w:val="22"/>
              </w:rPr>
              <w:t>I</w:t>
            </w:r>
            <w:r w:rsidRPr="000C51D8">
              <w:rPr>
                <w:b/>
                <w:bCs/>
                <w:i/>
                <w:iCs/>
                <w:sz w:val="22"/>
                <w:vertAlign w:val="subscript"/>
              </w:rPr>
              <w:t>ПГ,i</w:t>
            </w:r>
          </w:p>
        </w:tc>
        <w:tc>
          <w:tcPr>
            <w:tcW w:w="264" w:type="pct"/>
            <w:tcBorders>
              <w:top w:val="single" w:sz="4" w:space="0" w:color="auto"/>
              <w:left w:val="single" w:sz="4" w:space="0" w:color="auto"/>
              <w:bottom w:val="single" w:sz="4" w:space="0" w:color="auto"/>
              <w:right w:val="single" w:sz="4" w:space="0" w:color="auto"/>
            </w:tcBorders>
            <w:noWrap/>
            <w:vAlign w:val="center"/>
          </w:tcPr>
          <w:p w14:paraId="148DCEE4" w14:textId="77777777" w:rsidR="00FA4FBE" w:rsidRPr="000C51D8" w:rsidRDefault="00FA4FBE" w:rsidP="00FA4FBE">
            <w:pPr>
              <w:jc w:val="center"/>
              <w:rPr>
                <w:sz w:val="22"/>
              </w:rPr>
            </w:pPr>
            <w:r w:rsidRPr="000C51D8">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1F46BCB3" w14:textId="77777777" w:rsidR="00FA4FBE" w:rsidRPr="000C51D8" w:rsidRDefault="00FA4FBE" w:rsidP="00FA4FBE">
            <w:pPr>
              <w:jc w:val="center"/>
              <w:rPr>
                <w:sz w:val="22"/>
              </w:rPr>
            </w:pPr>
            <w:r w:rsidRPr="000C51D8">
              <w:rPr>
                <w:sz w:val="22"/>
              </w:rPr>
              <w:t>1,122</w:t>
            </w:r>
          </w:p>
        </w:tc>
        <w:tc>
          <w:tcPr>
            <w:tcW w:w="264" w:type="pct"/>
            <w:tcBorders>
              <w:top w:val="single" w:sz="4" w:space="0" w:color="auto"/>
              <w:left w:val="single" w:sz="4" w:space="0" w:color="auto"/>
              <w:bottom w:val="single" w:sz="4" w:space="0" w:color="auto"/>
              <w:right w:val="single" w:sz="4" w:space="0" w:color="auto"/>
            </w:tcBorders>
            <w:noWrap/>
            <w:vAlign w:val="center"/>
          </w:tcPr>
          <w:p w14:paraId="77C1D785" w14:textId="77777777" w:rsidR="00FA4FBE" w:rsidRPr="000C51D8" w:rsidRDefault="00FA4FBE" w:rsidP="00FA4FBE">
            <w:pPr>
              <w:jc w:val="center"/>
              <w:rPr>
                <w:sz w:val="22"/>
              </w:rPr>
            </w:pPr>
            <w:r w:rsidRPr="000C51D8">
              <w:rPr>
                <w:sz w:val="22"/>
              </w:rPr>
              <w:t>0,929</w:t>
            </w:r>
          </w:p>
        </w:tc>
        <w:tc>
          <w:tcPr>
            <w:tcW w:w="264" w:type="pct"/>
            <w:tcBorders>
              <w:top w:val="single" w:sz="4" w:space="0" w:color="auto"/>
              <w:left w:val="single" w:sz="4" w:space="0" w:color="auto"/>
              <w:bottom w:val="single" w:sz="4" w:space="0" w:color="auto"/>
              <w:right w:val="single" w:sz="4" w:space="0" w:color="auto"/>
            </w:tcBorders>
            <w:noWrap/>
            <w:vAlign w:val="center"/>
          </w:tcPr>
          <w:p w14:paraId="627607DE" w14:textId="77777777" w:rsidR="00FA4FBE" w:rsidRPr="000C51D8" w:rsidRDefault="00FA4FBE" w:rsidP="00FA4FBE">
            <w:pPr>
              <w:jc w:val="center"/>
              <w:rPr>
                <w:sz w:val="22"/>
              </w:rPr>
            </w:pPr>
            <w:r w:rsidRPr="000C51D8">
              <w:rPr>
                <w:sz w:val="22"/>
              </w:rPr>
              <w:t>0,999</w:t>
            </w:r>
          </w:p>
        </w:tc>
        <w:tc>
          <w:tcPr>
            <w:tcW w:w="264" w:type="pct"/>
            <w:tcBorders>
              <w:top w:val="single" w:sz="4" w:space="0" w:color="auto"/>
              <w:left w:val="single" w:sz="4" w:space="0" w:color="auto"/>
              <w:bottom w:val="single" w:sz="4" w:space="0" w:color="auto"/>
              <w:right w:val="single" w:sz="4" w:space="0" w:color="auto"/>
            </w:tcBorders>
            <w:noWrap/>
            <w:vAlign w:val="center"/>
          </w:tcPr>
          <w:p w14:paraId="6518C7E8" w14:textId="77777777" w:rsidR="00FA4FBE" w:rsidRPr="000C51D8" w:rsidRDefault="00FA4FBE" w:rsidP="00FA4FBE">
            <w:pPr>
              <w:jc w:val="center"/>
              <w:rPr>
                <w:sz w:val="22"/>
              </w:rPr>
            </w:pPr>
            <w:r w:rsidRPr="000C51D8">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02B9FD94"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441D8A1" w14:textId="77777777" w:rsidR="00FA4FBE" w:rsidRPr="000C51D8" w:rsidRDefault="00FA4FBE" w:rsidP="00FA4FBE">
            <w:pPr>
              <w:jc w:val="center"/>
              <w:rPr>
                <w:sz w:val="22"/>
              </w:rPr>
            </w:pPr>
            <w:r w:rsidRPr="000C51D8">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5D20655E" w14:textId="77777777" w:rsidR="00FA4FBE" w:rsidRPr="000C51D8" w:rsidRDefault="00FA4FBE" w:rsidP="00FA4FBE">
            <w:pPr>
              <w:jc w:val="center"/>
              <w:rPr>
                <w:sz w:val="22"/>
              </w:rPr>
            </w:pPr>
            <w:r w:rsidRPr="000C51D8">
              <w:rPr>
                <w:sz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EDD9F90" w14:textId="77777777" w:rsidR="00FA4FBE" w:rsidRPr="000C51D8" w:rsidRDefault="00FA4FBE" w:rsidP="00FA4FBE">
            <w:pPr>
              <w:jc w:val="center"/>
              <w:rPr>
                <w:sz w:val="22"/>
              </w:rPr>
            </w:pPr>
            <w:r w:rsidRPr="000C51D8">
              <w:rPr>
                <w:sz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573F3E0A" w14:textId="77777777" w:rsidR="00FA4FBE" w:rsidRPr="000C51D8" w:rsidRDefault="00FA4FBE" w:rsidP="00FA4FBE">
            <w:pPr>
              <w:jc w:val="center"/>
              <w:rPr>
                <w:sz w:val="22"/>
              </w:rPr>
            </w:pPr>
            <w:r w:rsidRPr="000C51D8">
              <w:rPr>
                <w:sz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03BE099" w14:textId="77777777" w:rsidR="00FA4FBE" w:rsidRPr="000C51D8" w:rsidRDefault="00FA4FBE" w:rsidP="00FA4FBE">
            <w:pPr>
              <w:jc w:val="center"/>
              <w:rPr>
                <w:sz w:val="22"/>
              </w:rPr>
            </w:pPr>
            <w:r w:rsidRPr="000C51D8">
              <w:rPr>
                <w:sz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042414B1" w14:textId="77777777" w:rsidR="00FA4FBE" w:rsidRPr="000C51D8" w:rsidRDefault="00FA4FBE" w:rsidP="00FA4FBE">
            <w:pPr>
              <w:jc w:val="center"/>
              <w:rPr>
                <w:sz w:val="22"/>
              </w:rPr>
            </w:pPr>
            <w:r w:rsidRPr="000C51D8">
              <w:rPr>
                <w:sz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773A8C3C" w14:textId="77777777" w:rsidR="00FA4FBE" w:rsidRPr="000C51D8" w:rsidRDefault="00FA4FBE" w:rsidP="00FA4FBE">
            <w:pPr>
              <w:jc w:val="center"/>
              <w:rPr>
                <w:sz w:val="22"/>
              </w:rPr>
            </w:pPr>
            <w:r w:rsidRPr="000C51D8">
              <w:rPr>
                <w:sz w:val="22"/>
              </w:rPr>
              <w:t>1,02</w:t>
            </w:r>
          </w:p>
        </w:tc>
      </w:tr>
      <w:tr w:rsidR="000C51D8" w:rsidRPr="000C51D8" w14:paraId="21341FD1"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F2C0E17" w14:textId="77777777" w:rsidR="00FA4FBE" w:rsidRPr="000C51D8" w:rsidRDefault="00FA4FBE" w:rsidP="0006129B">
            <w:pPr>
              <w:jc w:val="center"/>
              <w:rPr>
                <w:bCs/>
                <w:sz w:val="22"/>
              </w:rPr>
            </w:pPr>
            <w:r w:rsidRPr="000C51D8">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58257F7E" w14:textId="77777777" w:rsidR="00FA4FBE" w:rsidRPr="000C51D8" w:rsidRDefault="00FA4FBE" w:rsidP="0006129B">
            <w:pPr>
              <w:rPr>
                <w:bCs/>
                <w:sz w:val="22"/>
              </w:rPr>
            </w:pPr>
            <w:r w:rsidRPr="000C51D8">
              <w:rPr>
                <w:bCs/>
                <w:sz w:val="22"/>
              </w:rPr>
              <w:t>Индекс роста цены на каменный уголь,</w:t>
            </w:r>
            <w:r w:rsidRPr="000C51D8">
              <w:rPr>
                <w:b/>
                <w:bCs/>
                <w:i/>
                <w:iCs/>
                <w:sz w:val="22"/>
              </w:rPr>
              <w:t xml:space="preserve"> I</w:t>
            </w:r>
            <w:r w:rsidRPr="000C51D8">
              <w:rPr>
                <w:b/>
                <w:bCs/>
                <w:i/>
                <w:iCs/>
                <w:sz w:val="22"/>
                <w:vertAlign w:val="subscript"/>
              </w:rPr>
              <w:t>КУ,i</w:t>
            </w:r>
          </w:p>
        </w:tc>
        <w:tc>
          <w:tcPr>
            <w:tcW w:w="264" w:type="pct"/>
            <w:tcBorders>
              <w:top w:val="single" w:sz="4" w:space="0" w:color="auto"/>
              <w:left w:val="single" w:sz="4" w:space="0" w:color="auto"/>
              <w:bottom w:val="single" w:sz="4" w:space="0" w:color="auto"/>
              <w:right w:val="single" w:sz="4" w:space="0" w:color="auto"/>
            </w:tcBorders>
            <w:noWrap/>
            <w:vAlign w:val="center"/>
          </w:tcPr>
          <w:p w14:paraId="3198D76C" w14:textId="77777777" w:rsidR="00FA4FBE" w:rsidRPr="000C51D8" w:rsidRDefault="00FA4FBE" w:rsidP="00FA4FBE">
            <w:pPr>
              <w:jc w:val="center"/>
              <w:rPr>
                <w:sz w:val="22"/>
              </w:rPr>
            </w:pPr>
            <w:r w:rsidRPr="000C51D8">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4F8D0B1F" w14:textId="77777777" w:rsidR="00FA4FBE" w:rsidRPr="000C51D8" w:rsidRDefault="00FA4FBE" w:rsidP="00FA4FBE">
            <w:pPr>
              <w:jc w:val="center"/>
              <w:rPr>
                <w:sz w:val="22"/>
              </w:rPr>
            </w:pPr>
            <w:r w:rsidRPr="000C51D8">
              <w:rPr>
                <w:sz w:val="22"/>
              </w:rPr>
              <w:t>1,537</w:t>
            </w:r>
          </w:p>
        </w:tc>
        <w:tc>
          <w:tcPr>
            <w:tcW w:w="264" w:type="pct"/>
            <w:tcBorders>
              <w:top w:val="single" w:sz="4" w:space="0" w:color="auto"/>
              <w:left w:val="single" w:sz="4" w:space="0" w:color="auto"/>
              <w:bottom w:val="single" w:sz="4" w:space="0" w:color="auto"/>
              <w:right w:val="single" w:sz="4" w:space="0" w:color="auto"/>
            </w:tcBorders>
            <w:noWrap/>
            <w:vAlign w:val="center"/>
          </w:tcPr>
          <w:p w14:paraId="70F089A3" w14:textId="77777777" w:rsidR="00FA4FBE" w:rsidRPr="000C51D8" w:rsidRDefault="00FA4FBE" w:rsidP="00FA4FBE">
            <w:pPr>
              <w:jc w:val="center"/>
              <w:rPr>
                <w:sz w:val="22"/>
              </w:rPr>
            </w:pPr>
            <w:r w:rsidRPr="000C51D8">
              <w:rPr>
                <w:sz w:val="22"/>
              </w:rPr>
              <w:t>0,875</w:t>
            </w:r>
          </w:p>
        </w:tc>
        <w:tc>
          <w:tcPr>
            <w:tcW w:w="264" w:type="pct"/>
            <w:tcBorders>
              <w:top w:val="single" w:sz="4" w:space="0" w:color="auto"/>
              <w:left w:val="single" w:sz="4" w:space="0" w:color="auto"/>
              <w:bottom w:val="single" w:sz="4" w:space="0" w:color="auto"/>
              <w:right w:val="single" w:sz="4" w:space="0" w:color="auto"/>
            </w:tcBorders>
            <w:noWrap/>
            <w:vAlign w:val="center"/>
          </w:tcPr>
          <w:p w14:paraId="56DD2933" w14:textId="77777777" w:rsidR="00FA4FBE" w:rsidRPr="000C51D8" w:rsidRDefault="00FA4FBE" w:rsidP="00FA4FBE">
            <w:pPr>
              <w:jc w:val="center"/>
              <w:rPr>
                <w:sz w:val="22"/>
              </w:rPr>
            </w:pPr>
            <w:r w:rsidRPr="000C51D8">
              <w:rPr>
                <w:sz w:val="22"/>
              </w:rPr>
              <w:t>1,047</w:t>
            </w:r>
          </w:p>
        </w:tc>
        <w:tc>
          <w:tcPr>
            <w:tcW w:w="264" w:type="pct"/>
            <w:tcBorders>
              <w:top w:val="single" w:sz="4" w:space="0" w:color="auto"/>
              <w:left w:val="single" w:sz="4" w:space="0" w:color="auto"/>
              <w:bottom w:val="single" w:sz="4" w:space="0" w:color="auto"/>
              <w:right w:val="single" w:sz="4" w:space="0" w:color="auto"/>
            </w:tcBorders>
            <w:noWrap/>
            <w:vAlign w:val="center"/>
          </w:tcPr>
          <w:p w14:paraId="7D827472"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10BA4156"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546946E6" w14:textId="77777777" w:rsidR="00FA4FBE" w:rsidRPr="000C51D8" w:rsidRDefault="00FA4FBE" w:rsidP="00FA4FBE">
            <w:pPr>
              <w:jc w:val="center"/>
              <w:rPr>
                <w:sz w:val="22"/>
              </w:rPr>
            </w:pPr>
            <w:r w:rsidRPr="000C51D8">
              <w:rPr>
                <w:sz w:val="22"/>
              </w:rPr>
              <w:t>1,038</w:t>
            </w:r>
          </w:p>
        </w:tc>
        <w:tc>
          <w:tcPr>
            <w:tcW w:w="321" w:type="pct"/>
            <w:tcBorders>
              <w:top w:val="single" w:sz="4" w:space="0" w:color="auto"/>
              <w:left w:val="single" w:sz="4" w:space="0" w:color="auto"/>
              <w:bottom w:val="single" w:sz="4" w:space="0" w:color="auto"/>
              <w:right w:val="single" w:sz="4" w:space="0" w:color="auto"/>
            </w:tcBorders>
            <w:noWrap/>
            <w:vAlign w:val="center"/>
          </w:tcPr>
          <w:p w14:paraId="65D1CA68" w14:textId="77777777" w:rsidR="00FA4FBE" w:rsidRPr="000C51D8" w:rsidRDefault="00FA4FBE" w:rsidP="00FA4FBE">
            <w:pPr>
              <w:jc w:val="center"/>
              <w:rPr>
                <w:sz w:val="22"/>
              </w:rPr>
            </w:pPr>
            <w:r w:rsidRPr="000C51D8">
              <w:rPr>
                <w:sz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3C4EE45A"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399B321A" w14:textId="77777777" w:rsidR="00FA4FBE" w:rsidRPr="000C51D8" w:rsidRDefault="00FA4FBE" w:rsidP="00FA4FBE">
            <w:pPr>
              <w:jc w:val="center"/>
              <w:rPr>
                <w:sz w:val="22"/>
              </w:rPr>
            </w:pPr>
            <w:r w:rsidRPr="000C51D8">
              <w:rPr>
                <w:sz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11DDEE62"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0A0EDE67" w14:textId="77777777" w:rsidR="00FA4FBE" w:rsidRPr="000C51D8" w:rsidRDefault="00FA4FBE" w:rsidP="00FA4FBE">
            <w:pPr>
              <w:jc w:val="center"/>
              <w:rPr>
                <w:sz w:val="22"/>
              </w:rPr>
            </w:pPr>
            <w:r w:rsidRPr="000C51D8">
              <w:rPr>
                <w:sz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776BCC1" w14:textId="77777777" w:rsidR="00FA4FBE" w:rsidRPr="000C51D8" w:rsidRDefault="00FA4FBE" w:rsidP="00FA4FBE">
            <w:pPr>
              <w:jc w:val="center"/>
              <w:rPr>
                <w:sz w:val="22"/>
              </w:rPr>
            </w:pPr>
            <w:r w:rsidRPr="000C51D8">
              <w:rPr>
                <w:sz w:val="22"/>
              </w:rPr>
              <w:t>1,036</w:t>
            </w:r>
          </w:p>
        </w:tc>
      </w:tr>
      <w:tr w:rsidR="000C51D8" w:rsidRPr="000C51D8" w14:paraId="2AE6EC1B"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67B55763" w14:textId="77777777" w:rsidR="00FA4FBE" w:rsidRPr="000C51D8" w:rsidRDefault="00FA4FBE" w:rsidP="0006129B">
            <w:pPr>
              <w:jc w:val="center"/>
              <w:rPr>
                <w:bCs/>
                <w:sz w:val="22"/>
              </w:rPr>
            </w:pPr>
            <w:r w:rsidRPr="000C51D8">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32E64F3A" w14:textId="77777777" w:rsidR="00FA4FBE" w:rsidRPr="000C51D8" w:rsidRDefault="00FA4FBE" w:rsidP="0006129B">
            <w:pPr>
              <w:rPr>
                <w:sz w:val="22"/>
              </w:rPr>
            </w:pPr>
            <w:r w:rsidRPr="000C51D8">
              <w:rPr>
                <w:bCs/>
                <w:sz w:val="22"/>
              </w:rPr>
              <w:t xml:space="preserve">Индекс роста цены на электроэнергию (для всех категорий потребителей, за исключением населения), </w:t>
            </w:r>
            <w:r w:rsidRPr="000C51D8">
              <w:rPr>
                <w:b/>
                <w:bCs/>
                <w:i/>
                <w:iCs/>
                <w:sz w:val="22"/>
              </w:rPr>
              <w:t>I</w:t>
            </w:r>
            <w:r w:rsidRPr="000C51D8">
              <w:rPr>
                <w:b/>
                <w:bCs/>
                <w:i/>
                <w:iCs/>
                <w:sz w:val="22"/>
                <w:vertAlign w:val="subscript"/>
              </w:rPr>
              <w:t>ЭЭ,i</w:t>
            </w:r>
          </w:p>
        </w:tc>
        <w:tc>
          <w:tcPr>
            <w:tcW w:w="264" w:type="pct"/>
            <w:tcBorders>
              <w:top w:val="single" w:sz="4" w:space="0" w:color="auto"/>
              <w:left w:val="single" w:sz="4" w:space="0" w:color="auto"/>
              <w:bottom w:val="single" w:sz="4" w:space="0" w:color="auto"/>
              <w:right w:val="single" w:sz="4" w:space="0" w:color="auto"/>
            </w:tcBorders>
            <w:noWrap/>
            <w:vAlign w:val="center"/>
          </w:tcPr>
          <w:p w14:paraId="487A2AE1" w14:textId="77777777" w:rsidR="00FA4FBE" w:rsidRPr="000C51D8" w:rsidRDefault="00FA4FBE" w:rsidP="00FA4FBE">
            <w:pPr>
              <w:jc w:val="center"/>
              <w:rPr>
                <w:sz w:val="22"/>
              </w:rPr>
            </w:pPr>
            <w:r w:rsidRPr="000C51D8">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11CBC62B" w14:textId="77777777" w:rsidR="00FA4FBE" w:rsidRPr="000C51D8" w:rsidRDefault="00FA4FBE" w:rsidP="00FA4FBE">
            <w:pPr>
              <w:jc w:val="center"/>
              <w:rPr>
                <w:sz w:val="22"/>
              </w:rPr>
            </w:pPr>
            <w:r w:rsidRPr="000C51D8">
              <w:rPr>
                <w:sz w:val="22"/>
              </w:rPr>
              <w:t>1,050</w:t>
            </w:r>
          </w:p>
        </w:tc>
        <w:tc>
          <w:tcPr>
            <w:tcW w:w="264" w:type="pct"/>
            <w:tcBorders>
              <w:top w:val="single" w:sz="4" w:space="0" w:color="auto"/>
              <w:left w:val="single" w:sz="4" w:space="0" w:color="auto"/>
              <w:bottom w:val="single" w:sz="4" w:space="0" w:color="auto"/>
              <w:right w:val="single" w:sz="4" w:space="0" w:color="auto"/>
            </w:tcBorders>
            <w:noWrap/>
            <w:vAlign w:val="center"/>
          </w:tcPr>
          <w:p w14:paraId="517E1D96" w14:textId="77777777" w:rsidR="00FA4FBE" w:rsidRPr="000C51D8" w:rsidRDefault="00FA4FBE" w:rsidP="00FA4FBE">
            <w:pPr>
              <w:jc w:val="center"/>
              <w:rPr>
                <w:sz w:val="22"/>
              </w:rPr>
            </w:pPr>
            <w:r w:rsidRPr="000C51D8">
              <w:rPr>
                <w:sz w:val="22"/>
              </w:rPr>
              <w:t>1,075</w:t>
            </w:r>
          </w:p>
        </w:tc>
        <w:tc>
          <w:tcPr>
            <w:tcW w:w="264" w:type="pct"/>
            <w:tcBorders>
              <w:top w:val="single" w:sz="4" w:space="0" w:color="auto"/>
              <w:left w:val="single" w:sz="4" w:space="0" w:color="auto"/>
              <w:bottom w:val="single" w:sz="4" w:space="0" w:color="auto"/>
              <w:right w:val="single" w:sz="4" w:space="0" w:color="auto"/>
            </w:tcBorders>
            <w:noWrap/>
            <w:vAlign w:val="center"/>
          </w:tcPr>
          <w:p w14:paraId="6E41E5A5" w14:textId="77777777" w:rsidR="00FA4FBE" w:rsidRPr="000C51D8" w:rsidRDefault="00FA4FBE" w:rsidP="00FA4FBE">
            <w:pPr>
              <w:jc w:val="center"/>
              <w:rPr>
                <w:sz w:val="22"/>
              </w:rPr>
            </w:pPr>
            <w:r w:rsidRPr="000C51D8">
              <w:rPr>
                <w:sz w:val="22"/>
              </w:rPr>
              <w:t>1,055</w:t>
            </w:r>
          </w:p>
        </w:tc>
        <w:tc>
          <w:tcPr>
            <w:tcW w:w="264" w:type="pct"/>
            <w:tcBorders>
              <w:top w:val="single" w:sz="4" w:space="0" w:color="auto"/>
              <w:left w:val="single" w:sz="4" w:space="0" w:color="auto"/>
              <w:bottom w:val="single" w:sz="4" w:space="0" w:color="auto"/>
              <w:right w:val="single" w:sz="4" w:space="0" w:color="auto"/>
            </w:tcBorders>
            <w:noWrap/>
            <w:vAlign w:val="center"/>
          </w:tcPr>
          <w:p w14:paraId="7113E931" w14:textId="77777777" w:rsidR="00FA4FBE" w:rsidRPr="000C51D8" w:rsidRDefault="00FA4FBE" w:rsidP="00FA4FBE">
            <w:pPr>
              <w:jc w:val="center"/>
              <w:rPr>
                <w:sz w:val="22"/>
              </w:rPr>
            </w:pPr>
            <w:r w:rsidRPr="000C51D8">
              <w:rPr>
                <w:sz w:val="22"/>
              </w:rPr>
              <w:t>1,024</w:t>
            </w:r>
          </w:p>
        </w:tc>
        <w:tc>
          <w:tcPr>
            <w:tcW w:w="321" w:type="pct"/>
            <w:tcBorders>
              <w:top w:val="single" w:sz="4" w:space="0" w:color="auto"/>
              <w:left w:val="single" w:sz="4" w:space="0" w:color="auto"/>
              <w:bottom w:val="single" w:sz="4" w:space="0" w:color="auto"/>
              <w:right w:val="single" w:sz="4" w:space="0" w:color="auto"/>
            </w:tcBorders>
            <w:noWrap/>
            <w:vAlign w:val="center"/>
          </w:tcPr>
          <w:p w14:paraId="23E5FF8D" w14:textId="77777777" w:rsidR="00FA4FBE" w:rsidRPr="000C51D8" w:rsidRDefault="00FA4FBE" w:rsidP="00FA4FBE">
            <w:pPr>
              <w:jc w:val="center"/>
              <w:rPr>
                <w:sz w:val="22"/>
              </w:rPr>
            </w:pPr>
            <w:r w:rsidRPr="000C51D8">
              <w:rPr>
                <w:sz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49899CB6" w14:textId="77777777" w:rsidR="00FA4FBE" w:rsidRPr="000C51D8" w:rsidRDefault="00FA4FBE" w:rsidP="00FA4FBE">
            <w:pPr>
              <w:jc w:val="center"/>
              <w:rPr>
                <w:sz w:val="22"/>
              </w:rPr>
            </w:pPr>
            <w:r w:rsidRPr="000C51D8">
              <w:rPr>
                <w:sz w:val="22"/>
              </w:rPr>
              <w:t>1,015</w:t>
            </w:r>
          </w:p>
        </w:tc>
        <w:tc>
          <w:tcPr>
            <w:tcW w:w="321" w:type="pct"/>
            <w:tcBorders>
              <w:top w:val="single" w:sz="4" w:space="0" w:color="auto"/>
              <w:left w:val="single" w:sz="4" w:space="0" w:color="auto"/>
              <w:bottom w:val="single" w:sz="4" w:space="0" w:color="auto"/>
              <w:right w:val="single" w:sz="4" w:space="0" w:color="auto"/>
            </w:tcBorders>
            <w:noWrap/>
            <w:vAlign w:val="center"/>
          </w:tcPr>
          <w:p w14:paraId="3F4DDFD0" w14:textId="77777777" w:rsidR="00FA4FBE" w:rsidRPr="000C51D8" w:rsidRDefault="00FA4FBE" w:rsidP="00FA4FBE">
            <w:pPr>
              <w:jc w:val="center"/>
              <w:rPr>
                <w:sz w:val="22"/>
              </w:rPr>
            </w:pPr>
            <w:r w:rsidRPr="000C51D8">
              <w:rPr>
                <w:sz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9900568" w14:textId="77777777" w:rsidR="00FA4FBE" w:rsidRPr="000C51D8" w:rsidRDefault="00FA4FBE" w:rsidP="00FA4FBE">
            <w:pPr>
              <w:jc w:val="center"/>
              <w:rPr>
                <w:sz w:val="22"/>
              </w:rPr>
            </w:pPr>
            <w:r w:rsidRPr="000C51D8">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152C2E44" w14:textId="77777777" w:rsidR="00FA4FBE" w:rsidRPr="000C51D8" w:rsidRDefault="00FA4FBE" w:rsidP="00FA4FBE">
            <w:pPr>
              <w:jc w:val="center"/>
              <w:rPr>
                <w:sz w:val="22"/>
              </w:rPr>
            </w:pPr>
            <w:r w:rsidRPr="000C51D8">
              <w:rPr>
                <w:sz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5AF7A51E" w14:textId="77777777" w:rsidR="00FA4FBE" w:rsidRPr="000C51D8" w:rsidRDefault="00FA4FBE" w:rsidP="00637EB4">
            <w:pPr>
              <w:jc w:val="center"/>
              <w:rPr>
                <w:sz w:val="22"/>
              </w:rPr>
            </w:pPr>
            <w:r w:rsidRPr="000C51D8">
              <w:rPr>
                <w:sz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9865580" w14:textId="77777777" w:rsidR="00FA4FBE" w:rsidRPr="000C51D8" w:rsidRDefault="00FA4FBE" w:rsidP="00637EB4">
            <w:pPr>
              <w:jc w:val="center"/>
              <w:rPr>
                <w:sz w:val="22"/>
              </w:rPr>
            </w:pPr>
            <w:r w:rsidRPr="000C51D8">
              <w:rPr>
                <w:sz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618AF507" w14:textId="77777777" w:rsidR="00FA4FBE" w:rsidRPr="000C51D8" w:rsidRDefault="00FA4FBE" w:rsidP="00637EB4">
            <w:pPr>
              <w:jc w:val="center"/>
              <w:rPr>
                <w:sz w:val="22"/>
              </w:rPr>
            </w:pPr>
            <w:r w:rsidRPr="000C51D8">
              <w:rPr>
                <w:sz w:val="22"/>
              </w:rPr>
              <w:t>1,000</w:t>
            </w:r>
          </w:p>
        </w:tc>
      </w:tr>
      <w:tr w:rsidR="000C51D8" w:rsidRPr="000C51D8" w14:paraId="22667AD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77FC841F" w14:textId="77777777" w:rsidR="00FA4FBE" w:rsidRPr="000C51D8" w:rsidRDefault="00FA4FBE" w:rsidP="0006129B">
            <w:pPr>
              <w:jc w:val="center"/>
              <w:rPr>
                <w:bCs/>
                <w:sz w:val="22"/>
              </w:rPr>
            </w:pPr>
            <w:r w:rsidRPr="000C51D8">
              <w:rPr>
                <w:bCs/>
                <w:sz w:val="22"/>
              </w:rPr>
              <w:t>5</w:t>
            </w:r>
          </w:p>
        </w:tc>
        <w:tc>
          <w:tcPr>
            <w:tcW w:w="1064" w:type="pct"/>
            <w:tcBorders>
              <w:top w:val="single" w:sz="4" w:space="0" w:color="auto"/>
              <w:left w:val="single" w:sz="4" w:space="0" w:color="auto"/>
              <w:bottom w:val="single" w:sz="4" w:space="0" w:color="auto"/>
              <w:right w:val="single" w:sz="4" w:space="0" w:color="auto"/>
            </w:tcBorders>
            <w:vAlign w:val="center"/>
          </w:tcPr>
          <w:p w14:paraId="2D65A1EF" w14:textId="77777777" w:rsidR="00FA4FBE" w:rsidRPr="000C51D8" w:rsidRDefault="00FA4FBE" w:rsidP="0006129B">
            <w:pPr>
              <w:rPr>
                <w:sz w:val="22"/>
              </w:rPr>
            </w:pPr>
            <w:r w:rsidRPr="000C51D8">
              <w:rPr>
                <w:bCs/>
                <w:sz w:val="22"/>
              </w:rPr>
              <w:t xml:space="preserve">Индекс роста цены на услуги водоснабжения/водоотведения, </w:t>
            </w:r>
            <w:r w:rsidRPr="000C51D8">
              <w:rPr>
                <w:b/>
                <w:bCs/>
                <w:i/>
                <w:iCs/>
                <w:sz w:val="22"/>
              </w:rPr>
              <w:t>I</w:t>
            </w:r>
            <w:r w:rsidRPr="000C51D8">
              <w:rPr>
                <w:b/>
                <w:bCs/>
                <w:i/>
                <w:iCs/>
                <w:sz w:val="22"/>
                <w:vertAlign w:val="subscript"/>
              </w:rPr>
              <w:t>ВС/ВО</w:t>
            </w:r>
          </w:p>
        </w:tc>
        <w:tc>
          <w:tcPr>
            <w:tcW w:w="264" w:type="pct"/>
            <w:tcBorders>
              <w:top w:val="single" w:sz="4" w:space="0" w:color="auto"/>
              <w:left w:val="single" w:sz="4" w:space="0" w:color="auto"/>
              <w:bottom w:val="single" w:sz="4" w:space="0" w:color="auto"/>
              <w:right w:val="single" w:sz="4" w:space="0" w:color="auto"/>
            </w:tcBorders>
            <w:noWrap/>
            <w:vAlign w:val="center"/>
          </w:tcPr>
          <w:p w14:paraId="2F020D4A" w14:textId="77777777" w:rsidR="00FA4FBE" w:rsidRPr="000C51D8" w:rsidRDefault="00FA4FBE" w:rsidP="00FA4FBE">
            <w:pPr>
              <w:jc w:val="center"/>
              <w:rPr>
                <w:sz w:val="22"/>
              </w:rPr>
            </w:pPr>
            <w:r w:rsidRPr="000C51D8">
              <w:rPr>
                <w:sz w:val="22"/>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4A3F3" w14:textId="77777777" w:rsidR="00FA4FBE" w:rsidRPr="000C51D8" w:rsidRDefault="00FA4FBE" w:rsidP="00FA4FBE">
            <w:pPr>
              <w:jc w:val="center"/>
              <w:rPr>
                <w:sz w:val="22"/>
              </w:rPr>
            </w:pPr>
            <w:r w:rsidRPr="000C51D8">
              <w:rPr>
                <w:sz w:val="22"/>
              </w:rPr>
              <w:t>1,042</w:t>
            </w:r>
          </w:p>
        </w:tc>
        <w:tc>
          <w:tcPr>
            <w:tcW w:w="264" w:type="pct"/>
            <w:tcBorders>
              <w:top w:val="single" w:sz="4" w:space="0" w:color="auto"/>
              <w:left w:val="single" w:sz="4" w:space="0" w:color="auto"/>
              <w:bottom w:val="single" w:sz="4" w:space="0" w:color="auto"/>
              <w:right w:val="single" w:sz="4" w:space="0" w:color="auto"/>
            </w:tcBorders>
            <w:noWrap/>
            <w:vAlign w:val="center"/>
          </w:tcPr>
          <w:p w14:paraId="1ED299D7" w14:textId="77777777" w:rsidR="00FA4FBE" w:rsidRPr="000C51D8" w:rsidRDefault="00FA4FBE" w:rsidP="00FA4FBE">
            <w:pPr>
              <w:jc w:val="center"/>
              <w:rPr>
                <w:sz w:val="22"/>
              </w:rPr>
            </w:pPr>
            <w:r w:rsidRPr="000C51D8">
              <w:rPr>
                <w:sz w:val="22"/>
              </w:rPr>
              <w:t>1,043</w:t>
            </w:r>
          </w:p>
        </w:tc>
        <w:tc>
          <w:tcPr>
            <w:tcW w:w="264" w:type="pct"/>
            <w:tcBorders>
              <w:top w:val="single" w:sz="4" w:space="0" w:color="auto"/>
              <w:left w:val="single" w:sz="4" w:space="0" w:color="auto"/>
              <w:bottom w:val="single" w:sz="4" w:space="0" w:color="auto"/>
              <w:right w:val="single" w:sz="4" w:space="0" w:color="auto"/>
            </w:tcBorders>
            <w:noWrap/>
            <w:vAlign w:val="center"/>
          </w:tcPr>
          <w:p w14:paraId="10648AA0" w14:textId="77777777" w:rsidR="00FA4FBE" w:rsidRPr="000C51D8" w:rsidRDefault="00FA4FBE" w:rsidP="00FA4FBE">
            <w:pPr>
              <w:jc w:val="center"/>
              <w:rPr>
                <w:sz w:val="22"/>
              </w:rPr>
            </w:pPr>
            <w:r w:rsidRPr="000C51D8">
              <w:rPr>
                <w:sz w:val="22"/>
              </w:rPr>
              <w:t>1,041</w:t>
            </w:r>
          </w:p>
        </w:tc>
        <w:tc>
          <w:tcPr>
            <w:tcW w:w="264" w:type="pct"/>
            <w:tcBorders>
              <w:top w:val="single" w:sz="4" w:space="0" w:color="auto"/>
              <w:left w:val="single" w:sz="4" w:space="0" w:color="auto"/>
              <w:bottom w:val="single" w:sz="4" w:space="0" w:color="auto"/>
              <w:right w:val="single" w:sz="4" w:space="0" w:color="auto"/>
            </w:tcBorders>
            <w:noWrap/>
            <w:vAlign w:val="center"/>
          </w:tcPr>
          <w:p w14:paraId="7C26D478" w14:textId="77777777" w:rsidR="00FA4FBE" w:rsidRPr="000C51D8" w:rsidRDefault="00FA4FBE" w:rsidP="00FA4FBE">
            <w:pPr>
              <w:jc w:val="center"/>
              <w:rPr>
                <w:sz w:val="22"/>
              </w:rPr>
            </w:pPr>
            <w:r w:rsidRPr="000C51D8">
              <w:rPr>
                <w:sz w:val="22"/>
              </w:rPr>
              <w:t>1,031</w:t>
            </w:r>
          </w:p>
        </w:tc>
        <w:tc>
          <w:tcPr>
            <w:tcW w:w="321" w:type="pct"/>
            <w:tcBorders>
              <w:top w:val="single" w:sz="4" w:space="0" w:color="auto"/>
              <w:left w:val="single" w:sz="4" w:space="0" w:color="auto"/>
              <w:bottom w:val="single" w:sz="4" w:space="0" w:color="auto"/>
              <w:right w:val="single" w:sz="4" w:space="0" w:color="auto"/>
            </w:tcBorders>
            <w:noWrap/>
            <w:vAlign w:val="center"/>
          </w:tcPr>
          <w:p w14:paraId="78B1F035" w14:textId="77777777" w:rsidR="00FA4FBE" w:rsidRPr="000C51D8" w:rsidRDefault="00FA4FBE" w:rsidP="00FA4FBE">
            <w:pPr>
              <w:jc w:val="center"/>
              <w:rPr>
                <w:sz w:val="22"/>
              </w:rPr>
            </w:pPr>
            <w:r w:rsidRPr="000C51D8">
              <w:rPr>
                <w:sz w:val="22"/>
              </w:rPr>
              <w:t>1,029</w:t>
            </w:r>
          </w:p>
        </w:tc>
        <w:tc>
          <w:tcPr>
            <w:tcW w:w="321" w:type="pct"/>
            <w:tcBorders>
              <w:top w:val="single" w:sz="4" w:space="0" w:color="auto"/>
              <w:left w:val="single" w:sz="4" w:space="0" w:color="auto"/>
              <w:bottom w:val="single" w:sz="4" w:space="0" w:color="auto"/>
              <w:right w:val="single" w:sz="4" w:space="0" w:color="auto"/>
            </w:tcBorders>
            <w:noWrap/>
            <w:vAlign w:val="center"/>
          </w:tcPr>
          <w:p w14:paraId="5D5921C1" w14:textId="77777777" w:rsidR="00FA4FBE" w:rsidRPr="000C51D8" w:rsidRDefault="00FA4FBE" w:rsidP="00FA4FBE">
            <w:pPr>
              <w:jc w:val="center"/>
              <w:rPr>
                <w:sz w:val="22"/>
              </w:rPr>
            </w:pPr>
            <w:r w:rsidRPr="000C51D8">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3F70D6BC" w14:textId="77777777" w:rsidR="00FA4FBE" w:rsidRPr="000C51D8" w:rsidRDefault="00FA4FBE" w:rsidP="00FA4FBE">
            <w:pPr>
              <w:jc w:val="center"/>
              <w:rPr>
                <w:sz w:val="22"/>
              </w:rPr>
            </w:pPr>
            <w:r w:rsidRPr="000C51D8">
              <w:rPr>
                <w:sz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6EABA2B" w14:textId="77777777" w:rsidR="00FA4FBE" w:rsidRPr="000C51D8" w:rsidRDefault="00FA4FBE" w:rsidP="00FA4FBE">
            <w:pPr>
              <w:jc w:val="center"/>
              <w:rPr>
                <w:sz w:val="22"/>
              </w:rPr>
            </w:pPr>
            <w:r w:rsidRPr="000C51D8">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5F4F596" w14:textId="77777777" w:rsidR="00FA4FBE" w:rsidRPr="000C51D8" w:rsidRDefault="00FA4FBE" w:rsidP="00FA4FBE">
            <w:pPr>
              <w:jc w:val="center"/>
              <w:rPr>
                <w:sz w:val="22"/>
              </w:rPr>
            </w:pPr>
            <w:r w:rsidRPr="000C51D8">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17E5FE6" w14:textId="77777777" w:rsidR="00FA4FBE" w:rsidRPr="000C51D8" w:rsidRDefault="00FA4FBE" w:rsidP="00FA4FBE">
            <w:pPr>
              <w:jc w:val="center"/>
              <w:rPr>
                <w:sz w:val="22"/>
              </w:rPr>
            </w:pPr>
            <w:r w:rsidRPr="000C51D8">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831BD51" w14:textId="77777777" w:rsidR="00FA4FBE" w:rsidRPr="000C51D8" w:rsidRDefault="00FA4FBE" w:rsidP="00FA4FBE">
            <w:pPr>
              <w:jc w:val="center"/>
              <w:rPr>
                <w:sz w:val="22"/>
              </w:rPr>
            </w:pPr>
            <w:r w:rsidRPr="000C51D8">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0738A033" w14:textId="77777777" w:rsidR="00FA4FBE" w:rsidRPr="000C51D8" w:rsidRDefault="00FA4FBE" w:rsidP="00FA4FBE">
            <w:pPr>
              <w:jc w:val="center"/>
              <w:rPr>
                <w:sz w:val="22"/>
              </w:rPr>
            </w:pPr>
            <w:r w:rsidRPr="000C51D8">
              <w:rPr>
                <w:sz w:val="22"/>
              </w:rPr>
              <w:t>1,027</w:t>
            </w:r>
          </w:p>
        </w:tc>
      </w:tr>
      <w:tr w:rsidR="0036353C" w:rsidRPr="000C51D8" w14:paraId="1FE0134A" w14:textId="77777777" w:rsidTr="00FA4FBE">
        <w:tc>
          <w:tcPr>
            <w:tcW w:w="188" w:type="pct"/>
            <w:tcBorders>
              <w:top w:val="single" w:sz="4" w:space="0" w:color="auto"/>
              <w:left w:val="single" w:sz="4" w:space="0" w:color="auto"/>
              <w:bottom w:val="single" w:sz="4" w:space="0" w:color="auto"/>
              <w:right w:val="single" w:sz="4" w:space="0" w:color="auto"/>
            </w:tcBorders>
            <w:vAlign w:val="center"/>
          </w:tcPr>
          <w:p w14:paraId="5083CB1F" w14:textId="77777777" w:rsidR="00FA4FBE" w:rsidRPr="000C51D8" w:rsidRDefault="00FA4FBE" w:rsidP="0006129B">
            <w:pPr>
              <w:jc w:val="center"/>
              <w:rPr>
                <w:bCs/>
                <w:sz w:val="22"/>
              </w:rPr>
            </w:pPr>
            <w:r w:rsidRPr="000C51D8">
              <w:rPr>
                <w:bCs/>
                <w:sz w:val="22"/>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6B143A80" w14:textId="77777777" w:rsidR="00FA4FBE" w:rsidRPr="000C51D8" w:rsidRDefault="00FA4FBE" w:rsidP="0006129B">
            <w:pPr>
              <w:rPr>
                <w:sz w:val="22"/>
              </w:rPr>
            </w:pPr>
            <w:r w:rsidRPr="000C51D8">
              <w:rPr>
                <w:bCs/>
                <w:sz w:val="22"/>
              </w:rPr>
              <w:t xml:space="preserve">Индекс роста цены на покупную тепловую энергию, </w:t>
            </w:r>
            <w:r w:rsidRPr="000C51D8">
              <w:rPr>
                <w:b/>
                <w:bCs/>
                <w:i/>
                <w:iCs/>
                <w:sz w:val="22"/>
              </w:rPr>
              <w:t>I</w:t>
            </w:r>
            <w:r w:rsidRPr="000C51D8">
              <w:rPr>
                <w:b/>
                <w:bCs/>
                <w:i/>
                <w:iCs/>
                <w:sz w:val="22"/>
                <w:vertAlign w:val="subscript"/>
              </w:rPr>
              <w:t>ТЭ,i</w:t>
            </w:r>
          </w:p>
        </w:tc>
        <w:tc>
          <w:tcPr>
            <w:tcW w:w="264" w:type="pct"/>
            <w:tcBorders>
              <w:top w:val="single" w:sz="4" w:space="0" w:color="auto"/>
              <w:left w:val="single" w:sz="4" w:space="0" w:color="auto"/>
              <w:bottom w:val="single" w:sz="4" w:space="0" w:color="auto"/>
              <w:right w:val="single" w:sz="4" w:space="0" w:color="auto"/>
            </w:tcBorders>
            <w:noWrap/>
            <w:vAlign w:val="center"/>
          </w:tcPr>
          <w:p w14:paraId="02154354" w14:textId="77777777" w:rsidR="00FA4FBE" w:rsidRPr="000C51D8" w:rsidRDefault="00FA4FBE" w:rsidP="00FA4FBE">
            <w:pPr>
              <w:jc w:val="center"/>
              <w:rPr>
                <w:sz w:val="22"/>
              </w:rPr>
            </w:pPr>
            <w:r w:rsidRPr="000C51D8">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4C4A6B1" w14:textId="77777777" w:rsidR="00FA4FBE" w:rsidRPr="000C51D8" w:rsidRDefault="00FA4FBE" w:rsidP="00FA4FBE">
            <w:pPr>
              <w:jc w:val="center"/>
              <w:rPr>
                <w:sz w:val="22"/>
              </w:rPr>
            </w:pPr>
            <w:r w:rsidRPr="000C51D8">
              <w:rPr>
                <w:sz w:val="22"/>
              </w:rPr>
              <w:t>1,139</w:t>
            </w:r>
          </w:p>
        </w:tc>
        <w:tc>
          <w:tcPr>
            <w:tcW w:w="264" w:type="pct"/>
            <w:tcBorders>
              <w:top w:val="single" w:sz="4" w:space="0" w:color="auto"/>
              <w:left w:val="single" w:sz="4" w:space="0" w:color="auto"/>
              <w:bottom w:val="single" w:sz="4" w:space="0" w:color="auto"/>
              <w:right w:val="single" w:sz="4" w:space="0" w:color="auto"/>
            </w:tcBorders>
            <w:noWrap/>
            <w:vAlign w:val="center"/>
          </w:tcPr>
          <w:p w14:paraId="073B781F" w14:textId="77777777" w:rsidR="00FA4FBE" w:rsidRPr="000C51D8" w:rsidRDefault="00FA4FBE" w:rsidP="00FA4FBE">
            <w:pPr>
              <w:jc w:val="center"/>
              <w:rPr>
                <w:sz w:val="22"/>
              </w:rPr>
            </w:pPr>
            <w:r w:rsidRPr="000C51D8">
              <w:rPr>
                <w:sz w:val="22"/>
              </w:rPr>
              <w:t>1,045</w:t>
            </w:r>
          </w:p>
        </w:tc>
        <w:tc>
          <w:tcPr>
            <w:tcW w:w="264" w:type="pct"/>
            <w:tcBorders>
              <w:top w:val="single" w:sz="4" w:space="0" w:color="auto"/>
              <w:left w:val="single" w:sz="4" w:space="0" w:color="auto"/>
              <w:bottom w:val="single" w:sz="4" w:space="0" w:color="auto"/>
              <w:right w:val="single" w:sz="4" w:space="0" w:color="auto"/>
            </w:tcBorders>
            <w:noWrap/>
            <w:vAlign w:val="center"/>
          </w:tcPr>
          <w:p w14:paraId="0F7C00FE" w14:textId="77777777" w:rsidR="00FA4FBE" w:rsidRPr="000C51D8" w:rsidRDefault="00FA4FBE" w:rsidP="00FA4FBE">
            <w:pPr>
              <w:jc w:val="center"/>
              <w:rPr>
                <w:sz w:val="22"/>
              </w:rPr>
            </w:pPr>
            <w:r w:rsidRPr="000C51D8">
              <w:rPr>
                <w:sz w:val="22"/>
              </w:rPr>
              <w:t>1,040</w:t>
            </w:r>
          </w:p>
        </w:tc>
        <w:tc>
          <w:tcPr>
            <w:tcW w:w="264" w:type="pct"/>
            <w:tcBorders>
              <w:top w:val="single" w:sz="4" w:space="0" w:color="auto"/>
              <w:left w:val="single" w:sz="4" w:space="0" w:color="auto"/>
              <w:bottom w:val="single" w:sz="4" w:space="0" w:color="auto"/>
              <w:right w:val="single" w:sz="4" w:space="0" w:color="auto"/>
            </w:tcBorders>
            <w:noWrap/>
            <w:vAlign w:val="center"/>
          </w:tcPr>
          <w:p w14:paraId="233EBC49" w14:textId="77777777" w:rsidR="00FA4FBE" w:rsidRPr="000C51D8" w:rsidRDefault="00FA4FBE" w:rsidP="00FA4FBE">
            <w:pPr>
              <w:jc w:val="center"/>
              <w:rPr>
                <w:sz w:val="22"/>
              </w:rPr>
            </w:pPr>
            <w:r w:rsidRPr="000C51D8">
              <w:rPr>
                <w:sz w:val="22"/>
              </w:rPr>
              <w:t>1,021</w:t>
            </w:r>
          </w:p>
        </w:tc>
        <w:tc>
          <w:tcPr>
            <w:tcW w:w="321" w:type="pct"/>
            <w:tcBorders>
              <w:top w:val="single" w:sz="4" w:space="0" w:color="auto"/>
              <w:left w:val="single" w:sz="4" w:space="0" w:color="auto"/>
              <w:bottom w:val="single" w:sz="4" w:space="0" w:color="auto"/>
              <w:right w:val="single" w:sz="4" w:space="0" w:color="auto"/>
            </w:tcBorders>
            <w:noWrap/>
            <w:vAlign w:val="center"/>
          </w:tcPr>
          <w:p w14:paraId="38CA0F51" w14:textId="77777777" w:rsidR="00FA4FBE" w:rsidRPr="000C51D8" w:rsidRDefault="00FA4FBE" w:rsidP="00FA4FBE">
            <w:pPr>
              <w:jc w:val="center"/>
              <w:rPr>
                <w:sz w:val="22"/>
              </w:rPr>
            </w:pPr>
            <w:r w:rsidRPr="000C51D8">
              <w:rPr>
                <w:sz w:val="22"/>
              </w:rPr>
              <w:t>1,022</w:t>
            </w:r>
          </w:p>
        </w:tc>
        <w:tc>
          <w:tcPr>
            <w:tcW w:w="321" w:type="pct"/>
            <w:tcBorders>
              <w:top w:val="single" w:sz="4" w:space="0" w:color="auto"/>
              <w:left w:val="single" w:sz="4" w:space="0" w:color="auto"/>
              <w:bottom w:val="single" w:sz="4" w:space="0" w:color="auto"/>
              <w:right w:val="single" w:sz="4" w:space="0" w:color="auto"/>
            </w:tcBorders>
            <w:noWrap/>
            <w:vAlign w:val="center"/>
          </w:tcPr>
          <w:p w14:paraId="3ABA6540" w14:textId="77777777" w:rsidR="00FA4FBE" w:rsidRPr="000C51D8" w:rsidRDefault="00FA4FBE" w:rsidP="00FA4FBE">
            <w:pPr>
              <w:jc w:val="center"/>
              <w:rPr>
                <w:sz w:val="22"/>
              </w:rPr>
            </w:pPr>
            <w:r w:rsidRPr="000C51D8">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1BCB2563" w14:textId="77777777" w:rsidR="00FA4FBE" w:rsidRPr="000C51D8" w:rsidRDefault="00FA4FBE" w:rsidP="00FA4FBE">
            <w:pPr>
              <w:jc w:val="center"/>
              <w:rPr>
                <w:sz w:val="22"/>
              </w:rPr>
            </w:pPr>
            <w:r w:rsidRPr="000C51D8">
              <w:rPr>
                <w:sz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B661856" w14:textId="77777777" w:rsidR="00FA4FBE" w:rsidRPr="000C51D8" w:rsidRDefault="00FA4FBE" w:rsidP="00FA4FBE">
            <w:pPr>
              <w:jc w:val="center"/>
              <w:rPr>
                <w:sz w:val="22"/>
              </w:rPr>
            </w:pPr>
            <w:r w:rsidRPr="000C51D8">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76C07F1E" w14:textId="77777777" w:rsidR="00FA4FBE" w:rsidRPr="000C51D8" w:rsidRDefault="00FA4FBE" w:rsidP="00FA4FBE">
            <w:pPr>
              <w:jc w:val="center"/>
              <w:rPr>
                <w:sz w:val="22"/>
              </w:rPr>
            </w:pPr>
            <w:r w:rsidRPr="000C51D8">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1D9A6F8" w14:textId="77777777" w:rsidR="00FA4FBE" w:rsidRPr="000C51D8" w:rsidRDefault="00FA4FBE" w:rsidP="00FA4FBE">
            <w:pPr>
              <w:jc w:val="center"/>
              <w:rPr>
                <w:sz w:val="22"/>
              </w:rPr>
            </w:pPr>
            <w:r w:rsidRPr="000C51D8">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25E768B6" w14:textId="77777777" w:rsidR="00FA4FBE" w:rsidRPr="000C51D8" w:rsidRDefault="00FA4FBE" w:rsidP="00FA4FBE">
            <w:pPr>
              <w:jc w:val="center"/>
              <w:rPr>
                <w:sz w:val="22"/>
              </w:rPr>
            </w:pPr>
            <w:r w:rsidRPr="000C51D8">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39A8E82F" w14:textId="77777777" w:rsidR="00FA4FBE" w:rsidRPr="000C51D8" w:rsidRDefault="00FA4FBE" w:rsidP="00FA4FBE">
            <w:pPr>
              <w:jc w:val="center"/>
              <w:rPr>
                <w:sz w:val="22"/>
              </w:rPr>
            </w:pPr>
            <w:r w:rsidRPr="000C51D8">
              <w:rPr>
                <w:sz w:val="22"/>
              </w:rPr>
              <w:t>1,039</w:t>
            </w:r>
          </w:p>
        </w:tc>
      </w:tr>
    </w:tbl>
    <w:p w14:paraId="7250CAE8" w14:textId="77777777" w:rsidR="00E3107E" w:rsidRPr="000C51D8" w:rsidRDefault="00E3107E" w:rsidP="0006129B"/>
    <w:p w14:paraId="20851BFF" w14:textId="7446B6B7" w:rsidR="00E3107E" w:rsidRPr="000C51D8" w:rsidRDefault="00E3107E" w:rsidP="0006129B">
      <w:pPr>
        <w:rPr>
          <w:rStyle w:val="ed"/>
        </w:rPr>
      </w:pPr>
      <w:r w:rsidRPr="000C51D8">
        <w:t>Тарифно-балансов</w:t>
      </w:r>
      <w:r w:rsidR="00414BF6" w:rsidRPr="000C51D8">
        <w:t>ые</w:t>
      </w:r>
      <w:r w:rsidRPr="000C51D8">
        <w:t xml:space="preserve"> модел</w:t>
      </w:r>
      <w:r w:rsidR="00414BF6" w:rsidRPr="000C51D8">
        <w:t>и</w:t>
      </w:r>
      <w:r w:rsidRPr="000C51D8">
        <w:t xml:space="preserve"> т</w:t>
      </w:r>
      <w:r w:rsidRPr="000C51D8">
        <w:rPr>
          <w:rStyle w:val="ed"/>
        </w:rPr>
        <w:t>еплоснабжения потребителей по каждой системе те</w:t>
      </w:r>
      <w:r w:rsidR="00DA4A49" w:rsidRPr="000C51D8">
        <w:rPr>
          <w:rStyle w:val="ed"/>
        </w:rPr>
        <w:t>плоснабжения приведен</w:t>
      </w:r>
      <w:r w:rsidR="00414BF6" w:rsidRPr="000C51D8">
        <w:rPr>
          <w:rStyle w:val="ed"/>
        </w:rPr>
        <w:t>ы</w:t>
      </w:r>
      <w:r w:rsidR="00DA4A49" w:rsidRPr="000C51D8">
        <w:rPr>
          <w:rStyle w:val="ed"/>
        </w:rPr>
        <w:t xml:space="preserve"> в таблиц</w:t>
      </w:r>
      <w:r w:rsidR="00833352" w:rsidRPr="000C51D8">
        <w:rPr>
          <w:rStyle w:val="ed"/>
        </w:rPr>
        <w:t>ах</w:t>
      </w:r>
      <w:r w:rsidR="00DA4A49" w:rsidRPr="000C51D8">
        <w:rPr>
          <w:rStyle w:val="ed"/>
        </w:rPr>
        <w:t xml:space="preserve"> </w:t>
      </w:r>
      <w:r w:rsidR="00414BF6" w:rsidRPr="000C51D8">
        <w:rPr>
          <w:rStyle w:val="ed"/>
        </w:rPr>
        <w:t>ниже</w:t>
      </w:r>
      <w:r w:rsidRPr="000C51D8">
        <w:rPr>
          <w:rStyle w:val="ed"/>
        </w:rPr>
        <w:t>.</w:t>
      </w:r>
    </w:p>
    <w:p w14:paraId="6ACC4271" w14:textId="77777777" w:rsidR="004367DA" w:rsidRPr="000C51D8" w:rsidRDefault="004367DA" w:rsidP="0006129B">
      <w:pPr>
        <w:rPr>
          <w:rStyle w:val="ed"/>
        </w:rPr>
      </w:pPr>
    </w:p>
    <w:p w14:paraId="7FCE4768" w14:textId="213C4CDC" w:rsidR="00E3107E" w:rsidRPr="000C51D8" w:rsidRDefault="00E3107E" w:rsidP="00557600">
      <w:pPr>
        <w:pStyle w:val="aff9"/>
        <w:rPr>
          <w:rStyle w:val="ed"/>
          <w:sz w:val="22"/>
          <w:szCs w:val="22"/>
        </w:rPr>
      </w:pPr>
      <w:bookmarkStart w:id="385" w:name="_Hlk129355897"/>
      <w:bookmarkStart w:id="386" w:name="_Hlk137292198"/>
      <w:r w:rsidRPr="000C51D8">
        <w:t xml:space="preserve">Таблица </w:t>
      </w:r>
      <w:r w:rsidR="008A3CE6" w:rsidRPr="000C51D8">
        <w:fldChar w:fldCharType="begin"/>
      </w:r>
      <w:r w:rsidRPr="000C51D8">
        <w:instrText xml:space="preserve"> SEQ Таблица \* ARABIC </w:instrText>
      </w:r>
      <w:r w:rsidR="008A3CE6" w:rsidRPr="000C51D8">
        <w:fldChar w:fldCharType="separate"/>
      </w:r>
      <w:r w:rsidR="00854D71" w:rsidRPr="000C51D8">
        <w:rPr>
          <w:noProof/>
        </w:rPr>
        <w:t>60</w:t>
      </w:r>
      <w:r w:rsidR="008A3CE6" w:rsidRPr="000C51D8">
        <w:rPr>
          <w:noProof/>
        </w:rPr>
        <w:fldChar w:fldCharType="end"/>
      </w:r>
      <w:r w:rsidRPr="000C51D8">
        <w:t xml:space="preserve"> - Тарифно-балансовые модели т</w:t>
      </w:r>
      <w:r w:rsidRPr="000C51D8">
        <w:rPr>
          <w:rStyle w:val="ed"/>
          <w:szCs w:val="24"/>
        </w:rPr>
        <w:t>еплоснабжения потребителей</w:t>
      </w:r>
      <w:r w:rsidR="00FB2944" w:rsidRPr="000C51D8">
        <w:rPr>
          <w:rStyle w:val="ed"/>
          <w:szCs w:val="24"/>
        </w:rPr>
        <w:t xml:space="preserve"> </w:t>
      </w:r>
      <w:r w:rsidR="00557600" w:rsidRPr="000C51D8">
        <w:rPr>
          <w:sz w:val="22"/>
          <w:szCs w:val="22"/>
        </w:rPr>
        <w:t>МУП «Управляющая компания ЖКХ»</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6594"/>
        <w:gridCol w:w="1283"/>
        <w:gridCol w:w="965"/>
        <w:gridCol w:w="1074"/>
        <w:gridCol w:w="986"/>
        <w:gridCol w:w="1092"/>
        <w:gridCol w:w="980"/>
        <w:gridCol w:w="1074"/>
      </w:tblGrid>
      <w:tr w:rsidR="000C51D8" w:rsidRPr="000C51D8" w14:paraId="2B9ED543" w14:textId="74001DF0" w:rsidTr="00954746">
        <w:trPr>
          <w:cantSplit/>
          <w:tblHeader/>
          <w:jc w:val="center"/>
        </w:trPr>
        <w:tc>
          <w:tcPr>
            <w:tcW w:w="226" w:type="pct"/>
            <w:vAlign w:val="center"/>
          </w:tcPr>
          <w:p w14:paraId="0C93EBA5" w14:textId="77777777" w:rsidR="00CC4A37" w:rsidRPr="000C51D8" w:rsidRDefault="00CC4A37" w:rsidP="00F538C7">
            <w:pPr>
              <w:jc w:val="center"/>
              <w:rPr>
                <w:bCs/>
                <w:sz w:val="22"/>
                <w:szCs w:val="22"/>
              </w:rPr>
            </w:pPr>
            <w:bookmarkStart w:id="387" w:name="_Hlk134628134"/>
            <w:bookmarkStart w:id="388" w:name="_Hlk128492233"/>
            <w:bookmarkEnd w:id="385"/>
            <w:r w:rsidRPr="000C51D8">
              <w:rPr>
                <w:bCs/>
                <w:sz w:val="22"/>
                <w:szCs w:val="22"/>
              </w:rPr>
              <w:t>№ п/п</w:t>
            </w:r>
          </w:p>
        </w:tc>
        <w:tc>
          <w:tcPr>
            <w:tcW w:w="2241" w:type="pct"/>
            <w:shd w:val="clear" w:color="auto" w:fill="auto"/>
            <w:noWrap/>
            <w:vAlign w:val="center"/>
            <w:hideMark/>
          </w:tcPr>
          <w:p w14:paraId="21C3DD0E" w14:textId="77777777" w:rsidR="00CC4A37" w:rsidRPr="000C51D8" w:rsidRDefault="00CC4A37" w:rsidP="00F538C7">
            <w:pPr>
              <w:jc w:val="center"/>
              <w:rPr>
                <w:bCs/>
                <w:sz w:val="22"/>
                <w:szCs w:val="22"/>
              </w:rPr>
            </w:pPr>
            <w:r w:rsidRPr="000C51D8">
              <w:rPr>
                <w:bCs/>
                <w:sz w:val="22"/>
                <w:szCs w:val="22"/>
              </w:rPr>
              <w:t>Наименование</w:t>
            </w:r>
          </w:p>
        </w:tc>
        <w:tc>
          <w:tcPr>
            <w:tcW w:w="436" w:type="pct"/>
            <w:shd w:val="clear" w:color="auto" w:fill="auto"/>
            <w:noWrap/>
            <w:vAlign w:val="center"/>
            <w:hideMark/>
          </w:tcPr>
          <w:p w14:paraId="720419D4" w14:textId="77777777" w:rsidR="00CC4A37" w:rsidRPr="000C51D8" w:rsidRDefault="00CC4A37" w:rsidP="00F538C7">
            <w:pPr>
              <w:ind w:left="-136" w:right="-184"/>
              <w:jc w:val="center"/>
              <w:rPr>
                <w:bCs/>
                <w:sz w:val="22"/>
                <w:szCs w:val="22"/>
              </w:rPr>
            </w:pPr>
            <w:r w:rsidRPr="000C51D8">
              <w:rPr>
                <w:bCs/>
                <w:sz w:val="22"/>
                <w:szCs w:val="22"/>
              </w:rPr>
              <w:t>Ед. измерения</w:t>
            </w:r>
          </w:p>
        </w:tc>
        <w:tc>
          <w:tcPr>
            <w:tcW w:w="328" w:type="pct"/>
            <w:tcBorders>
              <w:bottom w:val="single" w:sz="4" w:space="0" w:color="auto"/>
            </w:tcBorders>
            <w:shd w:val="clear" w:color="000000" w:fill="FFFFFF"/>
            <w:noWrap/>
            <w:vAlign w:val="center"/>
          </w:tcPr>
          <w:p w14:paraId="53125EC7" w14:textId="58588833" w:rsidR="00CC4A37" w:rsidRPr="000C51D8" w:rsidRDefault="00CC4A37" w:rsidP="00F538C7">
            <w:pPr>
              <w:ind w:left="-136" w:right="-184"/>
              <w:jc w:val="center"/>
              <w:rPr>
                <w:sz w:val="22"/>
                <w:szCs w:val="22"/>
              </w:rPr>
            </w:pPr>
            <w:r w:rsidRPr="000C51D8">
              <w:rPr>
                <w:iCs/>
                <w:sz w:val="22"/>
                <w:szCs w:val="22"/>
              </w:rPr>
              <w:t>2023 год</w:t>
            </w:r>
          </w:p>
        </w:tc>
        <w:tc>
          <w:tcPr>
            <w:tcW w:w="365" w:type="pct"/>
            <w:tcBorders>
              <w:bottom w:val="single" w:sz="4" w:space="0" w:color="auto"/>
            </w:tcBorders>
            <w:shd w:val="clear" w:color="000000" w:fill="FFFFFF"/>
            <w:noWrap/>
            <w:vAlign w:val="center"/>
          </w:tcPr>
          <w:p w14:paraId="02CAE2D8" w14:textId="2E6AB2FA" w:rsidR="00CC4A37" w:rsidRPr="000C51D8" w:rsidRDefault="00CC4A37" w:rsidP="00F538C7">
            <w:pPr>
              <w:ind w:left="-136" w:right="-184"/>
              <w:jc w:val="center"/>
              <w:rPr>
                <w:sz w:val="22"/>
                <w:szCs w:val="22"/>
              </w:rPr>
            </w:pPr>
            <w:r w:rsidRPr="000C51D8">
              <w:rPr>
                <w:iCs/>
                <w:sz w:val="22"/>
                <w:szCs w:val="22"/>
              </w:rPr>
              <w:t>2024 год</w:t>
            </w:r>
          </w:p>
        </w:tc>
        <w:tc>
          <w:tcPr>
            <w:tcW w:w="335" w:type="pct"/>
            <w:tcBorders>
              <w:bottom w:val="single" w:sz="4" w:space="0" w:color="auto"/>
            </w:tcBorders>
            <w:shd w:val="clear" w:color="000000" w:fill="FFFFFF"/>
            <w:noWrap/>
            <w:vAlign w:val="center"/>
          </w:tcPr>
          <w:p w14:paraId="3C6D372F" w14:textId="77550FE5" w:rsidR="00CC4A37" w:rsidRPr="000C51D8" w:rsidRDefault="00CC4A37" w:rsidP="00F538C7">
            <w:pPr>
              <w:ind w:left="-136" w:right="-184"/>
              <w:jc w:val="center"/>
              <w:rPr>
                <w:sz w:val="22"/>
                <w:szCs w:val="22"/>
              </w:rPr>
            </w:pPr>
            <w:r w:rsidRPr="000C51D8">
              <w:rPr>
                <w:iCs/>
                <w:sz w:val="22"/>
                <w:szCs w:val="22"/>
              </w:rPr>
              <w:t>2025 год</w:t>
            </w:r>
          </w:p>
        </w:tc>
        <w:tc>
          <w:tcPr>
            <w:tcW w:w="371" w:type="pct"/>
            <w:tcBorders>
              <w:bottom w:val="single" w:sz="4" w:space="0" w:color="auto"/>
            </w:tcBorders>
            <w:shd w:val="clear" w:color="000000" w:fill="FFFFFF"/>
            <w:noWrap/>
            <w:vAlign w:val="center"/>
          </w:tcPr>
          <w:p w14:paraId="44EAE130" w14:textId="2DF5020C" w:rsidR="00CC4A37" w:rsidRPr="000C51D8" w:rsidRDefault="00CC4A37" w:rsidP="00F538C7">
            <w:pPr>
              <w:ind w:left="-136" w:right="-184"/>
              <w:jc w:val="center"/>
              <w:rPr>
                <w:sz w:val="22"/>
                <w:szCs w:val="22"/>
              </w:rPr>
            </w:pPr>
            <w:r w:rsidRPr="000C51D8">
              <w:rPr>
                <w:iCs/>
                <w:sz w:val="22"/>
                <w:szCs w:val="22"/>
              </w:rPr>
              <w:t>2026 год</w:t>
            </w:r>
          </w:p>
        </w:tc>
        <w:tc>
          <w:tcPr>
            <w:tcW w:w="333" w:type="pct"/>
            <w:tcBorders>
              <w:bottom w:val="single" w:sz="4" w:space="0" w:color="auto"/>
            </w:tcBorders>
            <w:shd w:val="clear" w:color="000000" w:fill="FFFFFF"/>
            <w:noWrap/>
            <w:vAlign w:val="center"/>
          </w:tcPr>
          <w:p w14:paraId="01CDDA7D" w14:textId="0EAA5B52" w:rsidR="00CC4A37" w:rsidRPr="000C51D8" w:rsidRDefault="00CC4A37" w:rsidP="00F538C7">
            <w:pPr>
              <w:ind w:left="-136" w:right="-184"/>
              <w:jc w:val="center"/>
              <w:rPr>
                <w:sz w:val="22"/>
                <w:szCs w:val="22"/>
              </w:rPr>
            </w:pPr>
            <w:r w:rsidRPr="000C51D8">
              <w:rPr>
                <w:iCs/>
                <w:sz w:val="22"/>
                <w:szCs w:val="22"/>
              </w:rPr>
              <w:t>2027 год</w:t>
            </w:r>
          </w:p>
        </w:tc>
        <w:tc>
          <w:tcPr>
            <w:tcW w:w="365" w:type="pct"/>
            <w:tcBorders>
              <w:bottom w:val="single" w:sz="4" w:space="0" w:color="auto"/>
            </w:tcBorders>
            <w:shd w:val="clear" w:color="000000" w:fill="FFFFFF"/>
            <w:noWrap/>
            <w:vAlign w:val="center"/>
          </w:tcPr>
          <w:p w14:paraId="51439E0A" w14:textId="3CD931F4" w:rsidR="00CC4A37" w:rsidRPr="000C51D8" w:rsidRDefault="00CC4A37" w:rsidP="00F538C7">
            <w:pPr>
              <w:ind w:left="-136" w:right="-184"/>
              <w:jc w:val="center"/>
              <w:rPr>
                <w:sz w:val="22"/>
                <w:szCs w:val="22"/>
              </w:rPr>
            </w:pPr>
            <w:r w:rsidRPr="000C51D8">
              <w:rPr>
                <w:sz w:val="22"/>
                <w:szCs w:val="22"/>
              </w:rPr>
              <w:t>2028 год</w:t>
            </w:r>
          </w:p>
        </w:tc>
      </w:tr>
      <w:tr w:rsidR="00954746" w:rsidRPr="000C51D8" w14:paraId="3889EA9A" w14:textId="0ACAA834" w:rsidTr="00954746">
        <w:trPr>
          <w:cantSplit/>
          <w:jc w:val="center"/>
        </w:trPr>
        <w:tc>
          <w:tcPr>
            <w:tcW w:w="226" w:type="pct"/>
            <w:vAlign w:val="center"/>
          </w:tcPr>
          <w:p w14:paraId="076848A1" w14:textId="77777777" w:rsidR="00954746" w:rsidRPr="000C51D8" w:rsidRDefault="00954746" w:rsidP="00954746">
            <w:pPr>
              <w:jc w:val="center"/>
              <w:rPr>
                <w:bCs/>
                <w:sz w:val="22"/>
                <w:szCs w:val="22"/>
              </w:rPr>
            </w:pPr>
            <w:r w:rsidRPr="000C51D8">
              <w:rPr>
                <w:bCs/>
                <w:sz w:val="22"/>
                <w:szCs w:val="22"/>
              </w:rPr>
              <w:t>1</w:t>
            </w:r>
          </w:p>
        </w:tc>
        <w:tc>
          <w:tcPr>
            <w:tcW w:w="2241" w:type="pct"/>
            <w:shd w:val="clear" w:color="auto" w:fill="auto"/>
            <w:noWrap/>
            <w:vAlign w:val="center"/>
            <w:hideMark/>
          </w:tcPr>
          <w:p w14:paraId="46B7016F" w14:textId="77777777" w:rsidR="00954746" w:rsidRPr="000C51D8" w:rsidRDefault="00954746" w:rsidP="00954746">
            <w:pPr>
              <w:rPr>
                <w:sz w:val="22"/>
                <w:szCs w:val="22"/>
              </w:rPr>
            </w:pPr>
            <w:r w:rsidRPr="000C51D8">
              <w:rPr>
                <w:sz w:val="22"/>
                <w:szCs w:val="22"/>
              </w:rPr>
              <w:t>Производство тепловой энергии</w:t>
            </w:r>
          </w:p>
        </w:tc>
        <w:tc>
          <w:tcPr>
            <w:tcW w:w="436" w:type="pct"/>
            <w:shd w:val="clear" w:color="auto" w:fill="auto"/>
            <w:noWrap/>
            <w:vAlign w:val="center"/>
            <w:hideMark/>
          </w:tcPr>
          <w:p w14:paraId="75BEDAF5" w14:textId="77777777" w:rsidR="00954746" w:rsidRPr="000C51D8" w:rsidRDefault="00954746" w:rsidP="00954746">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DF0FE60" w14:textId="7349CF37" w:rsidR="00954746" w:rsidRPr="000C51D8" w:rsidRDefault="00954746" w:rsidP="00954746">
            <w:pPr>
              <w:ind w:left="-136" w:right="-184"/>
              <w:jc w:val="center"/>
              <w:rPr>
                <w:sz w:val="22"/>
                <w:szCs w:val="22"/>
              </w:rPr>
            </w:pPr>
            <w:r>
              <w:rPr>
                <w:color w:val="000000"/>
                <w:sz w:val="22"/>
                <w:szCs w:val="22"/>
              </w:rPr>
              <w:t>17497,0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B8E08" w14:textId="08C697DD" w:rsidR="00954746" w:rsidRPr="000C51D8" w:rsidRDefault="00954746" w:rsidP="00954746">
            <w:pPr>
              <w:ind w:left="-136" w:right="-184"/>
              <w:jc w:val="center"/>
              <w:rPr>
                <w:sz w:val="22"/>
                <w:szCs w:val="22"/>
              </w:rPr>
            </w:pPr>
            <w:r>
              <w:rPr>
                <w:color w:val="000000"/>
                <w:sz w:val="22"/>
                <w:szCs w:val="22"/>
              </w:rPr>
              <w:t>18232,7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484A0" w14:textId="749DEB17" w:rsidR="00954746" w:rsidRPr="000C51D8" w:rsidRDefault="00954746" w:rsidP="00954746">
            <w:pPr>
              <w:ind w:left="-136" w:right="-184"/>
              <w:jc w:val="center"/>
              <w:rPr>
                <w:sz w:val="22"/>
                <w:szCs w:val="22"/>
              </w:rPr>
            </w:pPr>
            <w:r>
              <w:rPr>
                <w:color w:val="000000"/>
                <w:sz w:val="22"/>
                <w:szCs w:val="22"/>
              </w:rPr>
              <w:t>21059,3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40BF0D" w14:textId="5DC05E78" w:rsidR="00954746" w:rsidRPr="000C51D8" w:rsidRDefault="00954746" w:rsidP="00954746">
            <w:pPr>
              <w:ind w:left="-136" w:right="-184"/>
              <w:jc w:val="center"/>
              <w:rPr>
                <w:sz w:val="22"/>
                <w:szCs w:val="22"/>
              </w:rPr>
            </w:pPr>
            <w:r>
              <w:rPr>
                <w:color w:val="000000"/>
                <w:sz w:val="22"/>
                <w:szCs w:val="22"/>
              </w:rPr>
              <w:t>21050,8</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E1B4C" w14:textId="4E66EB96" w:rsidR="00954746" w:rsidRPr="000C51D8" w:rsidRDefault="00954746" w:rsidP="00954746">
            <w:pPr>
              <w:ind w:left="-136" w:right="-184"/>
              <w:jc w:val="center"/>
              <w:rPr>
                <w:sz w:val="22"/>
                <w:szCs w:val="22"/>
              </w:rPr>
            </w:pPr>
            <w:r>
              <w:rPr>
                <w:color w:val="000000"/>
                <w:sz w:val="22"/>
                <w:szCs w:val="22"/>
              </w:rPr>
              <w:t>21042,2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9EBF7" w14:textId="17D69179" w:rsidR="00954746" w:rsidRPr="000C51D8" w:rsidRDefault="00954746" w:rsidP="00954746">
            <w:pPr>
              <w:ind w:left="-136" w:right="-184"/>
              <w:jc w:val="center"/>
              <w:rPr>
                <w:sz w:val="22"/>
                <w:szCs w:val="22"/>
              </w:rPr>
            </w:pPr>
            <w:r>
              <w:rPr>
                <w:color w:val="000000"/>
                <w:sz w:val="22"/>
                <w:szCs w:val="22"/>
              </w:rPr>
              <w:t>21033,8</w:t>
            </w:r>
          </w:p>
        </w:tc>
      </w:tr>
      <w:tr w:rsidR="00954746" w:rsidRPr="000C51D8" w14:paraId="7E08A4C0" w14:textId="6BD94DD9" w:rsidTr="00954746">
        <w:trPr>
          <w:cantSplit/>
          <w:jc w:val="center"/>
        </w:trPr>
        <w:tc>
          <w:tcPr>
            <w:tcW w:w="226" w:type="pct"/>
            <w:vAlign w:val="center"/>
          </w:tcPr>
          <w:p w14:paraId="3888B790" w14:textId="16EDF82F" w:rsidR="00954746" w:rsidRPr="000C51D8" w:rsidRDefault="00954746" w:rsidP="00954746">
            <w:pPr>
              <w:jc w:val="center"/>
              <w:rPr>
                <w:bCs/>
                <w:sz w:val="22"/>
                <w:szCs w:val="22"/>
              </w:rPr>
            </w:pPr>
            <w:r w:rsidRPr="000C51D8">
              <w:rPr>
                <w:bCs/>
                <w:sz w:val="22"/>
                <w:szCs w:val="22"/>
              </w:rPr>
              <w:t>2</w:t>
            </w:r>
          </w:p>
        </w:tc>
        <w:tc>
          <w:tcPr>
            <w:tcW w:w="2241" w:type="pct"/>
            <w:shd w:val="clear" w:color="auto" w:fill="auto"/>
            <w:noWrap/>
            <w:vAlign w:val="center"/>
            <w:hideMark/>
          </w:tcPr>
          <w:p w14:paraId="6FF6D332" w14:textId="06F12C37" w:rsidR="00954746" w:rsidRPr="000C51D8" w:rsidRDefault="00954746" w:rsidP="00954746">
            <w:pPr>
              <w:rPr>
                <w:sz w:val="22"/>
                <w:szCs w:val="22"/>
              </w:rPr>
            </w:pPr>
            <w:r w:rsidRPr="000C51D8">
              <w:rPr>
                <w:sz w:val="22"/>
                <w:szCs w:val="22"/>
              </w:rPr>
              <w:t>Собственные нужды</w:t>
            </w:r>
          </w:p>
        </w:tc>
        <w:tc>
          <w:tcPr>
            <w:tcW w:w="436" w:type="pct"/>
            <w:shd w:val="clear" w:color="auto" w:fill="auto"/>
            <w:noWrap/>
            <w:vAlign w:val="center"/>
            <w:hideMark/>
          </w:tcPr>
          <w:p w14:paraId="6B1114BB" w14:textId="77777777" w:rsidR="00954746" w:rsidRPr="000C51D8" w:rsidRDefault="00954746" w:rsidP="00954746">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4F655E6" w14:textId="588D8CD5" w:rsidR="00954746" w:rsidRPr="000C51D8" w:rsidRDefault="00954746" w:rsidP="00954746">
            <w:pPr>
              <w:ind w:left="-136" w:right="-184"/>
              <w:jc w:val="center"/>
              <w:rPr>
                <w:sz w:val="22"/>
                <w:szCs w:val="22"/>
              </w:rPr>
            </w:pPr>
            <w:r>
              <w:rPr>
                <w:color w:val="000000"/>
                <w:sz w:val="22"/>
                <w:szCs w:val="22"/>
              </w:rPr>
              <w:t>464,1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A2330" w14:textId="1B355198" w:rsidR="00954746" w:rsidRPr="000C51D8" w:rsidRDefault="00954746" w:rsidP="00954746">
            <w:pPr>
              <w:ind w:left="-136" w:right="-184"/>
              <w:jc w:val="center"/>
              <w:rPr>
                <w:sz w:val="22"/>
                <w:szCs w:val="22"/>
              </w:rPr>
            </w:pPr>
            <w:r>
              <w:rPr>
                <w:color w:val="000000"/>
                <w:sz w:val="22"/>
                <w:szCs w:val="22"/>
              </w:rPr>
              <w:t>464,1</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4989E" w14:textId="687393EC" w:rsidR="00954746" w:rsidRPr="000C51D8" w:rsidRDefault="00954746" w:rsidP="00954746">
            <w:pPr>
              <w:ind w:left="-136" w:right="-184"/>
              <w:jc w:val="center"/>
              <w:rPr>
                <w:sz w:val="22"/>
                <w:szCs w:val="22"/>
              </w:rPr>
            </w:pPr>
            <w:r>
              <w:rPr>
                <w:color w:val="000000"/>
                <w:sz w:val="22"/>
                <w:szCs w:val="22"/>
              </w:rPr>
              <w:t>452,1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CFB75F" w14:textId="2AAB35D2" w:rsidR="00954746" w:rsidRPr="000C51D8" w:rsidRDefault="00954746" w:rsidP="00954746">
            <w:pPr>
              <w:ind w:left="-136" w:right="-184"/>
              <w:jc w:val="center"/>
              <w:rPr>
                <w:sz w:val="22"/>
                <w:szCs w:val="22"/>
              </w:rPr>
            </w:pPr>
            <w:r>
              <w:rPr>
                <w:color w:val="000000"/>
                <w:sz w:val="22"/>
                <w:szCs w:val="22"/>
              </w:rPr>
              <w:t>452,1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A8669" w14:textId="7E4A1D26" w:rsidR="00954746" w:rsidRPr="000C51D8" w:rsidRDefault="00954746" w:rsidP="00954746">
            <w:pPr>
              <w:ind w:left="-136" w:right="-184"/>
              <w:jc w:val="center"/>
              <w:rPr>
                <w:sz w:val="22"/>
                <w:szCs w:val="22"/>
              </w:rPr>
            </w:pPr>
            <w:r>
              <w:rPr>
                <w:color w:val="000000"/>
                <w:sz w:val="22"/>
                <w:szCs w:val="22"/>
              </w:rPr>
              <w:t>452,1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C34E3F" w14:textId="3BE01666" w:rsidR="00954746" w:rsidRPr="000C51D8" w:rsidRDefault="00954746" w:rsidP="00954746">
            <w:pPr>
              <w:ind w:left="-136" w:right="-184"/>
              <w:jc w:val="center"/>
              <w:rPr>
                <w:sz w:val="22"/>
                <w:szCs w:val="22"/>
              </w:rPr>
            </w:pPr>
            <w:r>
              <w:rPr>
                <w:color w:val="000000"/>
                <w:sz w:val="22"/>
                <w:szCs w:val="22"/>
              </w:rPr>
              <w:t>452,1</w:t>
            </w:r>
          </w:p>
        </w:tc>
      </w:tr>
      <w:tr w:rsidR="00954746" w:rsidRPr="000C51D8" w14:paraId="1F9E22F2" w14:textId="77777777" w:rsidTr="00954746">
        <w:trPr>
          <w:cantSplit/>
          <w:jc w:val="center"/>
        </w:trPr>
        <w:tc>
          <w:tcPr>
            <w:tcW w:w="226" w:type="pct"/>
            <w:vAlign w:val="center"/>
          </w:tcPr>
          <w:p w14:paraId="62122BBB" w14:textId="14733B57" w:rsidR="00954746" w:rsidRPr="000C51D8" w:rsidRDefault="00954746" w:rsidP="00954746">
            <w:pPr>
              <w:jc w:val="center"/>
              <w:rPr>
                <w:bCs/>
                <w:sz w:val="22"/>
                <w:szCs w:val="22"/>
              </w:rPr>
            </w:pPr>
            <w:r w:rsidRPr="000C51D8">
              <w:rPr>
                <w:bCs/>
                <w:sz w:val="22"/>
                <w:szCs w:val="22"/>
              </w:rPr>
              <w:t>3</w:t>
            </w:r>
          </w:p>
        </w:tc>
        <w:tc>
          <w:tcPr>
            <w:tcW w:w="2241" w:type="pct"/>
            <w:shd w:val="clear" w:color="auto" w:fill="auto"/>
            <w:noWrap/>
            <w:vAlign w:val="center"/>
          </w:tcPr>
          <w:p w14:paraId="6E2496D2" w14:textId="11261C79" w:rsidR="00954746" w:rsidRPr="000C51D8" w:rsidRDefault="00954746" w:rsidP="00954746">
            <w:pPr>
              <w:rPr>
                <w:sz w:val="22"/>
                <w:szCs w:val="22"/>
              </w:rPr>
            </w:pPr>
            <w:r w:rsidRPr="000C51D8">
              <w:rPr>
                <w:sz w:val="22"/>
                <w:szCs w:val="22"/>
              </w:rPr>
              <w:t>Потери в тепловой сети</w:t>
            </w:r>
          </w:p>
        </w:tc>
        <w:tc>
          <w:tcPr>
            <w:tcW w:w="436" w:type="pct"/>
            <w:shd w:val="clear" w:color="auto" w:fill="auto"/>
            <w:noWrap/>
            <w:vAlign w:val="center"/>
          </w:tcPr>
          <w:p w14:paraId="0CBAFA17" w14:textId="09504D7F" w:rsidR="00954746" w:rsidRPr="000C51D8" w:rsidRDefault="00954746" w:rsidP="00954746">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7C190B4F" w14:textId="7F5ABA95" w:rsidR="00954746" w:rsidRPr="000C51D8" w:rsidRDefault="00954746" w:rsidP="00954746">
            <w:pPr>
              <w:ind w:left="-136" w:right="-184"/>
              <w:jc w:val="center"/>
              <w:rPr>
                <w:sz w:val="22"/>
                <w:szCs w:val="22"/>
              </w:rPr>
            </w:pPr>
            <w:r>
              <w:rPr>
                <w:color w:val="000000"/>
                <w:sz w:val="22"/>
                <w:szCs w:val="22"/>
              </w:rPr>
              <w:t>3048,3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3D66D" w14:textId="759BD51F" w:rsidR="00954746" w:rsidRPr="000C51D8" w:rsidRDefault="00954746" w:rsidP="00954746">
            <w:pPr>
              <w:ind w:left="-136" w:right="-184"/>
              <w:jc w:val="center"/>
              <w:rPr>
                <w:sz w:val="22"/>
                <w:szCs w:val="22"/>
              </w:rPr>
            </w:pPr>
            <w:r>
              <w:rPr>
                <w:color w:val="000000"/>
                <w:sz w:val="22"/>
                <w:szCs w:val="22"/>
              </w:rPr>
              <w:t>3039,3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D5EFD6" w14:textId="5D47B8E9" w:rsidR="00954746" w:rsidRPr="000C51D8" w:rsidRDefault="00954746" w:rsidP="00954746">
            <w:pPr>
              <w:ind w:left="-136" w:right="-184"/>
              <w:jc w:val="center"/>
              <w:rPr>
                <w:sz w:val="22"/>
                <w:szCs w:val="22"/>
              </w:rPr>
            </w:pPr>
            <w:r>
              <w:rPr>
                <w:color w:val="000000"/>
                <w:sz w:val="22"/>
                <w:szCs w:val="22"/>
              </w:rPr>
              <w:t>2952,2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5EAF38" w14:textId="0C907D83" w:rsidR="00954746" w:rsidRPr="000C51D8" w:rsidRDefault="00954746" w:rsidP="00954746">
            <w:pPr>
              <w:ind w:left="-136" w:right="-184"/>
              <w:jc w:val="center"/>
              <w:rPr>
                <w:sz w:val="22"/>
                <w:szCs w:val="22"/>
              </w:rPr>
            </w:pPr>
            <w:r>
              <w:rPr>
                <w:color w:val="000000"/>
                <w:sz w:val="22"/>
                <w:szCs w:val="22"/>
              </w:rPr>
              <w:t>2943,7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74E64F" w14:textId="11498B47" w:rsidR="00954746" w:rsidRPr="000C51D8" w:rsidRDefault="00954746" w:rsidP="00954746">
            <w:pPr>
              <w:ind w:left="-136" w:right="-184"/>
              <w:jc w:val="center"/>
              <w:rPr>
                <w:sz w:val="22"/>
                <w:szCs w:val="22"/>
              </w:rPr>
            </w:pPr>
            <w:r>
              <w:rPr>
                <w:color w:val="000000"/>
                <w:sz w:val="22"/>
                <w:szCs w:val="22"/>
              </w:rPr>
              <w:t>2935,2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B46547" w14:textId="002BC076" w:rsidR="00954746" w:rsidRPr="000C51D8" w:rsidRDefault="00954746" w:rsidP="00954746">
            <w:pPr>
              <w:ind w:left="-136" w:right="-184"/>
              <w:jc w:val="center"/>
              <w:rPr>
                <w:sz w:val="22"/>
                <w:szCs w:val="22"/>
              </w:rPr>
            </w:pPr>
            <w:r>
              <w:rPr>
                <w:color w:val="000000"/>
                <w:sz w:val="22"/>
                <w:szCs w:val="22"/>
              </w:rPr>
              <w:t>2926,7</w:t>
            </w:r>
          </w:p>
        </w:tc>
      </w:tr>
      <w:tr w:rsidR="00954746" w:rsidRPr="000C51D8" w14:paraId="592A909C" w14:textId="498FBF3E" w:rsidTr="00954746">
        <w:trPr>
          <w:cantSplit/>
          <w:jc w:val="center"/>
        </w:trPr>
        <w:tc>
          <w:tcPr>
            <w:tcW w:w="226" w:type="pct"/>
            <w:vAlign w:val="center"/>
          </w:tcPr>
          <w:p w14:paraId="2CA55B4D" w14:textId="23B828A3" w:rsidR="00954746" w:rsidRPr="000C51D8" w:rsidRDefault="00954746" w:rsidP="00954746">
            <w:pPr>
              <w:jc w:val="center"/>
              <w:rPr>
                <w:bCs/>
                <w:sz w:val="22"/>
                <w:szCs w:val="22"/>
              </w:rPr>
            </w:pPr>
            <w:r w:rsidRPr="000C51D8">
              <w:rPr>
                <w:bCs/>
                <w:sz w:val="22"/>
                <w:szCs w:val="22"/>
              </w:rPr>
              <w:t>4</w:t>
            </w:r>
          </w:p>
        </w:tc>
        <w:tc>
          <w:tcPr>
            <w:tcW w:w="2241" w:type="pct"/>
            <w:shd w:val="clear" w:color="auto" w:fill="auto"/>
            <w:noWrap/>
            <w:vAlign w:val="center"/>
            <w:hideMark/>
          </w:tcPr>
          <w:p w14:paraId="5EAC750F" w14:textId="77777777" w:rsidR="00954746" w:rsidRPr="000C51D8" w:rsidRDefault="00954746" w:rsidP="00954746">
            <w:pPr>
              <w:rPr>
                <w:sz w:val="22"/>
                <w:szCs w:val="22"/>
              </w:rPr>
            </w:pPr>
            <w:r w:rsidRPr="000C51D8">
              <w:rPr>
                <w:sz w:val="22"/>
                <w:szCs w:val="22"/>
              </w:rPr>
              <w:t>Полезный отпуск</w:t>
            </w:r>
          </w:p>
        </w:tc>
        <w:tc>
          <w:tcPr>
            <w:tcW w:w="436" w:type="pct"/>
            <w:shd w:val="clear" w:color="auto" w:fill="auto"/>
            <w:noWrap/>
            <w:vAlign w:val="center"/>
            <w:hideMark/>
          </w:tcPr>
          <w:p w14:paraId="1913A35B" w14:textId="77777777" w:rsidR="00954746" w:rsidRPr="000C51D8" w:rsidRDefault="00954746" w:rsidP="00954746">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D9F5FBF" w14:textId="27E30EF8" w:rsidR="00954746" w:rsidRPr="000C51D8" w:rsidRDefault="00954746" w:rsidP="00954746">
            <w:pPr>
              <w:ind w:left="-136" w:right="-184"/>
              <w:jc w:val="center"/>
              <w:rPr>
                <w:sz w:val="22"/>
                <w:szCs w:val="22"/>
              </w:rPr>
            </w:pPr>
            <w:r>
              <w:rPr>
                <w:color w:val="000000"/>
                <w:sz w:val="22"/>
                <w:szCs w:val="22"/>
              </w:rPr>
              <w:t>13984,5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8F794" w14:textId="4C78425C" w:rsidR="00954746" w:rsidRPr="000C51D8" w:rsidRDefault="00954746" w:rsidP="00954746">
            <w:pPr>
              <w:ind w:left="-136" w:right="-184"/>
              <w:jc w:val="center"/>
              <w:rPr>
                <w:sz w:val="22"/>
                <w:szCs w:val="22"/>
              </w:rPr>
            </w:pPr>
            <w:r>
              <w:rPr>
                <w:color w:val="000000"/>
                <w:sz w:val="22"/>
                <w:szCs w:val="22"/>
              </w:rPr>
              <w:t>14729,3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AED6C2" w14:textId="792D243C" w:rsidR="00954746" w:rsidRPr="000C51D8" w:rsidRDefault="00954746" w:rsidP="00954746">
            <w:pPr>
              <w:ind w:left="-136" w:right="-184"/>
              <w:jc w:val="center"/>
              <w:rPr>
                <w:sz w:val="22"/>
                <w:szCs w:val="22"/>
              </w:rPr>
            </w:pPr>
            <w:r>
              <w:rPr>
                <w:color w:val="000000"/>
                <w:sz w:val="22"/>
                <w:szCs w:val="22"/>
              </w:rPr>
              <w:t>17655,0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71C331" w14:textId="05FD8734" w:rsidR="00954746" w:rsidRPr="000C51D8" w:rsidRDefault="00954746" w:rsidP="00954746">
            <w:pPr>
              <w:ind w:left="-136" w:right="-184"/>
              <w:jc w:val="center"/>
              <w:rPr>
                <w:sz w:val="22"/>
                <w:szCs w:val="22"/>
              </w:rPr>
            </w:pPr>
            <w:r>
              <w:rPr>
                <w:color w:val="000000"/>
                <w:sz w:val="22"/>
                <w:szCs w:val="22"/>
              </w:rPr>
              <w:t>17655,0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A0C3C" w14:textId="177EBB5D" w:rsidR="00954746" w:rsidRPr="000C51D8" w:rsidRDefault="00954746" w:rsidP="00954746">
            <w:pPr>
              <w:ind w:left="-136" w:right="-184"/>
              <w:jc w:val="center"/>
              <w:rPr>
                <w:sz w:val="22"/>
                <w:szCs w:val="22"/>
              </w:rPr>
            </w:pPr>
            <w:r>
              <w:rPr>
                <w:color w:val="000000"/>
                <w:sz w:val="22"/>
                <w:szCs w:val="22"/>
              </w:rPr>
              <w:t>17655,0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4470A" w14:textId="7251A5CF" w:rsidR="00954746" w:rsidRPr="000C51D8" w:rsidRDefault="00954746" w:rsidP="00954746">
            <w:pPr>
              <w:ind w:left="-136" w:right="-184"/>
              <w:jc w:val="center"/>
              <w:rPr>
                <w:sz w:val="22"/>
                <w:szCs w:val="22"/>
              </w:rPr>
            </w:pPr>
            <w:r>
              <w:rPr>
                <w:color w:val="000000"/>
                <w:sz w:val="22"/>
                <w:szCs w:val="22"/>
              </w:rPr>
              <w:t>17655,0</w:t>
            </w:r>
          </w:p>
        </w:tc>
      </w:tr>
      <w:tr w:rsidR="00954746" w:rsidRPr="000C51D8" w14:paraId="789654CB" w14:textId="1E49AD5D" w:rsidTr="00954746">
        <w:trPr>
          <w:cantSplit/>
          <w:jc w:val="center"/>
        </w:trPr>
        <w:tc>
          <w:tcPr>
            <w:tcW w:w="226" w:type="pct"/>
            <w:vAlign w:val="center"/>
          </w:tcPr>
          <w:p w14:paraId="50FA9A2C" w14:textId="24CF16C3" w:rsidR="00954746" w:rsidRPr="000C51D8" w:rsidRDefault="00954746" w:rsidP="00954746">
            <w:pPr>
              <w:jc w:val="center"/>
              <w:rPr>
                <w:bCs/>
                <w:sz w:val="22"/>
                <w:szCs w:val="22"/>
              </w:rPr>
            </w:pPr>
            <w:r w:rsidRPr="000C51D8">
              <w:rPr>
                <w:bCs/>
                <w:sz w:val="22"/>
                <w:szCs w:val="22"/>
              </w:rPr>
              <w:t>5</w:t>
            </w:r>
          </w:p>
        </w:tc>
        <w:tc>
          <w:tcPr>
            <w:tcW w:w="2241" w:type="pct"/>
            <w:shd w:val="clear" w:color="auto" w:fill="auto"/>
            <w:noWrap/>
            <w:vAlign w:val="bottom"/>
            <w:hideMark/>
          </w:tcPr>
          <w:p w14:paraId="38F95A3C" w14:textId="77777777" w:rsidR="00954746" w:rsidRPr="000C51D8" w:rsidRDefault="00954746" w:rsidP="00954746">
            <w:pPr>
              <w:rPr>
                <w:sz w:val="22"/>
                <w:szCs w:val="22"/>
              </w:rPr>
            </w:pPr>
            <w:r w:rsidRPr="000C51D8">
              <w:rPr>
                <w:sz w:val="22"/>
                <w:szCs w:val="22"/>
              </w:rPr>
              <w:t>Себестоимость производимых товаров (оказываемых услуг) по регулируемому виду деятельности, в том числе</w:t>
            </w:r>
          </w:p>
        </w:tc>
        <w:tc>
          <w:tcPr>
            <w:tcW w:w="436" w:type="pct"/>
            <w:shd w:val="clear" w:color="auto" w:fill="auto"/>
            <w:noWrap/>
            <w:vAlign w:val="center"/>
            <w:hideMark/>
          </w:tcPr>
          <w:p w14:paraId="510777E1" w14:textId="77777777" w:rsidR="00954746" w:rsidRPr="000C51D8" w:rsidRDefault="00954746" w:rsidP="00954746">
            <w:pPr>
              <w:ind w:left="-136" w:right="-184"/>
              <w:jc w:val="center"/>
              <w:rPr>
                <w:sz w:val="22"/>
                <w:szCs w:val="22"/>
              </w:rPr>
            </w:pPr>
            <w:r w:rsidRPr="000C51D8">
              <w:rPr>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DC9ECC4" w14:textId="22685158" w:rsidR="00954746" w:rsidRPr="000C51D8" w:rsidRDefault="00954746" w:rsidP="00954746">
            <w:pPr>
              <w:ind w:left="-136" w:right="-184"/>
              <w:jc w:val="center"/>
              <w:rPr>
                <w:sz w:val="22"/>
                <w:szCs w:val="22"/>
              </w:rPr>
            </w:pPr>
            <w:r>
              <w:rPr>
                <w:color w:val="000000"/>
                <w:sz w:val="22"/>
                <w:szCs w:val="22"/>
              </w:rPr>
              <w:t>58469,34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D03BA" w14:textId="46CE5ED4" w:rsidR="00954746" w:rsidRPr="000C51D8" w:rsidRDefault="00954746" w:rsidP="00954746">
            <w:pPr>
              <w:ind w:left="-136" w:right="-184"/>
              <w:jc w:val="center"/>
              <w:rPr>
                <w:sz w:val="22"/>
                <w:szCs w:val="22"/>
              </w:rPr>
            </w:pPr>
            <w:r>
              <w:rPr>
                <w:color w:val="000000"/>
                <w:sz w:val="22"/>
                <w:szCs w:val="22"/>
              </w:rPr>
              <w:t>59038,93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D4DF51" w14:textId="30C32608" w:rsidR="00954746" w:rsidRPr="000C51D8" w:rsidRDefault="00954746" w:rsidP="00954746">
            <w:pPr>
              <w:ind w:left="-136" w:right="-184"/>
              <w:jc w:val="center"/>
              <w:rPr>
                <w:sz w:val="22"/>
                <w:szCs w:val="22"/>
              </w:rPr>
            </w:pPr>
            <w:r>
              <w:rPr>
                <w:color w:val="000000"/>
                <w:sz w:val="22"/>
                <w:szCs w:val="22"/>
              </w:rPr>
              <w:t>69597,73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882414" w14:textId="399DB6B8" w:rsidR="00954746" w:rsidRPr="000C51D8" w:rsidRDefault="00954746" w:rsidP="00954746">
            <w:pPr>
              <w:ind w:left="-136" w:right="-184"/>
              <w:jc w:val="center"/>
              <w:rPr>
                <w:sz w:val="22"/>
                <w:szCs w:val="22"/>
              </w:rPr>
            </w:pPr>
            <w:r>
              <w:rPr>
                <w:color w:val="000000"/>
                <w:sz w:val="22"/>
                <w:szCs w:val="22"/>
              </w:rPr>
              <w:t>71761,28</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D04A2" w14:textId="6B221A82" w:rsidR="00954746" w:rsidRPr="000C51D8" w:rsidRDefault="00954746" w:rsidP="00954746">
            <w:pPr>
              <w:ind w:left="-136" w:right="-184"/>
              <w:jc w:val="center"/>
              <w:rPr>
                <w:sz w:val="22"/>
                <w:szCs w:val="22"/>
              </w:rPr>
            </w:pPr>
            <w:r>
              <w:rPr>
                <w:color w:val="000000"/>
                <w:sz w:val="22"/>
                <w:szCs w:val="22"/>
              </w:rPr>
              <w:t>73864,63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078DDF" w14:textId="76C3021F" w:rsidR="00954746" w:rsidRPr="000C51D8" w:rsidRDefault="00954746" w:rsidP="00954746">
            <w:pPr>
              <w:ind w:left="-136" w:right="-184"/>
              <w:jc w:val="center"/>
              <w:rPr>
                <w:sz w:val="22"/>
                <w:szCs w:val="22"/>
              </w:rPr>
            </w:pPr>
            <w:r>
              <w:rPr>
                <w:color w:val="000000"/>
                <w:sz w:val="22"/>
                <w:szCs w:val="22"/>
              </w:rPr>
              <w:t>75879,56</w:t>
            </w:r>
          </w:p>
        </w:tc>
      </w:tr>
      <w:tr w:rsidR="00954746" w:rsidRPr="000C51D8" w14:paraId="4A6CE62B" w14:textId="2BC95700" w:rsidTr="00954746">
        <w:trPr>
          <w:cantSplit/>
          <w:jc w:val="center"/>
        </w:trPr>
        <w:tc>
          <w:tcPr>
            <w:tcW w:w="226" w:type="pct"/>
            <w:vAlign w:val="center"/>
          </w:tcPr>
          <w:p w14:paraId="3A3FE89B" w14:textId="666894A3" w:rsidR="00954746" w:rsidRPr="000C51D8" w:rsidRDefault="00954746" w:rsidP="00954746">
            <w:pPr>
              <w:jc w:val="center"/>
              <w:rPr>
                <w:bCs/>
                <w:sz w:val="22"/>
                <w:szCs w:val="22"/>
              </w:rPr>
            </w:pPr>
            <w:r w:rsidRPr="000C51D8">
              <w:rPr>
                <w:bCs/>
                <w:sz w:val="22"/>
                <w:szCs w:val="22"/>
              </w:rPr>
              <w:t>5.1</w:t>
            </w:r>
          </w:p>
        </w:tc>
        <w:tc>
          <w:tcPr>
            <w:tcW w:w="2241" w:type="pct"/>
            <w:shd w:val="clear" w:color="auto" w:fill="auto"/>
            <w:noWrap/>
            <w:vAlign w:val="bottom"/>
            <w:hideMark/>
          </w:tcPr>
          <w:p w14:paraId="40CB5BB3" w14:textId="77777777" w:rsidR="00954746" w:rsidRPr="000C51D8" w:rsidRDefault="00954746" w:rsidP="00954746">
            <w:pPr>
              <w:rPr>
                <w:sz w:val="22"/>
                <w:szCs w:val="22"/>
              </w:rPr>
            </w:pPr>
            <w:r w:rsidRPr="000C51D8">
              <w:rPr>
                <w:sz w:val="22"/>
                <w:szCs w:val="22"/>
              </w:rPr>
              <w:t>расходы на топливо</w:t>
            </w:r>
          </w:p>
        </w:tc>
        <w:tc>
          <w:tcPr>
            <w:tcW w:w="436" w:type="pct"/>
            <w:shd w:val="clear" w:color="auto" w:fill="auto"/>
            <w:noWrap/>
            <w:vAlign w:val="center"/>
            <w:hideMark/>
          </w:tcPr>
          <w:p w14:paraId="5489B040" w14:textId="77777777" w:rsidR="00954746" w:rsidRPr="000C51D8" w:rsidRDefault="00954746" w:rsidP="00954746">
            <w:pPr>
              <w:ind w:left="-136" w:right="-184"/>
              <w:jc w:val="center"/>
              <w:rPr>
                <w:bCs/>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1ABD721" w14:textId="4448CDCD" w:rsidR="00954746" w:rsidRPr="000C51D8" w:rsidRDefault="00954746" w:rsidP="00954746">
            <w:pPr>
              <w:ind w:left="-136" w:right="-184"/>
              <w:jc w:val="center"/>
              <w:rPr>
                <w:sz w:val="22"/>
                <w:szCs w:val="22"/>
              </w:rPr>
            </w:pPr>
            <w:r>
              <w:rPr>
                <w:color w:val="000000"/>
                <w:sz w:val="22"/>
                <w:szCs w:val="22"/>
              </w:rPr>
              <w:t>23443,55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8C782" w14:textId="43C9CED3" w:rsidR="00954746" w:rsidRPr="000C51D8" w:rsidRDefault="00954746" w:rsidP="00954746">
            <w:pPr>
              <w:ind w:left="-136" w:right="-184"/>
              <w:jc w:val="center"/>
              <w:rPr>
                <w:sz w:val="22"/>
                <w:szCs w:val="22"/>
              </w:rPr>
            </w:pPr>
            <w:r>
              <w:rPr>
                <w:color w:val="000000"/>
                <w:sz w:val="22"/>
                <w:szCs w:val="22"/>
              </w:rPr>
              <w:t>21788,33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BA9ABF" w14:textId="7E6ED49F" w:rsidR="00954746" w:rsidRPr="000C51D8" w:rsidRDefault="00954746" w:rsidP="00954746">
            <w:pPr>
              <w:ind w:left="-136" w:right="-184"/>
              <w:jc w:val="center"/>
              <w:rPr>
                <w:sz w:val="22"/>
                <w:szCs w:val="22"/>
              </w:rPr>
            </w:pPr>
            <w:r>
              <w:rPr>
                <w:color w:val="000000"/>
                <w:sz w:val="22"/>
                <w:szCs w:val="22"/>
              </w:rPr>
              <w:t>28629,97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CF6707" w14:textId="30A9A4DC" w:rsidR="00954746" w:rsidRPr="000C51D8" w:rsidRDefault="00954746" w:rsidP="00954746">
            <w:pPr>
              <w:ind w:left="-136" w:right="-184"/>
              <w:jc w:val="center"/>
              <w:rPr>
                <w:sz w:val="22"/>
                <w:szCs w:val="22"/>
              </w:rPr>
            </w:pPr>
            <w:r>
              <w:rPr>
                <w:color w:val="000000"/>
                <w:sz w:val="22"/>
                <w:szCs w:val="22"/>
              </w:rPr>
              <w:t>29693,52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068FC" w14:textId="129CEF3F" w:rsidR="00954746" w:rsidRPr="000C51D8" w:rsidRDefault="00954746" w:rsidP="00954746">
            <w:pPr>
              <w:ind w:left="-136" w:right="-184"/>
              <w:jc w:val="center"/>
              <w:rPr>
                <w:sz w:val="22"/>
                <w:szCs w:val="22"/>
              </w:rPr>
            </w:pPr>
            <w:r>
              <w:rPr>
                <w:color w:val="000000"/>
                <w:sz w:val="22"/>
                <w:szCs w:val="22"/>
              </w:rPr>
              <w:t>30796,70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B865AF" w14:textId="05EEFF0C" w:rsidR="00954746" w:rsidRPr="000C51D8" w:rsidRDefault="00954746" w:rsidP="00954746">
            <w:pPr>
              <w:ind w:left="-136" w:right="-184"/>
              <w:jc w:val="center"/>
              <w:rPr>
                <w:sz w:val="22"/>
                <w:szCs w:val="22"/>
              </w:rPr>
            </w:pPr>
            <w:r>
              <w:rPr>
                <w:color w:val="000000"/>
                <w:sz w:val="22"/>
                <w:szCs w:val="22"/>
              </w:rPr>
              <w:t>31879,43</w:t>
            </w:r>
          </w:p>
        </w:tc>
      </w:tr>
      <w:tr w:rsidR="00954746" w:rsidRPr="000C51D8" w14:paraId="3E5F447B" w14:textId="4233BDC2" w:rsidTr="00954746">
        <w:trPr>
          <w:cantSplit/>
          <w:jc w:val="center"/>
        </w:trPr>
        <w:tc>
          <w:tcPr>
            <w:tcW w:w="226" w:type="pct"/>
            <w:vAlign w:val="center"/>
          </w:tcPr>
          <w:p w14:paraId="4EC6CF58" w14:textId="0EF60B0A" w:rsidR="00954746" w:rsidRPr="000C51D8" w:rsidRDefault="00954746" w:rsidP="00954746">
            <w:pPr>
              <w:jc w:val="center"/>
              <w:rPr>
                <w:bCs/>
                <w:sz w:val="22"/>
                <w:szCs w:val="22"/>
              </w:rPr>
            </w:pPr>
            <w:r w:rsidRPr="000C51D8">
              <w:rPr>
                <w:bCs/>
                <w:sz w:val="22"/>
                <w:szCs w:val="22"/>
              </w:rPr>
              <w:t>5.2</w:t>
            </w:r>
          </w:p>
        </w:tc>
        <w:tc>
          <w:tcPr>
            <w:tcW w:w="2241" w:type="pct"/>
            <w:shd w:val="clear" w:color="auto" w:fill="auto"/>
            <w:noWrap/>
            <w:vAlign w:val="bottom"/>
            <w:hideMark/>
          </w:tcPr>
          <w:p w14:paraId="3C0D4700" w14:textId="77777777" w:rsidR="00954746" w:rsidRPr="000C51D8" w:rsidRDefault="00954746" w:rsidP="00954746">
            <w:pPr>
              <w:rPr>
                <w:sz w:val="22"/>
                <w:szCs w:val="22"/>
              </w:rPr>
            </w:pPr>
            <w:r w:rsidRPr="000C51D8">
              <w:rPr>
                <w:sz w:val="22"/>
                <w:szCs w:val="22"/>
              </w:rPr>
              <w:t xml:space="preserve">Расходы на покупаемую электрическую энергию (мощность), </w:t>
            </w:r>
          </w:p>
        </w:tc>
        <w:tc>
          <w:tcPr>
            <w:tcW w:w="436" w:type="pct"/>
            <w:shd w:val="clear" w:color="auto" w:fill="auto"/>
            <w:noWrap/>
            <w:vAlign w:val="center"/>
            <w:hideMark/>
          </w:tcPr>
          <w:p w14:paraId="64699148" w14:textId="77777777"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D18BF38" w14:textId="72FD745C" w:rsidR="00954746" w:rsidRPr="000C51D8" w:rsidRDefault="00954746" w:rsidP="00954746">
            <w:pPr>
              <w:ind w:left="-136" w:right="-184"/>
              <w:jc w:val="center"/>
              <w:rPr>
                <w:sz w:val="22"/>
                <w:szCs w:val="22"/>
              </w:rPr>
            </w:pPr>
            <w:r>
              <w:rPr>
                <w:color w:val="000000"/>
                <w:sz w:val="22"/>
                <w:szCs w:val="22"/>
              </w:rPr>
              <w:t>4784,45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CA6E0" w14:textId="5E4C080C" w:rsidR="00954746" w:rsidRPr="000C51D8" w:rsidRDefault="00954746" w:rsidP="00954746">
            <w:pPr>
              <w:ind w:left="-136" w:right="-184"/>
              <w:jc w:val="center"/>
              <w:rPr>
                <w:sz w:val="22"/>
                <w:szCs w:val="22"/>
              </w:rPr>
            </w:pPr>
            <w:r>
              <w:rPr>
                <w:color w:val="000000"/>
                <w:sz w:val="22"/>
                <w:szCs w:val="22"/>
              </w:rPr>
              <w:t>5259,84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ACFFF" w14:textId="41E120DA" w:rsidR="00954746" w:rsidRPr="000C51D8" w:rsidRDefault="00954746" w:rsidP="00954746">
            <w:pPr>
              <w:ind w:left="-136" w:right="-184"/>
              <w:jc w:val="center"/>
              <w:rPr>
                <w:sz w:val="22"/>
                <w:szCs w:val="22"/>
              </w:rPr>
            </w:pPr>
            <w:r>
              <w:rPr>
                <w:color w:val="000000"/>
                <w:sz w:val="22"/>
                <w:szCs w:val="22"/>
              </w:rPr>
              <w:t>6221,07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1A1D57" w14:textId="07C39DF5" w:rsidR="00954746" w:rsidRPr="000C51D8" w:rsidRDefault="00954746" w:rsidP="00954746">
            <w:pPr>
              <w:ind w:left="-136" w:right="-184"/>
              <w:jc w:val="center"/>
              <w:rPr>
                <w:sz w:val="22"/>
                <w:szCs w:val="22"/>
              </w:rPr>
            </w:pPr>
            <w:r>
              <w:rPr>
                <w:color w:val="000000"/>
                <w:sz w:val="22"/>
                <w:szCs w:val="22"/>
              </w:rPr>
              <w:t>6442,41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E452D2" w14:textId="79B27751" w:rsidR="00954746" w:rsidRPr="000C51D8" w:rsidRDefault="00954746" w:rsidP="00954746">
            <w:pPr>
              <w:ind w:left="-136" w:right="-184"/>
              <w:jc w:val="center"/>
              <w:rPr>
                <w:sz w:val="22"/>
                <w:szCs w:val="22"/>
              </w:rPr>
            </w:pPr>
            <w:r>
              <w:rPr>
                <w:color w:val="000000"/>
                <w:sz w:val="22"/>
                <w:szCs w:val="22"/>
              </w:rPr>
              <w:t>6536,40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4A0F52" w14:textId="44902DF6" w:rsidR="00954746" w:rsidRPr="000C51D8" w:rsidRDefault="00954746" w:rsidP="00954746">
            <w:pPr>
              <w:ind w:left="-136" w:right="-184"/>
              <w:jc w:val="center"/>
              <w:rPr>
                <w:sz w:val="22"/>
                <w:szCs w:val="22"/>
              </w:rPr>
            </w:pPr>
            <w:r>
              <w:rPr>
                <w:color w:val="000000"/>
                <w:sz w:val="22"/>
                <w:szCs w:val="22"/>
              </w:rPr>
              <w:t>6533,78</w:t>
            </w:r>
          </w:p>
        </w:tc>
      </w:tr>
      <w:tr w:rsidR="00954746" w:rsidRPr="000C51D8" w14:paraId="0DD17792" w14:textId="619B4092" w:rsidTr="00954746">
        <w:trPr>
          <w:cantSplit/>
          <w:jc w:val="center"/>
        </w:trPr>
        <w:tc>
          <w:tcPr>
            <w:tcW w:w="226" w:type="pct"/>
            <w:vAlign w:val="center"/>
          </w:tcPr>
          <w:p w14:paraId="67D2FD92" w14:textId="24755538" w:rsidR="00954746" w:rsidRPr="000C51D8" w:rsidRDefault="00954746" w:rsidP="00954746">
            <w:pPr>
              <w:jc w:val="center"/>
              <w:rPr>
                <w:bCs/>
                <w:sz w:val="22"/>
                <w:szCs w:val="22"/>
              </w:rPr>
            </w:pPr>
            <w:r w:rsidRPr="000C51D8">
              <w:rPr>
                <w:bCs/>
                <w:sz w:val="22"/>
                <w:szCs w:val="22"/>
              </w:rPr>
              <w:t>5.3</w:t>
            </w:r>
          </w:p>
        </w:tc>
        <w:tc>
          <w:tcPr>
            <w:tcW w:w="2241" w:type="pct"/>
            <w:shd w:val="clear" w:color="auto" w:fill="auto"/>
            <w:noWrap/>
            <w:vAlign w:val="bottom"/>
            <w:hideMark/>
          </w:tcPr>
          <w:p w14:paraId="2456B08B" w14:textId="77777777" w:rsidR="00954746" w:rsidRPr="000C51D8" w:rsidRDefault="00954746" w:rsidP="00954746">
            <w:pPr>
              <w:rPr>
                <w:sz w:val="22"/>
                <w:szCs w:val="22"/>
              </w:rPr>
            </w:pPr>
            <w:r w:rsidRPr="000C51D8">
              <w:rPr>
                <w:sz w:val="22"/>
                <w:szCs w:val="22"/>
              </w:rPr>
              <w:t>Расходы на приобретение холодной воды</w:t>
            </w:r>
          </w:p>
        </w:tc>
        <w:tc>
          <w:tcPr>
            <w:tcW w:w="436" w:type="pct"/>
            <w:shd w:val="clear" w:color="auto" w:fill="auto"/>
            <w:noWrap/>
            <w:vAlign w:val="center"/>
            <w:hideMark/>
          </w:tcPr>
          <w:p w14:paraId="2CBF8A8E" w14:textId="77777777" w:rsidR="00954746" w:rsidRPr="000C51D8" w:rsidRDefault="00954746" w:rsidP="00954746">
            <w:pPr>
              <w:ind w:left="-136" w:right="-184"/>
              <w:jc w:val="center"/>
              <w:rPr>
                <w:sz w:val="22"/>
                <w:szCs w:val="22"/>
              </w:rPr>
            </w:pPr>
            <w:r w:rsidRPr="000C51D8">
              <w:rPr>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7BA2944" w14:textId="37F9A492" w:rsidR="00954746" w:rsidRPr="000C51D8" w:rsidRDefault="00954746" w:rsidP="00954746">
            <w:pPr>
              <w:ind w:left="-136" w:right="-184"/>
              <w:jc w:val="center"/>
              <w:rPr>
                <w:sz w:val="22"/>
                <w:szCs w:val="22"/>
              </w:rPr>
            </w:pPr>
            <w:r>
              <w:rPr>
                <w:color w:val="000000"/>
                <w:sz w:val="22"/>
                <w:szCs w:val="22"/>
              </w:rPr>
              <w:t>134,35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CDCDC1" w14:textId="3BDCBB25" w:rsidR="00954746" w:rsidRPr="000C51D8" w:rsidRDefault="00954746" w:rsidP="00954746">
            <w:pPr>
              <w:ind w:left="-136" w:right="-184"/>
              <w:jc w:val="center"/>
              <w:rPr>
                <w:sz w:val="22"/>
                <w:szCs w:val="22"/>
              </w:rPr>
            </w:pPr>
            <w:r>
              <w:rPr>
                <w:color w:val="000000"/>
                <w:sz w:val="22"/>
                <w:szCs w:val="22"/>
              </w:rPr>
              <w:t>145,74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5B137E" w14:textId="23F1C48F" w:rsidR="00954746" w:rsidRPr="000C51D8" w:rsidRDefault="00954746" w:rsidP="00954746">
            <w:pPr>
              <w:ind w:left="-136" w:right="-184"/>
              <w:jc w:val="center"/>
              <w:rPr>
                <w:sz w:val="22"/>
                <w:szCs w:val="22"/>
              </w:rPr>
            </w:pPr>
            <w:r>
              <w:rPr>
                <w:color w:val="000000"/>
                <w:sz w:val="22"/>
                <w:szCs w:val="22"/>
              </w:rPr>
              <w:t>173,55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7B352" w14:textId="7CCA276B" w:rsidR="00954746" w:rsidRPr="000C51D8" w:rsidRDefault="00954746" w:rsidP="00954746">
            <w:pPr>
              <w:ind w:left="-136" w:right="-184"/>
              <w:jc w:val="center"/>
              <w:rPr>
                <w:sz w:val="22"/>
                <w:szCs w:val="22"/>
              </w:rPr>
            </w:pPr>
            <w:r>
              <w:rPr>
                <w:color w:val="000000"/>
                <w:sz w:val="22"/>
                <w:szCs w:val="22"/>
              </w:rPr>
              <w:t>178,52</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773605" w14:textId="14C0A24F" w:rsidR="00954746" w:rsidRPr="000C51D8" w:rsidRDefault="00954746" w:rsidP="00954746">
            <w:pPr>
              <w:ind w:left="-136" w:right="-184"/>
              <w:jc w:val="center"/>
              <w:rPr>
                <w:sz w:val="22"/>
                <w:szCs w:val="22"/>
              </w:rPr>
            </w:pPr>
            <w:r>
              <w:rPr>
                <w:color w:val="000000"/>
                <w:sz w:val="22"/>
                <w:szCs w:val="22"/>
              </w:rPr>
              <w:t>183,44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02081" w14:textId="7B32C2E9" w:rsidR="00954746" w:rsidRPr="000C51D8" w:rsidRDefault="00954746" w:rsidP="00954746">
            <w:pPr>
              <w:ind w:left="-136" w:right="-184"/>
              <w:jc w:val="center"/>
              <w:rPr>
                <w:sz w:val="22"/>
                <w:szCs w:val="22"/>
              </w:rPr>
            </w:pPr>
            <w:r>
              <w:rPr>
                <w:color w:val="000000"/>
                <w:sz w:val="22"/>
                <w:szCs w:val="22"/>
              </w:rPr>
              <w:t>188,32</w:t>
            </w:r>
          </w:p>
        </w:tc>
      </w:tr>
      <w:tr w:rsidR="00954746" w:rsidRPr="000C51D8" w14:paraId="25D24566" w14:textId="23840DC3" w:rsidTr="00954746">
        <w:trPr>
          <w:cantSplit/>
          <w:jc w:val="center"/>
        </w:trPr>
        <w:tc>
          <w:tcPr>
            <w:tcW w:w="226" w:type="pct"/>
            <w:vAlign w:val="center"/>
          </w:tcPr>
          <w:p w14:paraId="37E4C33A" w14:textId="3EC43A97" w:rsidR="00954746" w:rsidRPr="000C51D8" w:rsidRDefault="00954746" w:rsidP="00954746">
            <w:pPr>
              <w:jc w:val="center"/>
              <w:rPr>
                <w:bCs/>
                <w:sz w:val="22"/>
                <w:szCs w:val="22"/>
              </w:rPr>
            </w:pPr>
            <w:r w:rsidRPr="000C51D8">
              <w:rPr>
                <w:bCs/>
                <w:sz w:val="22"/>
                <w:szCs w:val="22"/>
              </w:rPr>
              <w:t>5.4</w:t>
            </w:r>
          </w:p>
        </w:tc>
        <w:tc>
          <w:tcPr>
            <w:tcW w:w="2241" w:type="pct"/>
            <w:shd w:val="clear" w:color="auto" w:fill="auto"/>
            <w:noWrap/>
            <w:vAlign w:val="bottom"/>
            <w:hideMark/>
          </w:tcPr>
          <w:p w14:paraId="5E2261D5" w14:textId="77777777" w:rsidR="00954746" w:rsidRPr="000C51D8" w:rsidRDefault="00954746" w:rsidP="00954746">
            <w:pPr>
              <w:rPr>
                <w:sz w:val="22"/>
                <w:szCs w:val="22"/>
              </w:rPr>
            </w:pPr>
            <w:r w:rsidRPr="000C51D8">
              <w:rPr>
                <w:sz w:val="22"/>
                <w:szCs w:val="22"/>
              </w:rPr>
              <w:t>ФОТ</w:t>
            </w:r>
          </w:p>
        </w:tc>
        <w:tc>
          <w:tcPr>
            <w:tcW w:w="436" w:type="pct"/>
            <w:shd w:val="clear" w:color="auto" w:fill="auto"/>
            <w:noWrap/>
            <w:vAlign w:val="center"/>
            <w:hideMark/>
          </w:tcPr>
          <w:p w14:paraId="68101972" w14:textId="77777777" w:rsidR="00954746" w:rsidRPr="000C51D8" w:rsidRDefault="00954746" w:rsidP="00954746">
            <w:pPr>
              <w:ind w:left="-136" w:right="-184"/>
              <w:jc w:val="center"/>
              <w:rPr>
                <w:bCs/>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515DCF3" w14:textId="07748C77" w:rsidR="00954746" w:rsidRPr="000C51D8" w:rsidRDefault="00954746" w:rsidP="00954746">
            <w:pPr>
              <w:ind w:left="-136" w:right="-184"/>
              <w:jc w:val="center"/>
              <w:rPr>
                <w:sz w:val="22"/>
                <w:szCs w:val="22"/>
              </w:rPr>
            </w:pPr>
            <w:r>
              <w:rPr>
                <w:color w:val="000000"/>
                <w:sz w:val="22"/>
                <w:szCs w:val="22"/>
              </w:rPr>
              <w:t>19335,79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CA258D" w14:textId="591C109A" w:rsidR="00954746" w:rsidRPr="000C51D8" w:rsidRDefault="00954746" w:rsidP="00954746">
            <w:pPr>
              <w:ind w:left="-136" w:right="-184"/>
              <w:jc w:val="center"/>
              <w:rPr>
                <w:sz w:val="22"/>
                <w:szCs w:val="22"/>
              </w:rPr>
            </w:pPr>
            <w:r>
              <w:rPr>
                <w:color w:val="000000"/>
                <w:sz w:val="22"/>
                <w:szCs w:val="22"/>
              </w:rPr>
              <w:t>20109,22</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F72CE" w14:textId="6F3B0BC7" w:rsidR="00954746" w:rsidRPr="000C51D8" w:rsidRDefault="00954746" w:rsidP="00954746">
            <w:pPr>
              <w:ind w:left="-136" w:right="-184"/>
              <w:jc w:val="center"/>
              <w:rPr>
                <w:sz w:val="22"/>
                <w:szCs w:val="22"/>
              </w:rPr>
            </w:pPr>
            <w:r>
              <w:rPr>
                <w:color w:val="000000"/>
                <w:sz w:val="22"/>
                <w:szCs w:val="22"/>
              </w:rPr>
              <w:t>20551,63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427D8" w14:textId="757D3081" w:rsidR="00954746" w:rsidRPr="000C51D8" w:rsidRDefault="00954746" w:rsidP="00954746">
            <w:pPr>
              <w:ind w:left="-136" w:right="-184"/>
              <w:jc w:val="center"/>
              <w:rPr>
                <w:sz w:val="22"/>
                <w:szCs w:val="22"/>
              </w:rPr>
            </w:pPr>
            <w:r>
              <w:rPr>
                <w:color w:val="000000"/>
                <w:sz w:val="22"/>
                <w:szCs w:val="22"/>
              </w:rPr>
              <w:t>20962,66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96F99" w14:textId="3E690C06" w:rsidR="00954746" w:rsidRPr="000C51D8" w:rsidRDefault="00954746" w:rsidP="00954746">
            <w:pPr>
              <w:ind w:left="-136" w:right="-184"/>
              <w:jc w:val="center"/>
              <w:rPr>
                <w:sz w:val="22"/>
                <w:szCs w:val="22"/>
              </w:rPr>
            </w:pPr>
            <w:r>
              <w:rPr>
                <w:color w:val="000000"/>
                <w:sz w:val="22"/>
                <w:szCs w:val="22"/>
              </w:rPr>
              <w:t>21381,91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EB0A29" w14:textId="7B336560" w:rsidR="00954746" w:rsidRPr="000C51D8" w:rsidRDefault="00954746" w:rsidP="00954746">
            <w:pPr>
              <w:ind w:left="-136" w:right="-184"/>
              <w:jc w:val="center"/>
              <w:rPr>
                <w:sz w:val="22"/>
                <w:szCs w:val="22"/>
              </w:rPr>
            </w:pPr>
            <w:r>
              <w:rPr>
                <w:color w:val="000000"/>
                <w:sz w:val="22"/>
                <w:szCs w:val="22"/>
              </w:rPr>
              <w:t>21809,55</w:t>
            </w:r>
          </w:p>
        </w:tc>
      </w:tr>
      <w:tr w:rsidR="00954746" w:rsidRPr="000C51D8" w14:paraId="50B665EB" w14:textId="46078192" w:rsidTr="00954746">
        <w:trPr>
          <w:cantSplit/>
          <w:jc w:val="center"/>
        </w:trPr>
        <w:tc>
          <w:tcPr>
            <w:tcW w:w="226" w:type="pct"/>
            <w:vAlign w:val="center"/>
          </w:tcPr>
          <w:p w14:paraId="0EBD23B6" w14:textId="27440343" w:rsidR="00954746" w:rsidRPr="000C51D8" w:rsidRDefault="00954746" w:rsidP="00954746">
            <w:pPr>
              <w:jc w:val="center"/>
              <w:rPr>
                <w:bCs/>
                <w:sz w:val="22"/>
                <w:szCs w:val="22"/>
              </w:rPr>
            </w:pPr>
            <w:r w:rsidRPr="000C51D8">
              <w:rPr>
                <w:bCs/>
                <w:sz w:val="22"/>
                <w:szCs w:val="22"/>
              </w:rPr>
              <w:t>5.5</w:t>
            </w:r>
          </w:p>
        </w:tc>
        <w:tc>
          <w:tcPr>
            <w:tcW w:w="2241" w:type="pct"/>
            <w:shd w:val="clear" w:color="auto" w:fill="auto"/>
            <w:noWrap/>
            <w:vAlign w:val="bottom"/>
            <w:hideMark/>
          </w:tcPr>
          <w:p w14:paraId="090FC5CD" w14:textId="77777777" w:rsidR="00954746" w:rsidRPr="000C51D8" w:rsidRDefault="00954746" w:rsidP="00954746">
            <w:pPr>
              <w:rPr>
                <w:sz w:val="22"/>
                <w:szCs w:val="22"/>
              </w:rPr>
            </w:pPr>
            <w:r w:rsidRPr="000C51D8">
              <w:rPr>
                <w:sz w:val="22"/>
                <w:szCs w:val="22"/>
              </w:rPr>
              <w:t>Расходы на амортизацию основных производственных средств</w:t>
            </w:r>
          </w:p>
        </w:tc>
        <w:tc>
          <w:tcPr>
            <w:tcW w:w="436" w:type="pct"/>
            <w:shd w:val="clear" w:color="auto" w:fill="auto"/>
            <w:noWrap/>
            <w:vAlign w:val="center"/>
            <w:hideMark/>
          </w:tcPr>
          <w:p w14:paraId="3D24044B" w14:textId="77777777"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81717F4" w14:textId="09FC9355" w:rsidR="00954746" w:rsidRPr="000C51D8" w:rsidRDefault="00954746" w:rsidP="00954746">
            <w:pPr>
              <w:ind w:left="-136" w:right="-184"/>
              <w:jc w:val="center"/>
              <w:rPr>
                <w:sz w:val="22"/>
                <w:szCs w:val="22"/>
              </w:rPr>
            </w:pPr>
            <w:r>
              <w:rPr>
                <w:color w:val="000000"/>
                <w:sz w:val="22"/>
                <w:szCs w:val="22"/>
              </w:rPr>
              <w:t>4011,93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FEB838" w14:textId="38278036" w:rsidR="00954746" w:rsidRPr="000C51D8" w:rsidRDefault="00954746" w:rsidP="00954746">
            <w:pPr>
              <w:ind w:left="-136" w:right="-184"/>
              <w:jc w:val="center"/>
              <w:rPr>
                <w:sz w:val="22"/>
                <w:szCs w:val="22"/>
              </w:rPr>
            </w:pPr>
            <w:r>
              <w:rPr>
                <w:color w:val="000000"/>
                <w:sz w:val="22"/>
                <w:szCs w:val="22"/>
              </w:rPr>
              <w:t>4410,56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EE083E" w14:textId="4E9320B5" w:rsidR="00954746" w:rsidRPr="000C51D8" w:rsidRDefault="00954746" w:rsidP="00954746">
            <w:pPr>
              <w:ind w:left="-136" w:right="-184"/>
              <w:jc w:val="center"/>
              <w:rPr>
                <w:sz w:val="22"/>
                <w:szCs w:val="22"/>
              </w:rPr>
            </w:pPr>
            <w:r>
              <w:rPr>
                <w:color w:val="000000"/>
                <w:sz w:val="22"/>
                <w:szCs w:val="22"/>
              </w:rPr>
              <w:t>5374,52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F32CD" w14:textId="1B4F8507" w:rsidR="00954746" w:rsidRPr="000C51D8" w:rsidRDefault="00954746" w:rsidP="00954746">
            <w:pPr>
              <w:ind w:left="-136" w:right="-184"/>
              <w:jc w:val="center"/>
              <w:rPr>
                <w:sz w:val="22"/>
                <w:szCs w:val="22"/>
              </w:rPr>
            </w:pPr>
            <w:r>
              <w:rPr>
                <w:color w:val="000000"/>
                <w:sz w:val="22"/>
                <w:szCs w:val="22"/>
              </w:rPr>
              <w:t>5667,81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CBB1E" w14:textId="5B71BB62" w:rsidR="00954746" w:rsidRPr="000C51D8" w:rsidRDefault="00954746" w:rsidP="00954746">
            <w:pPr>
              <w:ind w:left="-136" w:right="-184"/>
              <w:jc w:val="center"/>
              <w:rPr>
                <w:sz w:val="22"/>
                <w:szCs w:val="22"/>
              </w:rPr>
            </w:pPr>
            <w:r>
              <w:rPr>
                <w:color w:val="000000"/>
                <w:sz w:val="22"/>
                <w:szCs w:val="22"/>
              </w:rPr>
              <w:t>5977,13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31CCE" w14:textId="552AFD90" w:rsidR="00954746" w:rsidRPr="000C51D8" w:rsidRDefault="00954746" w:rsidP="00954746">
            <w:pPr>
              <w:ind w:left="-136" w:right="-184"/>
              <w:jc w:val="center"/>
              <w:rPr>
                <w:sz w:val="22"/>
                <w:szCs w:val="22"/>
              </w:rPr>
            </w:pPr>
            <w:r>
              <w:rPr>
                <w:color w:val="000000"/>
                <w:sz w:val="22"/>
                <w:szCs w:val="22"/>
              </w:rPr>
              <w:t>6303,33</w:t>
            </w:r>
          </w:p>
        </w:tc>
      </w:tr>
      <w:tr w:rsidR="00954746" w:rsidRPr="000C51D8" w14:paraId="3B9D06C8" w14:textId="64D9B547" w:rsidTr="00954746">
        <w:trPr>
          <w:cantSplit/>
          <w:jc w:val="center"/>
        </w:trPr>
        <w:tc>
          <w:tcPr>
            <w:tcW w:w="226" w:type="pct"/>
            <w:vAlign w:val="center"/>
          </w:tcPr>
          <w:p w14:paraId="0070C61C" w14:textId="1C676D17" w:rsidR="00954746" w:rsidRPr="000C51D8" w:rsidRDefault="00954746" w:rsidP="00954746">
            <w:pPr>
              <w:jc w:val="center"/>
              <w:rPr>
                <w:sz w:val="22"/>
                <w:szCs w:val="22"/>
              </w:rPr>
            </w:pPr>
            <w:r w:rsidRPr="000C51D8">
              <w:rPr>
                <w:sz w:val="22"/>
                <w:szCs w:val="22"/>
              </w:rPr>
              <w:t>5.6</w:t>
            </w:r>
          </w:p>
        </w:tc>
        <w:tc>
          <w:tcPr>
            <w:tcW w:w="2241" w:type="pct"/>
            <w:shd w:val="clear" w:color="auto" w:fill="auto"/>
            <w:noWrap/>
            <w:vAlign w:val="bottom"/>
            <w:hideMark/>
          </w:tcPr>
          <w:p w14:paraId="016CDC91" w14:textId="77777777" w:rsidR="00954746" w:rsidRPr="000C51D8" w:rsidRDefault="00954746" w:rsidP="00954746">
            <w:pPr>
              <w:rPr>
                <w:sz w:val="22"/>
                <w:szCs w:val="22"/>
              </w:rPr>
            </w:pPr>
            <w:r w:rsidRPr="000C51D8">
              <w:rPr>
                <w:sz w:val="22"/>
                <w:szCs w:val="22"/>
              </w:rPr>
              <w:t>Общепроизводственные расходы:</w:t>
            </w:r>
          </w:p>
        </w:tc>
        <w:tc>
          <w:tcPr>
            <w:tcW w:w="436" w:type="pct"/>
            <w:shd w:val="clear" w:color="auto" w:fill="auto"/>
            <w:noWrap/>
            <w:vAlign w:val="center"/>
            <w:hideMark/>
          </w:tcPr>
          <w:p w14:paraId="48566996" w14:textId="77777777"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6AB7B28" w14:textId="73EAA863" w:rsidR="00954746" w:rsidRPr="000C51D8" w:rsidRDefault="00954746" w:rsidP="00954746">
            <w:pPr>
              <w:ind w:left="-136" w:right="-184"/>
              <w:jc w:val="center"/>
              <w:rPr>
                <w:sz w:val="22"/>
                <w:szCs w:val="22"/>
              </w:rPr>
            </w:pPr>
            <w:r>
              <w:rPr>
                <w:color w:val="000000"/>
                <w:sz w:val="22"/>
                <w:szCs w:val="22"/>
              </w:rPr>
              <w:t>3376,09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075FD" w14:textId="2B8B13CA" w:rsidR="00954746" w:rsidRPr="000C51D8" w:rsidRDefault="00954746" w:rsidP="00954746">
            <w:pPr>
              <w:ind w:left="-136" w:right="-184"/>
              <w:jc w:val="center"/>
              <w:rPr>
                <w:sz w:val="22"/>
                <w:szCs w:val="22"/>
              </w:rPr>
            </w:pPr>
            <w:r>
              <w:rPr>
                <w:color w:val="000000"/>
                <w:sz w:val="22"/>
                <w:szCs w:val="22"/>
              </w:rPr>
              <w:t>3658,78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DB372F" w14:textId="6725D1D2" w:rsidR="00954746" w:rsidRPr="000C51D8" w:rsidRDefault="00954746" w:rsidP="00954746">
            <w:pPr>
              <w:ind w:left="-136" w:right="-184"/>
              <w:jc w:val="center"/>
              <w:rPr>
                <w:sz w:val="22"/>
                <w:szCs w:val="22"/>
              </w:rPr>
            </w:pPr>
            <w:r>
              <w:rPr>
                <w:color w:val="000000"/>
                <w:sz w:val="22"/>
                <w:szCs w:val="22"/>
              </w:rPr>
              <w:t>4318,96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102D4" w14:textId="69A854DE" w:rsidR="00954746" w:rsidRPr="000C51D8" w:rsidRDefault="00954746" w:rsidP="00954746">
            <w:pPr>
              <w:ind w:left="-136" w:right="-184"/>
              <w:jc w:val="center"/>
              <w:rPr>
                <w:sz w:val="22"/>
                <w:szCs w:val="22"/>
              </w:rPr>
            </w:pPr>
            <w:r>
              <w:rPr>
                <w:color w:val="000000"/>
                <w:sz w:val="22"/>
                <w:szCs w:val="22"/>
              </w:rPr>
              <w:t>4403,56</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36697D" w14:textId="3E22DD4F" w:rsidR="00954746" w:rsidRPr="000C51D8" w:rsidRDefault="00954746" w:rsidP="00954746">
            <w:pPr>
              <w:ind w:left="-136" w:right="-184"/>
              <w:jc w:val="center"/>
              <w:rPr>
                <w:sz w:val="22"/>
                <w:szCs w:val="22"/>
              </w:rPr>
            </w:pPr>
            <w:r>
              <w:rPr>
                <w:color w:val="000000"/>
                <w:sz w:val="22"/>
                <w:szCs w:val="22"/>
              </w:rPr>
              <w:t>4489,81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79BE98" w14:textId="08712169" w:rsidR="00954746" w:rsidRPr="000C51D8" w:rsidRDefault="00954746" w:rsidP="00954746">
            <w:pPr>
              <w:ind w:left="-136" w:right="-184"/>
              <w:jc w:val="center"/>
              <w:rPr>
                <w:sz w:val="22"/>
                <w:szCs w:val="22"/>
              </w:rPr>
            </w:pPr>
            <w:r>
              <w:rPr>
                <w:color w:val="000000"/>
                <w:sz w:val="22"/>
                <w:szCs w:val="22"/>
              </w:rPr>
              <w:t>4577,77</w:t>
            </w:r>
          </w:p>
        </w:tc>
      </w:tr>
      <w:tr w:rsidR="00954746" w:rsidRPr="000C51D8" w14:paraId="59B054BD" w14:textId="6635A2B7" w:rsidTr="00954746">
        <w:trPr>
          <w:cantSplit/>
          <w:jc w:val="center"/>
        </w:trPr>
        <w:tc>
          <w:tcPr>
            <w:tcW w:w="226" w:type="pct"/>
            <w:vAlign w:val="center"/>
          </w:tcPr>
          <w:p w14:paraId="121A0A9D" w14:textId="5107C51F" w:rsidR="00954746" w:rsidRPr="000C51D8" w:rsidRDefault="00954746" w:rsidP="00954746">
            <w:pPr>
              <w:jc w:val="center"/>
              <w:rPr>
                <w:sz w:val="22"/>
                <w:szCs w:val="22"/>
              </w:rPr>
            </w:pPr>
            <w:r w:rsidRPr="000C51D8">
              <w:rPr>
                <w:sz w:val="22"/>
                <w:szCs w:val="22"/>
              </w:rPr>
              <w:t>5.7</w:t>
            </w:r>
          </w:p>
        </w:tc>
        <w:tc>
          <w:tcPr>
            <w:tcW w:w="2241" w:type="pct"/>
            <w:shd w:val="clear" w:color="auto" w:fill="auto"/>
            <w:noWrap/>
            <w:vAlign w:val="bottom"/>
            <w:hideMark/>
          </w:tcPr>
          <w:p w14:paraId="0C15E85A" w14:textId="77777777" w:rsidR="00954746" w:rsidRPr="000C51D8" w:rsidRDefault="00954746" w:rsidP="00954746">
            <w:pPr>
              <w:rPr>
                <w:sz w:val="22"/>
                <w:szCs w:val="22"/>
              </w:rPr>
            </w:pPr>
            <w:r w:rsidRPr="000C51D8">
              <w:rPr>
                <w:sz w:val="22"/>
                <w:szCs w:val="22"/>
              </w:rPr>
              <w:t>Общехозяйственные расходы:</w:t>
            </w:r>
          </w:p>
        </w:tc>
        <w:tc>
          <w:tcPr>
            <w:tcW w:w="436" w:type="pct"/>
            <w:shd w:val="clear" w:color="auto" w:fill="auto"/>
            <w:noWrap/>
            <w:vAlign w:val="center"/>
            <w:hideMark/>
          </w:tcPr>
          <w:p w14:paraId="3F7F8AD4" w14:textId="77777777"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3F36233" w14:textId="716AE9B5" w:rsidR="00954746" w:rsidRPr="000C51D8" w:rsidRDefault="00954746" w:rsidP="00954746">
            <w:pPr>
              <w:ind w:left="-136" w:right="-184"/>
              <w:jc w:val="center"/>
              <w:rPr>
                <w:sz w:val="22"/>
                <w:szCs w:val="22"/>
              </w:rPr>
            </w:pPr>
            <w:r>
              <w:rPr>
                <w:color w:val="000000"/>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0AF6F2" w14:textId="3E91458C" w:rsidR="00954746" w:rsidRPr="000C51D8" w:rsidRDefault="00954746" w:rsidP="00954746">
            <w:pPr>
              <w:ind w:left="-136" w:right="-184"/>
              <w:jc w:val="center"/>
              <w:rPr>
                <w:sz w:val="22"/>
                <w:szCs w:val="22"/>
              </w:rPr>
            </w:pPr>
            <w:r>
              <w:rPr>
                <w:color w:val="000000"/>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B0997F" w14:textId="53E4987D" w:rsidR="00954746" w:rsidRPr="000C51D8" w:rsidRDefault="00954746" w:rsidP="00954746">
            <w:pPr>
              <w:ind w:left="-136" w:right="-184"/>
              <w:jc w:val="center"/>
              <w:rPr>
                <w:sz w:val="22"/>
                <w:szCs w:val="22"/>
              </w:rPr>
            </w:pPr>
            <w:r>
              <w:rPr>
                <w:color w:val="000000"/>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FD9972" w14:textId="2FB7498E" w:rsidR="00954746" w:rsidRPr="000C51D8" w:rsidRDefault="00954746" w:rsidP="00954746">
            <w:pPr>
              <w:ind w:left="-136" w:right="-184"/>
              <w:jc w:val="center"/>
              <w:rPr>
                <w:sz w:val="22"/>
                <w:szCs w:val="22"/>
              </w:rPr>
            </w:pPr>
            <w:r>
              <w:rPr>
                <w:color w:val="000000"/>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46B14" w14:textId="4256C1E3" w:rsidR="00954746" w:rsidRPr="000C51D8" w:rsidRDefault="00954746" w:rsidP="00954746">
            <w:pPr>
              <w:ind w:left="-136" w:right="-184"/>
              <w:jc w:val="center"/>
              <w:rPr>
                <w:sz w:val="22"/>
                <w:szCs w:val="22"/>
              </w:rPr>
            </w:pPr>
            <w:r>
              <w:rPr>
                <w:color w:val="000000"/>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BCAEBE" w14:textId="11F58DC7" w:rsidR="00954746" w:rsidRPr="000C51D8" w:rsidRDefault="00954746" w:rsidP="00954746">
            <w:pPr>
              <w:ind w:left="-136" w:right="-184"/>
              <w:jc w:val="center"/>
              <w:rPr>
                <w:sz w:val="22"/>
                <w:szCs w:val="22"/>
              </w:rPr>
            </w:pPr>
            <w:r>
              <w:rPr>
                <w:color w:val="000000"/>
                <w:sz w:val="22"/>
                <w:szCs w:val="22"/>
              </w:rPr>
              <w:t>0,00</w:t>
            </w:r>
          </w:p>
        </w:tc>
      </w:tr>
      <w:tr w:rsidR="00954746" w:rsidRPr="000C51D8" w14:paraId="1E65C128" w14:textId="2EF6605C" w:rsidTr="00954746">
        <w:trPr>
          <w:cantSplit/>
          <w:jc w:val="center"/>
        </w:trPr>
        <w:tc>
          <w:tcPr>
            <w:tcW w:w="226" w:type="pct"/>
            <w:vAlign w:val="center"/>
          </w:tcPr>
          <w:p w14:paraId="5CAFC2C8" w14:textId="5E215A84" w:rsidR="00954746" w:rsidRPr="000C51D8" w:rsidRDefault="00954746" w:rsidP="00954746">
            <w:pPr>
              <w:jc w:val="center"/>
              <w:rPr>
                <w:sz w:val="22"/>
                <w:szCs w:val="22"/>
              </w:rPr>
            </w:pPr>
            <w:r w:rsidRPr="000C51D8">
              <w:rPr>
                <w:sz w:val="22"/>
                <w:szCs w:val="22"/>
              </w:rPr>
              <w:t>5.8</w:t>
            </w:r>
          </w:p>
        </w:tc>
        <w:tc>
          <w:tcPr>
            <w:tcW w:w="2241" w:type="pct"/>
            <w:shd w:val="clear" w:color="auto" w:fill="auto"/>
            <w:noWrap/>
            <w:vAlign w:val="bottom"/>
            <w:hideMark/>
          </w:tcPr>
          <w:p w14:paraId="5DD0509D" w14:textId="1073F15D" w:rsidR="00954746" w:rsidRPr="000C51D8" w:rsidRDefault="00954746" w:rsidP="00954746">
            <w:pPr>
              <w:rPr>
                <w:sz w:val="22"/>
                <w:szCs w:val="22"/>
              </w:rPr>
            </w:pPr>
            <w:r w:rsidRPr="000C51D8">
              <w:rPr>
                <w:sz w:val="22"/>
                <w:szCs w:val="22"/>
              </w:rPr>
              <w:t>прочие расходы</w:t>
            </w:r>
          </w:p>
        </w:tc>
        <w:tc>
          <w:tcPr>
            <w:tcW w:w="436" w:type="pct"/>
            <w:shd w:val="clear" w:color="auto" w:fill="auto"/>
            <w:noWrap/>
            <w:vAlign w:val="center"/>
            <w:hideMark/>
          </w:tcPr>
          <w:p w14:paraId="1BB18EB3" w14:textId="39EB7786"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D142D3C" w14:textId="60FCE931" w:rsidR="00954746" w:rsidRPr="000C51D8" w:rsidRDefault="00954746" w:rsidP="00954746">
            <w:pPr>
              <w:ind w:left="-136" w:right="-184"/>
              <w:jc w:val="center"/>
              <w:rPr>
                <w:sz w:val="22"/>
                <w:szCs w:val="22"/>
              </w:rPr>
            </w:pPr>
            <w:r>
              <w:rPr>
                <w:color w:val="000000"/>
                <w:sz w:val="22"/>
                <w:szCs w:val="22"/>
              </w:rPr>
              <w:t>3383,18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820AE" w14:textId="284A6CE1" w:rsidR="00954746" w:rsidRPr="000C51D8" w:rsidRDefault="00954746" w:rsidP="00954746">
            <w:pPr>
              <w:ind w:left="-136" w:right="-184"/>
              <w:jc w:val="center"/>
              <w:rPr>
                <w:sz w:val="22"/>
                <w:szCs w:val="22"/>
              </w:rPr>
            </w:pPr>
            <w:r>
              <w:rPr>
                <w:color w:val="000000"/>
                <w:sz w:val="22"/>
                <w:szCs w:val="22"/>
              </w:rPr>
              <w:t>3666,46</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AA6A6E" w14:textId="0951BFE3" w:rsidR="00954746" w:rsidRPr="000C51D8" w:rsidRDefault="00954746" w:rsidP="00954746">
            <w:pPr>
              <w:ind w:left="-136" w:right="-184"/>
              <w:jc w:val="center"/>
              <w:rPr>
                <w:sz w:val="22"/>
                <w:szCs w:val="22"/>
              </w:rPr>
            </w:pPr>
            <w:r>
              <w:rPr>
                <w:color w:val="000000"/>
                <w:sz w:val="22"/>
                <w:szCs w:val="22"/>
              </w:rPr>
              <w:t>4328,03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C1F924" w14:textId="151851A6" w:rsidR="00954746" w:rsidRPr="000C51D8" w:rsidRDefault="00954746" w:rsidP="00954746">
            <w:pPr>
              <w:ind w:left="-136" w:right="-184"/>
              <w:jc w:val="center"/>
              <w:rPr>
                <w:sz w:val="22"/>
                <w:szCs w:val="22"/>
              </w:rPr>
            </w:pPr>
            <w:r>
              <w:rPr>
                <w:color w:val="000000"/>
                <w:sz w:val="22"/>
                <w:szCs w:val="22"/>
              </w:rPr>
              <w:t>4412,80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FCB99" w14:textId="0228408F" w:rsidR="00954746" w:rsidRPr="000C51D8" w:rsidRDefault="00954746" w:rsidP="00954746">
            <w:pPr>
              <w:ind w:left="-136" w:right="-184"/>
              <w:jc w:val="center"/>
              <w:rPr>
                <w:sz w:val="22"/>
                <w:szCs w:val="22"/>
              </w:rPr>
            </w:pPr>
            <w:r>
              <w:rPr>
                <w:color w:val="000000"/>
                <w:sz w:val="22"/>
                <w:szCs w:val="22"/>
              </w:rPr>
              <w:t>4499,24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26740" w14:textId="31EFB101" w:rsidR="00954746" w:rsidRPr="000C51D8" w:rsidRDefault="00954746" w:rsidP="00954746">
            <w:pPr>
              <w:ind w:left="-136" w:right="-184"/>
              <w:jc w:val="center"/>
              <w:rPr>
                <w:sz w:val="22"/>
                <w:szCs w:val="22"/>
              </w:rPr>
            </w:pPr>
            <w:r>
              <w:rPr>
                <w:color w:val="000000"/>
                <w:sz w:val="22"/>
                <w:szCs w:val="22"/>
              </w:rPr>
              <w:t>4587,38</w:t>
            </w:r>
          </w:p>
        </w:tc>
      </w:tr>
      <w:tr w:rsidR="00954746" w:rsidRPr="000C51D8" w14:paraId="163FEF7E" w14:textId="4BAF19DE" w:rsidTr="00954746">
        <w:trPr>
          <w:cantSplit/>
          <w:jc w:val="center"/>
        </w:trPr>
        <w:tc>
          <w:tcPr>
            <w:tcW w:w="226" w:type="pct"/>
            <w:vAlign w:val="center"/>
          </w:tcPr>
          <w:p w14:paraId="40AFE75C" w14:textId="7C22DDB1" w:rsidR="00954746" w:rsidRPr="000C51D8" w:rsidRDefault="00954746" w:rsidP="00954746">
            <w:pPr>
              <w:jc w:val="center"/>
              <w:rPr>
                <w:sz w:val="22"/>
                <w:szCs w:val="22"/>
              </w:rPr>
            </w:pPr>
            <w:r w:rsidRPr="000C51D8">
              <w:rPr>
                <w:sz w:val="22"/>
                <w:szCs w:val="22"/>
              </w:rPr>
              <w:t>6</w:t>
            </w:r>
          </w:p>
        </w:tc>
        <w:tc>
          <w:tcPr>
            <w:tcW w:w="2241" w:type="pct"/>
            <w:shd w:val="clear" w:color="auto" w:fill="auto"/>
            <w:noWrap/>
            <w:vAlign w:val="center"/>
            <w:hideMark/>
          </w:tcPr>
          <w:p w14:paraId="374B875E" w14:textId="58099482" w:rsidR="00954746" w:rsidRPr="000C51D8" w:rsidRDefault="00954746" w:rsidP="00954746">
            <w:pPr>
              <w:rPr>
                <w:sz w:val="22"/>
                <w:szCs w:val="22"/>
              </w:rPr>
            </w:pPr>
            <w:r w:rsidRPr="000C51D8">
              <w:rPr>
                <w:sz w:val="22"/>
                <w:szCs w:val="22"/>
              </w:rPr>
              <w:t>Прибыль</w:t>
            </w:r>
          </w:p>
        </w:tc>
        <w:tc>
          <w:tcPr>
            <w:tcW w:w="436" w:type="pct"/>
            <w:shd w:val="clear" w:color="auto" w:fill="auto"/>
            <w:noWrap/>
            <w:vAlign w:val="center"/>
            <w:hideMark/>
          </w:tcPr>
          <w:p w14:paraId="6794FDE8" w14:textId="615D8586"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27978842" w14:textId="1445713E" w:rsidR="00954746" w:rsidRPr="000C51D8" w:rsidRDefault="00954746" w:rsidP="00954746">
            <w:pPr>
              <w:ind w:left="-136" w:right="-184"/>
              <w:jc w:val="center"/>
              <w:rPr>
                <w:sz w:val="22"/>
                <w:szCs w:val="22"/>
              </w:rPr>
            </w:pPr>
            <w:r>
              <w:rPr>
                <w:color w:val="000000"/>
                <w:sz w:val="22"/>
                <w:szCs w:val="22"/>
              </w:rPr>
              <w:t>1550,69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530272" w14:textId="338E523A" w:rsidR="00954746" w:rsidRPr="000C51D8" w:rsidRDefault="00954746" w:rsidP="00954746">
            <w:pPr>
              <w:ind w:left="-136" w:right="-184"/>
              <w:jc w:val="center"/>
              <w:rPr>
                <w:sz w:val="22"/>
                <w:szCs w:val="22"/>
              </w:rPr>
            </w:pPr>
            <w:r>
              <w:rPr>
                <w:color w:val="000000"/>
                <w:sz w:val="22"/>
                <w:szCs w:val="22"/>
              </w:rPr>
              <w:t>1642,00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1D1A4" w14:textId="5B9FB02A" w:rsidR="00954746" w:rsidRPr="000C51D8" w:rsidRDefault="00954746" w:rsidP="00954746">
            <w:pPr>
              <w:ind w:left="-136" w:right="-184"/>
              <w:jc w:val="center"/>
              <w:rPr>
                <w:sz w:val="22"/>
                <w:szCs w:val="22"/>
              </w:rPr>
            </w:pPr>
            <w:r>
              <w:rPr>
                <w:color w:val="000000"/>
                <w:sz w:val="22"/>
                <w:szCs w:val="22"/>
              </w:rPr>
              <w:t>1779,66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44EBB" w14:textId="720D0120" w:rsidR="00954746" w:rsidRPr="000C51D8" w:rsidRDefault="00954746" w:rsidP="00954746">
            <w:pPr>
              <w:ind w:left="-136" w:right="-184"/>
              <w:jc w:val="center"/>
              <w:rPr>
                <w:sz w:val="22"/>
                <w:szCs w:val="22"/>
              </w:rPr>
            </w:pPr>
            <w:r>
              <w:rPr>
                <w:color w:val="000000"/>
                <w:sz w:val="22"/>
                <w:szCs w:val="22"/>
              </w:rPr>
              <w:t>1820,00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ED20B8" w14:textId="7767F967" w:rsidR="00954746" w:rsidRPr="000C51D8" w:rsidRDefault="00954746" w:rsidP="00954746">
            <w:pPr>
              <w:ind w:left="-136" w:right="-184"/>
              <w:jc w:val="center"/>
              <w:rPr>
                <w:sz w:val="22"/>
                <w:szCs w:val="22"/>
              </w:rPr>
            </w:pPr>
            <w:r>
              <w:rPr>
                <w:color w:val="000000"/>
                <w:sz w:val="22"/>
                <w:szCs w:val="22"/>
              </w:rPr>
              <w:t>1854,54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0D02F2" w14:textId="736567CE" w:rsidR="00954746" w:rsidRPr="000C51D8" w:rsidRDefault="00954746" w:rsidP="00954746">
            <w:pPr>
              <w:ind w:left="-136" w:right="-184"/>
              <w:jc w:val="center"/>
              <w:rPr>
                <w:sz w:val="22"/>
                <w:szCs w:val="22"/>
              </w:rPr>
            </w:pPr>
            <w:r>
              <w:rPr>
                <w:color w:val="000000"/>
                <w:sz w:val="22"/>
                <w:szCs w:val="22"/>
              </w:rPr>
              <w:t>1884,84</w:t>
            </w:r>
          </w:p>
        </w:tc>
      </w:tr>
      <w:tr w:rsidR="00954746" w:rsidRPr="000C51D8" w14:paraId="3DF9A1E1" w14:textId="2A6F892A" w:rsidTr="00954746">
        <w:trPr>
          <w:cantSplit/>
          <w:jc w:val="center"/>
        </w:trPr>
        <w:tc>
          <w:tcPr>
            <w:tcW w:w="226" w:type="pct"/>
            <w:vAlign w:val="center"/>
          </w:tcPr>
          <w:p w14:paraId="2DD378A9" w14:textId="74C4A96D" w:rsidR="00954746" w:rsidRPr="000C51D8" w:rsidRDefault="00954746" w:rsidP="00954746">
            <w:pPr>
              <w:jc w:val="center"/>
              <w:rPr>
                <w:sz w:val="22"/>
                <w:szCs w:val="22"/>
              </w:rPr>
            </w:pPr>
            <w:r w:rsidRPr="000C51D8">
              <w:rPr>
                <w:sz w:val="22"/>
                <w:szCs w:val="22"/>
              </w:rPr>
              <w:t>7</w:t>
            </w:r>
          </w:p>
        </w:tc>
        <w:tc>
          <w:tcPr>
            <w:tcW w:w="2241" w:type="pct"/>
            <w:shd w:val="clear" w:color="auto" w:fill="auto"/>
            <w:noWrap/>
            <w:vAlign w:val="center"/>
            <w:hideMark/>
          </w:tcPr>
          <w:p w14:paraId="24C8B49A" w14:textId="00168D8B" w:rsidR="00954746" w:rsidRPr="000C51D8" w:rsidRDefault="00954746" w:rsidP="00954746">
            <w:pPr>
              <w:rPr>
                <w:sz w:val="22"/>
                <w:szCs w:val="22"/>
              </w:rPr>
            </w:pPr>
            <w:r w:rsidRPr="000C51D8">
              <w:rPr>
                <w:sz w:val="22"/>
                <w:szCs w:val="22"/>
              </w:rPr>
              <w:t>Необходимая валовая выручка от вида деятельности</w:t>
            </w:r>
          </w:p>
        </w:tc>
        <w:tc>
          <w:tcPr>
            <w:tcW w:w="436" w:type="pct"/>
            <w:shd w:val="clear" w:color="auto" w:fill="auto"/>
            <w:noWrap/>
            <w:vAlign w:val="center"/>
            <w:hideMark/>
          </w:tcPr>
          <w:p w14:paraId="42C53D2E" w14:textId="5C6E5429" w:rsidR="00954746" w:rsidRPr="000C51D8" w:rsidRDefault="00954746" w:rsidP="00954746">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C7668C1" w14:textId="4B9F0BF3" w:rsidR="00954746" w:rsidRPr="000C51D8" w:rsidRDefault="00954746" w:rsidP="00954746">
            <w:pPr>
              <w:ind w:left="-136" w:right="-184"/>
              <w:jc w:val="center"/>
              <w:rPr>
                <w:sz w:val="22"/>
                <w:szCs w:val="22"/>
              </w:rPr>
            </w:pPr>
            <w:r>
              <w:rPr>
                <w:color w:val="000000"/>
                <w:sz w:val="22"/>
                <w:szCs w:val="22"/>
              </w:rPr>
              <w:t>60020,04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9DB4C5" w14:textId="4F636129" w:rsidR="00954746" w:rsidRPr="000C51D8" w:rsidRDefault="00954746" w:rsidP="00954746">
            <w:pPr>
              <w:ind w:left="-136" w:right="-184"/>
              <w:jc w:val="center"/>
              <w:rPr>
                <w:sz w:val="22"/>
                <w:szCs w:val="22"/>
              </w:rPr>
            </w:pPr>
            <w:r>
              <w:rPr>
                <w:color w:val="000000"/>
                <w:sz w:val="22"/>
                <w:szCs w:val="22"/>
              </w:rPr>
              <w:t>60680,93</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2C9865" w14:textId="55E30768" w:rsidR="00954746" w:rsidRPr="000C51D8" w:rsidRDefault="00954746" w:rsidP="00954746">
            <w:pPr>
              <w:ind w:left="-136" w:right="-184"/>
              <w:jc w:val="center"/>
              <w:rPr>
                <w:sz w:val="22"/>
                <w:szCs w:val="22"/>
              </w:rPr>
            </w:pPr>
            <w:r>
              <w:rPr>
                <w:color w:val="000000"/>
                <w:sz w:val="22"/>
                <w:szCs w:val="22"/>
              </w:rPr>
              <w:t>71377,40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F48AF" w14:textId="737DBEFD" w:rsidR="00954746" w:rsidRPr="000C51D8" w:rsidRDefault="00954746" w:rsidP="00954746">
            <w:pPr>
              <w:ind w:left="-136" w:right="-184"/>
              <w:jc w:val="center"/>
              <w:rPr>
                <w:sz w:val="22"/>
                <w:szCs w:val="22"/>
              </w:rPr>
            </w:pPr>
            <w:r>
              <w:rPr>
                <w:color w:val="000000"/>
                <w:sz w:val="22"/>
                <w:szCs w:val="22"/>
              </w:rPr>
              <w:t>73581,27</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F4544A" w14:textId="4E7D9A91" w:rsidR="00954746" w:rsidRPr="000C51D8" w:rsidRDefault="00954746" w:rsidP="00954746">
            <w:pPr>
              <w:ind w:left="-136" w:right="-184"/>
              <w:jc w:val="center"/>
              <w:rPr>
                <w:sz w:val="22"/>
                <w:szCs w:val="22"/>
              </w:rPr>
            </w:pPr>
            <w:r>
              <w:rPr>
                <w:color w:val="000000"/>
                <w:sz w:val="22"/>
                <w:szCs w:val="22"/>
              </w:rPr>
              <w:t>75719,17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27852" w14:textId="5B70D6AF" w:rsidR="00954746" w:rsidRPr="000C51D8" w:rsidRDefault="00954746" w:rsidP="00954746">
            <w:pPr>
              <w:ind w:left="-136" w:right="-184"/>
              <w:jc w:val="center"/>
              <w:rPr>
                <w:sz w:val="22"/>
                <w:szCs w:val="22"/>
              </w:rPr>
            </w:pPr>
            <w:r>
              <w:rPr>
                <w:color w:val="000000"/>
                <w:sz w:val="22"/>
                <w:szCs w:val="22"/>
              </w:rPr>
              <w:t>77764,40</w:t>
            </w:r>
          </w:p>
        </w:tc>
      </w:tr>
      <w:tr w:rsidR="00954746" w:rsidRPr="000C51D8" w14:paraId="5B59369D" w14:textId="2657D3FE" w:rsidTr="00954746">
        <w:trPr>
          <w:cantSplit/>
          <w:jc w:val="center"/>
        </w:trPr>
        <w:tc>
          <w:tcPr>
            <w:tcW w:w="226" w:type="pct"/>
            <w:vAlign w:val="center"/>
          </w:tcPr>
          <w:p w14:paraId="2CC414F3" w14:textId="43ED0FAC" w:rsidR="00954746" w:rsidRPr="000C51D8" w:rsidRDefault="00954746" w:rsidP="00954746">
            <w:pPr>
              <w:jc w:val="center"/>
              <w:rPr>
                <w:bCs/>
                <w:sz w:val="22"/>
                <w:szCs w:val="22"/>
              </w:rPr>
            </w:pPr>
            <w:r w:rsidRPr="000C51D8">
              <w:rPr>
                <w:bCs/>
                <w:sz w:val="22"/>
                <w:szCs w:val="22"/>
              </w:rPr>
              <w:t>8</w:t>
            </w:r>
          </w:p>
        </w:tc>
        <w:tc>
          <w:tcPr>
            <w:tcW w:w="2241" w:type="pct"/>
            <w:shd w:val="clear" w:color="auto" w:fill="auto"/>
            <w:noWrap/>
            <w:vAlign w:val="center"/>
            <w:hideMark/>
          </w:tcPr>
          <w:p w14:paraId="79646A71" w14:textId="3F4156CE" w:rsidR="00954746" w:rsidRPr="000C51D8" w:rsidRDefault="00954746" w:rsidP="00954746">
            <w:pPr>
              <w:rPr>
                <w:sz w:val="22"/>
                <w:szCs w:val="22"/>
              </w:rPr>
            </w:pPr>
            <w:r w:rsidRPr="000C51D8">
              <w:rPr>
                <w:sz w:val="22"/>
                <w:szCs w:val="22"/>
              </w:rPr>
              <w:t>Оценочная стоимость производства тепла</w:t>
            </w:r>
          </w:p>
        </w:tc>
        <w:tc>
          <w:tcPr>
            <w:tcW w:w="436" w:type="pct"/>
            <w:shd w:val="clear" w:color="auto" w:fill="auto"/>
            <w:noWrap/>
            <w:vAlign w:val="center"/>
            <w:hideMark/>
          </w:tcPr>
          <w:p w14:paraId="1C546BC9" w14:textId="06B04D35" w:rsidR="00954746" w:rsidRPr="000C51D8" w:rsidRDefault="00954746" w:rsidP="00954746">
            <w:pPr>
              <w:ind w:left="-136" w:right="-184"/>
              <w:jc w:val="center"/>
              <w:rPr>
                <w:sz w:val="22"/>
                <w:szCs w:val="22"/>
              </w:rPr>
            </w:pPr>
            <w:r w:rsidRPr="000C51D8">
              <w:rPr>
                <w:bCs/>
                <w:sz w:val="22"/>
                <w:szCs w:val="22"/>
              </w:rPr>
              <w:t>руб./Гкал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E2F03A2" w14:textId="083B06BF" w:rsidR="00954746" w:rsidRPr="000C51D8" w:rsidRDefault="00954746" w:rsidP="00954746">
            <w:pPr>
              <w:ind w:left="-136" w:right="-184"/>
              <w:jc w:val="center"/>
              <w:rPr>
                <w:sz w:val="22"/>
                <w:szCs w:val="22"/>
              </w:rPr>
            </w:pPr>
            <w:r>
              <w:rPr>
                <w:color w:val="000000"/>
                <w:sz w:val="22"/>
                <w:szCs w:val="22"/>
              </w:rPr>
              <w:t>4291,89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B2F00" w14:textId="1CE0A9F4" w:rsidR="00954746" w:rsidRPr="000C51D8" w:rsidRDefault="00954746" w:rsidP="00954746">
            <w:pPr>
              <w:ind w:left="-136" w:right="-184"/>
              <w:jc w:val="center"/>
              <w:rPr>
                <w:sz w:val="22"/>
                <w:szCs w:val="22"/>
              </w:rPr>
            </w:pPr>
            <w:r>
              <w:rPr>
                <w:color w:val="000000"/>
                <w:sz w:val="22"/>
                <w:szCs w:val="22"/>
              </w:rPr>
              <w:t>4119,75</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36E1FA" w14:textId="6F8E6F28" w:rsidR="00954746" w:rsidRPr="000C51D8" w:rsidRDefault="00954746" w:rsidP="00954746">
            <w:pPr>
              <w:ind w:left="-136" w:right="-184"/>
              <w:jc w:val="center"/>
              <w:rPr>
                <w:sz w:val="22"/>
                <w:szCs w:val="22"/>
              </w:rPr>
            </w:pPr>
            <w:r>
              <w:rPr>
                <w:color w:val="000000"/>
                <w:sz w:val="22"/>
                <w:szCs w:val="22"/>
              </w:rPr>
              <w:t>4042,90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87F887" w14:textId="5309E55A" w:rsidR="00954746" w:rsidRPr="000C51D8" w:rsidRDefault="00954746" w:rsidP="00954746">
            <w:pPr>
              <w:ind w:left="-136" w:right="-184"/>
              <w:jc w:val="center"/>
              <w:rPr>
                <w:sz w:val="22"/>
                <w:szCs w:val="22"/>
              </w:rPr>
            </w:pPr>
            <w:r>
              <w:rPr>
                <w:color w:val="000000"/>
                <w:sz w:val="22"/>
                <w:szCs w:val="22"/>
              </w:rPr>
              <w:t>4167,73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6428A" w14:textId="3AD8E716" w:rsidR="00954746" w:rsidRPr="000C51D8" w:rsidRDefault="00954746" w:rsidP="00954746">
            <w:pPr>
              <w:ind w:left="-136" w:right="-184"/>
              <w:jc w:val="center"/>
              <w:rPr>
                <w:sz w:val="22"/>
                <w:szCs w:val="22"/>
              </w:rPr>
            </w:pPr>
            <w:r>
              <w:rPr>
                <w:color w:val="000000"/>
                <w:sz w:val="22"/>
                <w:szCs w:val="22"/>
              </w:rPr>
              <w:t>4288,82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436666" w14:textId="0319074F" w:rsidR="00954746" w:rsidRPr="000C51D8" w:rsidRDefault="00954746" w:rsidP="00954746">
            <w:pPr>
              <w:ind w:left="-136" w:right="-184"/>
              <w:jc w:val="center"/>
              <w:rPr>
                <w:sz w:val="22"/>
                <w:szCs w:val="22"/>
              </w:rPr>
            </w:pPr>
            <w:r>
              <w:rPr>
                <w:color w:val="000000"/>
                <w:sz w:val="22"/>
                <w:szCs w:val="22"/>
              </w:rPr>
              <w:t>4404,67</w:t>
            </w:r>
          </w:p>
        </w:tc>
      </w:tr>
    </w:tbl>
    <w:bookmarkEnd w:id="387"/>
    <w:p w14:paraId="28993D24" w14:textId="77777777" w:rsidR="00792040" w:rsidRPr="000C51D8" w:rsidRDefault="00792040" w:rsidP="00792040">
      <w:pPr>
        <w:pStyle w:val="Affb"/>
        <w:ind w:firstLine="0"/>
        <w:rPr>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49">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3F8CFB7B" w14:textId="77777777" w:rsidR="00FD2678" w:rsidRPr="000C51D8" w:rsidRDefault="00FD2678" w:rsidP="005B0A2B">
      <w:pPr>
        <w:pStyle w:val="Affb"/>
        <w:ind w:firstLine="0"/>
        <w:rPr>
          <w:sz w:val="22"/>
        </w:rPr>
      </w:pPr>
    </w:p>
    <w:p w14:paraId="253D3C50" w14:textId="329E53D6" w:rsidR="00F909F3" w:rsidRPr="000C51D8" w:rsidRDefault="00F909F3" w:rsidP="00F909F3">
      <w:pPr>
        <w:pStyle w:val="aff9"/>
        <w:spacing w:line="240" w:lineRule="auto"/>
        <w:rPr>
          <w:rStyle w:val="ed"/>
          <w:szCs w:val="24"/>
        </w:rPr>
      </w:pPr>
      <w:r w:rsidRPr="000C51D8">
        <w:t xml:space="preserve">Таблица </w:t>
      </w:r>
      <w:fldSimple w:instr=" SEQ Таблица \* ARABIC ">
        <w:r w:rsidR="00854D71" w:rsidRPr="000C51D8">
          <w:rPr>
            <w:noProof/>
          </w:rPr>
          <w:t>61</w:t>
        </w:r>
      </w:fldSimple>
      <w:r w:rsidRPr="000C51D8">
        <w:t xml:space="preserve"> - Тарифно-балансовые модели т</w:t>
      </w:r>
      <w:r w:rsidRPr="000C51D8">
        <w:rPr>
          <w:rStyle w:val="ed"/>
          <w:szCs w:val="24"/>
        </w:rPr>
        <w:t xml:space="preserve">еплоснабжения потребителей </w:t>
      </w:r>
      <w:r w:rsidR="00557600" w:rsidRPr="000C51D8">
        <w:rPr>
          <w:sz w:val="22"/>
          <w:szCs w:val="22"/>
        </w:rPr>
        <w:t>ГБПОУ НСО «Кочковский межрайонный аграрный лицей»</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6594"/>
        <w:gridCol w:w="1283"/>
        <w:gridCol w:w="965"/>
        <w:gridCol w:w="1074"/>
        <w:gridCol w:w="986"/>
        <w:gridCol w:w="1092"/>
        <w:gridCol w:w="980"/>
        <w:gridCol w:w="1074"/>
      </w:tblGrid>
      <w:tr w:rsidR="000C51D8" w:rsidRPr="000C51D8" w14:paraId="36FA5C6D" w14:textId="77777777" w:rsidTr="003938A5">
        <w:trPr>
          <w:cantSplit/>
          <w:tblHeader/>
          <w:jc w:val="center"/>
        </w:trPr>
        <w:tc>
          <w:tcPr>
            <w:tcW w:w="226" w:type="pct"/>
            <w:vAlign w:val="center"/>
          </w:tcPr>
          <w:p w14:paraId="1ADEB9EE" w14:textId="77777777" w:rsidR="003938A5" w:rsidRPr="000C51D8" w:rsidRDefault="003938A5" w:rsidP="00CA1621">
            <w:pPr>
              <w:jc w:val="center"/>
              <w:rPr>
                <w:bCs/>
                <w:sz w:val="22"/>
                <w:szCs w:val="22"/>
              </w:rPr>
            </w:pPr>
            <w:r w:rsidRPr="000C51D8">
              <w:rPr>
                <w:bCs/>
                <w:sz w:val="22"/>
                <w:szCs w:val="22"/>
              </w:rPr>
              <w:t>№ п/п</w:t>
            </w:r>
          </w:p>
        </w:tc>
        <w:tc>
          <w:tcPr>
            <w:tcW w:w="2241" w:type="pct"/>
            <w:shd w:val="clear" w:color="auto" w:fill="auto"/>
            <w:noWrap/>
            <w:vAlign w:val="center"/>
            <w:hideMark/>
          </w:tcPr>
          <w:p w14:paraId="6D8FB1BB" w14:textId="77777777" w:rsidR="003938A5" w:rsidRPr="000C51D8" w:rsidRDefault="003938A5" w:rsidP="00CA1621">
            <w:pPr>
              <w:jc w:val="center"/>
              <w:rPr>
                <w:bCs/>
                <w:sz w:val="22"/>
                <w:szCs w:val="22"/>
              </w:rPr>
            </w:pPr>
            <w:r w:rsidRPr="000C51D8">
              <w:rPr>
                <w:bCs/>
                <w:sz w:val="22"/>
                <w:szCs w:val="22"/>
              </w:rPr>
              <w:t>Наименование</w:t>
            </w:r>
          </w:p>
        </w:tc>
        <w:tc>
          <w:tcPr>
            <w:tcW w:w="436" w:type="pct"/>
            <w:shd w:val="clear" w:color="auto" w:fill="auto"/>
            <w:noWrap/>
            <w:vAlign w:val="center"/>
            <w:hideMark/>
          </w:tcPr>
          <w:p w14:paraId="3CA23DB5" w14:textId="77777777" w:rsidR="003938A5" w:rsidRPr="000C51D8" w:rsidRDefault="003938A5" w:rsidP="00CA1621">
            <w:pPr>
              <w:ind w:left="-136" w:right="-184"/>
              <w:jc w:val="center"/>
              <w:rPr>
                <w:bCs/>
                <w:sz w:val="22"/>
                <w:szCs w:val="22"/>
              </w:rPr>
            </w:pPr>
            <w:r w:rsidRPr="000C51D8">
              <w:rPr>
                <w:bCs/>
                <w:sz w:val="22"/>
                <w:szCs w:val="22"/>
              </w:rPr>
              <w:t>Ед. измерения</w:t>
            </w:r>
          </w:p>
        </w:tc>
        <w:tc>
          <w:tcPr>
            <w:tcW w:w="328" w:type="pct"/>
            <w:tcBorders>
              <w:bottom w:val="single" w:sz="4" w:space="0" w:color="auto"/>
            </w:tcBorders>
            <w:shd w:val="clear" w:color="000000" w:fill="FFFFFF"/>
            <w:noWrap/>
            <w:vAlign w:val="center"/>
          </w:tcPr>
          <w:p w14:paraId="37261C73" w14:textId="77777777" w:rsidR="003938A5" w:rsidRPr="000C51D8" w:rsidRDefault="003938A5" w:rsidP="00CA1621">
            <w:pPr>
              <w:ind w:left="-136" w:right="-184"/>
              <w:jc w:val="center"/>
              <w:rPr>
                <w:sz w:val="22"/>
                <w:szCs w:val="22"/>
              </w:rPr>
            </w:pPr>
            <w:r w:rsidRPr="000C51D8">
              <w:rPr>
                <w:iCs/>
                <w:sz w:val="22"/>
                <w:szCs w:val="22"/>
              </w:rPr>
              <w:t>2023 год</w:t>
            </w:r>
          </w:p>
        </w:tc>
        <w:tc>
          <w:tcPr>
            <w:tcW w:w="365" w:type="pct"/>
            <w:tcBorders>
              <w:bottom w:val="single" w:sz="4" w:space="0" w:color="auto"/>
            </w:tcBorders>
            <w:shd w:val="clear" w:color="000000" w:fill="FFFFFF"/>
            <w:noWrap/>
            <w:vAlign w:val="center"/>
          </w:tcPr>
          <w:p w14:paraId="4C1E3D7F" w14:textId="77777777" w:rsidR="003938A5" w:rsidRPr="000C51D8" w:rsidRDefault="003938A5" w:rsidP="00CA1621">
            <w:pPr>
              <w:ind w:left="-136" w:right="-184"/>
              <w:jc w:val="center"/>
              <w:rPr>
                <w:sz w:val="22"/>
                <w:szCs w:val="22"/>
              </w:rPr>
            </w:pPr>
            <w:r w:rsidRPr="000C51D8">
              <w:rPr>
                <w:iCs/>
                <w:sz w:val="22"/>
                <w:szCs w:val="22"/>
              </w:rPr>
              <w:t>2024 год</w:t>
            </w:r>
          </w:p>
        </w:tc>
        <w:tc>
          <w:tcPr>
            <w:tcW w:w="335" w:type="pct"/>
            <w:tcBorders>
              <w:bottom w:val="single" w:sz="4" w:space="0" w:color="auto"/>
            </w:tcBorders>
            <w:shd w:val="clear" w:color="000000" w:fill="FFFFFF"/>
            <w:noWrap/>
            <w:vAlign w:val="center"/>
          </w:tcPr>
          <w:p w14:paraId="3F2A032F" w14:textId="77777777" w:rsidR="003938A5" w:rsidRPr="000C51D8" w:rsidRDefault="003938A5" w:rsidP="00CA1621">
            <w:pPr>
              <w:ind w:left="-136" w:right="-184"/>
              <w:jc w:val="center"/>
              <w:rPr>
                <w:sz w:val="22"/>
                <w:szCs w:val="22"/>
              </w:rPr>
            </w:pPr>
            <w:r w:rsidRPr="000C51D8">
              <w:rPr>
                <w:iCs/>
                <w:sz w:val="22"/>
                <w:szCs w:val="22"/>
              </w:rPr>
              <w:t>2025 год</w:t>
            </w:r>
          </w:p>
        </w:tc>
        <w:tc>
          <w:tcPr>
            <w:tcW w:w="371" w:type="pct"/>
            <w:tcBorders>
              <w:bottom w:val="single" w:sz="4" w:space="0" w:color="auto"/>
            </w:tcBorders>
            <w:shd w:val="clear" w:color="000000" w:fill="FFFFFF"/>
            <w:noWrap/>
            <w:vAlign w:val="center"/>
          </w:tcPr>
          <w:p w14:paraId="49C8F7F1" w14:textId="77777777" w:rsidR="003938A5" w:rsidRPr="000C51D8" w:rsidRDefault="003938A5" w:rsidP="00CA1621">
            <w:pPr>
              <w:ind w:left="-136" w:right="-184"/>
              <w:jc w:val="center"/>
              <w:rPr>
                <w:sz w:val="22"/>
                <w:szCs w:val="22"/>
              </w:rPr>
            </w:pPr>
            <w:r w:rsidRPr="000C51D8">
              <w:rPr>
                <w:iCs/>
                <w:sz w:val="22"/>
                <w:szCs w:val="22"/>
              </w:rPr>
              <w:t>2026 год</w:t>
            </w:r>
          </w:p>
        </w:tc>
        <w:tc>
          <w:tcPr>
            <w:tcW w:w="333" w:type="pct"/>
            <w:tcBorders>
              <w:bottom w:val="single" w:sz="4" w:space="0" w:color="auto"/>
            </w:tcBorders>
            <w:shd w:val="clear" w:color="000000" w:fill="FFFFFF"/>
            <w:noWrap/>
            <w:vAlign w:val="center"/>
          </w:tcPr>
          <w:p w14:paraId="3DDCB889" w14:textId="77777777" w:rsidR="003938A5" w:rsidRPr="000C51D8" w:rsidRDefault="003938A5" w:rsidP="00CA1621">
            <w:pPr>
              <w:ind w:left="-136" w:right="-184"/>
              <w:jc w:val="center"/>
              <w:rPr>
                <w:sz w:val="22"/>
                <w:szCs w:val="22"/>
              </w:rPr>
            </w:pPr>
            <w:r w:rsidRPr="000C51D8">
              <w:rPr>
                <w:iCs/>
                <w:sz w:val="22"/>
                <w:szCs w:val="22"/>
              </w:rPr>
              <w:t>2027 год</w:t>
            </w:r>
          </w:p>
        </w:tc>
        <w:tc>
          <w:tcPr>
            <w:tcW w:w="365" w:type="pct"/>
            <w:tcBorders>
              <w:bottom w:val="single" w:sz="4" w:space="0" w:color="auto"/>
            </w:tcBorders>
            <w:shd w:val="clear" w:color="000000" w:fill="FFFFFF"/>
            <w:noWrap/>
            <w:vAlign w:val="center"/>
          </w:tcPr>
          <w:p w14:paraId="57A02D65" w14:textId="77777777" w:rsidR="003938A5" w:rsidRPr="000C51D8" w:rsidRDefault="003938A5" w:rsidP="00CA1621">
            <w:pPr>
              <w:ind w:left="-136" w:right="-184"/>
              <w:jc w:val="center"/>
              <w:rPr>
                <w:sz w:val="22"/>
                <w:szCs w:val="22"/>
              </w:rPr>
            </w:pPr>
            <w:r w:rsidRPr="000C51D8">
              <w:rPr>
                <w:sz w:val="22"/>
                <w:szCs w:val="22"/>
              </w:rPr>
              <w:t>2028 год</w:t>
            </w:r>
          </w:p>
        </w:tc>
      </w:tr>
      <w:tr w:rsidR="000C51D8" w:rsidRPr="000C51D8" w14:paraId="1FB4742F" w14:textId="77777777" w:rsidTr="003938A5">
        <w:trPr>
          <w:cantSplit/>
          <w:jc w:val="center"/>
        </w:trPr>
        <w:tc>
          <w:tcPr>
            <w:tcW w:w="226" w:type="pct"/>
            <w:vAlign w:val="center"/>
          </w:tcPr>
          <w:p w14:paraId="3DB8882E" w14:textId="77777777" w:rsidR="003938A5" w:rsidRPr="000C51D8" w:rsidRDefault="003938A5" w:rsidP="003938A5">
            <w:pPr>
              <w:jc w:val="center"/>
              <w:rPr>
                <w:bCs/>
                <w:sz w:val="22"/>
                <w:szCs w:val="22"/>
              </w:rPr>
            </w:pPr>
            <w:r w:rsidRPr="000C51D8">
              <w:rPr>
                <w:bCs/>
                <w:sz w:val="22"/>
                <w:szCs w:val="22"/>
              </w:rPr>
              <w:t>1</w:t>
            </w:r>
          </w:p>
        </w:tc>
        <w:tc>
          <w:tcPr>
            <w:tcW w:w="2241" w:type="pct"/>
            <w:shd w:val="clear" w:color="auto" w:fill="auto"/>
            <w:noWrap/>
            <w:vAlign w:val="center"/>
            <w:hideMark/>
          </w:tcPr>
          <w:p w14:paraId="6B4D2A98" w14:textId="77777777" w:rsidR="003938A5" w:rsidRPr="000C51D8" w:rsidRDefault="003938A5" w:rsidP="003938A5">
            <w:pPr>
              <w:rPr>
                <w:sz w:val="22"/>
                <w:szCs w:val="22"/>
              </w:rPr>
            </w:pPr>
            <w:r w:rsidRPr="000C51D8">
              <w:rPr>
                <w:sz w:val="22"/>
                <w:szCs w:val="22"/>
              </w:rPr>
              <w:t>Производство тепловой энергии</w:t>
            </w:r>
          </w:p>
        </w:tc>
        <w:tc>
          <w:tcPr>
            <w:tcW w:w="436" w:type="pct"/>
            <w:shd w:val="clear" w:color="auto" w:fill="auto"/>
            <w:noWrap/>
            <w:vAlign w:val="center"/>
            <w:hideMark/>
          </w:tcPr>
          <w:p w14:paraId="0A67F9EA" w14:textId="77777777" w:rsidR="003938A5" w:rsidRPr="000C51D8" w:rsidRDefault="003938A5" w:rsidP="003938A5">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1EB40AD" w14:textId="2D9FFA80" w:rsidR="003938A5" w:rsidRPr="000C51D8" w:rsidRDefault="003938A5" w:rsidP="003938A5">
            <w:pPr>
              <w:ind w:left="-136" w:right="-184"/>
              <w:jc w:val="center"/>
              <w:rPr>
                <w:sz w:val="22"/>
                <w:szCs w:val="22"/>
              </w:rPr>
            </w:pPr>
            <w:r w:rsidRPr="000C51D8">
              <w:rPr>
                <w:sz w:val="22"/>
                <w:szCs w:val="22"/>
              </w:rPr>
              <w:t>4349,0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D0F4E" w14:textId="29EF1ABB" w:rsidR="003938A5" w:rsidRPr="000C51D8" w:rsidRDefault="003938A5" w:rsidP="003938A5">
            <w:pPr>
              <w:ind w:left="-136" w:right="-184"/>
              <w:jc w:val="center"/>
              <w:rPr>
                <w:sz w:val="22"/>
                <w:szCs w:val="22"/>
              </w:rPr>
            </w:pPr>
            <w:r w:rsidRPr="000C51D8">
              <w:rPr>
                <w:sz w:val="22"/>
                <w:szCs w:val="22"/>
              </w:rPr>
              <w:t>4348,0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0F0BC" w14:textId="5E3CA1F4" w:rsidR="003938A5" w:rsidRPr="000C51D8" w:rsidRDefault="003938A5" w:rsidP="003938A5">
            <w:pPr>
              <w:ind w:left="-136" w:right="-184"/>
              <w:jc w:val="center"/>
              <w:rPr>
                <w:sz w:val="22"/>
                <w:szCs w:val="22"/>
              </w:rPr>
            </w:pPr>
            <w:r w:rsidRPr="000C51D8">
              <w:rPr>
                <w:sz w:val="22"/>
                <w:szCs w:val="22"/>
              </w:rPr>
              <w:t>4347,0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04E7D" w14:textId="31126DAF" w:rsidR="003938A5" w:rsidRPr="000C51D8" w:rsidRDefault="003938A5" w:rsidP="003938A5">
            <w:pPr>
              <w:ind w:left="-136" w:right="-184"/>
              <w:jc w:val="center"/>
              <w:rPr>
                <w:sz w:val="22"/>
                <w:szCs w:val="22"/>
              </w:rPr>
            </w:pPr>
            <w:r w:rsidRPr="000C51D8">
              <w:rPr>
                <w:sz w:val="22"/>
                <w:szCs w:val="22"/>
              </w:rPr>
              <w:t>4346,0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FE45B" w14:textId="399E355A" w:rsidR="003938A5" w:rsidRPr="000C51D8" w:rsidRDefault="003938A5" w:rsidP="003938A5">
            <w:pPr>
              <w:ind w:left="-136" w:right="-184"/>
              <w:jc w:val="center"/>
              <w:rPr>
                <w:sz w:val="22"/>
                <w:szCs w:val="22"/>
              </w:rPr>
            </w:pPr>
            <w:r w:rsidRPr="000C51D8">
              <w:rPr>
                <w:sz w:val="22"/>
                <w:szCs w:val="22"/>
              </w:rPr>
              <w:t>4345,0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853D2" w14:textId="7372E18F" w:rsidR="003938A5" w:rsidRPr="000C51D8" w:rsidRDefault="003938A5" w:rsidP="003938A5">
            <w:pPr>
              <w:ind w:left="-136" w:right="-184"/>
              <w:jc w:val="center"/>
              <w:rPr>
                <w:sz w:val="22"/>
                <w:szCs w:val="22"/>
              </w:rPr>
            </w:pPr>
            <w:r w:rsidRPr="000C51D8">
              <w:rPr>
                <w:sz w:val="22"/>
                <w:szCs w:val="22"/>
              </w:rPr>
              <w:t>4344,1</w:t>
            </w:r>
          </w:p>
        </w:tc>
      </w:tr>
      <w:tr w:rsidR="000C51D8" w:rsidRPr="000C51D8" w14:paraId="5C649CF2" w14:textId="77777777" w:rsidTr="003938A5">
        <w:trPr>
          <w:cantSplit/>
          <w:jc w:val="center"/>
        </w:trPr>
        <w:tc>
          <w:tcPr>
            <w:tcW w:w="226" w:type="pct"/>
            <w:vAlign w:val="center"/>
          </w:tcPr>
          <w:p w14:paraId="68DA0132" w14:textId="77777777" w:rsidR="003938A5" w:rsidRPr="000C51D8" w:rsidRDefault="003938A5" w:rsidP="003938A5">
            <w:pPr>
              <w:jc w:val="center"/>
              <w:rPr>
                <w:bCs/>
                <w:sz w:val="22"/>
                <w:szCs w:val="22"/>
              </w:rPr>
            </w:pPr>
            <w:r w:rsidRPr="000C51D8">
              <w:rPr>
                <w:bCs/>
                <w:sz w:val="22"/>
                <w:szCs w:val="22"/>
              </w:rPr>
              <w:t>2</w:t>
            </w:r>
          </w:p>
        </w:tc>
        <w:tc>
          <w:tcPr>
            <w:tcW w:w="2241" w:type="pct"/>
            <w:shd w:val="clear" w:color="auto" w:fill="auto"/>
            <w:noWrap/>
            <w:vAlign w:val="center"/>
            <w:hideMark/>
          </w:tcPr>
          <w:p w14:paraId="0E6CB801" w14:textId="77777777" w:rsidR="003938A5" w:rsidRPr="000C51D8" w:rsidRDefault="003938A5" w:rsidP="003938A5">
            <w:pPr>
              <w:rPr>
                <w:sz w:val="22"/>
                <w:szCs w:val="22"/>
              </w:rPr>
            </w:pPr>
            <w:r w:rsidRPr="000C51D8">
              <w:rPr>
                <w:sz w:val="22"/>
                <w:szCs w:val="22"/>
              </w:rPr>
              <w:t>Собственные нужды</w:t>
            </w:r>
          </w:p>
        </w:tc>
        <w:tc>
          <w:tcPr>
            <w:tcW w:w="436" w:type="pct"/>
            <w:shd w:val="clear" w:color="auto" w:fill="auto"/>
            <w:noWrap/>
            <w:vAlign w:val="center"/>
            <w:hideMark/>
          </w:tcPr>
          <w:p w14:paraId="7BDBB3DC" w14:textId="77777777" w:rsidR="003938A5" w:rsidRPr="000C51D8" w:rsidRDefault="003938A5" w:rsidP="003938A5">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68FF349" w14:textId="6338F6F4" w:rsidR="003938A5" w:rsidRPr="000C51D8" w:rsidRDefault="003938A5" w:rsidP="003938A5">
            <w:pPr>
              <w:ind w:left="-136" w:right="-184"/>
              <w:jc w:val="center"/>
              <w:rPr>
                <w:sz w:val="22"/>
                <w:szCs w:val="22"/>
              </w:rPr>
            </w:pPr>
            <w:r w:rsidRPr="000C51D8">
              <w:rPr>
                <w:sz w:val="22"/>
                <w:szCs w:val="22"/>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7514CE" w14:textId="53846D11" w:rsidR="003938A5" w:rsidRPr="000C51D8" w:rsidRDefault="003938A5" w:rsidP="003938A5">
            <w:pPr>
              <w:ind w:left="-136" w:right="-184"/>
              <w:jc w:val="center"/>
              <w:rPr>
                <w:sz w:val="22"/>
                <w:szCs w:val="22"/>
              </w:rPr>
            </w:pPr>
            <w:r w:rsidRPr="000C51D8">
              <w:rPr>
                <w:sz w:val="22"/>
                <w:szCs w:val="22"/>
              </w:rPr>
              <w:t>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AC0225" w14:textId="651658C9" w:rsidR="003938A5" w:rsidRPr="000C51D8" w:rsidRDefault="003938A5" w:rsidP="003938A5">
            <w:pPr>
              <w:ind w:left="-136" w:right="-184"/>
              <w:jc w:val="center"/>
              <w:rPr>
                <w:sz w:val="22"/>
                <w:szCs w:val="22"/>
              </w:rPr>
            </w:pPr>
            <w:r w:rsidRPr="000C51D8">
              <w:rPr>
                <w:sz w:val="22"/>
                <w:szCs w:val="22"/>
              </w:rPr>
              <w:t>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DB2115" w14:textId="61A10822" w:rsidR="003938A5" w:rsidRPr="000C51D8" w:rsidRDefault="003938A5" w:rsidP="003938A5">
            <w:pPr>
              <w:ind w:left="-136" w:right="-184"/>
              <w:jc w:val="center"/>
              <w:rPr>
                <w:sz w:val="22"/>
                <w:szCs w:val="22"/>
              </w:rPr>
            </w:pPr>
            <w:r w:rsidRPr="000C51D8">
              <w:rPr>
                <w:sz w:val="22"/>
                <w:szCs w:val="22"/>
              </w:rPr>
              <w:t>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90DBB9" w14:textId="1FA81B46" w:rsidR="003938A5" w:rsidRPr="000C51D8" w:rsidRDefault="003938A5" w:rsidP="003938A5">
            <w:pPr>
              <w:ind w:left="-136" w:right="-184"/>
              <w:jc w:val="center"/>
              <w:rPr>
                <w:sz w:val="22"/>
                <w:szCs w:val="22"/>
              </w:rPr>
            </w:pPr>
            <w:r w:rsidRPr="000C51D8">
              <w:rPr>
                <w:sz w:val="22"/>
                <w:szCs w:val="22"/>
              </w:rPr>
              <w:t>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4A31C7" w14:textId="010CA8EC" w:rsidR="003938A5" w:rsidRPr="000C51D8" w:rsidRDefault="003938A5" w:rsidP="003938A5">
            <w:pPr>
              <w:ind w:left="-136" w:right="-184"/>
              <w:jc w:val="center"/>
              <w:rPr>
                <w:sz w:val="22"/>
                <w:szCs w:val="22"/>
              </w:rPr>
            </w:pPr>
            <w:r w:rsidRPr="000C51D8">
              <w:rPr>
                <w:sz w:val="22"/>
                <w:szCs w:val="22"/>
              </w:rPr>
              <w:t>0,0</w:t>
            </w:r>
          </w:p>
        </w:tc>
      </w:tr>
      <w:tr w:rsidR="000C51D8" w:rsidRPr="000C51D8" w14:paraId="2886BDDF" w14:textId="77777777" w:rsidTr="003938A5">
        <w:trPr>
          <w:cantSplit/>
          <w:jc w:val="center"/>
        </w:trPr>
        <w:tc>
          <w:tcPr>
            <w:tcW w:w="226" w:type="pct"/>
            <w:vAlign w:val="center"/>
          </w:tcPr>
          <w:p w14:paraId="1AE5E148" w14:textId="77777777" w:rsidR="003938A5" w:rsidRPr="000C51D8" w:rsidRDefault="003938A5" w:rsidP="003938A5">
            <w:pPr>
              <w:jc w:val="center"/>
              <w:rPr>
                <w:bCs/>
                <w:sz w:val="22"/>
                <w:szCs w:val="22"/>
              </w:rPr>
            </w:pPr>
            <w:r w:rsidRPr="000C51D8">
              <w:rPr>
                <w:bCs/>
                <w:sz w:val="22"/>
                <w:szCs w:val="22"/>
              </w:rPr>
              <w:lastRenderedPageBreak/>
              <w:t>3</w:t>
            </w:r>
          </w:p>
        </w:tc>
        <w:tc>
          <w:tcPr>
            <w:tcW w:w="2241" w:type="pct"/>
            <w:shd w:val="clear" w:color="auto" w:fill="auto"/>
            <w:noWrap/>
            <w:vAlign w:val="center"/>
          </w:tcPr>
          <w:p w14:paraId="00005A2E" w14:textId="77777777" w:rsidR="003938A5" w:rsidRPr="000C51D8" w:rsidRDefault="003938A5" w:rsidP="003938A5">
            <w:pPr>
              <w:rPr>
                <w:sz w:val="22"/>
                <w:szCs w:val="22"/>
              </w:rPr>
            </w:pPr>
            <w:r w:rsidRPr="000C51D8">
              <w:rPr>
                <w:sz w:val="22"/>
                <w:szCs w:val="22"/>
              </w:rPr>
              <w:t>Потери в тепловой сети</w:t>
            </w:r>
          </w:p>
        </w:tc>
        <w:tc>
          <w:tcPr>
            <w:tcW w:w="436" w:type="pct"/>
            <w:shd w:val="clear" w:color="auto" w:fill="auto"/>
            <w:noWrap/>
            <w:vAlign w:val="center"/>
          </w:tcPr>
          <w:p w14:paraId="28905414" w14:textId="77777777" w:rsidR="003938A5" w:rsidRPr="000C51D8" w:rsidRDefault="003938A5" w:rsidP="003938A5">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3F6540A" w14:textId="1F205447" w:rsidR="003938A5" w:rsidRPr="000C51D8" w:rsidRDefault="003938A5" w:rsidP="003938A5">
            <w:pPr>
              <w:ind w:left="-136" w:right="-184"/>
              <w:jc w:val="center"/>
              <w:rPr>
                <w:sz w:val="22"/>
                <w:szCs w:val="22"/>
              </w:rPr>
            </w:pPr>
            <w:r w:rsidRPr="000C51D8">
              <w:rPr>
                <w:sz w:val="22"/>
                <w:szCs w:val="22"/>
              </w:rPr>
              <w:t>199,0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2E3EA" w14:textId="67097365" w:rsidR="003938A5" w:rsidRPr="000C51D8" w:rsidRDefault="003938A5" w:rsidP="003938A5">
            <w:pPr>
              <w:ind w:left="-136" w:right="-184"/>
              <w:jc w:val="center"/>
              <w:rPr>
                <w:sz w:val="22"/>
                <w:szCs w:val="22"/>
              </w:rPr>
            </w:pPr>
            <w:r w:rsidRPr="000C51D8">
              <w:rPr>
                <w:sz w:val="22"/>
                <w:szCs w:val="22"/>
              </w:rPr>
              <w:t>198,0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EE7181" w14:textId="4DA374ED" w:rsidR="003938A5" w:rsidRPr="000C51D8" w:rsidRDefault="003938A5" w:rsidP="003938A5">
            <w:pPr>
              <w:ind w:left="-136" w:right="-184"/>
              <w:jc w:val="center"/>
              <w:rPr>
                <w:sz w:val="22"/>
                <w:szCs w:val="22"/>
              </w:rPr>
            </w:pPr>
            <w:r w:rsidRPr="000C51D8">
              <w:rPr>
                <w:sz w:val="22"/>
                <w:szCs w:val="22"/>
              </w:rPr>
              <w:t>197,0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855879" w14:textId="569EF077" w:rsidR="003938A5" w:rsidRPr="000C51D8" w:rsidRDefault="003938A5" w:rsidP="003938A5">
            <w:pPr>
              <w:ind w:left="-136" w:right="-184"/>
              <w:jc w:val="center"/>
              <w:rPr>
                <w:sz w:val="22"/>
                <w:szCs w:val="22"/>
              </w:rPr>
            </w:pPr>
            <w:r w:rsidRPr="000C51D8">
              <w:rPr>
                <w:sz w:val="22"/>
                <w:szCs w:val="22"/>
              </w:rPr>
              <w:t>196,0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0087A" w14:textId="6BFE94A9" w:rsidR="003938A5" w:rsidRPr="000C51D8" w:rsidRDefault="003938A5" w:rsidP="003938A5">
            <w:pPr>
              <w:ind w:left="-136" w:right="-184"/>
              <w:jc w:val="center"/>
              <w:rPr>
                <w:sz w:val="22"/>
                <w:szCs w:val="22"/>
              </w:rPr>
            </w:pPr>
            <w:r w:rsidRPr="000C51D8">
              <w:rPr>
                <w:sz w:val="22"/>
                <w:szCs w:val="22"/>
              </w:rPr>
              <w:t>195,0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720716" w14:textId="4DB411F0" w:rsidR="003938A5" w:rsidRPr="000C51D8" w:rsidRDefault="003938A5" w:rsidP="003938A5">
            <w:pPr>
              <w:ind w:left="-136" w:right="-184"/>
              <w:jc w:val="center"/>
              <w:rPr>
                <w:sz w:val="22"/>
                <w:szCs w:val="22"/>
              </w:rPr>
            </w:pPr>
            <w:r w:rsidRPr="000C51D8">
              <w:rPr>
                <w:sz w:val="22"/>
                <w:szCs w:val="22"/>
              </w:rPr>
              <w:t>194,1</w:t>
            </w:r>
          </w:p>
        </w:tc>
      </w:tr>
      <w:tr w:rsidR="000C51D8" w:rsidRPr="000C51D8" w14:paraId="3C1A8045" w14:textId="77777777" w:rsidTr="003938A5">
        <w:trPr>
          <w:cantSplit/>
          <w:jc w:val="center"/>
        </w:trPr>
        <w:tc>
          <w:tcPr>
            <w:tcW w:w="226" w:type="pct"/>
            <w:vAlign w:val="center"/>
          </w:tcPr>
          <w:p w14:paraId="542ED68C" w14:textId="77777777" w:rsidR="003938A5" w:rsidRPr="000C51D8" w:rsidRDefault="003938A5" w:rsidP="003938A5">
            <w:pPr>
              <w:jc w:val="center"/>
              <w:rPr>
                <w:bCs/>
                <w:sz w:val="22"/>
                <w:szCs w:val="22"/>
              </w:rPr>
            </w:pPr>
            <w:r w:rsidRPr="000C51D8">
              <w:rPr>
                <w:bCs/>
                <w:sz w:val="22"/>
                <w:szCs w:val="22"/>
              </w:rPr>
              <w:t>4</w:t>
            </w:r>
          </w:p>
        </w:tc>
        <w:tc>
          <w:tcPr>
            <w:tcW w:w="2241" w:type="pct"/>
            <w:shd w:val="clear" w:color="auto" w:fill="auto"/>
            <w:noWrap/>
            <w:vAlign w:val="center"/>
            <w:hideMark/>
          </w:tcPr>
          <w:p w14:paraId="23E99E17" w14:textId="77777777" w:rsidR="003938A5" w:rsidRPr="000C51D8" w:rsidRDefault="003938A5" w:rsidP="003938A5">
            <w:pPr>
              <w:rPr>
                <w:sz w:val="22"/>
                <w:szCs w:val="22"/>
              </w:rPr>
            </w:pPr>
            <w:r w:rsidRPr="000C51D8">
              <w:rPr>
                <w:sz w:val="22"/>
                <w:szCs w:val="22"/>
              </w:rPr>
              <w:t>Полезный отпуск</w:t>
            </w:r>
          </w:p>
        </w:tc>
        <w:tc>
          <w:tcPr>
            <w:tcW w:w="436" w:type="pct"/>
            <w:shd w:val="clear" w:color="auto" w:fill="auto"/>
            <w:noWrap/>
            <w:vAlign w:val="center"/>
            <w:hideMark/>
          </w:tcPr>
          <w:p w14:paraId="54629B0A" w14:textId="77777777" w:rsidR="003938A5" w:rsidRPr="000C51D8" w:rsidRDefault="003938A5" w:rsidP="003938A5">
            <w:pPr>
              <w:ind w:left="-136" w:right="-184"/>
              <w:jc w:val="center"/>
              <w:rPr>
                <w:sz w:val="22"/>
                <w:szCs w:val="22"/>
              </w:rPr>
            </w:pPr>
            <w:r w:rsidRPr="000C51D8">
              <w:rPr>
                <w:sz w:val="22"/>
                <w:szCs w:val="22"/>
              </w:rPr>
              <w:t>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5E2C1CC" w14:textId="5ED1EC4A" w:rsidR="003938A5" w:rsidRPr="000C51D8" w:rsidRDefault="003938A5" w:rsidP="003938A5">
            <w:pPr>
              <w:ind w:left="-136" w:right="-184"/>
              <w:jc w:val="center"/>
              <w:rPr>
                <w:sz w:val="22"/>
                <w:szCs w:val="22"/>
              </w:rPr>
            </w:pPr>
            <w:r w:rsidRPr="000C51D8">
              <w:rPr>
                <w:sz w:val="22"/>
                <w:szCs w:val="22"/>
              </w:rPr>
              <w:t>4150,0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318FEB" w14:textId="03329F41" w:rsidR="003938A5" w:rsidRPr="000C51D8" w:rsidRDefault="003938A5" w:rsidP="003938A5">
            <w:pPr>
              <w:ind w:left="-136" w:right="-184"/>
              <w:jc w:val="center"/>
              <w:rPr>
                <w:sz w:val="22"/>
                <w:szCs w:val="22"/>
              </w:rPr>
            </w:pPr>
            <w:r w:rsidRPr="000C51D8">
              <w:rPr>
                <w:sz w:val="22"/>
                <w:szCs w:val="22"/>
              </w:rPr>
              <w:t>4150,0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6AF7EC" w14:textId="481C9F2E" w:rsidR="003938A5" w:rsidRPr="000C51D8" w:rsidRDefault="003938A5" w:rsidP="003938A5">
            <w:pPr>
              <w:ind w:left="-136" w:right="-184"/>
              <w:jc w:val="center"/>
              <w:rPr>
                <w:sz w:val="22"/>
                <w:szCs w:val="22"/>
              </w:rPr>
            </w:pPr>
            <w:r w:rsidRPr="000C51D8">
              <w:rPr>
                <w:sz w:val="22"/>
                <w:szCs w:val="22"/>
              </w:rPr>
              <w:t>4150,0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B5F280" w14:textId="3F4F9C0D" w:rsidR="003938A5" w:rsidRPr="000C51D8" w:rsidRDefault="003938A5" w:rsidP="003938A5">
            <w:pPr>
              <w:ind w:left="-136" w:right="-184"/>
              <w:jc w:val="center"/>
              <w:rPr>
                <w:sz w:val="22"/>
                <w:szCs w:val="22"/>
              </w:rPr>
            </w:pPr>
            <w:r w:rsidRPr="000C51D8">
              <w:rPr>
                <w:sz w:val="22"/>
                <w:szCs w:val="22"/>
              </w:rPr>
              <w:t>4150,0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24E334" w14:textId="01F6784C" w:rsidR="003938A5" w:rsidRPr="000C51D8" w:rsidRDefault="003938A5" w:rsidP="003938A5">
            <w:pPr>
              <w:ind w:left="-136" w:right="-184"/>
              <w:jc w:val="center"/>
              <w:rPr>
                <w:sz w:val="22"/>
                <w:szCs w:val="22"/>
              </w:rPr>
            </w:pPr>
            <w:r w:rsidRPr="000C51D8">
              <w:rPr>
                <w:sz w:val="22"/>
                <w:szCs w:val="22"/>
              </w:rPr>
              <w:t>4150,0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D1F66" w14:textId="10DD9F15" w:rsidR="003938A5" w:rsidRPr="000C51D8" w:rsidRDefault="003938A5" w:rsidP="003938A5">
            <w:pPr>
              <w:ind w:left="-136" w:right="-184"/>
              <w:jc w:val="center"/>
              <w:rPr>
                <w:sz w:val="22"/>
                <w:szCs w:val="22"/>
              </w:rPr>
            </w:pPr>
            <w:r w:rsidRPr="000C51D8">
              <w:rPr>
                <w:sz w:val="22"/>
                <w:szCs w:val="22"/>
              </w:rPr>
              <w:t>4150,0</w:t>
            </w:r>
          </w:p>
        </w:tc>
      </w:tr>
      <w:tr w:rsidR="000C51D8" w:rsidRPr="000C51D8" w14:paraId="3DE40D4A" w14:textId="77777777" w:rsidTr="003938A5">
        <w:trPr>
          <w:cantSplit/>
          <w:jc w:val="center"/>
        </w:trPr>
        <w:tc>
          <w:tcPr>
            <w:tcW w:w="226" w:type="pct"/>
            <w:vAlign w:val="center"/>
          </w:tcPr>
          <w:p w14:paraId="5FB7A66A" w14:textId="77777777" w:rsidR="003938A5" w:rsidRPr="000C51D8" w:rsidRDefault="003938A5" w:rsidP="003938A5">
            <w:pPr>
              <w:jc w:val="center"/>
              <w:rPr>
                <w:bCs/>
                <w:sz w:val="22"/>
                <w:szCs w:val="22"/>
              </w:rPr>
            </w:pPr>
            <w:r w:rsidRPr="000C51D8">
              <w:rPr>
                <w:bCs/>
                <w:sz w:val="22"/>
                <w:szCs w:val="22"/>
              </w:rPr>
              <w:t>5</w:t>
            </w:r>
          </w:p>
        </w:tc>
        <w:tc>
          <w:tcPr>
            <w:tcW w:w="2241" w:type="pct"/>
            <w:shd w:val="clear" w:color="auto" w:fill="auto"/>
            <w:noWrap/>
            <w:vAlign w:val="bottom"/>
            <w:hideMark/>
          </w:tcPr>
          <w:p w14:paraId="23781810" w14:textId="77777777" w:rsidR="003938A5" w:rsidRPr="000C51D8" w:rsidRDefault="003938A5" w:rsidP="003938A5">
            <w:pPr>
              <w:rPr>
                <w:sz w:val="22"/>
                <w:szCs w:val="22"/>
              </w:rPr>
            </w:pPr>
            <w:r w:rsidRPr="000C51D8">
              <w:rPr>
                <w:sz w:val="22"/>
                <w:szCs w:val="22"/>
              </w:rPr>
              <w:t>Себестоимость производимых товаров (оказываемых услуг) по регулируемому виду деятельности, в том числе</w:t>
            </w:r>
          </w:p>
        </w:tc>
        <w:tc>
          <w:tcPr>
            <w:tcW w:w="436" w:type="pct"/>
            <w:shd w:val="clear" w:color="auto" w:fill="auto"/>
            <w:noWrap/>
            <w:vAlign w:val="center"/>
            <w:hideMark/>
          </w:tcPr>
          <w:p w14:paraId="513FD256" w14:textId="77777777" w:rsidR="003938A5" w:rsidRPr="000C51D8" w:rsidRDefault="003938A5" w:rsidP="003938A5">
            <w:pPr>
              <w:ind w:left="-136" w:right="-184"/>
              <w:jc w:val="center"/>
              <w:rPr>
                <w:sz w:val="22"/>
                <w:szCs w:val="22"/>
              </w:rPr>
            </w:pPr>
            <w:r w:rsidRPr="000C51D8">
              <w:rPr>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87513BF" w14:textId="474DEAE7" w:rsidR="003938A5" w:rsidRPr="000C51D8" w:rsidRDefault="003938A5" w:rsidP="003938A5">
            <w:pPr>
              <w:ind w:left="-136" w:right="-184"/>
              <w:jc w:val="center"/>
              <w:rPr>
                <w:sz w:val="22"/>
                <w:szCs w:val="22"/>
              </w:rPr>
            </w:pPr>
            <w:r w:rsidRPr="000C51D8">
              <w:rPr>
                <w:sz w:val="22"/>
                <w:szCs w:val="22"/>
              </w:rPr>
              <w:t>3883,83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834C71" w14:textId="1FFAEDE6" w:rsidR="003938A5" w:rsidRPr="000C51D8" w:rsidRDefault="003938A5" w:rsidP="003938A5">
            <w:pPr>
              <w:ind w:left="-136" w:right="-184"/>
              <w:jc w:val="center"/>
              <w:rPr>
                <w:sz w:val="22"/>
                <w:szCs w:val="22"/>
              </w:rPr>
            </w:pPr>
            <w:r w:rsidRPr="000C51D8">
              <w:rPr>
                <w:sz w:val="22"/>
                <w:szCs w:val="22"/>
              </w:rPr>
              <w:t>4059,79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1884E2" w14:textId="2F416E08" w:rsidR="003938A5" w:rsidRPr="000C51D8" w:rsidRDefault="003938A5" w:rsidP="003938A5">
            <w:pPr>
              <w:ind w:left="-136" w:right="-184"/>
              <w:jc w:val="center"/>
              <w:rPr>
                <w:sz w:val="22"/>
                <w:szCs w:val="22"/>
              </w:rPr>
            </w:pPr>
            <w:r w:rsidRPr="000C51D8">
              <w:rPr>
                <w:sz w:val="22"/>
                <w:szCs w:val="22"/>
              </w:rPr>
              <w:t>4184,17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AEB947" w14:textId="7D9BC255" w:rsidR="003938A5" w:rsidRPr="000C51D8" w:rsidRDefault="003938A5" w:rsidP="003938A5">
            <w:pPr>
              <w:ind w:left="-136" w:right="-184"/>
              <w:jc w:val="center"/>
              <w:rPr>
                <w:sz w:val="22"/>
                <w:szCs w:val="22"/>
              </w:rPr>
            </w:pPr>
            <w:r w:rsidRPr="000C51D8">
              <w:rPr>
                <w:sz w:val="22"/>
                <w:szCs w:val="22"/>
              </w:rPr>
              <w:t>4315,61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06B746" w14:textId="22DFDCA7" w:rsidR="003938A5" w:rsidRPr="000C51D8" w:rsidRDefault="003938A5" w:rsidP="003938A5">
            <w:pPr>
              <w:ind w:left="-136" w:right="-184"/>
              <w:jc w:val="center"/>
              <w:rPr>
                <w:sz w:val="22"/>
                <w:szCs w:val="22"/>
              </w:rPr>
            </w:pPr>
            <w:r w:rsidRPr="000C51D8">
              <w:rPr>
                <w:sz w:val="22"/>
                <w:szCs w:val="22"/>
              </w:rPr>
              <w:t>4440,65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B1FA81" w14:textId="5D47C2F7" w:rsidR="003938A5" w:rsidRPr="000C51D8" w:rsidRDefault="003938A5" w:rsidP="003938A5">
            <w:pPr>
              <w:ind w:left="-136" w:right="-184"/>
              <w:jc w:val="center"/>
              <w:rPr>
                <w:sz w:val="22"/>
                <w:szCs w:val="22"/>
              </w:rPr>
            </w:pPr>
            <w:r w:rsidRPr="000C51D8">
              <w:rPr>
                <w:sz w:val="22"/>
                <w:szCs w:val="22"/>
              </w:rPr>
              <w:t>4557,08</w:t>
            </w:r>
          </w:p>
        </w:tc>
      </w:tr>
      <w:tr w:rsidR="000C51D8" w:rsidRPr="000C51D8" w14:paraId="4774869F" w14:textId="77777777" w:rsidTr="003938A5">
        <w:trPr>
          <w:cantSplit/>
          <w:jc w:val="center"/>
        </w:trPr>
        <w:tc>
          <w:tcPr>
            <w:tcW w:w="226" w:type="pct"/>
            <w:vAlign w:val="center"/>
          </w:tcPr>
          <w:p w14:paraId="70DEB555" w14:textId="77777777" w:rsidR="003938A5" w:rsidRPr="000C51D8" w:rsidRDefault="003938A5" w:rsidP="003938A5">
            <w:pPr>
              <w:jc w:val="center"/>
              <w:rPr>
                <w:bCs/>
                <w:sz w:val="22"/>
                <w:szCs w:val="22"/>
              </w:rPr>
            </w:pPr>
            <w:r w:rsidRPr="000C51D8">
              <w:rPr>
                <w:bCs/>
                <w:sz w:val="22"/>
                <w:szCs w:val="22"/>
              </w:rPr>
              <w:t>5.1</w:t>
            </w:r>
          </w:p>
        </w:tc>
        <w:tc>
          <w:tcPr>
            <w:tcW w:w="2241" w:type="pct"/>
            <w:shd w:val="clear" w:color="auto" w:fill="auto"/>
            <w:noWrap/>
            <w:vAlign w:val="bottom"/>
            <w:hideMark/>
          </w:tcPr>
          <w:p w14:paraId="2ADF7BD6" w14:textId="77777777" w:rsidR="003938A5" w:rsidRPr="000C51D8" w:rsidRDefault="003938A5" w:rsidP="003938A5">
            <w:pPr>
              <w:rPr>
                <w:sz w:val="22"/>
                <w:szCs w:val="22"/>
              </w:rPr>
            </w:pPr>
            <w:r w:rsidRPr="000C51D8">
              <w:rPr>
                <w:sz w:val="22"/>
                <w:szCs w:val="22"/>
              </w:rPr>
              <w:t>расходы на топливо</w:t>
            </w:r>
          </w:p>
        </w:tc>
        <w:tc>
          <w:tcPr>
            <w:tcW w:w="436" w:type="pct"/>
            <w:shd w:val="clear" w:color="auto" w:fill="auto"/>
            <w:noWrap/>
            <w:vAlign w:val="center"/>
            <w:hideMark/>
          </w:tcPr>
          <w:p w14:paraId="5A9E8141" w14:textId="77777777" w:rsidR="003938A5" w:rsidRPr="000C51D8" w:rsidRDefault="003938A5" w:rsidP="003938A5">
            <w:pPr>
              <w:ind w:left="-136" w:right="-184"/>
              <w:jc w:val="center"/>
              <w:rPr>
                <w:bCs/>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DD18384" w14:textId="59E42A8F" w:rsidR="003938A5" w:rsidRPr="000C51D8" w:rsidRDefault="003938A5" w:rsidP="003938A5">
            <w:pPr>
              <w:ind w:left="-136" w:right="-184"/>
              <w:jc w:val="center"/>
              <w:rPr>
                <w:sz w:val="22"/>
                <w:szCs w:val="22"/>
              </w:rPr>
            </w:pPr>
            <w:r w:rsidRPr="000C51D8">
              <w:rPr>
                <w:sz w:val="22"/>
                <w:szCs w:val="22"/>
              </w:rPr>
              <w:t>2043,81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AF1DD2" w14:textId="6DFEB1A2" w:rsidR="003938A5" w:rsidRPr="000C51D8" w:rsidRDefault="003938A5" w:rsidP="003938A5">
            <w:pPr>
              <w:ind w:left="-136" w:right="-184"/>
              <w:jc w:val="center"/>
              <w:rPr>
                <w:sz w:val="22"/>
                <w:szCs w:val="22"/>
              </w:rPr>
            </w:pPr>
            <w:r w:rsidRPr="000C51D8">
              <w:rPr>
                <w:sz w:val="22"/>
                <w:szCs w:val="22"/>
              </w:rPr>
              <w:t>2139,38</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7C3FB" w14:textId="735F7F20" w:rsidR="003938A5" w:rsidRPr="000C51D8" w:rsidRDefault="003938A5" w:rsidP="003938A5">
            <w:pPr>
              <w:ind w:left="-136" w:right="-184"/>
              <w:jc w:val="center"/>
              <w:rPr>
                <w:sz w:val="22"/>
                <w:szCs w:val="22"/>
              </w:rPr>
            </w:pPr>
            <w:r w:rsidRPr="000C51D8">
              <w:rPr>
                <w:sz w:val="22"/>
                <w:szCs w:val="22"/>
              </w:rPr>
              <w:t>2220,17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C61A9F" w14:textId="6AD10037" w:rsidR="003938A5" w:rsidRPr="000C51D8" w:rsidRDefault="003938A5" w:rsidP="003938A5">
            <w:pPr>
              <w:ind w:left="-136" w:right="-184"/>
              <w:jc w:val="center"/>
              <w:rPr>
                <w:sz w:val="22"/>
                <w:szCs w:val="22"/>
              </w:rPr>
            </w:pPr>
            <w:r w:rsidRPr="000C51D8">
              <w:rPr>
                <w:sz w:val="22"/>
                <w:szCs w:val="22"/>
              </w:rPr>
              <w:t>2304,01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F82693" w14:textId="3F8C3746" w:rsidR="003938A5" w:rsidRPr="000C51D8" w:rsidRDefault="003938A5" w:rsidP="003938A5">
            <w:pPr>
              <w:ind w:left="-136" w:right="-184"/>
              <w:jc w:val="center"/>
              <w:rPr>
                <w:sz w:val="22"/>
                <w:szCs w:val="22"/>
              </w:rPr>
            </w:pPr>
            <w:r w:rsidRPr="000C51D8">
              <w:rPr>
                <w:sz w:val="22"/>
                <w:szCs w:val="22"/>
              </w:rPr>
              <w:t>2391,03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EC7C96" w14:textId="5B5EFC0C" w:rsidR="003938A5" w:rsidRPr="000C51D8" w:rsidRDefault="003938A5" w:rsidP="003938A5">
            <w:pPr>
              <w:ind w:left="-136" w:right="-184"/>
              <w:jc w:val="center"/>
              <w:rPr>
                <w:sz w:val="22"/>
                <w:szCs w:val="22"/>
              </w:rPr>
            </w:pPr>
            <w:r w:rsidRPr="000C51D8">
              <w:rPr>
                <w:sz w:val="22"/>
                <w:szCs w:val="22"/>
              </w:rPr>
              <w:t>2476,55</w:t>
            </w:r>
          </w:p>
        </w:tc>
      </w:tr>
      <w:tr w:rsidR="000C51D8" w:rsidRPr="000C51D8" w14:paraId="3A863EF9" w14:textId="77777777" w:rsidTr="003938A5">
        <w:trPr>
          <w:cantSplit/>
          <w:jc w:val="center"/>
        </w:trPr>
        <w:tc>
          <w:tcPr>
            <w:tcW w:w="226" w:type="pct"/>
            <w:vAlign w:val="center"/>
          </w:tcPr>
          <w:p w14:paraId="5C5D4C9D" w14:textId="77777777" w:rsidR="003938A5" w:rsidRPr="000C51D8" w:rsidRDefault="003938A5" w:rsidP="003938A5">
            <w:pPr>
              <w:jc w:val="center"/>
              <w:rPr>
                <w:bCs/>
                <w:sz w:val="22"/>
                <w:szCs w:val="22"/>
              </w:rPr>
            </w:pPr>
            <w:r w:rsidRPr="000C51D8">
              <w:rPr>
                <w:bCs/>
                <w:sz w:val="22"/>
                <w:szCs w:val="22"/>
              </w:rPr>
              <w:t>5.2</w:t>
            </w:r>
          </w:p>
        </w:tc>
        <w:tc>
          <w:tcPr>
            <w:tcW w:w="2241" w:type="pct"/>
            <w:shd w:val="clear" w:color="auto" w:fill="auto"/>
            <w:noWrap/>
            <w:vAlign w:val="bottom"/>
            <w:hideMark/>
          </w:tcPr>
          <w:p w14:paraId="02510E7D" w14:textId="77777777" w:rsidR="003938A5" w:rsidRPr="000C51D8" w:rsidRDefault="003938A5" w:rsidP="003938A5">
            <w:pPr>
              <w:rPr>
                <w:sz w:val="22"/>
                <w:szCs w:val="22"/>
              </w:rPr>
            </w:pPr>
            <w:r w:rsidRPr="000C51D8">
              <w:rPr>
                <w:sz w:val="22"/>
                <w:szCs w:val="22"/>
              </w:rPr>
              <w:t xml:space="preserve">Расходы на покупаемую электрическую энергию (мощность), </w:t>
            </w:r>
          </w:p>
        </w:tc>
        <w:tc>
          <w:tcPr>
            <w:tcW w:w="436" w:type="pct"/>
            <w:shd w:val="clear" w:color="auto" w:fill="auto"/>
            <w:noWrap/>
            <w:vAlign w:val="center"/>
            <w:hideMark/>
          </w:tcPr>
          <w:p w14:paraId="7AA570A7"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7DFAD0F" w14:textId="01D23BD1" w:rsidR="003938A5" w:rsidRPr="000C51D8" w:rsidRDefault="003938A5" w:rsidP="003938A5">
            <w:pPr>
              <w:ind w:left="-136" w:right="-184"/>
              <w:jc w:val="center"/>
              <w:rPr>
                <w:sz w:val="22"/>
                <w:szCs w:val="22"/>
              </w:rPr>
            </w:pPr>
            <w:r w:rsidRPr="000C51D8">
              <w:rPr>
                <w:sz w:val="22"/>
                <w:szCs w:val="22"/>
              </w:rPr>
              <w:t>458,18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FEE2B5" w14:textId="2BA842E5" w:rsidR="003938A5" w:rsidRPr="000C51D8" w:rsidRDefault="003938A5" w:rsidP="003938A5">
            <w:pPr>
              <w:ind w:left="-136" w:right="-184"/>
              <w:jc w:val="center"/>
              <w:rPr>
                <w:sz w:val="22"/>
                <w:szCs w:val="22"/>
              </w:rPr>
            </w:pPr>
            <w:r w:rsidRPr="000C51D8">
              <w:rPr>
                <w:sz w:val="22"/>
                <w:szCs w:val="22"/>
              </w:rPr>
              <w:t>483,27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4BED74" w14:textId="3809C55B" w:rsidR="003938A5" w:rsidRPr="000C51D8" w:rsidRDefault="003938A5" w:rsidP="003938A5">
            <w:pPr>
              <w:ind w:left="-136" w:right="-184"/>
              <w:jc w:val="center"/>
              <w:rPr>
                <w:sz w:val="22"/>
                <w:szCs w:val="22"/>
              </w:rPr>
            </w:pPr>
            <w:r w:rsidRPr="000C51D8">
              <w:rPr>
                <w:sz w:val="22"/>
                <w:szCs w:val="22"/>
              </w:rPr>
              <w:t>494,75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161B7" w14:textId="13DCFC06" w:rsidR="003938A5" w:rsidRPr="000C51D8" w:rsidRDefault="003938A5" w:rsidP="003938A5">
            <w:pPr>
              <w:ind w:left="-136" w:right="-184"/>
              <w:jc w:val="center"/>
              <w:rPr>
                <w:sz w:val="22"/>
                <w:szCs w:val="22"/>
              </w:rPr>
            </w:pPr>
            <w:r w:rsidRPr="000C51D8">
              <w:rPr>
                <w:sz w:val="22"/>
                <w:szCs w:val="22"/>
              </w:rPr>
              <w:t>512,45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6E9CE0" w14:textId="35633AD3" w:rsidR="003938A5" w:rsidRPr="000C51D8" w:rsidRDefault="003938A5" w:rsidP="003938A5">
            <w:pPr>
              <w:ind w:left="-136" w:right="-184"/>
              <w:jc w:val="center"/>
              <w:rPr>
                <w:sz w:val="22"/>
                <w:szCs w:val="22"/>
              </w:rPr>
            </w:pPr>
            <w:r w:rsidRPr="000C51D8">
              <w:rPr>
                <w:sz w:val="22"/>
                <w:szCs w:val="22"/>
              </w:rPr>
              <w:t>520,02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84E65D" w14:textId="081F4672" w:rsidR="003938A5" w:rsidRPr="000C51D8" w:rsidRDefault="003938A5" w:rsidP="003938A5">
            <w:pPr>
              <w:ind w:left="-136" w:right="-184"/>
              <w:jc w:val="center"/>
              <w:rPr>
                <w:sz w:val="22"/>
                <w:szCs w:val="22"/>
              </w:rPr>
            </w:pPr>
            <w:r w:rsidRPr="000C51D8">
              <w:rPr>
                <w:sz w:val="22"/>
                <w:szCs w:val="22"/>
              </w:rPr>
              <w:t>519,90</w:t>
            </w:r>
          </w:p>
        </w:tc>
      </w:tr>
      <w:tr w:rsidR="000C51D8" w:rsidRPr="000C51D8" w14:paraId="79B93E40" w14:textId="77777777" w:rsidTr="003938A5">
        <w:trPr>
          <w:cantSplit/>
          <w:jc w:val="center"/>
        </w:trPr>
        <w:tc>
          <w:tcPr>
            <w:tcW w:w="226" w:type="pct"/>
            <w:vAlign w:val="center"/>
          </w:tcPr>
          <w:p w14:paraId="4B2AB158" w14:textId="77777777" w:rsidR="003938A5" w:rsidRPr="000C51D8" w:rsidRDefault="003938A5" w:rsidP="003938A5">
            <w:pPr>
              <w:jc w:val="center"/>
              <w:rPr>
                <w:bCs/>
                <w:sz w:val="22"/>
                <w:szCs w:val="22"/>
              </w:rPr>
            </w:pPr>
            <w:r w:rsidRPr="000C51D8">
              <w:rPr>
                <w:bCs/>
                <w:sz w:val="22"/>
                <w:szCs w:val="22"/>
              </w:rPr>
              <w:t>5.3</w:t>
            </w:r>
          </w:p>
        </w:tc>
        <w:tc>
          <w:tcPr>
            <w:tcW w:w="2241" w:type="pct"/>
            <w:shd w:val="clear" w:color="auto" w:fill="auto"/>
            <w:noWrap/>
            <w:vAlign w:val="bottom"/>
            <w:hideMark/>
          </w:tcPr>
          <w:p w14:paraId="3FE26379" w14:textId="77777777" w:rsidR="003938A5" w:rsidRPr="000C51D8" w:rsidRDefault="003938A5" w:rsidP="003938A5">
            <w:pPr>
              <w:rPr>
                <w:sz w:val="22"/>
                <w:szCs w:val="22"/>
              </w:rPr>
            </w:pPr>
            <w:r w:rsidRPr="000C51D8">
              <w:rPr>
                <w:sz w:val="22"/>
                <w:szCs w:val="22"/>
              </w:rPr>
              <w:t>Расходы на приобретение холодной воды</w:t>
            </w:r>
          </w:p>
        </w:tc>
        <w:tc>
          <w:tcPr>
            <w:tcW w:w="436" w:type="pct"/>
            <w:shd w:val="clear" w:color="auto" w:fill="auto"/>
            <w:noWrap/>
            <w:vAlign w:val="center"/>
            <w:hideMark/>
          </w:tcPr>
          <w:p w14:paraId="6B0EDF03" w14:textId="77777777" w:rsidR="003938A5" w:rsidRPr="000C51D8" w:rsidRDefault="003938A5" w:rsidP="003938A5">
            <w:pPr>
              <w:ind w:left="-136" w:right="-184"/>
              <w:jc w:val="center"/>
              <w:rPr>
                <w:sz w:val="22"/>
                <w:szCs w:val="22"/>
              </w:rPr>
            </w:pPr>
            <w:r w:rsidRPr="000C51D8">
              <w:rPr>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48E6FED" w14:textId="14F4B796" w:rsidR="003938A5" w:rsidRPr="000C51D8" w:rsidRDefault="003938A5" w:rsidP="003938A5">
            <w:pPr>
              <w:ind w:left="-136" w:right="-184"/>
              <w:jc w:val="center"/>
              <w:rPr>
                <w:sz w:val="22"/>
                <w:szCs w:val="22"/>
              </w:rPr>
            </w:pPr>
            <w:r w:rsidRPr="000C51D8">
              <w:rPr>
                <w:sz w:val="22"/>
                <w:szCs w:val="22"/>
              </w:rPr>
              <w:t>49,78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68980F" w14:textId="57CF04CD" w:rsidR="003938A5" w:rsidRPr="000C51D8" w:rsidRDefault="003938A5" w:rsidP="003938A5">
            <w:pPr>
              <w:ind w:left="-136" w:right="-184"/>
              <w:jc w:val="center"/>
              <w:rPr>
                <w:sz w:val="22"/>
                <w:szCs w:val="22"/>
              </w:rPr>
            </w:pPr>
            <w:r w:rsidRPr="000C51D8">
              <w:rPr>
                <w:sz w:val="22"/>
                <w:szCs w:val="22"/>
              </w:rPr>
              <w:t>51,81</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E63CB" w14:textId="3436C6D3" w:rsidR="003938A5" w:rsidRPr="000C51D8" w:rsidRDefault="003938A5" w:rsidP="003938A5">
            <w:pPr>
              <w:ind w:left="-136" w:right="-184"/>
              <w:jc w:val="center"/>
              <w:rPr>
                <w:sz w:val="22"/>
                <w:szCs w:val="22"/>
              </w:rPr>
            </w:pPr>
            <w:r w:rsidRPr="000C51D8">
              <w:rPr>
                <w:sz w:val="22"/>
                <w:szCs w:val="22"/>
              </w:rPr>
              <w:t>53,40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67559C" w14:textId="39A36B59" w:rsidR="003938A5" w:rsidRPr="000C51D8" w:rsidRDefault="003938A5" w:rsidP="003938A5">
            <w:pPr>
              <w:ind w:left="-136" w:right="-184"/>
              <w:jc w:val="center"/>
              <w:rPr>
                <w:sz w:val="22"/>
                <w:szCs w:val="22"/>
              </w:rPr>
            </w:pPr>
            <w:r w:rsidRPr="000C51D8">
              <w:rPr>
                <w:sz w:val="22"/>
                <w:szCs w:val="22"/>
              </w:rPr>
              <w:t>54,94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C2CF9" w14:textId="11D42A5E" w:rsidR="003938A5" w:rsidRPr="000C51D8" w:rsidRDefault="003938A5" w:rsidP="003938A5">
            <w:pPr>
              <w:ind w:left="-136" w:right="-184"/>
              <w:jc w:val="center"/>
              <w:rPr>
                <w:sz w:val="22"/>
                <w:szCs w:val="22"/>
              </w:rPr>
            </w:pPr>
            <w:r w:rsidRPr="000C51D8">
              <w:rPr>
                <w:sz w:val="22"/>
                <w:szCs w:val="22"/>
              </w:rPr>
              <w:t>56,47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60422" w14:textId="6874B1F7" w:rsidR="003938A5" w:rsidRPr="000C51D8" w:rsidRDefault="003938A5" w:rsidP="003938A5">
            <w:pPr>
              <w:ind w:left="-136" w:right="-184"/>
              <w:jc w:val="center"/>
              <w:rPr>
                <w:sz w:val="22"/>
                <w:szCs w:val="22"/>
              </w:rPr>
            </w:pPr>
            <w:r w:rsidRPr="000C51D8">
              <w:rPr>
                <w:sz w:val="22"/>
                <w:szCs w:val="22"/>
              </w:rPr>
              <w:t>57,98</w:t>
            </w:r>
          </w:p>
        </w:tc>
      </w:tr>
      <w:tr w:rsidR="000C51D8" w:rsidRPr="000C51D8" w14:paraId="743E2D54" w14:textId="77777777" w:rsidTr="003938A5">
        <w:trPr>
          <w:cantSplit/>
          <w:jc w:val="center"/>
        </w:trPr>
        <w:tc>
          <w:tcPr>
            <w:tcW w:w="226" w:type="pct"/>
            <w:vAlign w:val="center"/>
          </w:tcPr>
          <w:p w14:paraId="52961C67" w14:textId="77777777" w:rsidR="003938A5" w:rsidRPr="000C51D8" w:rsidRDefault="003938A5" w:rsidP="003938A5">
            <w:pPr>
              <w:jc w:val="center"/>
              <w:rPr>
                <w:bCs/>
                <w:sz w:val="22"/>
                <w:szCs w:val="22"/>
              </w:rPr>
            </w:pPr>
            <w:r w:rsidRPr="000C51D8">
              <w:rPr>
                <w:bCs/>
                <w:sz w:val="22"/>
                <w:szCs w:val="22"/>
              </w:rPr>
              <w:t>5.4</w:t>
            </w:r>
          </w:p>
        </w:tc>
        <w:tc>
          <w:tcPr>
            <w:tcW w:w="2241" w:type="pct"/>
            <w:shd w:val="clear" w:color="auto" w:fill="auto"/>
            <w:noWrap/>
            <w:vAlign w:val="bottom"/>
            <w:hideMark/>
          </w:tcPr>
          <w:p w14:paraId="63CC7EB2" w14:textId="77777777" w:rsidR="003938A5" w:rsidRPr="000C51D8" w:rsidRDefault="003938A5" w:rsidP="003938A5">
            <w:pPr>
              <w:rPr>
                <w:sz w:val="22"/>
                <w:szCs w:val="22"/>
              </w:rPr>
            </w:pPr>
            <w:r w:rsidRPr="000C51D8">
              <w:rPr>
                <w:sz w:val="22"/>
                <w:szCs w:val="22"/>
              </w:rPr>
              <w:t>ФОТ</w:t>
            </w:r>
          </w:p>
        </w:tc>
        <w:tc>
          <w:tcPr>
            <w:tcW w:w="436" w:type="pct"/>
            <w:shd w:val="clear" w:color="auto" w:fill="auto"/>
            <w:noWrap/>
            <w:vAlign w:val="center"/>
            <w:hideMark/>
          </w:tcPr>
          <w:p w14:paraId="3725665B" w14:textId="77777777" w:rsidR="003938A5" w:rsidRPr="000C51D8" w:rsidRDefault="003938A5" w:rsidP="003938A5">
            <w:pPr>
              <w:ind w:left="-136" w:right="-184"/>
              <w:jc w:val="center"/>
              <w:rPr>
                <w:bCs/>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30D475EB" w14:textId="1E709CA9" w:rsidR="003938A5" w:rsidRPr="000C51D8" w:rsidRDefault="003938A5" w:rsidP="003938A5">
            <w:pPr>
              <w:ind w:left="-136" w:right="-184"/>
              <w:jc w:val="center"/>
              <w:rPr>
                <w:sz w:val="22"/>
                <w:szCs w:val="22"/>
              </w:rPr>
            </w:pPr>
            <w:r w:rsidRPr="000C51D8">
              <w:rPr>
                <w:sz w:val="22"/>
                <w:szCs w:val="22"/>
              </w:rPr>
              <w:t>1106,00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C8F70" w14:textId="0A84662B" w:rsidR="003938A5" w:rsidRPr="000C51D8" w:rsidRDefault="003938A5" w:rsidP="003938A5">
            <w:pPr>
              <w:ind w:left="-136" w:right="-184"/>
              <w:jc w:val="center"/>
              <w:rPr>
                <w:sz w:val="22"/>
                <w:szCs w:val="22"/>
              </w:rPr>
            </w:pPr>
            <w:r w:rsidRPr="000C51D8">
              <w:rPr>
                <w:sz w:val="22"/>
                <w:szCs w:val="22"/>
              </w:rPr>
              <w:t>1150,24</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D79814" w14:textId="66FB32C4" w:rsidR="003938A5" w:rsidRPr="000C51D8" w:rsidRDefault="003938A5" w:rsidP="003938A5">
            <w:pPr>
              <w:ind w:left="-136" w:right="-184"/>
              <w:jc w:val="center"/>
              <w:rPr>
                <w:sz w:val="22"/>
                <w:szCs w:val="22"/>
              </w:rPr>
            </w:pPr>
            <w:r w:rsidRPr="000C51D8">
              <w:rPr>
                <w:sz w:val="22"/>
                <w:szCs w:val="22"/>
              </w:rPr>
              <w:t>1175,54</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F1E950" w14:textId="5C865D14" w:rsidR="003938A5" w:rsidRPr="000C51D8" w:rsidRDefault="003938A5" w:rsidP="003938A5">
            <w:pPr>
              <w:ind w:left="-136" w:right="-184"/>
              <w:jc w:val="center"/>
              <w:rPr>
                <w:sz w:val="22"/>
                <w:szCs w:val="22"/>
              </w:rPr>
            </w:pPr>
            <w:r w:rsidRPr="000C51D8">
              <w:rPr>
                <w:sz w:val="22"/>
                <w:szCs w:val="22"/>
              </w:rPr>
              <w:t>1199,05</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0AF28" w14:textId="075E5E65" w:rsidR="003938A5" w:rsidRPr="000C51D8" w:rsidRDefault="003938A5" w:rsidP="003938A5">
            <w:pPr>
              <w:ind w:left="-136" w:right="-184"/>
              <w:jc w:val="center"/>
              <w:rPr>
                <w:sz w:val="22"/>
                <w:szCs w:val="22"/>
              </w:rPr>
            </w:pPr>
            <w:r w:rsidRPr="000C51D8">
              <w:rPr>
                <w:sz w:val="22"/>
                <w:szCs w:val="22"/>
              </w:rPr>
              <w:t>1223,04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9C4635" w14:textId="2D4C4577" w:rsidR="003938A5" w:rsidRPr="000C51D8" w:rsidRDefault="003938A5" w:rsidP="003938A5">
            <w:pPr>
              <w:ind w:left="-136" w:right="-184"/>
              <w:jc w:val="center"/>
              <w:rPr>
                <w:sz w:val="22"/>
                <w:szCs w:val="22"/>
              </w:rPr>
            </w:pPr>
            <w:r w:rsidRPr="000C51D8">
              <w:rPr>
                <w:sz w:val="22"/>
                <w:szCs w:val="22"/>
              </w:rPr>
              <w:t>1247,50</w:t>
            </w:r>
          </w:p>
        </w:tc>
      </w:tr>
      <w:tr w:rsidR="000C51D8" w:rsidRPr="000C51D8" w14:paraId="3679CD84" w14:textId="77777777" w:rsidTr="003938A5">
        <w:trPr>
          <w:cantSplit/>
          <w:jc w:val="center"/>
        </w:trPr>
        <w:tc>
          <w:tcPr>
            <w:tcW w:w="226" w:type="pct"/>
            <w:vAlign w:val="center"/>
          </w:tcPr>
          <w:p w14:paraId="105DD3B3" w14:textId="77777777" w:rsidR="003938A5" w:rsidRPr="000C51D8" w:rsidRDefault="003938A5" w:rsidP="003938A5">
            <w:pPr>
              <w:jc w:val="center"/>
              <w:rPr>
                <w:bCs/>
                <w:sz w:val="22"/>
                <w:szCs w:val="22"/>
              </w:rPr>
            </w:pPr>
            <w:r w:rsidRPr="000C51D8">
              <w:rPr>
                <w:bCs/>
                <w:sz w:val="22"/>
                <w:szCs w:val="22"/>
              </w:rPr>
              <w:t>5.5</w:t>
            </w:r>
          </w:p>
        </w:tc>
        <w:tc>
          <w:tcPr>
            <w:tcW w:w="2241" w:type="pct"/>
            <w:shd w:val="clear" w:color="auto" w:fill="auto"/>
            <w:noWrap/>
            <w:vAlign w:val="bottom"/>
            <w:hideMark/>
          </w:tcPr>
          <w:p w14:paraId="7A8F27F5" w14:textId="77777777" w:rsidR="003938A5" w:rsidRPr="000C51D8" w:rsidRDefault="003938A5" w:rsidP="003938A5">
            <w:pPr>
              <w:rPr>
                <w:sz w:val="22"/>
                <w:szCs w:val="22"/>
              </w:rPr>
            </w:pPr>
            <w:r w:rsidRPr="000C51D8">
              <w:rPr>
                <w:sz w:val="22"/>
                <w:szCs w:val="22"/>
              </w:rPr>
              <w:t>Расходы на амортизацию основных производственных средств</w:t>
            </w:r>
          </w:p>
        </w:tc>
        <w:tc>
          <w:tcPr>
            <w:tcW w:w="436" w:type="pct"/>
            <w:shd w:val="clear" w:color="auto" w:fill="auto"/>
            <w:noWrap/>
            <w:vAlign w:val="center"/>
            <w:hideMark/>
          </w:tcPr>
          <w:p w14:paraId="60FCC91B"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CBBE840" w14:textId="5CFF8FD9" w:rsidR="003938A5" w:rsidRPr="000C51D8" w:rsidRDefault="003938A5" w:rsidP="003938A5">
            <w:pPr>
              <w:ind w:left="-136" w:right="-184"/>
              <w:jc w:val="center"/>
              <w:rPr>
                <w:sz w:val="22"/>
                <w:szCs w:val="22"/>
              </w:rPr>
            </w:pPr>
            <w:r w:rsidRPr="000C51D8">
              <w:rPr>
                <w:sz w:val="22"/>
                <w:szCs w:val="22"/>
              </w:rPr>
              <w:t>2,56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C9B81E" w14:textId="1C95D9B5" w:rsidR="003938A5" w:rsidRPr="000C51D8" w:rsidRDefault="003938A5" w:rsidP="003938A5">
            <w:pPr>
              <w:ind w:left="-136" w:right="-184"/>
              <w:jc w:val="center"/>
              <w:rPr>
                <w:sz w:val="22"/>
                <w:szCs w:val="22"/>
              </w:rPr>
            </w:pPr>
            <w:r w:rsidRPr="000C51D8">
              <w:rPr>
                <w:sz w:val="22"/>
                <w:szCs w:val="22"/>
              </w:rPr>
              <w:t>2,70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A91AB5" w14:textId="5B207816" w:rsidR="003938A5" w:rsidRPr="000C51D8" w:rsidRDefault="003938A5" w:rsidP="003938A5">
            <w:pPr>
              <w:ind w:left="-136" w:right="-184"/>
              <w:jc w:val="center"/>
              <w:rPr>
                <w:sz w:val="22"/>
                <w:szCs w:val="22"/>
              </w:rPr>
            </w:pPr>
            <w:r w:rsidRPr="000C51D8">
              <w:rPr>
                <w:sz w:val="22"/>
                <w:szCs w:val="22"/>
              </w:rPr>
              <w:t>2,85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727A5B" w14:textId="6727B1CD" w:rsidR="003938A5" w:rsidRPr="000C51D8" w:rsidRDefault="003938A5" w:rsidP="003938A5">
            <w:pPr>
              <w:ind w:left="-136" w:right="-184"/>
              <w:jc w:val="center"/>
              <w:rPr>
                <w:sz w:val="22"/>
                <w:szCs w:val="22"/>
              </w:rPr>
            </w:pPr>
            <w:r w:rsidRPr="000C51D8">
              <w:rPr>
                <w:sz w:val="22"/>
                <w:szCs w:val="22"/>
              </w:rPr>
              <w:t>3,01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CCBE6A" w14:textId="4FD3EAAD" w:rsidR="003938A5" w:rsidRPr="000C51D8" w:rsidRDefault="003938A5" w:rsidP="003938A5">
            <w:pPr>
              <w:ind w:left="-136" w:right="-184"/>
              <w:jc w:val="center"/>
              <w:rPr>
                <w:sz w:val="22"/>
                <w:szCs w:val="22"/>
              </w:rPr>
            </w:pPr>
            <w:r w:rsidRPr="000C51D8">
              <w:rPr>
                <w:sz w:val="22"/>
                <w:szCs w:val="22"/>
              </w:rPr>
              <w:t>3,17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B1BBAD" w14:textId="73EAB565" w:rsidR="003938A5" w:rsidRPr="000C51D8" w:rsidRDefault="003938A5" w:rsidP="003938A5">
            <w:pPr>
              <w:ind w:left="-136" w:right="-184"/>
              <w:jc w:val="center"/>
              <w:rPr>
                <w:sz w:val="22"/>
                <w:szCs w:val="22"/>
              </w:rPr>
            </w:pPr>
            <w:r w:rsidRPr="000C51D8">
              <w:rPr>
                <w:sz w:val="22"/>
                <w:szCs w:val="22"/>
              </w:rPr>
              <w:t>3,35</w:t>
            </w:r>
          </w:p>
        </w:tc>
      </w:tr>
      <w:tr w:rsidR="000C51D8" w:rsidRPr="000C51D8" w14:paraId="6471DD34" w14:textId="77777777" w:rsidTr="003938A5">
        <w:trPr>
          <w:cantSplit/>
          <w:jc w:val="center"/>
        </w:trPr>
        <w:tc>
          <w:tcPr>
            <w:tcW w:w="226" w:type="pct"/>
            <w:vAlign w:val="center"/>
          </w:tcPr>
          <w:p w14:paraId="79CE097B" w14:textId="77777777" w:rsidR="003938A5" w:rsidRPr="000C51D8" w:rsidRDefault="003938A5" w:rsidP="003938A5">
            <w:pPr>
              <w:jc w:val="center"/>
              <w:rPr>
                <w:sz w:val="22"/>
                <w:szCs w:val="22"/>
              </w:rPr>
            </w:pPr>
            <w:r w:rsidRPr="000C51D8">
              <w:rPr>
                <w:sz w:val="22"/>
                <w:szCs w:val="22"/>
              </w:rPr>
              <w:t>5.6</w:t>
            </w:r>
          </w:p>
        </w:tc>
        <w:tc>
          <w:tcPr>
            <w:tcW w:w="2241" w:type="pct"/>
            <w:shd w:val="clear" w:color="auto" w:fill="auto"/>
            <w:noWrap/>
            <w:vAlign w:val="bottom"/>
            <w:hideMark/>
          </w:tcPr>
          <w:p w14:paraId="704EAD4A" w14:textId="77777777" w:rsidR="003938A5" w:rsidRPr="000C51D8" w:rsidRDefault="003938A5" w:rsidP="003938A5">
            <w:pPr>
              <w:rPr>
                <w:sz w:val="22"/>
                <w:szCs w:val="22"/>
              </w:rPr>
            </w:pPr>
            <w:r w:rsidRPr="000C51D8">
              <w:rPr>
                <w:sz w:val="22"/>
                <w:szCs w:val="22"/>
              </w:rPr>
              <w:t>Общепроизводственные расходы:</w:t>
            </w:r>
          </w:p>
        </w:tc>
        <w:tc>
          <w:tcPr>
            <w:tcW w:w="436" w:type="pct"/>
            <w:shd w:val="clear" w:color="auto" w:fill="auto"/>
            <w:noWrap/>
            <w:vAlign w:val="center"/>
            <w:hideMark/>
          </w:tcPr>
          <w:p w14:paraId="155AE898"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B99DAAC" w14:textId="76D85FE2" w:rsidR="003938A5" w:rsidRPr="000C51D8" w:rsidRDefault="003938A5" w:rsidP="003938A5">
            <w:pPr>
              <w:ind w:left="-136" w:right="-184"/>
              <w:jc w:val="center"/>
              <w:rPr>
                <w:sz w:val="22"/>
                <w:szCs w:val="22"/>
              </w:rPr>
            </w:pPr>
            <w:r w:rsidRPr="000C51D8">
              <w:rPr>
                <w:sz w:val="22"/>
                <w:szCs w:val="22"/>
              </w:rPr>
              <w:t>223,50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66CEF4" w14:textId="5FBC97A2" w:rsidR="003938A5" w:rsidRPr="000C51D8" w:rsidRDefault="003938A5" w:rsidP="003938A5">
            <w:pPr>
              <w:ind w:left="-136" w:right="-184"/>
              <w:jc w:val="center"/>
              <w:rPr>
                <w:sz w:val="22"/>
                <w:szCs w:val="22"/>
              </w:rPr>
            </w:pPr>
            <w:r w:rsidRPr="000C51D8">
              <w:rPr>
                <w:sz w:val="22"/>
                <w:szCs w:val="22"/>
              </w:rPr>
              <w:t>232,39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1E31A4" w14:textId="0EEAEDAF" w:rsidR="003938A5" w:rsidRPr="000C51D8" w:rsidRDefault="003938A5" w:rsidP="003938A5">
            <w:pPr>
              <w:ind w:left="-136" w:right="-184"/>
              <w:jc w:val="center"/>
              <w:rPr>
                <w:sz w:val="22"/>
                <w:szCs w:val="22"/>
              </w:rPr>
            </w:pPr>
            <w:r w:rsidRPr="000C51D8">
              <w:rPr>
                <w:sz w:val="22"/>
                <w:szCs w:val="22"/>
              </w:rPr>
              <w:t>237,45</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359F7" w14:textId="3C1B37E2" w:rsidR="003938A5" w:rsidRPr="000C51D8" w:rsidRDefault="003938A5" w:rsidP="003938A5">
            <w:pPr>
              <w:ind w:left="-136" w:right="-184"/>
              <w:jc w:val="center"/>
              <w:rPr>
                <w:sz w:val="22"/>
                <w:szCs w:val="22"/>
              </w:rPr>
            </w:pPr>
            <w:r w:rsidRPr="000C51D8">
              <w:rPr>
                <w:sz w:val="22"/>
                <w:szCs w:val="22"/>
              </w:rPr>
              <w:t>242,14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7F1618" w14:textId="3C1BBB6C" w:rsidR="003938A5" w:rsidRPr="000C51D8" w:rsidRDefault="003938A5" w:rsidP="003938A5">
            <w:pPr>
              <w:ind w:left="-136" w:right="-184"/>
              <w:jc w:val="center"/>
              <w:rPr>
                <w:sz w:val="22"/>
                <w:szCs w:val="22"/>
              </w:rPr>
            </w:pPr>
            <w:r w:rsidRPr="000C51D8">
              <w:rPr>
                <w:sz w:val="22"/>
                <w:szCs w:val="22"/>
              </w:rPr>
              <w:t>246,93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7F8DDB" w14:textId="72B88EBA" w:rsidR="003938A5" w:rsidRPr="000C51D8" w:rsidRDefault="003938A5" w:rsidP="003938A5">
            <w:pPr>
              <w:ind w:left="-136" w:right="-184"/>
              <w:jc w:val="center"/>
              <w:rPr>
                <w:sz w:val="22"/>
                <w:szCs w:val="22"/>
              </w:rPr>
            </w:pPr>
            <w:r w:rsidRPr="000C51D8">
              <w:rPr>
                <w:sz w:val="22"/>
                <w:szCs w:val="22"/>
              </w:rPr>
              <w:t>251,81</w:t>
            </w:r>
          </w:p>
        </w:tc>
      </w:tr>
      <w:tr w:rsidR="000C51D8" w:rsidRPr="000C51D8" w14:paraId="49851701" w14:textId="77777777" w:rsidTr="003938A5">
        <w:trPr>
          <w:cantSplit/>
          <w:jc w:val="center"/>
        </w:trPr>
        <w:tc>
          <w:tcPr>
            <w:tcW w:w="226" w:type="pct"/>
            <w:vAlign w:val="center"/>
          </w:tcPr>
          <w:p w14:paraId="7F3FFB23" w14:textId="77777777" w:rsidR="003938A5" w:rsidRPr="000C51D8" w:rsidRDefault="003938A5" w:rsidP="003938A5">
            <w:pPr>
              <w:jc w:val="center"/>
              <w:rPr>
                <w:sz w:val="22"/>
                <w:szCs w:val="22"/>
              </w:rPr>
            </w:pPr>
            <w:r w:rsidRPr="000C51D8">
              <w:rPr>
                <w:sz w:val="22"/>
                <w:szCs w:val="22"/>
              </w:rPr>
              <w:t>5.7</w:t>
            </w:r>
          </w:p>
        </w:tc>
        <w:tc>
          <w:tcPr>
            <w:tcW w:w="2241" w:type="pct"/>
            <w:shd w:val="clear" w:color="auto" w:fill="auto"/>
            <w:noWrap/>
            <w:vAlign w:val="bottom"/>
            <w:hideMark/>
          </w:tcPr>
          <w:p w14:paraId="54927975" w14:textId="77777777" w:rsidR="003938A5" w:rsidRPr="000C51D8" w:rsidRDefault="003938A5" w:rsidP="003938A5">
            <w:pPr>
              <w:rPr>
                <w:sz w:val="22"/>
                <w:szCs w:val="22"/>
              </w:rPr>
            </w:pPr>
            <w:r w:rsidRPr="000C51D8">
              <w:rPr>
                <w:sz w:val="22"/>
                <w:szCs w:val="22"/>
              </w:rPr>
              <w:t>Общехозяйственные расходы:</w:t>
            </w:r>
          </w:p>
        </w:tc>
        <w:tc>
          <w:tcPr>
            <w:tcW w:w="436" w:type="pct"/>
            <w:shd w:val="clear" w:color="auto" w:fill="auto"/>
            <w:noWrap/>
            <w:vAlign w:val="center"/>
            <w:hideMark/>
          </w:tcPr>
          <w:p w14:paraId="124A4E34"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47A6EC6B" w14:textId="505978FC"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C8A24E" w14:textId="2E306B48" w:rsidR="003938A5" w:rsidRPr="000C51D8" w:rsidRDefault="003938A5" w:rsidP="003938A5">
            <w:pPr>
              <w:ind w:left="-136" w:right="-184"/>
              <w:jc w:val="center"/>
              <w:rPr>
                <w:sz w:val="22"/>
                <w:szCs w:val="22"/>
              </w:rPr>
            </w:pPr>
            <w:r w:rsidRPr="000C51D8">
              <w:rPr>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077795" w14:textId="4AB6BC90" w:rsidR="003938A5" w:rsidRPr="000C51D8" w:rsidRDefault="003938A5" w:rsidP="003938A5">
            <w:pPr>
              <w:ind w:left="-136" w:right="-184"/>
              <w:jc w:val="center"/>
              <w:rPr>
                <w:sz w:val="22"/>
                <w:szCs w:val="22"/>
              </w:rPr>
            </w:pPr>
            <w:r w:rsidRPr="000C51D8">
              <w:rPr>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36287" w14:textId="6800696B" w:rsidR="003938A5" w:rsidRPr="000C51D8" w:rsidRDefault="003938A5" w:rsidP="003938A5">
            <w:pPr>
              <w:ind w:left="-136" w:right="-184"/>
              <w:jc w:val="center"/>
              <w:rPr>
                <w:sz w:val="22"/>
                <w:szCs w:val="22"/>
              </w:rPr>
            </w:pPr>
            <w:r w:rsidRPr="000C51D8">
              <w:rPr>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78EE4" w14:textId="0C937113"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E17CFF" w14:textId="494C5DCE" w:rsidR="003938A5" w:rsidRPr="000C51D8" w:rsidRDefault="003938A5" w:rsidP="003938A5">
            <w:pPr>
              <w:ind w:left="-136" w:right="-184"/>
              <w:jc w:val="center"/>
              <w:rPr>
                <w:sz w:val="22"/>
                <w:szCs w:val="22"/>
              </w:rPr>
            </w:pPr>
            <w:r w:rsidRPr="000C51D8">
              <w:rPr>
                <w:sz w:val="22"/>
                <w:szCs w:val="22"/>
              </w:rPr>
              <w:t>0,00</w:t>
            </w:r>
          </w:p>
        </w:tc>
      </w:tr>
      <w:tr w:rsidR="000C51D8" w:rsidRPr="000C51D8" w14:paraId="3D55CF52" w14:textId="77777777" w:rsidTr="003938A5">
        <w:trPr>
          <w:cantSplit/>
          <w:jc w:val="center"/>
        </w:trPr>
        <w:tc>
          <w:tcPr>
            <w:tcW w:w="226" w:type="pct"/>
            <w:vAlign w:val="center"/>
          </w:tcPr>
          <w:p w14:paraId="11D06F70" w14:textId="77777777" w:rsidR="003938A5" w:rsidRPr="000C51D8" w:rsidRDefault="003938A5" w:rsidP="003938A5">
            <w:pPr>
              <w:jc w:val="center"/>
              <w:rPr>
                <w:sz w:val="22"/>
                <w:szCs w:val="22"/>
              </w:rPr>
            </w:pPr>
            <w:r w:rsidRPr="000C51D8">
              <w:rPr>
                <w:sz w:val="22"/>
                <w:szCs w:val="22"/>
              </w:rPr>
              <w:t>5.8</w:t>
            </w:r>
          </w:p>
        </w:tc>
        <w:tc>
          <w:tcPr>
            <w:tcW w:w="2241" w:type="pct"/>
            <w:shd w:val="clear" w:color="auto" w:fill="auto"/>
            <w:noWrap/>
            <w:vAlign w:val="bottom"/>
            <w:hideMark/>
          </w:tcPr>
          <w:p w14:paraId="044FC8A6" w14:textId="77777777" w:rsidR="003938A5" w:rsidRPr="000C51D8" w:rsidRDefault="003938A5" w:rsidP="003938A5">
            <w:pPr>
              <w:rPr>
                <w:sz w:val="22"/>
                <w:szCs w:val="22"/>
              </w:rPr>
            </w:pPr>
            <w:r w:rsidRPr="000C51D8">
              <w:rPr>
                <w:sz w:val="22"/>
                <w:szCs w:val="22"/>
              </w:rPr>
              <w:t>прочие расходы</w:t>
            </w:r>
          </w:p>
        </w:tc>
        <w:tc>
          <w:tcPr>
            <w:tcW w:w="436" w:type="pct"/>
            <w:shd w:val="clear" w:color="auto" w:fill="auto"/>
            <w:noWrap/>
            <w:vAlign w:val="center"/>
            <w:hideMark/>
          </w:tcPr>
          <w:p w14:paraId="03D13B2F"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0CD83A5E" w14:textId="47ABDEE2"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3D5C7" w14:textId="33E8C6B5" w:rsidR="003938A5" w:rsidRPr="000C51D8" w:rsidRDefault="003938A5" w:rsidP="003938A5">
            <w:pPr>
              <w:ind w:left="-136" w:right="-184"/>
              <w:jc w:val="center"/>
              <w:rPr>
                <w:sz w:val="22"/>
                <w:szCs w:val="22"/>
              </w:rPr>
            </w:pPr>
            <w:r w:rsidRPr="000C51D8">
              <w:rPr>
                <w:sz w:val="22"/>
                <w:szCs w:val="22"/>
              </w:rPr>
              <w:t>0,00</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6D24E2" w14:textId="3DAD4299" w:rsidR="003938A5" w:rsidRPr="000C51D8" w:rsidRDefault="003938A5" w:rsidP="003938A5">
            <w:pPr>
              <w:ind w:left="-136" w:right="-184"/>
              <w:jc w:val="center"/>
              <w:rPr>
                <w:sz w:val="22"/>
                <w:szCs w:val="22"/>
              </w:rPr>
            </w:pPr>
            <w:r w:rsidRPr="000C51D8">
              <w:rPr>
                <w:sz w:val="22"/>
                <w:szCs w:val="22"/>
              </w:rPr>
              <w:t>0,00</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CDA07" w14:textId="5AEAA398" w:rsidR="003938A5" w:rsidRPr="000C51D8" w:rsidRDefault="003938A5" w:rsidP="003938A5">
            <w:pPr>
              <w:ind w:left="-136" w:right="-184"/>
              <w:jc w:val="center"/>
              <w:rPr>
                <w:sz w:val="22"/>
                <w:szCs w:val="22"/>
              </w:rPr>
            </w:pPr>
            <w:r w:rsidRPr="000C51D8">
              <w:rPr>
                <w:sz w:val="22"/>
                <w:szCs w:val="22"/>
              </w:rPr>
              <w:t>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515FC" w14:textId="7E9399C9" w:rsidR="003938A5" w:rsidRPr="000C51D8" w:rsidRDefault="003938A5" w:rsidP="003938A5">
            <w:pPr>
              <w:ind w:left="-136" w:right="-184"/>
              <w:jc w:val="center"/>
              <w:rPr>
                <w:sz w:val="22"/>
                <w:szCs w:val="22"/>
              </w:rPr>
            </w:pPr>
            <w:r w:rsidRPr="000C51D8">
              <w:rPr>
                <w:sz w:val="22"/>
                <w:szCs w:val="22"/>
              </w:rPr>
              <w:t>0,00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93D6A" w14:textId="5F4ED62E" w:rsidR="003938A5" w:rsidRPr="000C51D8" w:rsidRDefault="003938A5" w:rsidP="003938A5">
            <w:pPr>
              <w:ind w:left="-136" w:right="-184"/>
              <w:jc w:val="center"/>
              <w:rPr>
                <w:sz w:val="22"/>
                <w:szCs w:val="22"/>
              </w:rPr>
            </w:pPr>
            <w:r w:rsidRPr="000C51D8">
              <w:rPr>
                <w:sz w:val="22"/>
                <w:szCs w:val="22"/>
              </w:rPr>
              <w:t>0,00</w:t>
            </w:r>
          </w:p>
        </w:tc>
      </w:tr>
      <w:tr w:rsidR="000C51D8" w:rsidRPr="000C51D8" w14:paraId="54719F89" w14:textId="77777777" w:rsidTr="003938A5">
        <w:trPr>
          <w:cantSplit/>
          <w:jc w:val="center"/>
        </w:trPr>
        <w:tc>
          <w:tcPr>
            <w:tcW w:w="226" w:type="pct"/>
            <w:vAlign w:val="center"/>
          </w:tcPr>
          <w:p w14:paraId="1FFF3F07" w14:textId="77777777" w:rsidR="003938A5" w:rsidRPr="000C51D8" w:rsidRDefault="003938A5" w:rsidP="003938A5">
            <w:pPr>
              <w:jc w:val="center"/>
              <w:rPr>
                <w:sz w:val="22"/>
                <w:szCs w:val="22"/>
              </w:rPr>
            </w:pPr>
            <w:r w:rsidRPr="000C51D8">
              <w:rPr>
                <w:sz w:val="22"/>
                <w:szCs w:val="22"/>
              </w:rPr>
              <w:t>6</w:t>
            </w:r>
          </w:p>
        </w:tc>
        <w:tc>
          <w:tcPr>
            <w:tcW w:w="2241" w:type="pct"/>
            <w:shd w:val="clear" w:color="auto" w:fill="auto"/>
            <w:noWrap/>
            <w:vAlign w:val="center"/>
            <w:hideMark/>
          </w:tcPr>
          <w:p w14:paraId="1E21B8E6" w14:textId="77777777" w:rsidR="003938A5" w:rsidRPr="000C51D8" w:rsidRDefault="003938A5" w:rsidP="003938A5">
            <w:pPr>
              <w:rPr>
                <w:sz w:val="22"/>
                <w:szCs w:val="22"/>
              </w:rPr>
            </w:pPr>
            <w:r w:rsidRPr="000C51D8">
              <w:rPr>
                <w:sz w:val="22"/>
                <w:szCs w:val="22"/>
              </w:rPr>
              <w:t>Прибыль</w:t>
            </w:r>
          </w:p>
        </w:tc>
        <w:tc>
          <w:tcPr>
            <w:tcW w:w="436" w:type="pct"/>
            <w:shd w:val="clear" w:color="auto" w:fill="auto"/>
            <w:noWrap/>
            <w:vAlign w:val="center"/>
            <w:hideMark/>
          </w:tcPr>
          <w:p w14:paraId="0EBF22BA"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55A404DF" w14:textId="13A7F06A" w:rsidR="003938A5" w:rsidRPr="000C51D8" w:rsidRDefault="003938A5" w:rsidP="003938A5">
            <w:pPr>
              <w:ind w:left="-136" w:right="-184"/>
              <w:jc w:val="center"/>
              <w:rPr>
                <w:sz w:val="22"/>
                <w:szCs w:val="22"/>
              </w:rPr>
            </w:pPr>
            <w:r w:rsidRPr="000C51D8">
              <w:rPr>
                <w:sz w:val="22"/>
                <w:szCs w:val="22"/>
              </w:rPr>
              <w:t>91,87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BCDE9" w14:textId="2D84A8CF" w:rsidR="003938A5" w:rsidRPr="000C51D8" w:rsidRDefault="003938A5" w:rsidP="003938A5">
            <w:pPr>
              <w:ind w:left="-136" w:right="-184"/>
              <w:jc w:val="center"/>
              <w:rPr>
                <w:sz w:val="22"/>
                <w:szCs w:val="22"/>
              </w:rPr>
            </w:pPr>
            <w:r w:rsidRPr="000C51D8">
              <w:rPr>
                <w:sz w:val="22"/>
                <w:szCs w:val="22"/>
              </w:rPr>
              <w:t>95,89</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F71087" w14:textId="7D51B577" w:rsidR="003938A5" w:rsidRPr="000C51D8" w:rsidRDefault="003938A5" w:rsidP="003938A5">
            <w:pPr>
              <w:ind w:left="-136" w:right="-184"/>
              <w:jc w:val="center"/>
              <w:rPr>
                <w:sz w:val="22"/>
                <w:szCs w:val="22"/>
              </w:rPr>
            </w:pPr>
            <w:r w:rsidRPr="000C51D8">
              <w:rPr>
                <w:sz w:val="22"/>
                <w:szCs w:val="22"/>
              </w:rPr>
              <w:t>98,06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41DD51" w14:textId="48A9153F" w:rsidR="003938A5" w:rsidRPr="000C51D8" w:rsidRDefault="003938A5" w:rsidP="003938A5">
            <w:pPr>
              <w:ind w:left="-136" w:right="-184"/>
              <w:jc w:val="center"/>
              <w:rPr>
                <w:sz w:val="22"/>
                <w:szCs w:val="22"/>
              </w:rPr>
            </w:pPr>
            <w:r w:rsidRPr="000C51D8">
              <w:rPr>
                <w:sz w:val="22"/>
                <w:szCs w:val="22"/>
              </w:rPr>
              <w:t>100,43</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430D7" w14:textId="4FBC1681" w:rsidR="003938A5" w:rsidRPr="000C51D8" w:rsidRDefault="003938A5" w:rsidP="003938A5">
            <w:pPr>
              <w:ind w:left="-136" w:right="-184"/>
              <w:jc w:val="center"/>
              <w:rPr>
                <w:sz w:val="22"/>
                <w:szCs w:val="22"/>
              </w:rPr>
            </w:pPr>
            <w:r w:rsidRPr="000C51D8">
              <w:rPr>
                <w:sz w:val="22"/>
                <w:szCs w:val="22"/>
              </w:rPr>
              <w:t>102,32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2555D" w14:textId="211B7E96" w:rsidR="003938A5" w:rsidRPr="000C51D8" w:rsidRDefault="003938A5" w:rsidP="003938A5">
            <w:pPr>
              <w:ind w:left="-136" w:right="-184"/>
              <w:jc w:val="center"/>
              <w:rPr>
                <w:sz w:val="22"/>
                <w:szCs w:val="22"/>
              </w:rPr>
            </w:pPr>
            <w:r w:rsidRPr="000C51D8">
              <w:rPr>
                <w:sz w:val="22"/>
                <w:szCs w:val="22"/>
              </w:rPr>
              <w:t>103,86</w:t>
            </w:r>
          </w:p>
        </w:tc>
      </w:tr>
      <w:tr w:rsidR="000C51D8" w:rsidRPr="000C51D8" w14:paraId="6A24A73E" w14:textId="77777777" w:rsidTr="003938A5">
        <w:trPr>
          <w:cantSplit/>
          <w:jc w:val="center"/>
        </w:trPr>
        <w:tc>
          <w:tcPr>
            <w:tcW w:w="226" w:type="pct"/>
            <w:vAlign w:val="center"/>
          </w:tcPr>
          <w:p w14:paraId="260237F1" w14:textId="77777777" w:rsidR="003938A5" w:rsidRPr="000C51D8" w:rsidRDefault="003938A5" w:rsidP="003938A5">
            <w:pPr>
              <w:jc w:val="center"/>
              <w:rPr>
                <w:sz w:val="22"/>
                <w:szCs w:val="22"/>
              </w:rPr>
            </w:pPr>
            <w:r w:rsidRPr="000C51D8">
              <w:rPr>
                <w:sz w:val="22"/>
                <w:szCs w:val="22"/>
              </w:rPr>
              <w:t>7</w:t>
            </w:r>
          </w:p>
        </w:tc>
        <w:tc>
          <w:tcPr>
            <w:tcW w:w="2241" w:type="pct"/>
            <w:shd w:val="clear" w:color="auto" w:fill="auto"/>
            <w:noWrap/>
            <w:vAlign w:val="center"/>
            <w:hideMark/>
          </w:tcPr>
          <w:p w14:paraId="3E28E4FA" w14:textId="77777777" w:rsidR="003938A5" w:rsidRPr="000C51D8" w:rsidRDefault="003938A5" w:rsidP="003938A5">
            <w:pPr>
              <w:rPr>
                <w:sz w:val="22"/>
                <w:szCs w:val="22"/>
              </w:rPr>
            </w:pPr>
            <w:r w:rsidRPr="000C51D8">
              <w:rPr>
                <w:sz w:val="22"/>
                <w:szCs w:val="22"/>
              </w:rPr>
              <w:t>Необходимая валовая выручка от вида деятельности</w:t>
            </w:r>
          </w:p>
        </w:tc>
        <w:tc>
          <w:tcPr>
            <w:tcW w:w="436" w:type="pct"/>
            <w:shd w:val="clear" w:color="auto" w:fill="auto"/>
            <w:noWrap/>
            <w:vAlign w:val="center"/>
            <w:hideMark/>
          </w:tcPr>
          <w:p w14:paraId="41E52F26" w14:textId="77777777" w:rsidR="003938A5" w:rsidRPr="000C51D8" w:rsidRDefault="003938A5" w:rsidP="003938A5">
            <w:pPr>
              <w:ind w:left="-136" w:right="-184"/>
              <w:jc w:val="center"/>
              <w:rPr>
                <w:sz w:val="22"/>
                <w:szCs w:val="22"/>
              </w:rPr>
            </w:pPr>
            <w:r w:rsidRPr="000C51D8">
              <w:rPr>
                <w:bCs/>
                <w:sz w:val="22"/>
                <w:szCs w:val="22"/>
              </w:rPr>
              <w:t>тыс.руб.</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104EA6F7" w14:textId="7E5FAA73" w:rsidR="003938A5" w:rsidRPr="000C51D8" w:rsidRDefault="003938A5" w:rsidP="003938A5">
            <w:pPr>
              <w:ind w:left="-136" w:right="-184"/>
              <w:jc w:val="center"/>
              <w:rPr>
                <w:sz w:val="22"/>
                <w:szCs w:val="22"/>
              </w:rPr>
            </w:pPr>
            <w:r w:rsidRPr="000C51D8">
              <w:rPr>
                <w:sz w:val="22"/>
                <w:szCs w:val="22"/>
              </w:rPr>
              <w:t>3975,71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80342" w14:textId="205DA5A4" w:rsidR="003938A5" w:rsidRPr="000C51D8" w:rsidRDefault="003938A5" w:rsidP="003938A5">
            <w:pPr>
              <w:ind w:left="-136" w:right="-184"/>
              <w:jc w:val="center"/>
              <w:rPr>
                <w:sz w:val="22"/>
                <w:szCs w:val="22"/>
              </w:rPr>
            </w:pPr>
            <w:r w:rsidRPr="000C51D8">
              <w:rPr>
                <w:sz w:val="22"/>
                <w:szCs w:val="22"/>
              </w:rPr>
              <w:t>4155,67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51D74B" w14:textId="2AAE7DE7" w:rsidR="003938A5" w:rsidRPr="000C51D8" w:rsidRDefault="003938A5" w:rsidP="003938A5">
            <w:pPr>
              <w:ind w:left="-136" w:right="-184"/>
              <w:jc w:val="center"/>
              <w:rPr>
                <w:sz w:val="22"/>
                <w:szCs w:val="22"/>
              </w:rPr>
            </w:pPr>
            <w:r w:rsidRPr="000C51D8">
              <w:rPr>
                <w:sz w:val="22"/>
                <w:szCs w:val="22"/>
              </w:rPr>
              <w:t>4282,23</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BD0354" w14:textId="1BC08DAA" w:rsidR="003938A5" w:rsidRPr="000C51D8" w:rsidRDefault="003938A5" w:rsidP="003938A5">
            <w:pPr>
              <w:ind w:left="-136" w:right="-184"/>
              <w:jc w:val="center"/>
              <w:rPr>
                <w:sz w:val="22"/>
                <w:szCs w:val="22"/>
              </w:rPr>
            </w:pPr>
            <w:r w:rsidRPr="000C51D8">
              <w:rPr>
                <w:sz w:val="22"/>
                <w:szCs w:val="22"/>
              </w:rPr>
              <w:t>4416,04</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35985E" w14:textId="4A9EB54E" w:rsidR="003938A5" w:rsidRPr="000C51D8" w:rsidRDefault="003938A5" w:rsidP="003938A5">
            <w:pPr>
              <w:ind w:left="-136" w:right="-184"/>
              <w:jc w:val="center"/>
              <w:rPr>
                <w:sz w:val="22"/>
                <w:szCs w:val="22"/>
              </w:rPr>
            </w:pPr>
            <w:r w:rsidRPr="000C51D8">
              <w:rPr>
                <w:sz w:val="22"/>
                <w:szCs w:val="22"/>
              </w:rPr>
              <w:t>4542,97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230286" w14:textId="63ED9812" w:rsidR="003938A5" w:rsidRPr="000C51D8" w:rsidRDefault="003938A5" w:rsidP="003938A5">
            <w:pPr>
              <w:ind w:left="-136" w:right="-184"/>
              <w:jc w:val="center"/>
              <w:rPr>
                <w:sz w:val="22"/>
                <w:szCs w:val="22"/>
              </w:rPr>
            </w:pPr>
            <w:r w:rsidRPr="000C51D8">
              <w:rPr>
                <w:sz w:val="22"/>
                <w:szCs w:val="22"/>
              </w:rPr>
              <w:t>4660,94</w:t>
            </w:r>
          </w:p>
        </w:tc>
      </w:tr>
      <w:tr w:rsidR="000C51D8" w:rsidRPr="000C51D8" w14:paraId="49FE4518" w14:textId="77777777" w:rsidTr="003938A5">
        <w:trPr>
          <w:cantSplit/>
          <w:jc w:val="center"/>
        </w:trPr>
        <w:tc>
          <w:tcPr>
            <w:tcW w:w="226" w:type="pct"/>
            <w:vAlign w:val="center"/>
          </w:tcPr>
          <w:p w14:paraId="1B30EA30" w14:textId="77777777" w:rsidR="003938A5" w:rsidRPr="000C51D8" w:rsidRDefault="003938A5" w:rsidP="003938A5">
            <w:pPr>
              <w:jc w:val="center"/>
              <w:rPr>
                <w:bCs/>
                <w:sz w:val="22"/>
                <w:szCs w:val="22"/>
              </w:rPr>
            </w:pPr>
            <w:r w:rsidRPr="000C51D8">
              <w:rPr>
                <w:bCs/>
                <w:sz w:val="22"/>
                <w:szCs w:val="22"/>
              </w:rPr>
              <w:t>8</w:t>
            </w:r>
          </w:p>
        </w:tc>
        <w:tc>
          <w:tcPr>
            <w:tcW w:w="2241" w:type="pct"/>
            <w:shd w:val="clear" w:color="auto" w:fill="auto"/>
            <w:noWrap/>
            <w:vAlign w:val="center"/>
            <w:hideMark/>
          </w:tcPr>
          <w:p w14:paraId="3E950629" w14:textId="77777777" w:rsidR="003938A5" w:rsidRPr="000C51D8" w:rsidRDefault="003938A5" w:rsidP="003938A5">
            <w:pPr>
              <w:rPr>
                <w:sz w:val="22"/>
                <w:szCs w:val="22"/>
              </w:rPr>
            </w:pPr>
            <w:r w:rsidRPr="000C51D8">
              <w:rPr>
                <w:sz w:val="22"/>
                <w:szCs w:val="22"/>
              </w:rPr>
              <w:t>Оценочная стоимость производства тепла</w:t>
            </w:r>
          </w:p>
        </w:tc>
        <w:tc>
          <w:tcPr>
            <w:tcW w:w="436" w:type="pct"/>
            <w:shd w:val="clear" w:color="auto" w:fill="auto"/>
            <w:noWrap/>
            <w:vAlign w:val="center"/>
            <w:hideMark/>
          </w:tcPr>
          <w:p w14:paraId="761A1ABF" w14:textId="77777777" w:rsidR="003938A5" w:rsidRPr="000C51D8" w:rsidRDefault="003938A5" w:rsidP="003938A5">
            <w:pPr>
              <w:ind w:left="-136" w:right="-184"/>
              <w:jc w:val="center"/>
              <w:rPr>
                <w:sz w:val="22"/>
                <w:szCs w:val="22"/>
              </w:rPr>
            </w:pPr>
            <w:r w:rsidRPr="000C51D8">
              <w:rPr>
                <w:bCs/>
                <w:sz w:val="22"/>
                <w:szCs w:val="22"/>
              </w:rPr>
              <w:t>руб./Гкал</w:t>
            </w:r>
          </w:p>
        </w:tc>
        <w:tc>
          <w:tcPr>
            <w:tcW w:w="328" w:type="pct"/>
            <w:tcBorders>
              <w:top w:val="single" w:sz="4" w:space="0" w:color="auto"/>
              <w:left w:val="nil"/>
              <w:bottom w:val="single" w:sz="4" w:space="0" w:color="auto"/>
              <w:right w:val="single" w:sz="4" w:space="0" w:color="auto"/>
            </w:tcBorders>
            <w:shd w:val="clear" w:color="auto" w:fill="auto"/>
            <w:noWrap/>
            <w:vAlign w:val="bottom"/>
          </w:tcPr>
          <w:p w14:paraId="62811901" w14:textId="0838ED4A" w:rsidR="003938A5" w:rsidRPr="000C51D8" w:rsidRDefault="003938A5" w:rsidP="003938A5">
            <w:pPr>
              <w:ind w:left="-136" w:right="-184"/>
              <w:jc w:val="center"/>
              <w:rPr>
                <w:sz w:val="22"/>
                <w:szCs w:val="22"/>
              </w:rPr>
            </w:pPr>
            <w:r w:rsidRPr="000C51D8">
              <w:rPr>
                <w:sz w:val="22"/>
                <w:szCs w:val="22"/>
              </w:rPr>
              <w:t>958,00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A932E1" w14:textId="49BC4E37" w:rsidR="003938A5" w:rsidRPr="000C51D8" w:rsidRDefault="003938A5" w:rsidP="003938A5">
            <w:pPr>
              <w:ind w:left="-136" w:right="-184"/>
              <w:jc w:val="center"/>
              <w:rPr>
                <w:sz w:val="22"/>
                <w:szCs w:val="22"/>
              </w:rPr>
            </w:pPr>
            <w:r w:rsidRPr="000C51D8">
              <w:rPr>
                <w:sz w:val="22"/>
                <w:szCs w:val="22"/>
              </w:rPr>
              <w:t>1001,37</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118A5A" w14:textId="2E55F27B" w:rsidR="003938A5" w:rsidRPr="000C51D8" w:rsidRDefault="003938A5" w:rsidP="003938A5">
            <w:pPr>
              <w:ind w:left="-136" w:right="-184"/>
              <w:jc w:val="center"/>
              <w:rPr>
                <w:sz w:val="22"/>
                <w:szCs w:val="22"/>
              </w:rPr>
            </w:pPr>
            <w:r w:rsidRPr="000C51D8">
              <w:rPr>
                <w:sz w:val="22"/>
                <w:szCs w:val="22"/>
              </w:rPr>
              <w:t>1031,86</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F56367" w14:textId="7CA0D85E" w:rsidR="003938A5" w:rsidRPr="000C51D8" w:rsidRDefault="003938A5" w:rsidP="003938A5">
            <w:pPr>
              <w:ind w:left="-136" w:right="-184"/>
              <w:jc w:val="center"/>
              <w:rPr>
                <w:sz w:val="22"/>
                <w:szCs w:val="22"/>
              </w:rPr>
            </w:pPr>
            <w:r w:rsidRPr="000C51D8">
              <w:rPr>
                <w:sz w:val="22"/>
                <w:szCs w:val="22"/>
              </w:rPr>
              <w:t>1064,11</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F355EA" w14:textId="38F17BB9" w:rsidR="003938A5" w:rsidRPr="000C51D8" w:rsidRDefault="003938A5" w:rsidP="003938A5">
            <w:pPr>
              <w:ind w:left="-136" w:right="-184"/>
              <w:jc w:val="center"/>
              <w:rPr>
                <w:sz w:val="22"/>
                <w:szCs w:val="22"/>
              </w:rPr>
            </w:pPr>
            <w:r w:rsidRPr="000C51D8">
              <w:rPr>
                <w:sz w:val="22"/>
                <w:szCs w:val="22"/>
              </w:rPr>
              <w:t>1094,69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3B046" w14:textId="3E2F58C0" w:rsidR="003938A5" w:rsidRPr="000C51D8" w:rsidRDefault="003938A5" w:rsidP="003938A5">
            <w:pPr>
              <w:ind w:left="-136" w:right="-184"/>
              <w:jc w:val="center"/>
              <w:rPr>
                <w:sz w:val="22"/>
                <w:szCs w:val="22"/>
              </w:rPr>
            </w:pPr>
            <w:r w:rsidRPr="000C51D8">
              <w:rPr>
                <w:sz w:val="22"/>
                <w:szCs w:val="22"/>
              </w:rPr>
              <w:t>1123,12</w:t>
            </w:r>
          </w:p>
        </w:tc>
      </w:tr>
    </w:tbl>
    <w:p w14:paraId="7446E80B" w14:textId="77777777" w:rsidR="00792040" w:rsidRPr="000C51D8" w:rsidRDefault="00792040" w:rsidP="00792040">
      <w:pPr>
        <w:pStyle w:val="Affb"/>
        <w:ind w:firstLine="0"/>
        <w:rPr>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50">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62782D8F" w14:textId="77777777" w:rsidR="00F909F3" w:rsidRPr="000C51D8" w:rsidRDefault="00F909F3" w:rsidP="005B0A2B">
      <w:pPr>
        <w:pStyle w:val="Affb"/>
        <w:ind w:firstLine="0"/>
        <w:rPr>
          <w:sz w:val="22"/>
        </w:rPr>
      </w:pPr>
    </w:p>
    <w:p w14:paraId="7EFAF8FB" w14:textId="087C6A92" w:rsidR="005B0A2B" w:rsidRPr="000C51D8" w:rsidRDefault="00854D71" w:rsidP="00854D71">
      <w:pPr>
        <w:pStyle w:val="aff9"/>
        <w:rPr>
          <w:rStyle w:val="ed"/>
          <w:szCs w:val="24"/>
        </w:rPr>
      </w:pPr>
      <w:r w:rsidRPr="000C51D8">
        <w:t xml:space="preserve">Таблица </w:t>
      </w:r>
      <w:fldSimple w:instr=" SEQ Таблица \* ARABIC ">
        <w:r w:rsidRPr="000C51D8">
          <w:rPr>
            <w:noProof/>
          </w:rPr>
          <w:t>62</w:t>
        </w:r>
      </w:fldSimple>
      <w:r w:rsidRPr="000C51D8">
        <w:t xml:space="preserve"> </w:t>
      </w:r>
      <w:r w:rsidR="005B0A2B" w:rsidRPr="000C51D8">
        <w:t>- Оценка ценовых (тарифных) последствий реализации проектов схемы теплоснабжения</w:t>
      </w:r>
      <w:r w:rsidR="005B0A2B" w:rsidRPr="000C51D8">
        <w:rPr>
          <w:rStyle w:val="ed"/>
        </w:rPr>
        <w:t xml:space="preserve"> </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6598"/>
        <w:gridCol w:w="1176"/>
        <w:gridCol w:w="948"/>
        <w:gridCol w:w="960"/>
        <w:gridCol w:w="867"/>
        <w:gridCol w:w="1240"/>
        <w:gridCol w:w="1010"/>
        <w:gridCol w:w="1185"/>
      </w:tblGrid>
      <w:tr w:rsidR="000C51D8" w:rsidRPr="000C51D8" w14:paraId="7E5BC071"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7D2EB71B" w14:textId="77777777" w:rsidR="003938A5" w:rsidRPr="000C51D8" w:rsidRDefault="003938A5" w:rsidP="00DF3821">
            <w:pPr>
              <w:jc w:val="center"/>
              <w:rPr>
                <w:bCs/>
                <w:sz w:val="20"/>
                <w:szCs w:val="20"/>
              </w:rPr>
            </w:pPr>
            <w:bookmarkStart w:id="389" w:name="_Hlk134628165"/>
            <w:r w:rsidRPr="000C51D8">
              <w:rPr>
                <w:bCs/>
                <w:sz w:val="20"/>
                <w:szCs w:val="20"/>
              </w:rPr>
              <w:t>№ п/п</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385D1" w14:textId="77777777" w:rsidR="003938A5" w:rsidRPr="000C51D8" w:rsidRDefault="003938A5" w:rsidP="00DF3821">
            <w:pPr>
              <w:jc w:val="center"/>
              <w:rPr>
                <w:bCs/>
                <w:sz w:val="20"/>
                <w:szCs w:val="20"/>
              </w:rPr>
            </w:pPr>
            <w:r w:rsidRPr="000C51D8">
              <w:rPr>
                <w:bCs/>
                <w:sz w:val="20"/>
                <w:szCs w:val="20"/>
              </w:rPr>
              <w:t>Наименование</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7A151E8" w14:textId="77777777" w:rsidR="003938A5" w:rsidRPr="000C51D8" w:rsidRDefault="003938A5" w:rsidP="00DF3821">
            <w:pPr>
              <w:ind w:left="-38" w:right="-141"/>
              <w:jc w:val="center"/>
              <w:rPr>
                <w:bCs/>
                <w:sz w:val="20"/>
                <w:szCs w:val="20"/>
              </w:rPr>
            </w:pPr>
            <w:r w:rsidRPr="000C51D8">
              <w:rPr>
                <w:bCs/>
                <w:sz w:val="20"/>
                <w:szCs w:val="20"/>
              </w:rPr>
              <w:t>Ед. измерения</w:t>
            </w:r>
          </w:p>
        </w:tc>
        <w:tc>
          <w:tcPr>
            <w:tcW w:w="325" w:type="pct"/>
            <w:tcBorders>
              <w:top w:val="single" w:sz="8" w:space="0" w:color="000000"/>
              <w:left w:val="nil"/>
              <w:bottom w:val="single" w:sz="4" w:space="0" w:color="auto"/>
              <w:right w:val="single" w:sz="8" w:space="0" w:color="000000"/>
            </w:tcBorders>
            <w:shd w:val="clear" w:color="auto" w:fill="auto"/>
            <w:noWrap/>
            <w:vAlign w:val="center"/>
          </w:tcPr>
          <w:p w14:paraId="51A39D4E" w14:textId="36DB1CE9" w:rsidR="003938A5" w:rsidRPr="000C51D8" w:rsidRDefault="003938A5" w:rsidP="00DF3821">
            <w:pPr>
              <w:ind w:left="-38" w:right="-141"/>
              <w:jc w:val="center"/>
              <w:rPr>
                <w:sz w:val="20"/>
                <w:szCs w:val="20"/>
              </w:rPr>
            </w:pPr>
            <w:r w:rsidRPr="000C51D8">
              <w:rPr>
                <w:iCs/>
                <w:sz w:val="22"/>
                <w:szCs w:val="22"/>
              </w:rPr>
              <w:t>2023 год</w:t>
            </w:r>
          </w:p>
        </w:tc>
        <w:tc>
          <w:tcPr>
            <w:tcW w:w="329" w:type="pct"/>
            <w:tcBorders>
              <w:top w:val="single" w:sz="8" w:space="0" w:color="000000"/>
              <w:left w:val="nil"/>
              <w:bottom w:val="single" w:sz="4" w:space="0" w:color="auto"/>
              <w:right w:val="single" w:sz="8" w:space="0" w:color="000000"/>
            </w:tcBorders>
            <w:shd w:val="clear" w:color="auto" w:fill="auto"/>
            <w:noWrap/>
            <w:vAlign w:val="center"/>
          </w:tcPr>
          <w:p w14:paraId="0CD69773" w14:textId="49F6715C" w:rsidR="003938A5" w:rsidRPr="000C51D8" w:rsidRDefault="003938A5" w:rsidP="00DF3821">
            <w:pPr>
              <w:ind w:left="-38" w:right="-141"/>
              <w:jc w:val="center"/>
              <w:rPr>
                <w:sz w:val="20"/>
                <w:szCs w:val="20"/>
              </w:rPr>
            </w:pPr>
            <w:r w:rsidRPr="000C51D8">
              <w:rPr>
                <w:iCs/>
                <w:sz w:val="22"/>
                <w:szCs w:val="22"/>
              </w:rPr>
              <w:t>2024 год</w:t>
            </w:r>
          </w:p>
        </w:tc>
        <w:tc>
          <w:tcPr>
            <w:tcW w:w="297" w:type="pct"/>
            <w:tcBorders>
              <w:top w:val="single" w:sz="8" w:space="0" w:color="000000"/>
              <w:left w:val="nil"/>
              <w:bottom w:val="single" w:sz="4" w:space="0" w:color="auto"/>
              <w:right w:val="single" w:sz="8" w:space="0" w:color="000000"/>
            </w:tcBorders>
            <w:shd w:val="clear" w:color="auto" w:fill="auto"/>
            <w:noWrap/>
            <w:vAlign w:val="center"/>
          </w:tcPr>
          <w:p w14:paraId="1F7CCFA6" w14:textId="3B8E4441" w:rsidR="003938A5" w:rsidRPr="000C51D8" w:rsidRDefault="003938A5" w:rsidP="00DF3821">
            <w:pPr>
              <w:ind w:left="-38" w:right="-141"/>
              <w:jc w:val="center"/>
              <w:rPr>
                <w:sz w:val="20"/>
                <w:szCs w:val="20"/>
              </w:rPr>
            </w:pPr>
            <w:r w:rsidRPr="000C51D8">
              <w:rPr>
                <w:iCs/>
                <w:sz w:val="22"/>
                <w:szCs w:val="22"/>
              </w:rPr>
              <w:t>2025 год</w:t>
            </w:r>
          </w:p>
        </w:tc>
        <w:tc>
          <w:tcPr>
            <w:tcW w:w="425" w:type="pct"/>
            <w:tcBorders>
              <w:top w:val="single" w:sz="8" w:space="0" w:color="000000"/>
              <w:left w:val="nil"/>
              <w:bottom w:val="single" w:sz="4" w:space="0" w:color="auto"/>
              <w:right w:val="single" w:sz="8" w:space="0" w:color="000000"/>
            </w:tcBorders>
            <w:shd w:val="clear" w:color="auto" w:fill="auto"/>
            <w:noWrap/>
            <w:vAlign w:val="center"/>
          </w:tcPr>
          <w:p w14:paraId="1236E7FA" w14:textId="5103D113" w:rsidR="003938A5" w:rsidRPr="000C51D8" w:rsidRDefault="003938A5" w:rsidP="00DF3821">
            <w:pPr>
              <w:ind w:left="-38" w:right="-141"/>
              <w:jc w:val="center"/>
              <w:rPr>
                <w:sz w:val="20"/>
                <w:szCs w:val="20"/>
              </w:rPr>
            </w:pPr>
            <w:r w:rsidRPr="000C51D8">
              <w:rPr>
                <w:iCs/>
                <w:sz w:val="22"/>
                <w:szCs w:val="22"/>
              </w:rPr>
              <w:t>2026 год</w:t>
            </w:r>
          </w:p>
        </w:tc>
        <w:tc>
          <w:tcPr>
            <w:tcW w:w="346" w:type="pct"/>
            <w:tcBorders>
              <w:top w:val="single" w:sz="8" w:space="0" w:color="000000"/>
              <w:left w:val="nil"/>
              <w:bottom w:val="single" w:sz="4" w:space="0" w:color="auto"/>
              <w:right w:val="single" w:sz="8" w:space="0" w:color="000000"/>
            </w:tcBorders>
            <w:shd w:val="clear" w:color="auto" w:fill="auto"/>
            <w:noWrap/>
            <w:vAlign w:val="center"/>
          </w:tcPr>
          <w:p w14:paraId="5F6E1F09" w14:textId="214D056C" w:rsidR="003938A5" w:rsidRPr="000C51D8" w:rsidRDefault="003938A5" w:rsidP="00DF3821">
            <w:pPr>
              <w:ind w:left="-38" w:right="-141"/>
              <w:jc w:val="center"/>
              <w:rPr>
                <w:sz w:val="20"/>
                <w:szCs w:val="20"/>
              </w:rPr>
            </w:pPr>
            <w:r w:rsidRPr="000C51D8">
              <w:rPr>
                <w:iCs/>
                <w:sz w:val="22"/>
                <w:szCs w:val="22"/>
              </w:rPr>
              <w:t>2027 год</w:t>
            </w:r>
          </w:p>
        </w:tc>
        <w:tc>
          <w:tcPr>
            <w:tcW w:w="406" w:type="pct"/>
            <w:tcBorders>
              <w:top w:val="single" w:sz="8" w:space="0" w:color="000000"/>
              <w:left w:val="nil"/>
              <w:bottom w:val="single" w:sz="4" w:space="0" w:color="auto"/>
              <w:right w:val="single" w:sz="8" w:space="0" w:color="000000"/>
            </w:tcBorders>
            <w:shd w:val="clear" w:color="auto" w:fill="auto"/>
            <w:vAlign w:val="center"/>
          </w:tcPr>
          <w:p w14:paraId="4922503B" w14:textId="6E990854" w:rsidR="003938A5" w:rsidRPr="000C51D8" w:rsidRDefault="003938A5" w:rsidP="00DF3821">
            <w:pPr>
              <w:ind w:left="-38" w:right="-141"/>
              <w:jc w:val="center"/>
              <w:rPr>
                <w:sz w:val="20"/>
                <w:szCs w:val="20"/>
              </w:rPr>
            </w:pPr>
            <w:r w:rsidRPr="000C51D8">
              <w:rPr>
                <w:sz w:val="22"/>
                <w:szCs w:val="22"/>
              </w:rPr>
              <w:t>2028 год</w:t>
            </w:r>
          </w:p>
        </w:tc>
      </w:tr>
      <w:tr w:rsidR="000C51D8" w:rsidRPr="000C51D8" w14:paraId="25B7D8E5"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20F2A3B7" w14:textId="77777777" w:rsidR="00640A93" w:rsidRPr="000C51D8" w:rsidRDefault="00640A93" w:rsidP="00640A93">
            <w:pPr>
              <w:jc w:val="center"/>
              <w:rPr>
                <w:bCs/>
                <w:sz w:val="20"/>
                <w:szCs w:val="20"/>
              </w:rPr>
            </w:pPr>
            <w:r w:rsidRPr="000C51D8">
              <w:rPr>
                <w:bCs/>
                <w:sz w:val="20"/>
                <w:szCs w:val="20"/>
              </w:rPr>
              <w:t>1</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7F7647" w14:textId="77777777" w:rsidR="00640A93" w:rsidRPr="000C51D8" w:rsidRDefault="00640A93" w:rsidP="00640A93">
            <w:pPr>
              <w:jc w:val="center"/>
              <w:rPr>
                <w:bCs/>
                <w:sz w:val="20"/>
                <w:szCs w:val="20"/>
              </w:rPr>
            </w:pPr>
            <w:r w:rsidRPr="000C51D8">
              <w:rPr>
                <w:bCs/>
                <w:sz w:val="20"/>
                <w:szCs w:val="20"/>
              </w:rPr>
              <w:t>Капитальные затраты на реализацию мероприятий</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FE9509F" w14:textId="77777777" w:rsidR="00640A93" w:rsidRPr="000C51D8" w:rsidRDefault="00640A93" w:rsidP="00640A93">
            <w:pPr>
              <w:ind w:left="-38" w:right="-141"/>
              <w:jc w:val="center"/>
              <w:rPr>
                <w:bCs/>
                <w:sz w:val="20"/>
                <w:szCs w:val="20"/>
              </w:rPr>
            </w:pPr>
            <w:r w:rsidRPr="000C51D8">
              <w:rPr>
                <w:bCs/>
                <w:sz w:val="20"/>
                <w:szCs w:val="20"/>
              </w:rPr>
              <w:t>тыс.руб.</w:t>
            </w:r>
          </w:p>
        </w:tc>
        <w:tc>
          <w:tcPr>
            <w:tcW w:w="325" w:type="pct"/>
            <w:tcBorders>
              <w:top w:val="nil"/>
              <w:left w:val="nil"/>
              <w:bottom w:val="single" w:sz="8" w:space="0" w:color="auto"/>
              <w:right w:val="single" w:sz="8" w:space="0" w:color="auto"/>
            </w:tcBorders>
            <w:shd w:val="clear" w:color="000000" w:fill="FFFFFF"/>
            <w:noWrap/>
            <w:vAlign w:val="center"/>
          </w:tcPr>
          <w:p w14:paraId="52234B24" w14:textId="49E8880B" w:rsidR="00640A93" w:rsidRPr="000C51D8" w:rsidRDefault="00640A93" w:rsidP="00640A93">
            <w:pPr>
              <w:ind w:left="-38" w:right="-141"/>
              <w:jc w:val="center"/>
              <w:rPr>
                <w:sz w:val="20"/>
                <w:szCs w:val="22"/>
              </w:rPr>
            </w:pPr>
            <w:r w:rsidRPr="000C51D8">
              <w:rPr>
                <w:sz w:val="20"/>
                <w:szCs w:val="20"/>
              </w:rPr>
              <w:t>1850,00</w:t>
            </w:r>
          </w:p>
        </w:tc>
        <w:tc>
          <w:tcPr>
            <w:tcW w:w="329" w:type="pct"/>
            <w:tcBorders>
              <w:top w:val="nil"/>
              <w:left w:val="nil"/>
              <w:bottom w:val="single" w:sz="8" w:space="0" w:color="auto"/>
              <w:right w:val="single" w:sz="8" w:space="0" w:color="auto"/>
            </w:tcBorders>
            <w:shd w:val="clear" w:color="000000" w:fill="FFFFFF"/>
            <w:noWrap/>
            <w:vAlign w:val="center"/>
          </w:tcPr>
          <w:p w14:paraId="2F0687F5" w14:textId="4093C1F1" w:rsidR="00640A93" w:rsidRPr="000C51D8" w:rsidRDefault="00640A93" w:rsidP="00640A93">
            <w:pPr>
              <w:ind w:left="-38" w:right="-141"/>
              <w:jc w:val="center"/>
              <w:rPr>
                <w:sz w:val="20"/>
                <w:szCs w:val="22"/>
              </w:rPr>
            </w:pPr>
            <w:r w:rsidRPr="000C51D8">
              <w:rPr>
                <w:sz w:val="20"/>
                <w:szCs w:val="20"/>
              </w:rPr>
              <w:t>48800,00</w:t>
            </w:r>
          </w:p>
        </w:tc>
        <w:tc>
          <w:tcPr>
            <w:tcW w:w="297" w:type="pct"/>
            <w:tcBorders>
              <w:top w:val="nil"/>
              <w:left w:val="nil"/>
              <w:bottom w:val="single" w:sz="8" w:space="0" w:color="auto"/>
              <w:right w:val="single" w:sz="8" w:space="0" w:color="auto"/>
            </w:tcBorders>
            <w:shd w:val="clear" w:color="000000" w:fill="FFFFFF"/>
            <w:noWrap/>
            <w:vAlign w:val="center"/>
          </w:tcPr>
          <w:p w14:paraId="289AA0B7" w14:textId="0A458409" w:rsidR="00640A93" w:rsidRPr="000C51D8" w:rsidRDefault="00640A93" w:rsidP="00640A93">
            <w:pPr>
              <w:ind w:left="-38" w:right="-141"/>
              <w:jc w:val="center"/>
              <w:rPr>
                <w:sz w:val="20"/>
                <w:szCs w:val="22"/>
              </w:rPr>
            </w:pPr>
            <w:r w:rsidRPr="000C51D8">
              <w:rPr>
                <w:sz w:val="20"/>
                <w:szCs w:val="20"/>
              </w:rPr>
              <w:t>55700,00</w:t>
            </w:r>
          </w:p>
        </w:tc>
        <w:tc>
          <w:tcPr>
            <w:tcW w:w="425" w:type="pct"/>
            <w:tcBorders>
              <w:top w:val="nil"/>
              <w:left w:val="nil"/>
              <w:bottom w:val="single" w:sz="8" w:space="0" w:color="auto"/>
              <w:right w:val="single" w:sz="8" w:space="0" w:color="auto"/>
            </w:tcBorders>
            <w:shd w:val="clear" w:color="000000" w:fill="FFFFFF"/>
            <w:noWrap/>
            <w:vAlign w:val="center"/>
          </w:tcPr>
          <w:p w14:paraId="4F1456BC" w14:textId="66535731" w:rsidR="00640A93" w:rsidRPr="000C51D8" w:rsidRDefault="00640A93" w:rsidP="00640A93">
            <w:pPr>
              <w:ind w:left="-38" w:right="-141"/>
              <w:jc w:val="center"/>
              <w:rPr>
                <w:sz w:val="20"/>
                <w:szCs w:val="22"/>
              </w:rPr>
            </w:pPr>
            <w:r w:rsidRPr="000C51D8">
              <w:rPr>
                <w:sz w:val="20"/>
                <w:szCs w:val="20"/>
              </w:rPr>
              <w:t>4000,00</w:t>
            </w:r>
          </w:p>
        </w:tc>
        <w:tc>
          <w:tcPr>
            <w:tcW w:w="346" w:type="pct"/>
            <w:tcBorders>
              <w:top w:val="nil"/>
              <w:left w:val="nil"/>
              <w:bottom w:val="single" w:sz="8" w:space="0" w:color="auto"/>
              <w:right w:val="single" w:sz="8" w:space="0" w:color="auto"/>
            </w:tcBorders>
            <w:shd w:val="clear" w:color="000000" w:fill="FFFFFF"/>
            <w:noWrap/>
            <w:vAlign w:val="center"/>
          </w:tcPr>
          <w:p w14:paraId="5A50445C" w14:textId="3B511FE2" w:rsidR="00640A93" w:rsidRPr="000C51D8" w:rsidRDefault="00640A93" w:rsidP="00640A93">
            <w:pPr>
              <w:ind w:left="-38" w:right="-141"/>
              <w:jc w:val="center"/>
              <w:rPr>
                <w:sz w:val="20"/>
                <w:szCs w:val="22"/>
              </w:rPr>
            </w:pPr>
            <w:r w:rsidRPr="000C51D8">
              <w:rPr>
                <w:sz w:val="20"/>
                <w:szCs w:val="20"/>
              </w:rPr>
              <w:t>4000,00</w:t>
            </w:r>
          </w:p>
        </w:tc>
        <w:tc>
          <w:tcPr>
            <w:tcW w:w="406" w:type="pct"/>
            <w:tcBorders>
              <w:top w:val="nil"/>
              <w:left w:val="nil"/>
              <w:bottom w:val="single" w:sz="8" w:space="0" w:color="auto"/>
              <w:right w:val="single" w:sz="8" w:space="0" w:color="auto"/>
            </w:tcBorders>
            <w:shd w:val="clear" w:color="000000" w:fill="FFFFFF"/>
            <w:vAlign w:val="center"/>
          </w:tcPr>
          <w:p w14:paraId="191A64CE" w14:textId="037A2F1F" w:rsidR="00640A93" w:rsidRPr="000C51D8" w:rsidRDefault="00640A93" w:rsidP="00640A93">
            <w:pPr>
              <w:ind w:left="-38" w:right="-141"/>
              <w:jc w:val="center"/>
              <w:rPr>
                <w:sz w:val="20"/>
                <w:szCs w:val="22"/>
              </w:rPr>
            </w:pPr>
            <w:r w:rsidRPr="000C51D8">
              <w:rPr>
                <w:sz w:val="20"/>
                <w:szCs w:val="20"/>
              </w:rPr>
              <w:t>4000,00</w:t>
            </w:r>
          </w:p>
        </w:tc>
      </w:tr>
      <w:tr w:rsidR="00954746" w:rsidRPr="000C51D8" w14:paraId="3583670D"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19088A62" w14:textId="77777777" w:rsidR="00954746" w:rsidRPr="000C51D8" w:rsidRDefault="00954746" w:rsidP="00954746">
            <w:pPr>
              <w:jc w:val="center"/>
              <w:rPr>
                <w:bCs/>
                <w:sz w:val="20"/>
                <w:szCs w:val="20"/>
              </w:rPr>
            </w:pPr>
            <w:r w:rsidRPr="000C51D8">
              <w:rPr>
                <w:bCs/>
                <w:sz w:val="20"/>
                <w:szCs w:val="20"/>
              </w:rPr>
              <w:t>2</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18620" w14:textId="277DDA72" w:rsidR="00954746" w:rsidRPr="000C51D8" w:rsidRDefault="00954746" w:rsidP="00954746">
            <w:pPr>
              <w:jc w:val="center"/>
              <w:rPr>
                <w:bCs/>
                <w:sz w:val="20"/>
                <w:szCs w:val="20"/>
              </w:rPr>
            </w:pPr>
            <w:r w:rsidRPr="000C51D8">
              <w:rPr>
                <w:bCs/>
                <w:sz w:val="20"/>
                <w:szCs w:val="20"/>
              </w:rPr>
              <w:t xml:space="preserve">Средневзвешенная оценочная стоимость производства тепла (по поселению) </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0736020"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2A44D7E8" w14:textId="76B95684" w:rsidR="00954746" w:rsidRPr="000C51D8" w:rsidRDefault="00954746" w:rsidP="00954746">
            <w:pPr>
              <w:ind w:left="-38" w:right="-141"/>
              <w:jc w:val="center"/>
              <w:rPr>
                <w:sz w:val="20"/>
                <w:szCs w:val="22"/>
              </w:rPr>
            </w:pPr>
            <w:r>
              <w:rPr>
                <w:color w:val="000000"/>
                <w:sz w:val="22"/>
                <w:szCs w:val="22"/>
              </w:rPr>
              <w:t>3528,95</w:t>
            </w:r>
          </w:p>
        </w:tc>
        <w:tc>
          <w:tcPr>
            <w:tcW w:w="329" w:type="pct"/>
            <w:tcBorders>
              <w:top w:val="nil"/>
              <w:left w:val="nil"/>
              <w:bottom w:val="single" w:sz="8" w:space="0" w:color="auto"/>
              <w:right w:val="single" w:sz="8" w:space="0" w:color="auto"/>
            </w:tcBorders>
            <w:shd w:val="clear" w:color="auto" w:fill="auto"/>
            <w:noWrap/>
            <w:vAlign w:val="center"/>
          </w:tcPr>
          <w:p w14:paraId="2E1BA710" w14:textId="09C4FD3F" w:rsidR="00954746" w:rsidRPr="000C51D8" w:rsidRDefault="00954746" w:rsidP="00954746">
            <w:pPr>
              <w:ind w:left="-38" w:right="-141"/>
              <w:jc w:val="center"/>
              <w:rPr>
                <w:sz w:val="20"/>
                <w:szCs w:val="22"/>
              </w:rPr>
            </w:pPr>
            <w:r>
              <w:rPr>
                <w:color w:val="000000"/>
                <w:sz w:val="22"/>
                <w:szCs w:val="22"/>
              </w:rPr>
              <w:t>3434,28</w:t>
            </w:r>
          </w:p>
        </w:tc>
        <w:tc>
          <w:tcPr>
            <w:tcW w:w="297" w:type="pct"/>
            <w:tcBorders>
              <w:top w:val="nil"/>
              <w:left w:val="nil"/>
              <w:bottom w:val="single" w:sz="8" w:space="0" w:color="auto"/>
              <w:right w:val="single" w:sz="8" w:space="0" w:color="auto"/>
            </w:tcBorders>
            <w:shd w:val="clear" w:color="auto" w:fill="auto"/>
            <w:noWrap/>
            <w:vAlign w:val="center"/>
          </w:tcPr>
          <w:p w14:paraId="75E4EB19" w14:textId="1ABA85E6" w:rsidR="00954746" w:rsidRPr="000C51D8" w:rsidRDefault="00954746" w:rsidP="00954746">
            <w:pPr>
              <w:ind w:left="-38" w:right="-141"/>
              <w:jc w:val="center"/>
              <w:rPr>
                <w:sz w:val="20"/>
                <w:szCs w:val="22"/>
              </w:rPr>
            </w:pPr>
            <w:r>
              <w:rPr>
                <w:color w:val="000000"/>
                <w:sz w:val="22"/>
                <w:szCs w:val="22"/>
              </w:rPr>
              <w:t>3469,86</w:t>
            </w:r>
          </w:p>
        </w:tc>
        <w:tc>
          <w:tcPr>
            <w:tcW w:w="425" w:type="pct"/>
            <w:tcBorders>
              <w:top w:val="nil"/>
              <w:left w:val="nil"/>
              <w:bottom w:val="single" w:sz="8" w:space="0" w:color="auto"/>
              <w:right w:val="single" w:sz="8" w:space="0" w:color="auto"/>
            </w:tcBorders>
            <w:shd w:val="clear" w:color="auto" w:fill="auto"/>
            <w:noWrap/>
            <w:vAlign w:val="center"/>
          </w:tcPr>
          <w:p w14:paraId="6A1C1990" w14:textId="66AEF6A8" w:rsidR="00954746" w:rsidRPr="000C51D8" w:rsidRDefault="00954746" w:rsidP="00954746">
            <w:pPr>
              <w:ind w:left="-38" w:right="-141"/>
              <w:jc w:val="center"/>
              <w:rPr>
                <w:sz w:val="20"/>
                <w:szCs w:val="22"/>
              </w:rPr>
            </w:pPr>
            <w:r>
              <w:rPr>
                <w:color w:val="000000"/>
                <w:sz w:val="22"/>
                <w:szCs w:val="22"/>
              </w:rPr>
              <w:t>3577,07</w:t>
            </w:r>
          </w:p>
        </w:tc>
        <w:tc>
          <w:tcPr>
            <w:tcW w:w="346" w:type="pct"/>
            <w:tcBorders>
              <w:top w:val="nil"/>
              <w:left w:val="nil"/>
              <w:bottom w:val="single" w:sz="8" w:space="0" w:color="auto"/>
              <w:right w:val="single" w:sz="8" w:space="0" w:color="auto"/>
            </w:tcBorders>
            <w:shd w:val="clear" w:color="auto" w:fill="auto"/>
            <w:noWrap/>
            <w:vAlign w:val="center"/>
          </w:tcPr>
          <w:p w14:paraId="530D9057" w14:textId="721639B0" w:rsidR="00954746" w:rsidRPr="000C51D8" w:rsidRDefault="00954746" w:rsidP="00954746">
            <w:pPr>
              <w:ind w:left="-38" w:right="-141"/>
              <w:jc w:val="center"/>
              <w:rPr>
                <w:sz w:val="20"/>
                <w:szCs w:val="22"/>
              </w:rPr>
            </w:pPr>
            <w:r>
              <w:rPr>
                <w:color w:val="000000"/>
                <w:sz w:val="22"/>
                <w:szCs w:val="22"/>
              </w:rPr>
              <w:t>3680,94</w:t>
            </w:r>
          </w:p>
        </w:tc>
        <w:tc>
          <w:tcPr>
            <w:tcW w:w="406" w:type="pct"/>
            <w:tcBorders>
              <w:top w:val="nil"/>
              <w:left w:val="nil"/>
              <w:bottom w:val="single" w:sz="8" w:space="0" w:color="auto"/>
              <w:right w:val="single" w:sz="8" w:space="0" w:color="auto"/>
            </w:tcBorders>
            <w:shd w:val="clear" w:color="auto" w:fill="auto"/>
            <w:vAlign w:val="center"/>
          </w:tcPr>
          <w:p w14:paraId="420DDB3D" w14:textId="51A6A927" w:rsidR="00954746" w:rsidRPr="000C51D8" w:rsidRDefault="00954746" w:rsidP="00954746">
            <w:pPr>
              <w:ind w:left="-38" w:right="-141"/>
              <w:jc w:val="center"/>
              <w:rPr>
                <w:sz w:val="20"/>
                <w:szCs w:val="22"/>
              </w:rPr>
            </w:pPr>
            <w:r>
              <w:rPr>
                <w:color w:val="000000"/>
                <w:sz w:val="22"/>
                <w:szCs w:val="22"/>
              </w:rPr>
              <w:t>3780,14</w:t>
            </w:r>
          </w:p>
        </w:tc>
      </w:tr>
      <w:tr w:rsidR="00954746" w:rsidRPr="000C51D8" w14:paraId="0907A024"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0D15237C" w14:textId="77777777" w:rsidR="00954746" w:rsidRPr="000C51D8" w:rsidRDefault="00954746" w:rsidP="00954746">
            <w:pPr>
              <w:jc w:val="center"/>
              <w:rPr>
                <w:bCs/>
                <w:sz w:val="20"/>
                <w:szCs w:val="20"/>
              </w:rPr>
            </w:pPr>
            <w:r w:rsidRPr="000C51D8">
              <w:rPr>
                <w:bCs/>
                <w:sz w:val="20"/>
                <w:szCs w:val="20"/>
              </w:rPr>
              <w:t>3</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F03A4" w14:textId="386FF509" w:rsidR="00954746" w:rsidRPr="000C51D8" w:rsidRDefault="00954746" w:rsidP="00954746">
            <w:pPr>
              <w:jc w:val="center"/>
              <w:rPr>
                <w:bCs/>
                <w:sz w:val="20"/>
                <w:szCs w:val="20"/>
              </w:rPr>
            </w:pPr>
            <w:r w:rsidRPr="000C51D8">
              <w:rPr>
                <w:bCs/>
                <w:sz w:val="20"/>
                <w:szCs w:val="20"/>
              </w:rPr>
              <w:t>Средневзвешенная оценочная стоимость производства тепла с учетом инвестиционной составляющей (по поселению)</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83BA23E"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21A3043E" w14:textId="78223405" w:rsidR="00954746" w:rsidRPr="000C51D8" w:rsidRDefault="00954746" w:rsidP="00954746">
            <w:pPr>
              <w:ind w:left="-38" w:right="-141"/>
              <w:jc w:val="center"/>
              <w:rPr>
                <w:sz w:val="20"/>
                <w:szCs w:val="22"/>
              </w:rPr>
            </w:pPr>
            <w:r>
              <w:rPr>
                <w:color w:val="000000"/>
                <w:sz w:val="22"/>
                <w:szCs w:val="22"/>
              </w:rPr>
              <w:t>3630,96</w:t>
            </w:r>
          </w:p>
        </w:tc>
        <w:tc>
          <w:tcPr>
            <w:tcW w:w="329" w:type="pct"/>
            <w:tcBorders>
              <w:top w:val="nil"/>
              <w:left w:val="nil"/>
              <w:bottom w:val="single" w:sz="8" w:space="0" w:color="auto"/>
              <w:right w:val="single" w:sz="8" w:space="0" w:color="auto"/>
            </w:tcBorders>
            <w:shd w:val="clear" w:color="auto" w:fill="auto"/>
            <w:noWrap/>
            <w:vAlign w:val="center"/>
          </w:tcPr>
          <w:p w14:paraId="05E68449" w14:textId="5877E051" w:rsidR="00954746" w:rsidRPr="000C51D8" w:rsidRDefault="00954746" w:rsidP="00954746">
            <w:pPr>
              <w:ind w:left="-38" w:right="-141"/>
              <w:jc w:val="center"/>
              <w:rPr>
                <w:sz w:val="20"/>
                <w:szCs w:val="22"/>
              </w:rPr>
            </w:pPr>
            <w:r>
              <w:rPr>
                <w:color w:val="000000"/>
                <w:sz w:val="22"/>
                <w:szCs w:val="22"/>
              </w:rPr>
              <w:t>6019,13</w:t>
            </w:r>
          </w:p>
        </w:tc>
        <w:tc>
          <w:tcPr>
            <w:tcW w:w="297" w:type="pct"/>
            <w:tcBorders>
              <w:top w:val="nil"/>
              <w:left w:val="nil"/>
              <w:bottom w:val="single" w:sz="8" w:space="0" w:color="auto"/>
              <w:right w:val="single" w:sz="8" w:space="0" w:color="auto"/>
            </w:tcBorders>
            <w:shd w:val="clear" w:color="auto" w:fill="auto"/>
            <w:noWrap/>
            <w:vAlign w:val="center"/>
          </w:tcPr>
          <w:p w14:paraId="776D9C1D" w14:textId="3F7FA824" w:rsidR="00954746" w:rsidRPr="000C51D8" w:rsidRDefault="00954746" w:rsidP="00954746">
            <w:pPr>
              <w:ind w:left="-38" w:right="-141"/>
              <w:jc w:val="center"/>
              <w:rPr>
                <w:sz w:val="20"/>
                <w:szCs w:val="22"/>
              </w:rPr>
            </w:pPr>
            <w:r>
              <w:rPr>
                <w:color w:val="000000"/>
                <w:sz w:val="22"/>
                <w:szCs w:val="22"/>
              </w:rPr>
              <w:t>6024,32</w:t>
            </w:r>
          </w:p>
        </w:tc>
        <w:tc>
          <w:tcPr>
            <w:tcW w:w="425" w:type="pct"/>
            <w:tcBorders>
              <w:top w:val="nil"/>
              <w:left w:val="nil"/>
              <w:bottom w:val="single" w:sz="8" w:space="0" w:color="auto"/>
              <w:right w:val="single" w:sz="8" w:space="0" w:color="auto"/>
            </w:tcBorders>
            <w:shd w:val="clear" w:color="auto" w:fill="auto"/>
            <w:noWrap/>
            <w:vAlign w:val="center"/>
          </w:tcPr>
          <w:p w14:paraId="430AFC32" w14:textId="1A050300" w:rsidR="00954746" w:rsidRPr="000C51D8" w:rsidRDefault="00954746" w:rsidP="00954746">
            <w:pPr>
              <w:ind w:left="-38" w:right="-141"/>
              <w:jc w:val="center"/>
              <w:rPr>
                <w:sz w:val="20"/>
                <w:szCs w:val="22"/>
              </w:rPr>
            </w:pPr>
            <w:r>
              <w:rPr>
                <w:color w:val="000000"/>
                <w:sz w:val="22"/>
                <w:szCs w:val="22"/>
              </w:rPr>
              <w:t>3760,51</w:t>
            </w:r>
          </w:p>
        </w:tc>
        <w:tc>
          <w:tcPr>
            <w:tcW w:w="346" w:type="pct"/>
            <w:tcBorders>
              <w:top w:val="nil"/>
              <w:left w:val="nil"/>
              <w:bottom w:val="single" w:sz="8" w:space="0" w:color="auto"/>
              <w:right w:val="single" w:sz="8" w:space="0" w:color="auto"/>
            </w:tcBorders>
            <w:shd w:val="clear" w:color="auto" w:fill="auto"/>
            <w:noWrap/>
            <w:vAlign w:val="center"/>
          </w:tcPr>
          <w:p w14:paraId="1779E727" w14:textId="3165C59F" w:rsidR="00954746" w:rsidRPr="000C51D8" w:rsidRDefault="00954746" w:rsidP="00954746">
            <w:pPr>
              <w:ind w:left="-38" w:right="-141"/>
              <w:jc w:val="center"/>
              <w:rPr>
                <w:sz w:val="20"/>
                <w:szCs w:val="22"/>
              </w:rPr>
            </w:pPr>
            <w:r>
              <w:rPr>
                <w:color w:val="000000"/>
                <w:sz w:val="22"/>
                <w:szCs w:val="22"/>
              </w:rPr>
              <w:t>3864,38</w:t>
            </w:r>
          </w:p>
        </w:tc>
        <w:tc>
          <w:tcPr>
            <w:tcW w:w="406" w:type="pct"/>
            <w:tcBorders>
              <w:top w:val="nil"/>
              <w:left w:val="nil"/>
              <w:bottom w:val="single" w:sz="8" w:space="0" w:color="auto"/>
              <w:right w:val="single" w:sz="8" w:space="0" w:color="auto"/>
            </w:tcBorders>
            <w:shd w:val="clear" w:color="auto" w:fill="auto"/>
            <w:vAlign w:val="center"/>
          </w:tcPr>
          <w:p w14:paraId="33425FAE" w14:textId="4C10B310" w:rsidR="00954746" w:rsidRPr="000C51D8" w:rsidRDefault="00954746" w:rsidP="00954746">
            <w:pPr>
              <w:ind w:left="-38" w:right="-141"/>
              <w:jc w:val="center"/>
              <w:rPr>
                <w:sz w:val="20"/>
                <w:szCs w:val="22"/>
              </w:rPr>
            </w:pPr>
            <w:r>
              <w:rPr>
                <w:color w:val="000000"/>
                <w:sz w:val="22"/>
                <w:szCs w:val="22"/>
              </w:rPr>
              <w:t>3963,59</w:t>
            </w:r>
          </w:p>
        </w:tc>
      </w:tr>
      <w:tr w:rsidR="00954746" w:rsidRPr="000C51D8" w14:paraId="4C3C5378" w14:textId="77777777" w:rsidTr="003938A5">
        <w:trPr>
          <w:cantSplit/>
          <w:jc w:val="center"/>
        </w:trPr>
        <w:tc>
          <w:tcPr>
            <w:tcW w:w="208" w:type="pct"/>
            <w:tcBorders>
              <w:top w:val="single" w:sz="4" w:space="0" w:color="auto"/>
              <w:left w:val="single" w:sz="4" w:space="0" w:color="auto"/>
              <w:bottom w:val="single" w:sz="4" w:space="0" w:color="auto"/>
              <w:right w:val="single" w:sz="4" w:space="0" w:color="auto"/>
            </w:tcBorders>
            <w:vAlign w:val="center"/>
          </w:tcPr>
          <w:p w14:paraId="0497302A" w14:textId="77777777" w:rsidR="00954746" w:rsidRPr="000C51D8" w:rsidRDefault="00954746" w:rsidP="00954746">
            <w:pPr>
              <w:jc w:val="center"/>
              <w:rPr>
                <w:bCs/>
                <w:sz w:val="20"/>
                <w:szCs w:val="20"/>
              </w:rPr>
            </w:pPr>
            <w:r w:rsidRPr="000C51D8">
              <w:rPr>
                <w:bCs/>
                <w:sz w:val="20"/>
                <w:szCs w:val="20"/>
              </w:rPr>
              <w:t>4</w:t>
            </w:r>
          </w:p>
        </w:tc>
        <w:tc>
          <w:tcPr>
            <w:tcW w:w="2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F7FBE" w14:textId="4C4C3696" w:rsidR="00954746" w:rsidRPr="000C51D8" w:rsidRDefault="00954746" w:rsidP="00954746">
            <w:pPr>
              <w:jc w:val="center"/>
              <w:rPr>
                <w:bCs/>
                <w:sz w:val="20"/>
                <w:szCs w:val="20"/>
              </w:rPr>
            </w:pPr>
            <w:r w:rsidRPr="000C51D8">
              <w:rPr>
                <w:bCs/>
                <w:sz w:val="20"/>
                <w:szCs w:val="20"/>
              </w:rPr>
              <w:t>Оценочная стоимость производства тепла (с использованием индекса роста цен на тепловую энергию, по поселению)</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E74769C" w14:textId="77777777" w:rsidR="00954746" w:rsidRPr="000C51D8" w:rsidRDefault="00954746" w:rsidP="00954746">
            <w:pPr>
              <w:ind w:left="-38" w:right="-141"/>
              <w:jc w:val="center"/>
              <w:rPr>
                <w:bCs/>
                <w:sz w:val="20"/>
                <w:szCs w:val="20"/>
              </w:rPr>
            </w:pPr>
            <w:r w:rsidRPr="000C51D8">
              <w:rPr>
                <w:bCs/>
                <w:sz w:val="20"/>
                <w:szCs w:val="20"/>
              </w:rPr>
              <w:t>руб./Гкал</w:t>
            </w:r>
          </w:p>
        </w:tc>
        <w:tc>
          <w:tcPr>
            <w:tcW w:w="325" w:type="pct"/>
            <w:tcBorders>
              <w:top w:val="nil"/>
              <w:left w:val="nil"/>
              <w:bottom w:val="single" w:sz="8" w:space="0" w:color="auto"/>
              <w:right w:val="single" w:sz="8" w:space="0" w:color="auto"/>
            </w:tcBorders>
            <w:shd w:val="clear" w:color="auto" w:fill="auto"/>
            <w:noWrap/>
            <w:vAlign w:val="center"/>
          </w:tcPr>
          <w:p w14:paraId="79EC634C" w14:textId="4BE036C4" w:rsidR="00954746" w:rsidRPr="000C51D8" w:rsidRDefault="00954746" w:rsidP="00954746">
            <w:pPr>
              <w:ind w:left="-38" w:right="-141"/>
              <w:jc w:val="center"/>
              <w:rPr>
                <w:sz w:val="20"/>
                <w:szCs w:val="22"/>
              </w:rPr>
            </w:pPr>
            <w:r>
              <w:rPr>
                <w:color w:val="000000"/>
                <w:sz w:val="22"/>
                <w:szCs w:val="22"/>
              </w:rPr>
              <w:t>3688,12</w:t>
            </w:r>
          </w:p>
        </w:tc>
        <w:tc>
          <w:tcPr>
            <w:tcW w:w="329" w:type="pct"/>
            <w:tcBorders>
              <w:top w:val="nil"/>
              <w:left w:val="nil"/>
              <w:bottom w:val="single" w:sz="8" w:space="0" w:color="auto"/>
              <w:right w:val="single" w:sz="8" w:space="0" w:color="auto"/>
            </w:tcBorders>
            <w:shd w:val="clear" w:color="auto" w:fill="auto"/>
            <w:noWrap/>
            <w:vAlign w:val="center"/>
          </w:tcPr>
          <w:p w14:paraId="7CAA52F1" w14:textId="20A44B1D" w:rsidR="00954746" w:rsidRPr="000C51D8" w:rsidRDefault="00954746" w:rsidP="00954746">
            <w:pPr>
              <w:ind w:left="-38" w:right="-141"/>
              <w:jc w:val="center"/>
              <w:rPr>
                <w:sz w:val="20"/>
                <w:szCs w:val="22"/>
              </w:rPr>
            </w:pPr>
            <w:r>
              <w:rPr>
                <w:color w:val="000000"/>
                <w:sz w:val="22"/>
                <w:szCs w:val="22"/>
              </w:rPr>
              <w:t>3835,65</w:t>
            </w:r>
          </w:p>
        </w:tc>
        <w:tc>
          <w:tcPr>
            <w:tcW w:w="297" w:type="pct"/>
            <w:tcBorders>
              <w:top w:val="nil"/>
              <w:left w:val="nil"/>
              <w:bottom w:val="single" w:sz="8" w:space="0" w:color="auto"/>
              <w:right w:val="single" w:sz="8" w:space="0" w:color="auto"/>
            </w:tcBorders>
            <w:shd w:val="clear" w:color="auto" w:fill="auto"/>
            <w:noWrap/>
            <w:vAlign w:val="center"/>
          </w:tcPr>
          <w:p w14:paraId="2D3CDCF7" w14:textId="5B13B05D" w:rsidR="00954746" w:rsidRPr="000C51D8" w:rsidRDefault="00954746" w:rsidP="00954746">
            <w:pPr>
              <w:ind w:left="-38" w:right="-141"/>
              <w:jc w:val="center"/>
              <w:rPr>
                <w:sz w:val="20"/>
                <w:szCs w:val="22"/>
              </w:rPr>
            </w:pPr>
            <w:r>
              <w:rPr>
                <w:color w:val="000000"/>
                <w:sz w:val="22"/>
                <w:szCs w:val="22"/>
              </w:rPr>
              <w:t>3916,19</w:t>
            </w:r>
          </w:p>
        </w:tc>
        <w:tc>
          <w:tcPr>
            <w:tcW w:w="425" w:type="pct"/>
            <w:tcBorders>
              <w:top w:val="nil"/>
              <w:left w:val="nil"/>
              <w:bottom w:val="single" w:sz="8" w:space="0" w:color="auto"/>
              <w:right w:val="single" w:sz="8" w:space="0" w:color="auto"/>
            </w:tcBorders>
            <w:shd w:val="clear" w:color="auto" w:fill="auto"/>
            <w:noWrap/>
            <w:vAlign w:val="center"/>
          </w:tcPr>
          <w:p w14:paraId="12F5BB7C" w14:textId="48630913" w:rsidR="00954746" w:rsidRPr="000C51D8" w:rsidRDefault="00954746" w:rsidP="00954746">
            <w:pPr>
              <w:ind w:left="-38" w:right="-141"/>
              <w:jc w:val="center"/>
              <w:rPr>
                <w:sz w:val="20"/>
                <w:szCs w:val="22"/>
              </w:rPr>
            </w:pPr>
            <w:r>
              <w:rPr>
                <w:color w:val="000000"/>
                <w:sz w:val="22"/>
                <w:szCs w:val="22"/>
              </w:rPr>
              <w:t>4002,35</w:t>
            </w:r>
          </w:p>
        </w:tc>
        <w:tc>
          <w:tcPr>
            <w:tcW w:w="346" w:type="pct"/>
            <w:tcBorders>
              <w:top w:val="nil"/>
              <w:left w:val="nil"/>
              <w:bottom w:val="single" w:sz="8" w:space="0" w:color="auto"/>
              <w:right w:val="single" w:sz="8" w:space="0" w:color="auto"/>
            </w:tcBorders>
            <w:shd w:val="clear" w:color="auto" w:fill="auto"/>
            <w:noWrap/>
            <w:vAlign w:val="center"/>
          </w:tcPr>
          <w:p w14:paraId="78265005" w14:textId="6DE6CEBF" w:rsidR="00954746" w:rsidRPr="000C51D8" w:rsidRDefault="00954746" w:rsidP="00954746">
            <w:pPr>
              <w:ind w:left="-38" w:right="-141"/>
              <w:jc w:val="center"/>
              <w:rPr>
                <w:sz w:val="20"/>
                <w:szCs w:val="22"/>
              </w:rPr>
            </w:pPr>
            <w:r>
              <w:rPr>
                <w:color w:val="000000"/>
                <w:sz w:val="22"/>
                <w:szCs w:val="22"/>
              </w:rPr>
              <w:t>4094,40</w:t>
            </w:r>
          </w:p>
        </w:tc>
        <w:tc>
          <w:tcPr>
            <w:tcW w:w="406" w:type="pct"/>
            <w:tcBorders>
              <w:top w:val="nil"/>
              <w:left w:val="nil"/>
              <w:bottom w:val="single" w:sz="8" w:space="0" w:color="auto"/>
              <w:right w:val="single" w:sz="8" w:space="0" w:color="auto"/>
            </w:tcBorders>
            <w:shd w:val="clear" w:color="auto" w:fill="auto"/>
            <w:vAlign w:val="center"/>
          </w:tcPr>
          <w:p w14:paraId="5ECE9DD5" w14:textId="06559432" w:rsidR="00954746" w:rsidRPr="000C51D8" w:rsidRDefault="00954746" w:rsidP="00954746">
            <w:pPr>
              <w:ind w:left="-38" w:right="-141"/>
              <w:jc w:val="center"/>
              <w:rPr>
                <w:sz w:val="20"/>
                <w:szCs w:val="22"/>
              </w:rPr>
            </w:pPr>
            <w:r>
              <w:rPr>
                <w:color w:val="000000"/>
                <w:sz w:val="22"/>
                <w:szCs w:val="22"/>
              </w:rPr>
              <w:t>4188,58</w:t>
            </w:r>
          </w:p>
        </w:tc>
      </w:tr>
    </w:tbl>
    <w:bookmarkEnd w:id="389"/>
    <w:p w14:paraId="415AF085" w14:textId="77777777" w:rsidR="005B0A2B" w:rsidRPr="000C51D8" w:rsidRDefault="005B0A2B" w:rsidP="005B0A2B">
      <w:pPr>
        <w:pStyle w:val="Affb"/>
        <w:ind w:firstLine="0"/>
        <w:rPr>
          <w:spacing w:val="1"/>
          <w:sz w:val="22"/>
        </w:rPr>
      </w:pPr>
      <w:r w:rsidRPr="000C51D8">
        <w:rPr>
          <w:sz w:val="22"/>
        </w:rPr>
        <w:t>*- Прогнозирование</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w:t>
      </w:r>
      <w:r w:rsidRPr="000C51D8">
        <w:rPr>
          <w:spacing w:val="1"/>
          <w:sz w:val="22"/>
        </w:rPr>
        <w:t xml:space="preserve"> </w:t>
      </w:r>
      <w:r w:rsidRPr="000C51D8">
        <w:rPr>
          <w:sz w:val="22"/>
        </w:rPr>
        <w:t>Теплоснабжающей</w:t>
      </w:r>
      <w:r w:rsidRPr="000C51D8">
        <w:rPr>
          <w:spacing w:val="1"/>
          <w:sz w:val="22"/>
        </w:rPr>
        <w:t xml:space="preserve"> </w:t>
      </w:r>
      <w:r w:rsidRPr="000C51D8">
        <w:rPr>
          <w:sz w:val="22"/>
        </w:rPr>
        <w:t>организации</w:t>
      </w:r>
      <w:r w:rsidRPr="000C51D8">
        <w:rPr>
          <w:spacing w:val="1"/>
          <w:sz w:val="22"/>
        </w:rPr>
        <w:t xml:space="preserve"> </w:t>
      </w:r>
      <w:r w:rsidRPr="000C51D8">
        <w:rPr>
          <w:sz w:val="22"/>
        </w:rPr>
        <w:t>проводится на основе фактических</w:t>
      </w:r>
      <w:r w:rsidRPr="000C51D8">
        <w:rPr>
          <w:spacing w:val="1"/>
          <w:sz w:val="22"/>
        </w:rPr>
        <w:t xml:space="preserve"> </w:t>
      </w:r>
      <w:r w:rsidRPr="000C51D8">
        <w:rPr>
          <w:sz w:val="22"/>
        </w:rPr>
        <w:t>показателей</w:t>
      </w:r>
      <w:r w:rsidRPr="000C51D8">
        <w:rPr>
          <w:spacing w:val="1"/>
          <w:sz w:val="22"/>
        </w:rPr>
        <w:t xml:space="preserve"> </w:t>
      </w:r>
      <w:r w:rsidRPr="000C51D8">
        <w:rPr>
          <w:sz w:val="22"/>
        </w:rPr>
        <w:t>финансово-хозяйственной</w:t>
      </w:r>
      <w:r w:rsidRPr="000C51D8">
        <w:rPr>
          <w:spacing w:val="1"/>
          <w:sz w:val="22"/>
        </w:rPr>
        <w:t xml:space="preserve"> </w:t>
      </w:r>
      <w:r w:rsidRPr="000C51D8">
        <w:rPr>
          <w:sz w:val="22"/>
        </w:rPr>
        <w:t>деятельности за базовый период регулирования и утверждённый период регулирования на</w:t>
      </w:r>
      <w:r w:rsidRPr="000C51D8">
        <w:rPr>
          <w:spacing w:val="-57"/>
          <w:sz w:val="22"/>
        </w:rPr>
        <w:t xml:space="preserve"> </w:t>
      </w:r>
      <w:r w:rsidRPr="000C51D8">
        <w:rPr>
          <w:sz w:val="22"/>
        </w:rPr>
        <w:t>момент разработки схемы теплоснабжения. В качестве исходных данных принимаются с данные портала по</w:t>
      </w:r>
      <w:r w:rsidRPr="000C51D8">
        <w:rPr>
          <w:spacing w:val="1"/>
          <w:sz w:val="22"/>
        </w:rPr>
        <w:t xml:space="preserve"> </w:t>
      </w:r>
      <w:r w:rsidRPr="000C51D8">
        <w:rPr>
          <w:sz w:val="22"/>
        </w:rPr>
        <w:t>раскрытию информации, подлежащих свободному доступу (</w:t>
      </w:r>
      <w:hyperlink r:id="rId51">
        <w:r w:rsidRPr="000C51D8">
          <w:rPr>
            <w:sz w:val="22"/>
            <w:u w:val="single"/>
          </w:rPr>
          <w:t>http://ri.eias.ru</w:t>
        </w:r>
      </w:hyperlink>
      <w:r w:rsidRPr="000C51D8">
        <w:rPr>
          <w:sz w:val="22"/>
        </w:rPr>
        <w:t>) и данные от</w:t>
      </w:r>
      <w:r w:rsidRPr="000C51D8">
        <w:rPr>
          <w:spacing w:val="1"/>
          <w:sz w:val="22"/>
        </w:rPr>
        <w:t xml:space="preserve"> </w:t>
      </w:r>
      <w:r w:rsidRPr="000C51D8">
        <w:rPr>
          <w:sz w:val="22"/>
        </w:rPr>
        <w:t>ТСО.</w:t>
      </w:r>
      <w:r w:rsidRPr="000C51D8">
        <w:rPr>
          <w:spacing w:val="1"/>
          <w:sz w:val="22"/>
        </w:rPr>
        <w:t xml:space="preserve"> </w:t>
      </w:r>
    </w:p>
    <w:p w14:paraId="106C324F" w14:textId="77777777" w:rsidR="00A93D55" w:rsidRPr="000C51D8" w:rsidRDefault="00A93D55" w:rsidP="005B0A2B">
      <w:pPr>
        <w:pStyle w:val="Affb"/>
        <w:ind w:firstLine="0"/>
        <w:rPr>
          <w:spacing w:val="1"/>
          <w:sz w:val="22"/>
        </w:rPr>
      </w:pPr>
    </w:p>
    <w:p w14:paraId="08263980" w14:textId="3F7B4FFA" w:rsidR="00A66608" w:rsidRPr="000C51D8" w:rsidRDefault="00A66608" w:rsidP="00A66608">
      <w:pPr>
        <w:ind w:firstLine="851"/>
      </w:pPr>
      <w:bookmarkStart w:id="390" w:name="_Hlk134628173"/>
      <w:r w:rsidRPr="000C51D8">
        <w:lastRenderedPageBreak/>
        <w:t>По данным таблицы видно, что реализация мероприятий по реконструкции объектов системы теплоснабжения позволит снизить оценочную стоимость производства тепла к 20</w:t>
      </w:r>
      <w:r w:rsidR="003938A5" w:rsidRPr="000C51D8">
        <w:t>2</w:t>
      </w:r>
      <w:r w:rsidR="006A21CA" w:rsidRPr="000C51D8">
        <w:t>8</w:t>
      </w:r>
      <w:r w:rsidRPr="000C51D8">
        <w:t xml:space="preserve"> году на </w:t>
      </w:r>
      <w:r w:rsidR="00954746">
        <w:t>10</w:t>
      </w:r>
      <w:r w:rsidR="009A285D">
        <w:t>,8</w:t>
      </w:r>
      <w:r w:rsidRPr="000C51D8">
        <w:t xml:space="preserve">%, по сравнению с оценочной стоимостью производства тепла, рассчитанной с использованием индекса роста цен на тепловую энергию. </w:t>
      </w:r>
    </w:p>
    <w:p w14:paraId="48C0AE67" w14:textId="77777777" w:rsidR="005B3B65" w:rsidRPr="000C51D8" w:rsidRDefault="005B3B65" w:rsidP="005B3B65">
      <w:pPr>
        <w:pStyle w:val="21"/>
        <w:spacing w:line="240" w:lineRule="auto"/>
        <w:rPr>
          <w:rStyle w:val="ed"/>
        </w:rPr>
      </w:pPr>
      <w:bookmarkStart w:id="391" w:name="_Toc144019021"/>
      <w:bookmarkEnd w:id="386"/>
      <w:bookmarkEnd w:id="390"/>
      <w:r w:rsidRPr="000C51D8">
        <w:rPr>
          <w:rStyle w:val="ed"/>
        </w:rPr>
        <w:t>14.2 Тарифно-балансовые расчетные модели теплоснабжения потребителей по каждой единой теплоснабжающей организации</w:t>
      </w:r>
      <w:bookmarkEnd w:id="391"/>
    </w:p>
    <w:p w14:paraId="22EF845B" w14:textId="77777777" w:rsidR="005B3B65" w:rsidRPr="000C51D8" w:rsidRDefault="005B3B65" w:rsidP="005B3B65">
      <w:pPr>
        <w:ind w:firstLine="567"/>
      </w:pPr>
      <w:r w:rsidRPr="000C51D8">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0C51D8" w:rsidRDefault="005B3B65" w:rsidP="005B3B65">
      <w:pPr>
        <w:ind w:firstLine="567"/>
      </w:pPr>
      <w:r w:rsidRPr="000C51D8">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0C51D8" w:rsidRDefault="005B3B65" w:rsidP="005B3B65">
      <w:pPr>
        <w:ind w:firstLine="567"/>
      </w:pPr>
      <w:r w:rsidRPr="000C51D8">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0C51D8" w:rsidRDefault="005B3B65" w:rsidP="005B3B65">
      <w:pPr>
        <w:ind w:firstLine="567"/>
      </w:pPr>
      <w:r w:rsidRPr="000C51D8">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0C51D8" w:rsidRDefault="005B3B65" w:rsidP="005B3B65">
      <w:pPr>
        <w:ind w:firstLine="567"/>
      </w:pPr>
      <w:r w:rsidRPr="000C51D8">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3FBB6631" w14:textId="77777777" w:rsidR="00BE3D06" w:rsidRPr="000C51D8" w:rsidRDefault="00BE3D06" w:rsidP="00BE3D06">
      <w:pPr>
        <w:ind w:firstLine="851"/>
      </w:pPr>
    </w:p>
    <w:bookmarkEnd w:id="388"/>
    <w:p w14:paraId="6CE7E2A1" w14:textId="77777777" w:rsidR="00D329E2" w:rsidRPr="000C51D8" w:rsidRDefault="00D329E2" w:rsidP="0006129B">
      <w:pPr>
        <w:ind w:firstLine="709"/>
        <w:rPr>
          <w:rStyle w:val="ed"/>
          <w:b/>
        </w:rPr>
        <w:sectPr w:rsidR="00D329E2" w:rsidRPr="000C51D8" w:rsidSect="00F83FC4">
          <w:pgSz w:w="16838" w:h="11906" w:orient="landscape"/>
          <w:pgMar w:top="1134" w:right="851" w:bottom="1134" w:left="1134" w:header="708" w:footer="708" w:gutter="0"/>
          <w:cols w:space="708"/>
          <w:docGrid w:linePitch="360"/>
        </w:sectPr>
      </w:pPr>
    </w:p>
    <w:p w14:paraId="2F5AB89B" w14:textId="77777777" w:rsidR="005F699F" w:rsidRPr="000C51D8" w:rsidRDefault="00CC521F" w:rsidP="0006129B">
      <w:pPr>
        <w:pStyle w:val="21"/>
        <w:spacing w:line="240" w:lineRule="auto"/>
      </w:pPr>
      <w:bookmarkStart w:id="392" w:name="_Toc144019022"/>
      <w:r w:rsidRPr="000C51D8">
        <w:rPr>
          <w:rStyle w:val="ed"/>
        </w:rPr>
        <w:lastRenderedPageBreak/>
        <w:t>14.3</w:t>
      </w:r>
      <w:r w:rsidR="00CA191E" w:rsidRPr="000C51D8">
        <w:rPr>
          <w:rStyle w:val="ed"/>
        </w:rPr>
        <w:t xml:space="preserve"> </w:t>
      </w:r>
      <w:r w:rsidRPr="000C51D8">
        <w:rPr>
          <w:rStyle w:val="ed"/>
        </w:rPr>
        <w:t>Р</w:t>
      </w:r>
      <w:r w:rsidR="00CE6763" w:rsidRPr="000C51D8">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2"/>
    </w:p>
    <w:p w14:paraId="28D39A91" w14:textId="77777777" w:rsidR="00892A92" w:rsidRPr="000C51D8" w:rsidRDefault="00892A92" w:rsidP="00892A92">
      <w:pPr>
        <w:tabs>
          <w:tab w:val="left" w:pos="0"/>
        </w:tabs>
        <w:ind w:firstLine="567"/>
      </w:pPr>
      <w:r w:rsidRPr="000C51D8">
        <w:t xml:space="preserve">Основным направлением развития системы теплоснабжения выбрано </w:t>
      </w:r>
    </w:p>
    <w:p w14:paraId="7AEF089B" w14:textId="77777777" w:rsidR="009A285D" w:rsidRPr="000C51D8" w:rsidRDefault="009A285D" w:rsidP="009A285D">
      <w:pPr>
        <w:pStyle w:val="Affb"/>
      </w:pPr>
      <w:r w:rsidRPr="000C51D8">
        <w:t>- Реконструкция котельной «Школа», путем строительства новой блочно-модульной котельной тепловой мощностью 2,6 Гкал/ч;</w:t>
      </w:r>
    </w:p>
    <w:p w14:paraId="3F2A1AB8" w14:textId="77777777" w:rsidR="009A285D" w:rsidRDefault="009A285D" w:rsidP="009A285D">
      <w:pPr>
        <w:pStyle w:val="Affb"/>
      </w:pPr>
      <w:r w:rsidRPr="000C51D8">
        <w:t>- Реконструкция котельной «Центральная», путем строительства новой блочно-модульной котельной.</w:t>
      </w:r>
    </w:p>
    <w:p w14:paraId="4D4FDAC9" w14:textId="77777777" w:rsidR="009A285D" w:rsidRPr="000C51D8" w:rsidRDefault="009A285D" w:rsidP="009A285D">
      <w:pPr>
        <w:pStyle w:val="Affb"/>
      </w:pPr>
      <w:r>
        <w:t xml:space="preserve">- Закрытие котельной </w:t>
      </w:r>
      <w:r w:rsidRPr="00AC43ED">
        <w:t>«Кочковскремтранс»</w:t>
      </w:r>
      <w:r>
        <w:t xml:space="preserve"> с переводом потребителей на новую блочно-модульную котельную «Школа». </w:t>
      </w:r>
    </w:p>
    <w:p w14:paraId="0B8937F9" w14:textId="77777777" w:rsidR="009A285D" w:rsidRPr="000C51D8" w:rsidRDefault="009A285D" w:rsidP="009A285D">
      <w:pPr>
        <w:pStyle w:val="Affb"/>
      </w:pPr>
      <w:r w:rsidRPr="000C51D8">
        <w:t>- Модернизация сохраняемых источников централизованного теплоснабжения путем ремонта и замены изношенного оборудования.</w:t>
      </w:r>
    </w:p>
    <w:p w14:paraId="2ECDE565" w14:textId="77777777" w:rsidR="00892A92" w:rsidRPr="000C51D8" w:rsidRDefault="00892A92" w:rsidP="00892A92">
      <w:pPr>
        <w:pStyle w:val="Affb"/>
        <w:rPr>
          <w:szCs w:val="24"/>
        </w:rPr>
      </w:pPr>
      <w:r w:rsidRPr="000C51D8">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r w:rsidRPr="000C51D8">
        <w:t xml:space="preserve">. </w:t>
      </w:r>
    </w:p>
    <w:p w14:paraId="4177A824" w14:textId="7957AD30" w:rsidR="00114626" w:rsidRPr="000C51D8" w:rsidRDefault="00583C2F" w:rsidP="0006129B">
      <w:pPr>
        <w:tabs>
          <w:tab w:val="left" w:pos="0"/>
        </w:tabs>
        <w:ind w:firstLine="709"/>
        <w:rPr>
          <w:lang w:eastAsia="ar-SA"/>
        </w:rPr>
      </w:pPr>
      <w:r w:rsidRPr="000C51D8">
        <w:rPr>
          <w:lang w:eastAsia="ar-SA"/>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таблице </w:t>
      </w:r>
      <w:r w:rsidR="00925A2C" w:rsidRPr="000C51D8">
        <w:rPr>
          <w:lang w:eastAsia="ar-SA"/>
        </w:rPr>
        <w:t>6</w:t>
      </w:r>
      <w:r w:rsidR="00B90C8A" w:rsidRPr="000C51D8">
        <w:rPr>
          <w:lang w:eastAsia="ar-SA"/>
        </w:rPr>
        <w:t>2</w:t>
      </w:r>
      <w:r w:rsidRPr="000C51D8">
        <w:rPr>
          <w:lang w:eastAsia="ar-SA"/>
        </w:rPr>
        <w:t>.</w:t>
      </w:r>
    </w:p>
    <w:p w14:paraId="267A4E0A" w14:textId="77777777" w:rsidR="004E6F6A" w:rsidRPr="000C51D8" w:rsidRDefault="007D12AB" w:rsidP="0006129B">
      <w:pPr>
        <w:pStyle w:val="21"/>
        <w:spacing w:line="240" w:lineRule="auto"/>
        <w:rPr>
          <w:rFonts w:eastAsia="Microsoft YaHei"/>
        </w:rPr>
      </w:pPr>
      <w:bookmarkStart w:id="393" w:name="_Toc144019023"/>
      <w:r w:rsidRPr="000C51D8">
        <w:rPr>
          <w:rFonts w:eastAsia="Microsoft YaHei"/>
        </w:rPr>
        <w:t>14.</w:t>
      </w:r>
      <w:r w:rsidR="00CC521F" w:rsidRPr="000C51D8">
        <w:rPr>
          <w:rFonts w:eastAsia="Microsoft YaHei"/>
        </w:rPr>
        <w:t>4</w:t>
      </w:r>
      <w:r w:rsidRPr="000C51D8">
        <w:rPr>
          <w:rFonts w:eastAsia="Microsoft YaHei"/>
        </w:rPr>
        <w:t xml:space="preserve"> </w:t>
      </w:r>
      <w:r w:rsidR="004E6F6A"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393"/>
    </w:p>
    <w:p w14:paraId="3D108AC2" w14:textId="43221CE7" w:rsidR="00DD0BFB" w:rsidRPr="000C51D8" w:rsidRDefault="00100839" w:rsidP="0006129B">
      <w:pPr>
        <w:ind w:firstLine="567"/>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2019 № 276) и Методическими указаниями</w:t>
      </w:r>
      <w:r w:rsidR="00127490" w:rsidRPr="000C51D8">
        <w:t xml:space="preserve">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3EA80600" w14:textId="77777777" w:rsidR="003735A7" w:rsidRPr="000C51D8" w:rsidRDefault="003735A7" w:rsidP="0006129B">
      <w:pPr>
        <w:pStyle w:val="1"/>
        <w:sectPr w:rsidR="003735A7" w:rsidRPr="000C51D8" w:rsidSect="00F83FC4">
          <w:pgSz w:w="11906" w:h="16838"/>
          <w:pgMar w:top="1134" w:right="851" w:bottom="1134" w:left="1134" w:header="708" w:footer="708" w:gutter="0"/>
          <w:cols w:space="708"/>
          <w:docGrid w:linePitch="360"/>
        </w:sectPr>
      </w:pPr>
    </w:p>
    <w:p w14:paraId="4EFAF974" w14:textId="77777777" w:rsidR="00E847F5" w:rsidRPr="000C51D8" w:rsidRDefault="00E847F5" w:rsidP="0006129B">
      <w:pPr>
        <w:pStyle w:val="1"/>
      </w:pPr>
      <w:bookmarkStart w:id="394" w:name="_Toc144019024"/>
      <w:r w:rsidRPr="000C51D8">
        <w:lastRenderedPageBreak/>
        <w:t>ГЛАВА 1</w:t>
      </w:r>
      <w:r w:rsidR="00231152" w:rsidRPr="000C51D8">
        <w:t>5</w:t>
      </w:r>
      <w:r w:rsidRPr="000C51D8">
        <w:t xml:space="preserve"> </w:t>
      </w:r>
      <w:r w:rsidR="00CE6763" w:rsidRPr="000C51D8">
        <w:t>Реестр единых теплоснабжающих организаций</w:t>
      </w:r>
      <w:bookmarkEnd w:id="394"/>
    </w:p>
    <w:p w14:paraId="0D40AD9C" w14:textId="0CA1C70B" w:rsidR="005F699F" w:rsidRPr="000C51D8" w:rsidRDefault="00CC521F" w:rsidP="0006129B">
      <w:pPr>
        <w:pStyle w:val="21"/>
        <w:spacing w:line="240" w:lineRule="auto"/>
        <w:rPr>
          <w:rStyle w:val="ed"/>
        </w:rPr>
      </w:pPr>
      <w:bookmarkStart w:id="395" w:name="_Toc144019025"/>
      <w:r w:rsidRPr="000C51D8">
        <w:rPr>
          <w:rStyle w:val="ed"/>
        </w:rPr>
        <w:t>15.1</w:t>
      </w:r>
      <w:r w:rsidR="00A12BBB" w:rsidRPr="000C51D8">
        <w:rPr>
          <w:rStyle w:val="ed"/>
        </w:rPr>
        <w:t xml:space="preserve"> </w:t>
      </w:r>
      <w:r w:rsidRPr="000C51D8">
        <w:rPr>
          <w:rStyle w:val="ed"/>
        </w:rPr>
        <w:t>Р</w:t>
      </w:r>
      <w:r w:rsidR="00CE6763" w:rsidRPr="000C51D8">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055321">
        <w:t>поселения</w:t>
      </w:r>
      <w:bookmarkEnd w:id="395"/>
    </w:p>
    <w:p w14:paraId="74BC4649" w14:textId="3EB96B42" w:rsidR="003938A5" w:rsidRPr="000C51D8" w:rsidRDefault="003938A5" w:rsidP="003938A5">
      <w:pPr>
        <w:widowControl w:val="0"/>
        <w:adjustRightInd w:val="0"/>
        <w:ind w:firstLine="720"/>
        <w:textAlignment w:val="baseline"/>
        <w:rPr>
          <w:rFonts w:eastAsia="Microsoft YaHei"/>
        </w:rPr>
      </w:pPr>
      <w:bookmarkStart w:id="396" w:name="_Hlk141886171"/>
      <w:r w:rsidRPr="000C51D8">
        <w:rPr>
          <w:rFonts w:eastAsia="Microsoft YaHei"/>
        </w:rPr>
        <w:t xml:space="preserve">На территории с. Кочки предусмотрено централизованное теплоснабжение. На территории населенного пункта расположено 11 котельных, </w:t>
      </w:r>
      <w:r w:rsidR="00221FA3">
        <w:rPr>
          <w:rFonts w:eastAsia="Microsoft YaHei"/>
        </w:rPr>
        <w:t>отапливающих общественные</w:t>
      </w:r>
      <w:r w:rsidRPr="000C51D8">
        <w:rPr>
          <w:rFonts w:eastAsia="Microsoft YaHei"/>
        </w:rPr>
        <w:t xml:space="preserve"> здания и жилой фонд.</w:t>
      </w:r>
    </w:p>
    <w:p w14:paraId="75E14ACA" w14:textId="77777777" w:rsidR="003938A5" w:rsidRPr="000C51D8" w:rsidRDefault="003938A5" w:rsidP="003938A5">
      <w:pPr>
        <w:widowControl w:val="0"/>
        <w:adjustRightInd w:val="0"/>
        <w:ind w:firstLine="720"/>
        <w:textAlignment w:val="baseline"/>
        <w:rPr>
          <w:rFonts w:eastAsia="Microsoft YaHei"/>
        </w:rPr>
      </w:pPr>
      <w:r w:rsidRPr="000C51D8">
        <w:rPr>
          <w:rFonts w:eastAsia="Microsoft YaHei"/>
        </w:rPr>
        <w:t>Обслуживание источников теплоснабжения осуществляется:</w:t>
      </w:r>
    </w:p>
    <w:p w14:paraId="5EFF135A"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МУП «Управляющая компания ЖКХ» (9 котельных);</w:t>
      </w:r>
    </w:p>
    <w:p w14:paraId="7A965A27"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ГБПОУ НСО «Кочковский межрайонный аграрный лицей» (1 котельная);</w:t>
      </w:r>
    </w:p>
    <w:p w14:paraId="750D9109" w14:textId="77777777" w:rsidR="003938A5" w:rsidRPr="000C51D8" w:rsidRDefault="003938A5" w:rsidP="00570CD7">
      <w:pPr>
        <w:widowControl w:val="0"/>
        <w:numPr>
          <w:ilvl w:val="0"/>
          <w:numId w:val="22"/>
        </w:numPr>
        <w:adjustRightInd w:val="0"/>
        <w:textAlignment w:val="baseline"/>
        <w:rPr>
          <w:rFonts w:eastAsia="Microsoft YaHei"/>
        </w:rPr>
      </w:pPr>
      <w:r w:rsidRPr="000C51D8">
        <w:rPr>
          <w:rFonts w:eastAsia="Microsoft YaHei"/>
        </w:rPr>
        <w:t>ООО «Кочковское АТП» (1 котельная);</w:t>
      </w:r>
    </w:p>
    <w:p w14:paraId="5B4008DE" w14:textId="77777777" w:rsidR="00371FBD" w:rsidRPr="000C51D8" w:rsidRDefault="00371FBD" w:rsidP="00371FBD">
      <w:pPr>
        <w:widowControl w:val="0"/>
        <w:adjustRightInd w:val="0"/>
        <w:ind w:firstLine="720"/>
        <w:textAlignment w:val="baseline"/>
        <w:rPr>
          <w:rFonts w:eastAsia="Microsoft YaHei"/>
        </w:rPr>
      </w:pPr>
      <w:r w:rsidRPr="000C51D8">
        <w:rPr>
          <w:rFonts w:eastAsia="Microsoft YaHei"/>
        </w:rPr>
        <w:t>Котельная ООО «Кочковского АТП» отапливает собственные объекты, сторонние потребители к тепловым сетям котельной не подключены.</w:t>
      </w:r>
    </w:p>
    <w:bookmarkEnd w:id="396"/>
    <w:p w14:paraId="102D33DF" w14:textId="2BB9110B" w:rsidR="00CF21D5" w:rsidRPr="000C51D8" w:rsidRDefault="00CF21D5" w:rsidP="0006129B">
      <w:pPr>
        <w:ind w:firstLine="709"/>
      </w:pPr>
      <w:r w:rsidRPr="000C51D8">
        <w:t xml:space="preserve">Реестр систем теплоснабжения приведен в таблице </w:t>
      </w:r>
      <w:r w:rsidR="00B90C8A" w:rsidRPr="000C51D8">
        <w:t>63</w:t>
      </w:r>
      <w:r w:rsidRPr="000C51D8">
        <w:t>.</w:t>
      </w:r>
    </w:p>
    <w:p w14:paraId="312BAF61" w14:textId="77777777" w:rsidR="005F699F" w:rsidRPr="000C51D8" w:rsidRDefault="00CC521F" w:rsidP="0006129B">
      <w:pPr>
        <w:pStyle w:val="21"/>
        <w:spacing w:line="240" w:lineRule="auto"/>
        <w:rPr>
          <w:rStyle w:val="ed"/>
        </w:rPr>
      </w:pPr>
      <w:bookmarkStart w:id="397" w:name="_Toc144019026"/>
      <w:r w:rsidRPr="000C51D8">
        <w:rPr>
          <w:rStyle w:val="ed"/>
        </w:rPr>
        <w:t>15.2</w:t>
      </w:r>
      <w:r w:rsidR="005F699F" w:rsidRPr="000C51D8">
        <w:rPr>
          <w:rStyle w:val="ed"/>
        </w:rPr>
        <w:t> </w:t>
      </w:r>
      <w:r w:rsidRPr="000C51D8">
        <w:rPr>
          <w:rStyle w:val="ed"/>
        </w:rPr>
        <w:t>Р</w:t>
      </w:r>
      <w:r w:rsidR="00CE6763" w:rsidRPr="000C51D8">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7"/>
    </w:p>
    <w:p w14:paraId="73F3ED02" w14:textId="2D236DAA" w:rsidR="00614739" w:rsidRPr="000C51D8" w:rsidRDefault="00614739" w:rsidP="0006129B">
      <w:pPr>
        <w:ind w:firstLine="567"/>
        <w:rPr>
          <w:rStyle w:val="ed"/>
        </w:rPr>
      </w:pPr>
      <w:r w:rsidRPr="000C51D8">
        <w:rPr>
          <w:rStyle w:val="ed"/>
        </w:rPr>
        <w:t xml:space="preserve">Реестр </w:t>
      </w:r>
      <w:r w:rsidR="00302B66" w:rsidRPr="000C51D8">
        <w:rPr>
          <w:rStyle w:val="ed"/>
        </w:rPr>
        <w:t>единых теплоснабжающих организаций</w:t>
      </w:r>
      <w:r w:rsidRPr="000C51D8">
        <w:rPr>
          <w:rStyle w:val="ed"/>
        </w:rPr>
        <w:t xml:space="preserve">, содержащий перечень систем теплоснабжения, входящих в зону деятельности </w:t>
      </w:r>
      <w:r w:rsidR="00302B66" w:rsidRPr="000C51D8">
        <w:rPr>
          <w:rStyle w:val="ed"/>
        </w:rPr>
        <w:t>единой теплоснабжающей организаций</w:t>
      </w:r>
      <w:r w:rsidRPr="000C51D8">
        <w:rPr>
          <w:rStyle w:val="ed"/>
        </w:rPr>
        <w:t>, привед</w:t>
      </w:r>
      <w:r w:rsidR="00B518E3" w:rsidRPr="000C51D8">
        <w:rPr>
          <w:rStyle w:val="ed"/>
        </w:rPr>
        <w:t>е</w:t>
      </w:r>
      <w:r w:rsidRPr="000C51D8">
        <w:rPr>
          <w:rStyle w:val="ed"/>
        </w:rPr>
        <w:t xml:space="preserve">н в таблице </w:t>
      </w:r>
      <w:r w:rsidR="00B90C8A" w:rsidRPr="000C51D8">
        <w:rPr>
          <w:rStyle w:val="ed"/>
        </w:rPr>
        <w:t>63</w:t>
      </w:r>
      <w:r w:rsidRPr="000C51D8">
        <w:rPr>
          <w:rStyle w:val="ed"/>
        </w:rPr>
        <w:t>.</w:t>
      </w:r>
    </w:p>
    <w:p w14:paraId="6FD85E95" w14:textId="77777777" w:rsidR="00614739" w:rsidRPr="000C51D8" w:rsidRDefault="00614739" w:rsidP="0006129B">
      <w:pPr>
        <w:ind w:firstLine="567"/>
        <w:rPr>
          <w:rStyle w:val="ed"/>
        </w:rPr>
      </w:pPr>
    </w:p>
    <w:p w14:paraId="5AB179E1" w14:textId="115DF20F" w:rsidR="00614739" w:rsidRPr="000C51D8" w:rsidRDefault="005B2F54" w:rsidP="0006129B">
      <w:pPr>
        <w:pStyle w:val="aff9"/>
        <w:spacing w:line="240" w:lineRule="auto"/>
      </w:pPr>
      <w:r w:rsidRPr="000C51D8">
        <w:t xml:space="preserve">Таблица </w:t>
      </w:r>
      <w:r w:rsidR="008A3CE6" w:rsidRPr="000C51D8">
        <w:fldChar w:fldCharType="begin"/>
      </w:r>
      <w:r w:rsidR="00A851D1" w:rsidRPr="000C51D8">
        <w:instrText xml:space="preserve"> SEQ Таблица \* ARABIC </w:instrText>
      </w:r>
      <w:r w:rsidR="008A3CE6" w:rsidRPr="000C51D8">
        <w:fldChar w:fldCharType="separate"/>
      </w:r>
      <w:r w:rsidR="00854D71" w:rsidRPr="000C51D8">
        <w:rPr>
          <w:noProof/>
        </w:rPr>
        <w:t>63</w:t>
      </w:r>
      <w:r w:rsidR="008A3CE6" w:rsidRPr="000C51D8">
        <w:rPr>
          <w:noProof/>
        </w:rPr>
        <w:fldChar w:fldCharType="end"/>
      </w:r>
      <w:r w:rsidRPr="000C51D8">
        <w:t xml:space="preserve"> </w:t>
      </w:r>
      <w:r w:rsidR="00614739" w:rsidRPr="000C51D8">
        <w:t>- Реестр ЕТО, содержащий</w:t>
      </w:r>
      <w:r w:rsidR="001860C7" w:rsidRPr="000C51D8">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7"/>
        <w:gridCol w:w="2620"/>
        <w:gridCol w:w="3120"/>
        <w:gridCol w:w="1722"/>
        <w:gridCol w:w="2052"/>
      </w:tblGrid>
      <w:tr w:rsidR="000C51D8" w:rsidRPr="000C51D8" w14:paraId="58E91649" w14:textId="77777777" w:rsidTr="00A66608">
        <w:trPr>
          <w:cantSplit/>
          <w:tblHeader/>
        </w:trPr>
        <w:tc>
          <w:tcPr>
            <w:tcW w:w="210" w:type="pct"/>
            <w:vAlign w:val="center"/>
          </w:tcPr>
          <w:p w14:paraId="659DA166" w14:textId="77777777" w:rsidR="006122E4" w:rsidRPr="000C51D8" w:rsidRDefault="006122E4" w:rsidP="004B751E">
            <w:pPr>
              <w:jc w:val="center"/>
              <w:rPr>
                <w:sz w:val="22"/>
              </w:rPr>
            </w:pPr>
            <w:bookmarkStart w:id="398" w:name="_Hlk137291812"/>
            <w:bookmarkStart w:id="399" w:name="_Hlk128491916"/>
            <w:r w:rsidRPr="000C51D8">
              <w:rPr>
                <w:sz w:val="22"/>
              </w:rPr>
              <w:t>№ п/п</w:t>
            </w:r>
          </w:p>
        </w:tc>
        <w:tc>
          <w:tcPr>
            <w:tcW w:w="1319" w:type="pct"/>
            <w:vAlign w:val="center"/>
          </w:tcPr>
          <w:p w14:paraId="6B45BF23" w14:textId="77777777" w:rsidR="006122E4" w:rsidRPr="000C51D8" w:rsidRDefault="006122E4" w:rsidP="004B751E">
            <w:pPr>
              <w:jc w:val="center"/>
              <w:rPr>
                <w:sz w:val="22"/>
              </w:rPr>
            </w:pPr>
            <w:r w:rsidRPr="000C51D8">
              <w:rPr>
                <w:sz w:val="22"/>
              </w:rPr>
              <w:t xml:space="preserve">Наименование Единой теплоснабжающей организации </w:t>
            </w:r>
          </w:p>
        </w:tc>
        <w:tc>
          <w:tcPr>
            <w:tcW w:w="1571" w:type="pct"/>
            <w:vAlign w:val="center"/>
          </w:tcPr>
          <w:p w14:paraId="6DC28FEF" w14:textId="77777777" w:rsidR="006122E4" w:rsidRPr="000C51D8" w:rsidRDefault="006122E4" w:rsidP="004B751E">
            <w:pPr>
              <w:jc w:val="center"/>
              <w:rPr>
                <w:sz w:val="22"/>
              </w:rPr>
            </w:pPr>
            <w:r w:rsidRPr="000C51D8">
              <w:rPr>
                <w:sz w:val="22"/>
              </w:rPr>
              <w:t>Наименование источника системы централизованного теплоснабжения</w:t>
            </w:r>
          </w:p>
        </w:tc>
        <w:tc>
          <w:tcPr>
            <w:tcW w:w="867" w:type="pct"/>
            <w:vAlign w:val="center"/>
          </w:tcPr>
          <w:p w14:paraId="5C18A528" w14:textId="77777777" w:rsidR="006122E4" w:rsidRPr="000C51D8" w:rsidRDefault="006122E4" w:rsidP="004B751E">
            <w:pPr>
              <w:jc w:val="center"/>
              <w:rPr>
                <w:sz w:val="22"/>
              </w:rPr>
            </w:pPr>
            <w:r w:rsidRPr="000C51D8">
              <w:rPr>
                <w:sz w:val="22"/>
              </w:rPr>
              <w:t>Зона деятельности</w:t>
            </w:r>
          </w:p>
        </w:tc>
        <w:tc>
          <w:tcPr>
            <w:tcW w:w="1033" w:type="pct"/>
            <w:vAlign w:val="center"/>
          </w:tcPr>
          <w:p w14:paraId="3884C793" w14:textId="77777777" w:rsidR="006122E4" w:rsidRPr="000C51D8" w:rsidRDefault="006122E4" w:rsidP="004B751E">
            <w:pPr>
              <w:pStyle w:val="Affb"/>
              <w:ind w:left="147" w:right="134" w:firstLine="0"/>
              <w:jc w:val="center"/>
              <w:rPr>
                <w:sz w:val="22"/>
                <w:szCs w:val="22"/>
              </w:rPr>
            </w:pPr>
            <w:r w:rsidRPr="000C51D8">
              <w:rPr>
                <w:sz w:val="22"/>
                <w:szCs w:val="22"/>
              </w:rPr>
              <w:t>Информация о</w:t>
            </w:r>
            <w:r w:rsidRPr="000C51D8">
              <w:rPr>
                <w:spacing w:val="1"/>
                <w:sz w:val="22"/>
                <w:szCs w:val="22"/>
              </w:rPr>
              <w:t xml:space="preserve"> </w:t>
            </w:r>
            <w:r w:rsidRPr="000C51D8">
              <w:rPr>
                <w:sz w:val="22"/>
                <w:szCs w:val="22"/>
              </w:rPr>
              <w:t>подаче</w:t>
            </w:r>
            <w:r w:rsidRPr="000C51D8">
              <w:rPr>
                <w:spacing w:val="1"/>
                <w:sz w:val="22"/>
                <w:szCs w:val="22"/>
              </w:rPr>
              <w:t xml:space="preserve"> </w:t>
            </w:r>
            <w:r w:rsidRPr="000C51D8">
              <w:rPr>
                <w:sz w:val="22"/>
                <w:szCs w:val="22"/>
              </w:rPr>
              <w:t>заявки на</w:t>
            </w:r>
            <w:r w:rsidRPr="000C51D8">
              <w:rPr>
                <w:spacing w:val="-47"/>
                <w:sz w:val="22"/>
                <w:szCs w:val="22"/>
              </w:rPr>
              <w:t xml:space="preserve"> </w:t>
            </w:r>
            <w:r w:rsidRPr="000C51D8">
              <w:rPr>
                <w:sz w:val="22"/>
                <w:szCs w:val="22"/>
              </w:rPr>
              <w:t>присвоен</w:t>
            </w:r>
            <w:r w:rsidRPr="000C51D8">
              <w:rPr>
                <w:spacing w:val="-47"/>
                <w:sz w:val="22"/>
                <w:szCs w:val="22"/>
              </w:rPr>
              <w:t xml:space="preserve"> </w:t>
            </w:r>
            <w:r w:rsidRPr="000C51D8">
              <w:rPr>
                <w:sz w:val="22"/>
                <w:szCs w:val="22"/>
              </w:rPr>
              <w:t>ие</w:t>
            </w:r>
            <w:r w:rsidRPr="000C51D8">
              <w:rPr>
                <w:spacing w:val="-1"/>
                <w:sz w:val="22"/>
                <w:szCs w:val="22"/>
              </w:rPr>
              <w:t xml:space="preserve"> </w:t>
            </w:r>
            <w:r w:rsidRPr="000C51D8">
              <w:rPr>
                <w:sz w:val="22"/>
                <w:szCs w:val="22"/>
              </w:rPr>
              <w:t>ЕТО</w:t>
            </w:r>
          </w:p>
        </w:tc>
      </w:tr>
      <w:tr w:rsidR="000C51D8" w:rsidRPr="000C51D8" w14:paraId="3662F50C" w14:textId="77777777" w:rsidTr="00CA1621">
        <w:trPr>
          <w:cantSplit/>
        </w:trPr>
        <w:tc>
          <w:tcPr>
            <w:tcW w:w="210" w:type="pct"/>
            <w:vAlign w:val="center"/>
          </w:tcPr>
          <w:p w14:paraId="0108DE18" w14:textId="6ED67271" w:rsidR="003938A5" w:rsidRPr="000C51D8" w:rsidRDefault="003938A5" w:rsidP="003938A5">
            <w:pPr>
              <w:jc w:val="center"/>
              <w:rPr>
                <w:sz w:val="22"/>
              </w:rPr>
            </w:pPr>
            <w:r w:rsidRPr="000C51D8">
              <w:rPr>
                <w:sz w:val="22"/>
              </w:rPr>
              <w:t>1</w:t>
            </w:r>
          </w:p>
        </w:tc>
        <w:tc>
          <w:tcPr>
            <w:tcW w:w="1319" w:type="pct"/>
            <w:vAlign w:val="center"/>
          </w:tcPr>
          <w:p w14:paraId="4C3CDD97" w14:textId="7B0CCC87" w:rsidR="003938A5" w:rsidRPr="000C51D8" w:rsidRDefault="003938A5" w:rsidP="003938A5">
            <w:pPr>
              <w:jc w:val="center"/>
              <w:rPr>
                <w:sz w:val="22"/>
              </w:rPr>
            </w:pPr>
            <w:r w:rsidRPr="000C51D8">
              <w:t>Котельная «Центральная»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60DBD67" w14:textId="0E403CCD"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6827EBA9" w14:textId="77777777" w:rsidR="003938A5" w:rsidRPr="000C51D8" w:rsidRDefault="003938A5" w:rsidP="003938A5">
            <w:pPr>
              <w:jc w:val="center"/>
              <w:rPr>
                <w:sz w:val="22"/>
              </w:rPr>
            </w:pPr>
            <w:r w:rsidRPr="000C51D8">
              <w:rPr>
                <w:sz w:val="22"/>
              </w:rPr>
              <w:t>Котельная,</w:t>
            </w:r>
          </w:p>
          <w:p w14:paraId="5E88AB07" w14:textId="77777777" w:rsidR="003938A5" w:rsidRPr="000C51D8" w:rsidRDefault="003938A5" w:rsidP="003938A5">
            <w:pPr>
              <w:jc w:val="center"/>
              <w:rPr>
                <w:sz w:val="22"/>
              </w:rPr>
            </w:pPr>
            <w:r w:rsidRPr="000C51D8">
              <w:rPr>
                <w:sz w:val="22"/>
              </w:rPr>
              <w:t>тепловые сети</w:t>
            </w:r>
          </w:p>
        </w:tc>
        <w:tc>
          <w:tcPr>
            <w:tcW w:w="1033" w:type="pct"/>
            <w:vAlign w:val="center"/>
          </w:tcPr>
          <w:p w14:paraId="3C161651" w14:textId="77777777"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1FDA24D" w14:textId="77777777" w:rsidTr="00CA1621">
        <w:trPr>
          <w:cantSplit/>
        </w:trPr>
        <w:tc>
          <w:tcPr>
            <w:tcW w:w="210" w:type="pct"/>
            <w:vAlign w:val="center"/>
          </w:tcPr>
          <w:p w14:paraId="6C0D10E8" w14:textId="33F13C55" w:rsidR="003938A5" w:rsidRPr="000C51D8" w:rsidRDefault="003938A5" w:rsidP="003938A5">
            <w:pPr>
              <w:jc w:val="center"/>
              <w:rPr>
                <w:sz w:val="22"/>
              </w:rPr>
            </w:pPr>
            <w:r w:rsidRPr="000C51D8">
              <w:rPr>
                <w:sz w:val="22"/>
              </w:rPr>
              <w:t>2</w:t>
            </w:r>
          </w:p>
        </w:tc>
        <w:tc>
          <w:tcPr>
            <w:tcW w:w="1319" w:type="pct"/>
            <w:vAlign w:val="center"/>
          </w:tcPr>
          <w:p w14:paraId="4C4E7743" w14:textId="25CFBD73" w:rsidR="003938A5" w:rsidRPr="000C51D8" w:rsidRDefault="003938A5" w:rsidP="003938A5">
            <w:pPr>
              <w:jc w:val="center"/>
              <w:rPr>
                <w:sz w:val="22"/>
              </w:rPr>
            </w:pPr>
            <w:r w:rsidRPr="000C51D8">
              <w:t>Котельная «Школа»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9421D3A" w14:textId="4F5D16E0"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5CA8C356" w14:textId="77777777" w:rsidR="003938A5" w:rsidRPr="000C51D8" w:rsidRDefault="003938A5" w:rsidP="003938A5">
            <w:pPr>
              <w:jc w:val="center"/>
              <w:rPr>
                <w:sz w:val="22"/>
              </w:rPr>
            </w:pPr>
            <w:r w:rsidRPr="000C51D8">
              <w:rPr>
                <w:sz w:val="22"/>
              </w:rPr>
              <w:t>Котельная,</w:t>
            </w:r>
          </w:p>
          <w:p w14:paraId="78683CBE" w14:textId="515AA743" w:rsidR="003938A5" w:rsidRPr="000C51D8" w:rsidRDefault="003938A5" w:rsidP="003938A5">
            <w:pPr>
              <w:jc w:val="center"/>
              <w:rPr>
                <w:sz w:val="22"/>
              </w:rPr>
            </w:pPr>
            <w:r w:rsidRPr="000C51D8">
              <w:rPr>
                <w:sz w:val="22"/>
              </w:rPr>
              <w:t>тепловые сети</w:t>
            </w:r>
          </w:p>
        </w:tc>
        <w:tc>
          <w:tcPr>
            <w:tcW w:w="1033" w:type="pct"/>
            <w:vAlign w:val="center"/>
          </w:tcPr>
          <w:p w14:paraId="51EF3CD5" w14:textId="1DCF9A32"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78F77DDF" w14:textId="77777777" w:rsidTr="00CA1621">
        <w:trPr>
          <w:cantSplit/>
        </w:trPr>
        <w:tc>
          <w:tcPr>
            <w:tcW w:w="210" w:type="pct"/>
            <w:vAlign w:val="center"/>
          </w:tcPr>
          <w:p w14:paraId="11836178" w14:textId="48A45648" w:rsidR="003938A5" w:rsidRPr="000C51D8" w:rsidRDefault="003938A5" w:rsidP="003938A5">
            <w:pPr>
              <w:jc w:val="center"/>
              <w:rPr>
                <w:sz w:val="22"/>
              </w:rPr>
            </w:pPr>
            <w:r w:rsidRPr="000C51D8">
              <w:rPr>
                <w:sz w:val="22"/>
              </w:rPr>
              <w:t>3</w:t>
            </w:r>
          </w:p>
        </w:tc>
        <w:tc>
          <w:tcPr>
            <w:tcW w:w="1319" w:type="pct"/>
            <w:vAlign w:val="center"/>
          </w:tcPr>
          <w:p w14:paraId="783F028B" w14:textId="7B817FD6" w:rsidR="003938A5" w:rsidRPr="000C51D8" w:rsidRDefault="003938A5" w:rsidP="003938A5">
            <w:pPr>
              <w:jc w:val="center"/>
              <w:rPr>
                <w:sz w:val="22"/>
              </w:rPr>
            </w:pPr>
            <w:r w:rsidRPr="000C51D8">
              <w:t>Котельная «ПМК»</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451996A" w14:textId="5427DDA2"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405B365F" w14:textId="77777777" w:rsidR="003938A5" w:rsidRPr="000C51D8" w:rsidRDefault="003938A5" w:rsidP="003938A5">
            <w:pPr>
              <w:jc w:val="center"/>
              <w:rPr>
                <w:sz w:val="22"/>
              </w:rPr>
            </w:pPr>
            <w:r w:rsidRPr="000C51D8">
              <w:rPr>
                <w:sz w:val="22"/>
              </w:rPr>
              <w:t>Котельная,</w:t>
            </w:r>
          </w:p>
          <w:p w14:paraId="6977485A" w14:textId="0641BBEC" w:rsidR="003938A5" w:rsidRPr="000C51D8" w:rsidRDefault="003938A5" w:rsidP="003938A5">
            <w:pPr>
              <w:jc w:val="center"/>
              <w:rPr>
                <w:sz w:val="22"/>
              </w:rPr>
            </w:pPr>
            <w:r w:rsidRPr="000C51D8">
              <w:rPr>
                <w:sz w:val="22"/>
              </w:rPr>
              <w:t>тепловые сети</w:t>
            </w:r>
          </w:p>
        </w:tc>
        <w:tc>
          <w:tcPr>
            <w:tcW w:w="1033" w:type="pct"/>
            <w:vAlign w:val="center"/>
          </w:tcPr>
          <w:p w14:paraId="201FA486" w14:textId="22D3054F"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4B7345A" w14:textId="77777777" w:rsidTr="00CA1621">
        <w:trPr>
          <w:cantSplit/>
        </w:trPr>
        <w:tc>
          <w:tcPr>
            <w:tcW w:w="210" w:type="pct"/>
            <w:vAlign w:val="center"/>
          </w:tcPr>
          <w:p w14:paraId="09390C16" w14:textId="638ED3FB" w:rsidR="003938A5" w:rsidRPr="000C51D8" w:rsidRDefault="003938A5" w:rsidP="003938A5">
            <w:pPr>
              <w:jc w:val="center"/>
              <w:rPr>
                <w:sz w:val="22"/>
              </w:rPr>
            </w:pPr>
            <w:r w:rsidRPr="000C51D8">
              <w:rPr>
                <w:sz w:val="22"/>
              </w:rPr>
              <w:t>4</w:t>
            </w:r>
          </w:p>
        </w:tc>
        <w:tc>
          <w:tcPr>
            <w:tcW w:w="1319" w:type="pct"/>
            <w:vAlign w:val="center"/>
          </w:tcPr>
          <w:p w14:paraId="6C916A9A" w14:textId="00D08ADE" w:rsidR="003938A5" w:rsidRPr="000C51D8" w:rsidRDefault="003938A5" w:rsidP="003938A5">
            <w:pPr>
              <w:jc w:val="center"/>
              <w:rPr>
                <w:sz w:val="22"/>
              </w:rPr>
            </w:pPr>
            <w:r w:rsidRPr="000C51D8">
              <w:t>Котельная «ЛМС»</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1B38225" w14:textId="5E1605C4"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3162C9D2" w14:textId="77777777" w:rsidR="003938A5" w:rsidRPr="000C51D8" w:rsidRDefault="003938A5" w:rsidP="003938A5">
            <w:pPr>
              <w:jc w:val="center"/>
              <w:rPr>
                <w:sz w:val="22"/>
              </w:rPr>
            </w:pPr>
            <w:r w:rsidRPr="000C51D8">
              <w:rPr>
                <w:sz w:val="22"/>
              </w:rPr>
              <w:t>Котельная,</w:t>
            </w:r>
          </w:p>
          <w:p w14:paraId="7E948401" w14:textId="35E53902" w:rsidR="003938A5" w:rsidRPr="000C51D8" w:rsidRDefault="003938A5" w:rsidP="003938A5">
            <w:pPr>
              <w:jc w:val="center"/>
              <w:rPr>
                <w:sz w:val="22"/>
              </w:rPr>
            </w:pPr>
            <w:r w:rsidRPr="000C51D8">
              <w:rPr>
                <w:sz w:val="22"/>
              </w:rPr>
              <w:t>тепловые сети</w:t>
            </w:r>
          </w:p>
        </w:tc>
        <w:tc>
          <w:tcPr>
            <w:tcW w:w="1033" w:type="pct"/>
            <w:vAlign w:val="center"/>
          </w:tcPr>
          <w:p w14:paraId="22990DE8" w14:textId="713DBA71"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11F202B7" w14:textId="77777777" w:rsidTr="00CA1621">
        <w:trPr>
          <w:cantSplit/>
        </w:trPr>
        <w:tc>
          <w:tcPr>
            <w:tcW w:w="210" w:type="pct"/>
            <w:vAlign w:val="center"/>
          </w:tcPr>
          <w:p w14:paraId="130BA0C6" w14:textId="79673D7D" w:rsidR="003938A5" w:rsidRPr="000C51D8" w:rsidRDefault="003938A5" w:rsidP="003938A5">
            <w:pPr>
              <w:jc w:val="center"/>
              <w:rPr>
                <w:sz w:val="22"/>
              </w:rPr>
            </w:pPr>
            <w:r w:rsidRPr="000C51D8">
              <w:rPr>
                <w:sz w:val="22"/>
              </w:rPr>
              <w:t>5</w:t>
            </w:r>
          </w:p>
        </w:tc>
        <w:tc>
          <w:tcPr>
            <w:tcW w:w="1319" w:type="pct"/>
            <w:vAlign w:val="center"/>
          </w:tcPr>
          <w:p w14:paraId="40238DA4" w14:textId="5D302F6D" w:rsidR="003938A5" w:rsidRPr="000C51D8" w:rsidRDefault="003938A5" w:rsidP="003938A5">
            <w:pPr>
              <w:jc w:val="center"/>
              <w:rPr>
                <w:sz w:val="22"/>
              </w:rPr>
            </w:pPr>
            <w:r w:rsidRPr="000C51D8">
              <w:t>Котельная «ЦРБ»</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2EFDB1E2" w14:textId="1B854646"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74460ABC" w14:textId="77777777" w:rsidR="003938A5" w:rsidRPr="000C51D8" w:rsidRDefault="003938A5" w:rsidP="003938A5">
            <w:pPr>
              <w:jc w:val="center"/>
              <w:rPr>
                <w:sz w:val="22"/>
              </w:rPr>
            </w:pPr>
            <w:r w:rsidRPr="000C51D8">
              <w:rPr>
                <w:sz w:val="22"/>
              </w:rPr>
              <w:t>Котельная,</w:t>
            </w:r>
          </w:p>
          <w:p w14:paraId="559DF4C1" w14:textId="3E16C5BC" w:rsidR="003938A5" w:rsidRPr="000C51D8" w:rsidRDefault="003938A5" w:rsidP="003938A5">
            <w:pPr>
              <w:jc w:val="center"/>
              <w:rPr>
                <w:sz w:val="22"/>
              </w:rPr>
            </w:pPr>
            <w:r w:rsidRPr="000C51D8">
              <w:rPr>
                <w:sz w:val="22"/>
              </w:rPr>
              <w:t>тепловые сети</w:t>
            </w:r>
          </w:p>
        </w:tc>
        <w:tc>
          <w:tcPr>
            <w:tcW w:w="1033" w:type="pct"/>
            <w:vAlign w:val="center"/>
          </w:tcPr>
          <w:p w14:paraId="27C37F29" w14:textId="582DD7E4"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4DDDBDFF" w14:textId="77777777" w:rsidTr="00CA1621">
        <w:trPr>
          <w:cantSplit/>
        </w:trPr>
        <w:tc>
          <w:tcPr>
            <w:tcW w:w="210" w:type="pct"/>
            <w:vAlign w:val="center"/>
          </w:tcPr>
          <w:p w14:paraId="21DC4FAA" w14:textId="08AEE78A" w:rsidR="003938A5" w:rsidRPr="000C51D8" w:rsidRDefault="003938A5" w:rsidP="003938A5">
            <w:pPr>
              <w:jc w:val="center"/>
              <w:rPr>
                <w:sz w:val="22"/>
              </w:rPr>
            </w:pPr>
            <w:r w:rsidRPr="000C51D8">
              <w:rPr>
                <w:sz w:val="22"/>
              </w:rPr>
              <w:t>6</w:t>
            </w:r>
          </w:p>
        </w:tc>
        <w:tc>
          <w:tcPr>
            <w:tcW w:w="1319" w:type="pct"/>
            <w:vAlign w:val="center"/>
          </w:tcPr>
          <w:p w14:paraId="1BE8FB83" w14:textId="1A7E3A3D" w:rsidR="003938A5" w:rsidRPr="000C51D8" w:rsidRDefault="003938A5" w:rsidP="003938A5">
            <w:pPr>
              <w:jc w:val="center"/>
              <w:rPr>
                <w:sz w:val="22"/>
              </w:rPr>
            </w:pPr>
            <w:r w:rsidRPr="000C51D8">
              <w:t>Котельная «Тополек»</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4058065" w14:textId="1D56043B"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178889E9" w14:textId="77777777" w:rsidR="003938A5" w:rsidRPr="000C51D8" w:rsidRDefault="003938A5" w:rsidP="003938A5">
            <w:pPr>
              <w:jc w:val="center"/>
              <w:rPr>
                <w:sz w:val="22"/>
              </w:rPr>
            </w:pPr>
            <w:r w:rsidRPr="000C51D8">
              <w:rPr>
                <w:sz w:val="22"/>
              </w:rPr>
              <w:t>Котельная,</w:t>
            </w:r>
          </w:p>
          <w:p w14:paraId="721B782F" w14:textId="6C1F7028" w:rsidR="003938A5" w:rsidRPr="000C51D8" w:rsidRDefault="003938A5" w:rsidP="003938A5">
            <w:pPr>
              <w:jc w:val="center"/>
              <w:rPr>
                <w:sz w:val="22"/>
              </w:rPr>
            </w:pPr>
            <w:r w:rsidRPr="000C51D8">
              <w:rPr>
                <w:sz w:val="22"/>
              </w:rPr>
              <w:t>тепловые сети</w:t>
            </w:r>
          </w:p>
        </w:tc>
        <w:tc>
          <w:tcPr>
            <w:tcW w:w="1033" w:type="pct"/>
            <w:vAlign w:val="center"/>
          </w:tcPr>
          <w:p w14:paraId="22DE8695" w14:textId="351AA6BE"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7B68C529" w14:textId="77777777" w:rsidTr="00CA1621">
        <w:trPr>
          <w:cantSplit/>
        </w:trPr>
        <w:tc>
          <w:tcPr>
            <w:tcW w:w="210" w:type="pct"/>
            <w:vAlign w:val="center"/>
          </w:tcPr>
          <w:p w14:paraId="0DCCF967" w14:textId="38F547D0" w:rsidR="003938A5" w:rsidRPr="000C51D8" w:rsidRDefault="003938A5" w:rsidP="003938A5">
            <w:pPr>
              <w:jc w:val="center"/>
              <w:rPr>
                <w:sz w:val="22"/>
              </w:rPr>
            </w:pPr>
            <w:r w:rsidRPr="000C51D8">
              <w:rPr>
                <w:sz w:val="22"/>
              </w:rPr>
              <w:t>7</w:t>
            </w:r>
          </w:p>
        </w:tc>
        <w:tc>
          <w:tcPr>
            <w:tcW w:w="1319" w:type="pct"/>
            <w:vAlign w:val="center"/>
          </w:tcPr>
          <w:p w14:paraId="0B889C78" w14:textId="759550BE" w:rsidR="003938A5" w:rsidRPr="000C51D8" w:rsidRDefault="003938A5" w:rsidP="003938A5">
            <w:pPr>
              <w:jc w:val="center"/>
              <w:rPr>
                <w:sz w:val="22"/>
              </w:rPr>
            </w:pPr>
            <w:r w:rsidRPr="000C51D8">
              <w:t>Котельная «Быткомбината»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12E755FA" w14:textId="2EF28928"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69A43C30" w14:textId="77777777" w:rsidR="003938A5" w:rsidRPr="000C51D8" w:rsidRDefault="003938A5" w:rsidP="003938A5">
            <w:pPr>
              <w:jc w:val="center"/>
              <w:rPr>
                <w:sz w:val="22"/>
              </w:rPr>
            </w:pPr>
            <w:r w:rsidRPr="000C51D8">
              <w:rPr>
                <w:sz w:val="22"/>
              </w:rPr>
              <w:t>Котельная,</w:t>
            </w:r>
          </w:p>
          <w:p w14:paraId="4FDA1C01" w14:textId="5CA5E67C" w:rsidR="003938A5" w:rsidRPr="000C51D8" w:rsidRDefault="003938A5" w:rsidP="003938A5">
            <w:pPr>
              <w:jc w:val="center"/>
              <w:rPr>
                <w:sz w:val="22"/>
              </w:rPr>
            </w:pPr>
            <w:r w:rsidRPr="000C51D8">
              <w:rPr>
                <w:sz w:val="22"/>
              </w:rPr>
              <w:t>тепловые сети</w:t>
            </w:r>
          </w:p>
        </w:tc>
        <w:tc>
          <w:tcPr>
            <w:tcW w:w="1033" w:type="pct"/>
            <w:vAlign w:val="center"/>
          </w:tcPr>
          <w:p w14:paraId="7D713770" w14:textId="4207EC32"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0F12474D" w14:textId="77777777" w:rsidTr="00CA1621">
        <w:trPr>
          <w:cantSplit/>
        </w:trPr>
        <w:tc>
          <w:tcPr>
            <w:tcW w:w="210" w:type="pct"/>
            <w:vAlign w:val="center"/>
          </w:tcPr>
          <w:p w14:paraId="6568E43D" w14:textId="34D0D69F" w:rsidR="003938A5" w:rsidRPr="000C51D8" w:rsidRDefault="003938A5" w:rsidP="003938A5">
            <w:pPr>
              <w:jc w:val="center"/>
              <w:rPr>
                <w:sz w:val="22"/>
              </w:rPr>
            </w:pPr>
            <w:r w:rsidRPr="000C51D8">
              <w:rPr>
                <w:sz w:val="22"/>
              </w:rPr>
              <w:t>8</w:t>
            </w:r>
          </w:p>
        </w:tc>
        <w:tc>
          <w:tcPr>
            <w:tcW w:w="1319" w:type="pct"/>
            <w:vAlign w:val="center"/>
          </w:tcPr>
          <w:p w14:paraId="0408DBAB" w14:textId="5FF2419C" w:rsidR="003938A5" w:rsidRPr="000C51D8" w:rsidRDefault="003938A5" w:rsidP="003938A5">
            <w:pPr>
              <w:jc w:val="center"/>
              <w:rPr>
                <w:sz w:val="22"/>
              </w:rPr>
            </w:pPr>
            <w:r w:rsidRPr="000C51D8">
              <w:t>Котельная «Собственная база»</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DFEAFD" w14:textId="5CC1B7C6"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76C8F66C" w14:textId="77777777" w:rsidR="003938A5" w:rsidRPr="000C51D8" w:rsidRDefault="003938A5" w:rsidP="003938A5">
            <w:pPr>
              <w:jc w:val="center"/>
              <w:rPr>
                <w:sz w:val="22"/>
              </w:rPr>
            </w:pPr>
            <w:r w:rsidRPr="000C51D8">
              <w:rPr>
                <w:sz w:val="22"/>
              </w:rPr>
              <w:t>Котельная,</w:t>
            </w:r>
          </w:p>
          <w:p w14:paraId="4346CAC5" w14:textId="16A28127" w:rsidR="003938A5" w:rsidRPr="000C51D8" w:rsidRDefault="003938A5" w:rsidP="003938A5">
            <w:pPr>
              <w:jc w:val="center"/>
              <w:rPr>
                <w:sz w:val="22"/>
              </w:rPr>
            </w:pPr>
            <w:r w:rsidRPr="000C51D8">
              <w:rPr>
                <w:sz w:val="22"/>
              </w:rPr>
              <w:t>тепловые сети</w:t>
            </w:r>
          </w:p>
        </w:tc>
        <w:tc>
          <w:tcPr>
            <w:tcW w:w="1033" w:type="pct"/>
            <w:vAlign w:val="center"/>
          </w:tcPr>
          <w:p w14:paraId="0DDDBFC3" w14:textId="0751C5AD"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47D8B84C" w14:textId="77777777" w:rsidTr="00CA1621">
        <w:trPr>
          <w:cantSplit/>
        </w:trPr>
        <w:tc>
          <w:tcPr>
            <w:tcW w:w="210" w:type="pct"/>
            <w:vAlign w:val="center"/>
          </w:tcPr>
          <w:p w14:paraId="7EDD676D" w14:textId="4AC6665B" w:rsidR="003938A5" w:rsidRPr="000C51D8" w:rsidRDefault="003938A5" w:rsidP="003938A5">
            <w:pPr>
              <w:jc w:val="center"/>
              <w:rPr>
                <w:sz w:val="22"/>
              </w:rPr>
            </w:pPr>
            <w:r w:rsidRPr="000C51D8">
              <w:rPr>
                <w:sz w:val="22"/>
              </w:rPr>
              <w:t>9</w:t>
            </w:r>
          </w:p>
        </w:tc>
        <w:tc>
          <w:tcPr>
            <w:tcW w:w="1319" w:type="pct"/>
            <w:vAlign w:val="center"/>
          </w:tcPr>
          <w:p w14:paraId="0ED5B1BE" w14:textId="062E8D3B" w:rsidR="003938A5" w:rsidRPr="000C51D8" w:rsidRDefault="003938A5" w:rsidP="003938A5">
            <w:pPr>
              <w:jc w:val="center"/>
              <w:rPr>
                <w:sz w:val="22"/>
              </w:rPr>
            </w:pPr>
            <w:r w:rsidRPr="000C51D8">
              <w:t>Котельная «Кочковскремтранс»</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710844A" w14:textId="2AE4935C" w:rsidR="003938A5" w:rsidRPr="000C51D8" w:rsidRDefault="003938A5" w:rsidP="003938A5">
            <w:pPr>
              <w:jc w:val="center"/>
              <w:rPr>
                <w:sz w:val="22"/>
              </w:rPr>
            </w:pPr>
            <w:r w:rsidRPr="000C51D8">
              <w:rPr>
                <w:rFonts w:eastAsia="Microsoft YaHei"/>
              </w:rPr>
              <w:t>МУП «Управляющая компания ЖКХ»</w:t>
            </w:r>
          </w:p>
        </w:tc>
        <w:tc>
          <w:tcPr>
            <w:tcW w:w="867" w:type="pct"/>
            <w:vAlign w:val="center"/>
          </w:tcPr>
          <w:p w14:paraId="2F58539D" w14:textId="77777777" w:rsidR="003938A5" w:rsidRPr="000C51D8" w:rsidRDefault="003938A5" w:rsidP="003938A5">
            <w:pPr>
              <w:jc w:val="center"/>
              <w:rPr>
                <w:sz w:val="22"/>
              </w:rPr>
            </w:pPr>
            <w:r w:rsidRPr="000C51D8">
              <w:rPr>
                <w:sz w:val="22"/>
              </w:rPr>
              <w:t>Котельная,</w:t>
            </w:r>
          </w:p>
          <w:p w14:paraId="0FAFE28D" w14:textId="6A8C8792" w:rsidR="003938A5" w:rsidRPr="000C51D8" w:rsidRDefault="003938A5" w:rsidP="003938A5">
            <w:pPr>
              <w:jc w:val="center"/>
              <w:rPr>
                <w:sz w:val="22"/>
              </w:rPr>
            </w:pPr>
            <w:r w:rsidRPr="000C51D8">
              <w:rPr>
                <w:sz w:val="22"/>
              </w:rPr>
              <w:t>тепловые сети</w:t>
            </w:r>
          </w:p>
        </w:tc>
        <w:tc>
          <w:tcPr>
            <w:tcW w:w="1033" w:type="pct"/>
            <w:vAlign w:val="center"/>
          </w:tcPr>
          <w:p w14:paraId="699302A1" w14:textId="487D1C10" w:rsidR="003938A5" w:rsidRPr="000C51D8" w:rsidRDefault="003938A5" w:rsidP="003938A5">
            <w:pPr>
              <w:pStyle w:val="Affb"/>
              <w:ind w:left="147" w:right="134" w:firstLine="0"/>
              <w:jc w:val="center"/>
              <w:rPr>
                <w:sz w:val="22"/>
                <w:szCs w:val="22"/>
              </w:rPr>
            </w:pPr>
            <w:r w:rsidRPr="000C51D8">
              <w:rPr>
                <w:sz w:val="22"/>
                <w:szCs w:val="22"/>
              </w:rPr>
              <w:t>отсутствует</w:t>
            </w:r>
          </w:p>
        </w:tc>
      </w:tr>
      <w:tr w:rsidR="000C51D8" w:rsidRPr="000C51D8" w14:paraId="6C545D62" w14:textId="77777777" w:rsidTr="00CA1621">
        <w:trPr>
          <w:cantSplit/>
        </w:trPr>
        <w:tc>
          <w:tcPr>
            <w:tcW w:w="210" w:type="pct"/>
            <w:vAlign w:val="center"/>
          </w:tcPr>
          <w:p w14:paraId="469E9117" w14:textId="38518DAC" w:rsidR="003938A5" w:rsidRPr="000C51D8" w:rsidRDefault="003938A5" w:rsidP="003938A5">
            <w:pPr>
              <w:jc w:val="center"/>
              <w:rPr>
                <w:sz w:val="22"/>
              </w:rPr>
            </w:pPr>
            <w:r w:rsidRPr="000C51D8">
              <w:rPr>
                <w:sz w:val="22"/>
              </w:rPr>
              <w:t>10</w:t>
            </w:r>
          </w:p>
        </w:tc>
        <w:tc>
          <w:tcPr>
            <w:tcW w:w="1319" w:type="pct"/>
            <w:vAlign w:val="center"/>
          </w:tcPr>
          <w:p w14:paraId="4C310A6D" w14:textId="10E80A87" w:rsidR="003938A5" w:rsidRPr="000C51D8" w:rsidRDefault="003938A5" w:rsidP="003938A5">
            <w:pPr>
              <w:jc w:val="center"/>
              <w:rPr>
                <w:sz w:val="22"/>
              </w:rPr>
            </w:pPr>
            <w:r w:rsidRPr="000C51D8">
              <w:t>Котельная ГБПОУ НСО «Кочковский межрайонный аграрный лицей»</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1069E718" w14:textId="019B8D89" w:rsidR="003938A5" w:rsidRPr="000C51D8" w:rsidRDefault="003938A5" w:rsidP="003938A5">
            <w:pPr>
              <w:jc w:val="center"/>
              <w:rPr>
                <w:sz w:val="22"/>
              </w:rPr>
            </w:pPr>
            <w:r w:rsidRPr="000C51D8">
              <w:t>ГБПОУ НСО «Кочковский межрайонный аграрный лицей»</w:t>
            </w:r>
          </w:p>
        </w:tc>
        <w:tc>
          <w:tcPr>
            <w:tcW w:w="867" w:type="pct"/>
            <w:vAlign w:val="center"/>
          </w:tcPr>
          <w:p w14:paraId="4581F430" w14:textId="77777777" w:rsidR="003938A5" w:rsidRPr="000C51D8" w:rsidRDefault="003938A5" w:rsidP="003938A5">
            <w:pPr>
              <w:jc w:val="center"/>
              <w:rPr>
                <w:sz w:val="22"/>
              </w:rPr>
            </w:pPr>
            <w:r w:rsidRPr="000C51D8">
              <w:rPr>
                <w:sz w:val="22"/>
              </w:rPr>
              <w:t>Котельная,</w:t>
            </w:r>
          </w:p>
          <w:p w14:paraId="49D341FC" w14:textId="2581A22A" w:rsidR="003938A5" w:rsidRPr="000C51D8" w:rsidRDefault="003938A5" w:rsidP="003938A5">
            <w:pPr>
              <w:jc w:val="center"/>
              <w:rPr>
                <w:sz w:val="22"/>
              </w:rPr>
            </w:pPr>
            <w:r w:rsidRPr="000C51D8">
              <w:rPr>
                <w:sz w:val="22"/>
              </w:rPr>
              <w:t>тепловые сети</w:t>
            </w:r>
          </w:p>
        </w:tc>
        <w:tc>
          <w:tcPr>
            <w:tcW w:w="1033" w:type="pct"/>
            <w:vAlign w:val="center"/>
          </w:tcPr>
          <w:p w14:paraId="48973836" w14:textId="1A3F5F1E" w:rsidR="003938A5" w:rsidRPr="000C51D8" w:rsidRDefault="003938A5" w:rsidP="003938A5">
            <w:pPr>
              <w:pStyle w:val="Affb"/>
              <w:ind w:left="147" w:right="134" w:firstLine="0"/>
              <w:jc w:val="center"/>
              <w:rPr>
                <w:sz w:val="22"/>
                <w:szCs w:val="22"/>
              </w:rPr>
            </w:pPr>
            <w:r w:rsidRPr="000C51D8">
              <w:rPr>
                <w:sz w:val="22"/>
                <w:szCs w:val="22"/>
              </w:rPr>
              <w:t>отсутствует</w:t>
            </w:r>
          </w:p>
        </w:tc>
      </w:tr>
    </w:tbl>
    <w:p w14:paraId="45197530" w14:textId="77777777" w:rsidR="005F699F" w:rsidRPr="000C51D8" w:rsidRDefault="00CC521F" w:rsidP="0006129B">
      <w:pPr>
        <w:pStyle w:val="21"/>
        <w:spacing w:line="240" w:lineRule="auto"/>
        <w:rPr>
          <w:rStyle w:val="ed"/>
        </w:rPr>
      </w:pPr>
      <w:bookmarkStart w:id="400" w:name="_Toc144019027"/>
      <w:bookmarkEnd w:id="398"/>
      <w:bookmarkEnd w:id="399"/>
      <w:r w:rsidRPr="000C51D8">
        <w:rPr>
          <w:rStyle w:val="ed"/>
        </w:rPr>
        <w:t>15.3</w:t>
      </w:r>
      <w:r w:rsidR="00A12BBB" w:rsidRPr="000C51D8">
        <w:rPr>
          <w:rStyle w:val="ed"/>
        </w:rPr>
        <w:t xml:space="preserve"> </w:t>
      </w:r>
      <w:r w:rsidRPr="000C51D8">
        <w:rPr>
          <w:rStyle w:val="ed"/>
        </w:rPr>
        <w:t>О</w:t>
      </w:r>
      <w:r w:rsidR="00CE6763" w:rsidRPr="000C51D8">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00"/>
    </w:p>
    <w:p w14:paraId="7CB183BB" w14:textId="77777777" w:rsidR="00302B66" w:rsidRPr="000C51D8" w:rsidRDefault="00302B66" w:rsidP="0006129B">
      <w:pPr>
        <w:ind w:firstLine="567"/>
        <w:rPr>
          <w:b/>
        </w:rPr>
      </w:pPr>
      <w:r w:rsidRPr="000C51D8">
        <w:rPr>
          <w:b/>
        </w:rPr>
        <w:t xml:space="preserve">Основные понятия и нормативно-правовая база. </w:t>
      </w:r>
    </w:p>
    <w:p w14:paraId="4117A035" w14:textId="77777777" w:rsidR="00302B66" w:rsidRPr="000C51D8" w:rsidRDefault="00302B66" w:rsidP="0006129B">
      <w:pPr>
        <w:ind w:firstLine="567"/>
      </w:pPr>
      <w:r w:rsidRPr="000C51D8">
        <w:rPr>
          <w:i/>
        </w:rPr>
        <w:lastRenderedPageBreak/>
        <w:t>Зона деятельности единой теплоснабжающей организации</w:t>
      </w:r>
      <w:r w:rsidRPr="000C51D8">
        <w:t xml:space="preserve"> - одна или несколько систем теплоснабжения</w:t>
      </w:r>
      <w:r w:rsidR="00E40247" w:rsidRPr="000C51D8">
        <w:t xml:space="preserve"> н</w:t>
      </w:r>
      <w:r w:rsidR="00854F2E" w:rsidRPr="000C51D8">
        <w:t xml:space="preserve">а территории </w:t>
      </w:r>
      <w:r w:rsidR="00780802" w:rsidRPr="000C51D8">
        <w:t>поселения</w:t>
      </w:r>
      <w:r w:rsidRPr="000C51D8">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0C51D8">
        <w:t>вой энергии.</w:t>
      </w:r>
    </w:p>
    <w:p w14:paraId="4269F416" w14:textId="77777777" w:rsidR="00302B66" w:rsidRPr="000C51D8" w:rsidRDefault="00302B66" w:rsidP="0006129B">
      <w:pPr>
        <w:ind w:firstLine="567"/>
      </w:pPr>
      <w:r w:rsidRPr="000C51D8">
        <w:rPr>
          <w:i/>
        </w:rPr>
        <w:t>Система теплоснабжения</w:t>
      </w:r>
      <w:r w:rsidRPr="000C51D8">
        <w:t xml:space="preserve"> - совокупность источников тепловой энергии и теплопотребляющих установок, технологичес</w:t>
      </w:r>
      <w:r w:rsidR="00A12BBB" w:rsidRPr="000C51D8">
        <w:t>ки соединенных тепловыми сетями.</w:t>
      </w:r>
    </w:p>
    <w:p w14:paraId="75C5B9DE" w14:textId="77777777" w:rsidR="00302B66" w:rsidRPr="000C51D8" w:rsidRDefault="00302B66" w:rsidP="0006129B">
      <w:pPr>
        <w:ind w:firstLine="567"/>
      </w:pPr>
      <w:r w:rsidRPr="000C51D8">
        <w:rPr>
          <w:i/>
        </w:rPr>
        <w:t>Тепловая сеть</w:t>
      </w:r>
      <w:r w:rsidRPr="000C51D8">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0C51D8">
        <w:t xml:space="preserve"> до теплопотребляющих установок.</w:t>
      </w:r>
      <w:r w:rsidRPr="000C51D8">
        <w:t xml:space="preserve"> </w:t>
      </w:r>
    </w:p>
    <w:p w14:paraId="3D787D99" w14:textId="77777777" w:rsidR="00302B66" w:rsidRPr="000C51D8" w:rsidRDefault="00302B66" w:rsidP="0006129B">
      <w:pPr>
        <w:ind w:firstLine="567"/>
      </w:pPr>
      <w:r w:rsidRPr="000C51D8">
        <w:rPr>
          <w:i/>
        </w:rPr>
        <w:t>Источник тепловой энергии</w:t>
      </w:r>
      <w:r w:rsidRPr="000C51D8">
        <w:t xml:space="preserve"> - устройство, предназначенное дл</w:t>
      </w:r>
      <w:r w:rsidR="00A12BBB" w:rsidRPr="000C51D8">
        <w:t>я производства тепловой энергии.</w:t>
      </w:r>
      <w:r w:rsidRPr="000C51D8">
        <w:t xml:space="preserve"> </w:t>
      </w:r>
    </w:p>
    <w:p w14:paraId="52772B7A" w14:textId="77777777" w:rsidR="00302B66" w:rsidRPr="000C51D8" w:rsidRDefault="00302B66" w:rsidP="0006129B">
      <w:pPr>
        <w:ind w:firstLine="567"/>
      </w:pPr>
      <w:r w:rsidRPr="000C51D8">
        <w:rPr>
          <w:i/>
        </w:rPr>
        <w:t>Зона действия системы теплоснабжения</w:t>
      </w:r>
      <w:r w:rsidRPr="000C51D8">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77777777" w:rsidR="00302B66" w:rsidRPr="000C51D8" w:rsidRDefault="00302B66" w:rsidP="0006129B">
      <w:pPr>
        <w:ind w:firstLine="567"/>
      </w:pPr>
      <w:r w:rsidRPr="000C51D8">
        <w:t xml:space="preserve">В соответствии с пунктом 28 статьи 2 Федерального закона </w:t>
      </w:r>
      <w:r w:rsidR="00DE55A1" w:rsidRPr="000C51D8">
        <w:t>от 27.07.2010 № 190-ФЗ «О теплоснабжении»</w:t>
      </w:r>
      <w:r w:rsidRPr="000C51D8">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77777777" w:rsidR="00302B66" w:rsidRPr="000C51D8" w:rsidRDefault="00302B66" w:rsidP="0006129B">
      <w:pPr>
        <w:ind w:firstLine="567"/>
      </w:pPr>
      <w:r w:rsidRPr="000C51D8">
        <w:t xml:space="preserve">В соответствии пунктом 1 статьи 6 Федерального закона </w:t>
      </w:r>
      <w:r w:rsidR="00DE55A1" w:rsidRPr="000C51D8">
        <w:t>от 27.07.2010 № 190-ФЗ «О теплоснабжении»</w:t>
      </w:r>
      <w:r w:rsidRPr="000C51D8">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FACE054" w14:textId="77777777" w:rsidR="00302B66" w:rsidRPr="000C51D8" w:rsidRDefault="00302B66" w:rsidP="0006129B">
      <w:pPr>
        <w:ind w:firstLine="567"/>
        <w:rPr>
          <w:b/>
        </w:rPr>
      </w:pPr>
      <w:r w:rsidRPr="000C51D8">
        <w:rPr>
          <w:b/>
        </w:rPr>
        <w:t xml:space="preserve">Порядок и критерии определения единой теплоснабжающей организации. </w:t>
      </w:r>
    </w:p>
    <w:p w14:paraId="1626C485" w14:textId="77777777" w:rsidR="00302B66" w:rsidRPr="000C51D8" w:rsidRDefault="00302B66" w:rsidP="0006129B">
      <w:pPr>
        <w:ind w:firstLine="567"/>
      </w:pPr>
      <w:r w:rsidRPr="000C51D8">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0C51D8">
        <w:t>0</w:t>
      </w:r>
      <w:r w:rsidRPr="000C51D8">
        <w:t>8</w:t>
      </w:r>
      <w:r w:rsidR="00DE55A1" w:rsidRPr="000C51D8">
        <w:t>.08.</w:t>
      </w:r>
      <w:r w:rsidRPr="000C51D8">
        <w:t xml:space="preserve">2012 </w:t>
      </w:r>
      <w:r w:rsidR="00C01582" w:rsidRPr="000C51D8">
        <w:t>№</w:t>
      </w:r>
      <w:r w:rsidR="00DE55A1" w:rsidRPr="000C51D8">
        <w:t xml:space="preserve"> 808 «Об организации теплоснабжения в Российской Федерации и о внесении изменений в некоторые акты Правительства Российской Федерации»</w:t>
      </w:r>
      <w:r w:rsidRPr="000C51D8">
        <w:t xml:space="preserve">. </w:t>
      </w:r>
    </w:p>
    <w:p w14:paraId="684DD929" w14:textId="7B6CAB06" w:rsidR="00302B66" w:rsidRPr="000C51D8" w:rsidRDefault="00302B66" w:rsidP="0006129B">
      <w:pPr>
        <w:ind w:firstLine="567"/>
      </w:pPr>
      <w:r w:rsidRPr="000C51D8">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0C51D8">
        <w:t xml:space="preserve">теплоснабжения </w:t>
      </w:r>
      <w:r w:rsidR="00627643" w:rsidRPr="000C51D8">
        <w:t>округа</w:t>
      </w:r>
      <w:r w:rsidRPr="000C51D8">
        <w:t xml:space="preserve">. </w:t>
      </w:r>
    </w:p>
    <w:p w14:paraId="0D90F89A" w14:textId="5334B1F8" w:rsidR="00302B66" w:rsidRPr="000C51D8" w:rsidRDefault="00302B66" w:rsidP="0006129B">
      <w:pPr>
        <w:ind w:firstLine="567"/>
      </w:pPr>
      <w:r w:rsidRPr="000C51D8">
        <w:t xml:space="preserve">В случае если </w:t>
      </w:r>
      <w:r w:rsidR="003E5018" w:rsidRPr="000C51D8">
        <w:t xml:space="preserve">на территории поселения </w:t>
      </w:r>
      <w:r w:rsidRPr="000C51D8">
        <w:t xml:space="preserve">существуют несколько систем теплоснабжения, уполномоченные органы вправе: </w:t>
      </w:r>
    </w:p>
    <w:p w14:paraId="0D9DE558" w14:textId="77777777" w:rsidR="00302B66" w:rsidRPr="000C51D8" w:rsidRDefault="00CC521F" w:rsidP="0006129B">
      <w:pPr>
        <w:ind w:firstLine="567"/>
      </w:pPr>
      <w:r w:rsidRPr="000C51D8">
        <w:t>1)</w:t>
      </w:r>
      <w:r w:rsidR="00302B66" w:rsidRPr="000C51D8">
        <w:t xml:space="preserve"> определить ЕТО в каждой из систем теплоснабжения, расположенных в границах округа; </w:t>
      </w:r>
    </w:p>
    <w:p w14:paraId="7D7419B0" w14:textId="77777777" w:rsidR="00302B66" w:rsidRPr="000C51D8" w:rsidRDefault="00CC521F" w:rsidP="0006129B">
      <w:pPr>
        <w:ind w:firstLine="567"/>
      </w:pPr>
      <w:r w:rsidRPr="000C51D8">
        <w:t>2)</w:t>
      </w:r>
      <w:r w:rsidR="00302B66" w:rsidRPr="000C51D8">
        <w:t xml:space="preserve"> определить на несколько систем теплоснабжения одну ЕТО. </w:t>
      </w:r>
    </w:p>
    <w:p w14:paraId="6A0A6208" w14:textId="33440DB6" w:rsidR="00302B66" w:rsidRPr="000C51D8" w:rsidRDefault="00302B66" w:rsidP="0006129B">
      <w:pPr>
        <w:ind w:firstLine="567"/>
      </w:pPr>
      <w:r w:rsidRPr="000C51D8">
        <w:t xml:space="preserve">Для присвоения организации статуса ЕТО </w:t>
      </w:r>
      <w:r w:rsidR="003E5018" w:rsidRPr="000C51D8">
        <w:t xml:space="preserve">на территории поселения </w:t>
      </w:r>
      <w:r w:rsidRPr="000C51D8">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0C51D8">
        <w:t>Правила организации теплоснабжения</w:t>
      </w:r>
      <w:r w:rsidRPr="000C51D8">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0C51D8">
        <w:t xml:space="preserve">д. </w:t>
      </w:r>
      <w:r w:rsidRPr="000C51D8">
        <w:t xml:space="preserve">подачей заявки, с отметкой налогового органа об ее принятии. </w:t>
      </w:r>
    </w:p>
    <w:p w14:paraId="2B5FB8BB" w14:textId="37252F0B" w:rsidR="00302B66" w:rsidRPr="000C51D8" w:rsidRDefault="00302B66" w:rsidP="0006129B">
      <w:pPr>
        <w:ind w:firstLine="567"/>
      </w:pPr>
      <w:r w:rsidRPr="000C51D8">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627643" w:rsidRPr="000C51D8">
        <w:t>округа</w:t>
      </w:r>
      <w:r w:rsidRPr="000C51D8">
        <w:t xml:space="preserve">. </w:t>
      </w:r>
    </w:p>
    <w:p w14:paraId="123EA006" w14:textId="77777777" w:rsidR="00302B66" w:rsidRPr="000C51D8" w:rsidRDefault="00302B66" w:rsidP="0006129B">
      <w:pPr>
        <w:ind w:firstLine="567"/>
      </w:pPr>
      <w:r w:rsidRPr="000C51D8">
        <w:lastRenderedPageBreak/>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0C51D8">
        <w:t>Правила организации теплоснабжения</w:t>
      </w:r>
      <w:r w:rsidRPr="000C51D8">
        <w:t xml:space="preserve">: </w:t>
      </w:r>
    </w:p>
    <w:p w14:paraId="078DC19A" w14:textId="77777777" w:rsidR="00302B66" w:rsidRPr="000C51D8" w:rsidRDefault="00302B66" w:rsidP="0006129B">
      <w:pPr>
        <w:ind w:firstLine="567"/>
      </w:pPr>
      <w:r w:rsidRPr="000C51D8">
        <w:t xml:space="preserve">Критериями определения ЕТО являются: </w:t>
      </w:r>
    </w:p>
    <w:p w14:paraId="6448E5FE" w14:textId="77777777" w:rsidR="00302B66" w:rsidRPr="000C51D8" w:rsidRDefault="00CC521F" w:rsidP="0006129B">
      <w:pPr>
        <w:ind w:firstLine="567"/>
      </w:pPr>
      <w:r w:rsidRPr="000C51D8">
        <w:t>1)</w:t>
      </w:r>
      <w:r w:rsidR="00302B66" w:rsidRPr="000C51D8">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0C51D8" w:rsidRDefault="00CC521F" w:rsidP="0006129B">
      <w:pPr>
        <w:ind w:firstLine="567"/>
      </w:pPr>
      <w:r w:rsidRPr="000C51D8">
        <w:t>2)</w:t>
      </w:r>
      <w:r w:rsidR="00302B66" w:rsidRPr="000C51D8">
        <w:t xml:space="preserve"> размер собственного капитала; </w:t>
      </w:r>
    </w:p>
    <w:p w14:paraId="780E515F" w14:textId="77777777" w:rsidR="00302B66" w:rsidRPr="000C51D8" w:rsidRDefault="00CC521F" w:rsidP="0006129B">
      <w:pPr>
        <w:ind w:firstLine="567"/>
      </w:pPr>
      <w:r w:rsidRPr="000C51D8">
        <w:t>3)</w:t>
      </w:r>
      <w:r w:rsidR="00302B66" w:rsidRPr="000C51D8">
        <w:t xml:space="preserve"> способность в лучшей мере обеспечить надежность теплоснабжения в соответствующей системе теплоснабжения. </w:t>
      </w:r>
    </w:p>
    <w:p w14:paraId="5854A5F7" w14:textId="7A819EA6" w:rsidR="00302B66" w:rsidRPr="000C51D8" w:rsidRDefault="00302B66" w:rsidP="0006129B">
      <w:pPr>
        <w:ind w:firstLine="567"/>
      </w:pPr>
      <w:r w:rsidRPr="000C51D8">
        <w:t xml:space="preserve">Для определения указанных критериев уполномоченный орган </w:t>
      </w:r>
      <w:r w:rsidR="008C7307" w:rsidRPr="000C51D8">
        <w:t xml:space="preserve">При актуализации схемы теплоснабжения </w:t>
      </w:r>
      <w:r w:rsidRPr="000C51D8">
        <w:t xml:space="preserve">вправе запрашивать у теплоснабжающих и теплосетевых организаций соответствующие сведения. </w:t>
      </w:r>
    </w:p>
    <w:p w14:paraId="426FE9B2" w14:textId="77777777" w:rsidR="00302B66" w:rsidRPr="000C51D8" w:rsidRDefault="00302B66" w:rsidP="0006129B">
      <w:pPr>
        <w:ind w:firstLine="567"/>
      </w:pPr>
      <w:r w:rsidRPr="000C51D8">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6AF6EE68" w:rsidR="00302B66" w:rsidRPr="000C51D8" w:rsidRDefault="00302B66" w:rsidP="0006129B">
      <w:pPr>
        <w:ind w:firstLine="567"/>
      </w:pPr>
      <w:r w:rsidRPr="000C51D8">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0C51D8">
        <w:t>теплоснабжения</w:t>
      </w:r>
      <w:r w:rsidRPr="000C51D8">
        <w:t xml:space="preserve">. </w:t>
      </w:r>
    </w:p>
    <w:p w14:paraId="739F43ED" w14:textId="77777777" w:rsidR="00302B66" w:rsidRPr="000C51D8" w:rsidRDefault="00302B66" w:rsidP="0006129B">
      <w:pPr>
        <w:ind w:firstLine="567"/>
      </w:pPr>
      <w:r w:rsidRPr="000C51D8">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0C51D8" w:rsidRDefault="00302B66" w:rsidP="0006129B">
      <w:pPr>
        <w:ind w:firstLine="567"/>
      </w:pPr>
      <w:r w:rsidRPr="000C51D8">
        <w:t>Размер собственного капитала определяется по данным бухгалтерской отчетности, составленной на последнюю отчетную дату пере</w:t>
      </w:r>
      <w:r w:rsidR="00787B99" w:rsidRPr="000C51D8">
        <w:t xml:space="preserve">д. </w:t>
      </w:r>
      <w:r w:rsidRPr="000C51D8">
        <w:t xml:space="preserve">подачей заявки на присвоение организации статуса ЕТО с отметкой налогового органа о ее принятии. </w:t>
      </w:r>
    </w:p>
    <w:p w14:paraId="04693DA0" w14:textId="77777777" w:rsidR="00302B66" w:rsidRPr="000C51D8" w:rsidRDefault="00302B66" w:rsidP="0006129B">
      <w:pPr>
        <w:ind w:firstLine="567"/>
      </w:pPr>
      <w:r w:rsidRPr="000C51D8">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0C51D8" w:rsidRDefault="00302B66" w:rsidP="0006129B">
      <w:pPr>
        <w:ind w:firstLine="567"/>
      </w:pPr>
      <w:r w:rsidRPr="000C51D8">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0C51D8" w:rsidRDefault="00302B66" w:rsidP="0006129B">
      <w:pPr>
        <w:ind w:firstLine="567"/>
      </w:pPr>
      <w:r w:rsidRPr="000C51D8">
        <w:t xml:space="preserve">ЕТО при осуществлении своей деятельности обязана: </w:t>
      </w:r>
    </w:p>
    <w:p w14:paraId="239E53F4" w14:textId="77777777" w:rsidR="00302B66" w:rsidRPr="000C51D8" w:rsidRDefault="00CC521F" w:rsidP="0006129B">
      <w:pPr>
        <w:ind w:firstLine="567"/>
      </w:pPr>
      <w:r w:rsidRPr="000C51D8">
        <w:t>1)</w:t>
      </w:r>
      <w:r w:rsidR="00302B66" w:rsidRPr="000C51D8">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0C51D8" w:rsidRDefault="00CC521F" w:rsidP="0006129B">
      <w:pPr>
        <w:ind w:firstLine="567"/>
      </w:pPr>
      <w:r w:rsidRPr="000C51D8">
        <w:lastRenderedPageBreak/>
        <w:t>2)</w:t>
      </w:r>
      <w:r w:rsidR="00302B66" w:rsidRPr="000C51D8">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0C51D8" w:rsidRDefault="00CC521F" w:rsidP="0006129B">
      <w:pPr>
        <w:ind w:firstLine="567"/>
      </w:pPr>
      <w:r w:rsidRPr="000C51D8">
        <w:t>3)</w:t>
      </w:r>
      <w:r w:rsidR="00302B66" w:rsidRPr="000C51D8">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0C51D8" w:rsidRDefault="00302B66" w:rsidP="0006129B">
      <w:pPr>
        <w:ind w:firstLine="567"/>
      </w:pPr>
      <w:r w:rsidRPr="000C51D8">
        <w:t xml:space="preserve">Организация может утратить статус ЕТО в следующих случаях: </w:t>
      </w:r>
    </w:p>
    <w:p w14:paraId="1E023B27" w14:textId="77777777" w:rsidR="00302B66" w:rsidRPr="000C51D8" w:rsidRDefault="00CC521F" w:rsidP="0006129B">
      <w:pPr>
        <w:ind w:firstLine="567"/>
      </w:pPr>
      <w:r w:rsidRPr="000C51D8">
        <w:t>1)</w:t>
      </w:r>
      <w:r w:rsidR="00302B66" w:rsidRPr="000C51D8">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0C51D8">
        <w:t xml:space="preserve"> </w:t>
      </w:r>
      <w:r w:rsidR="00302B66" w:rsidRPr="000C51D8">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0C51D8" w:rsidRDefault="00CC521F" w:rsidP="0006129B">
      <w:pPr>
        <w:ind w:firstLine="567"/>
      </w:pPr>
      <w:r w:rsidRPr="000C51D8">
        <w:t>2)</w:t>
      </w:r>
      <w:r w:rsidR="00302B66" w:rsidRPr="000C51D8">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0C51D8" w:rsidRDefault="00CC521F" w:rsidP="0006129B">
      <w:pPr>
        <w:ind w:firstLine="567"/>
      </w:pPr>
      <w:r w:rsidRPr="000C51D8">
        <w:t>3)</w:t>
      </w:r>
      <w:r w:rsidR="00302B66" w:rsidRPr="000C51D8">
        <w:t xml:space="preserve"> принятие арбитражным судом решения о признании организации, имеющей статус ЕТО, банкротом; </w:t>
      </w:r>
    </w:p>
    <w:p w14:paraId="208A08CF" w14:textId="77777777" w:rsidR="00302B66" w:rsidRPr="000C51D8" w:rsidRDefault="00CC521F" w:rsidP="0006129B">
      <w:pPr>
        <w:ind w:firstLine="567"/>
      </w:pPr>
      <w:r w:rsidRPr="000C51D8">
        <w:t>4)</w:t>
      </w:r>
      <w:r w:rsidR="00302B66" w:rsidRPr="000C51D8">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0C51D8" w:rsidRDefault="00CC521F" w:rsidP="0006129B">
      <w:pPr>
        <w:ind w:firstLine="567"/>
      </w:pPr>
      <w:r w:rsidRPr="000C51D8">
        <w:t>5)</w:t>
      </w:r>
      <w:r w:rsidR="00302B66" w:rsidRPr="000C51D8">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0C51D8" w:rsidRDefault="00CC521F" w:rsidP="0006129B">
      <w:pPr>
        <w:ind w:firstLine="567"/>
      </w:pPr>
      <w:r w:rsidRPr="000C51D8">
        <w:t>6)</w:t>
      </w:r>
      <w:r w:rsidR="00302B66" w:rsidRPr="000C51D8">
        <w:t xml:space="preserve"> подача организацией заявления о прекращении осуществления функций ЕТО. </w:t>
      </w:r>
    </w:p>
    <w:p w14:paraId="2B604F6E" w14:textId="77777777" w:rsidR="00302B66" w:rsidRPr="000C51D8" w:rsidRDefault="00302B66" w:rsidP="0006129B">
      <w:pPr>
        <w:ind w:firstLine="567"/>
      </w:pPr>
      <w:r w:rsidRPr="000C51D8">
        <w:t xml:space="preserve">Границы зоны деятельности ЕТО могут быть изменены в следующих случаях: </w:t>
      </w:r>
    </w:p>
    <w:p w14:paraId="28D3FA0A" w14:textId="77777777" w:rsidR="00302B66" w:rsidRPr="000C51D8" w:rsidRDefault="00CC521F" w:rsidP="0006129B">
      <w:pPr>
        <w:ind w:firstLine="567"/>
      </w:pPr>
      <w:r w:rsidRPr="000C51D8">
        <w:t>1)</w:t>
      </w:r>
      <w:r w:rsidR="00302B66" w:rsidRPr="000C51D8">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0C51D8" w:rsidRDefault="00CC521F" w:rsidP="0006129B">
      <w:pPr>
        <w:ind w:firstLine="567"/>
      </w:pPr>
      <w:r w:rsidRPr="000C51D8">
        <w:t>2)</w:t>
      </w:r>
      <w:r w:rsidR="00302B66" w:rsidRPr="000C51D8">
        <w:t xml:space="preserve"> технологическое объединение или разделение систем теплоснабжения. </w:t>
      </w:r>
    </w:p>
    <w:p w14:paraId="2492525F" w14:textId="17BF91BA" w:rsidR="002750DC" w:rsidRPr="000C51D8" w:rsidRDefault="00E44D80" w:rsidP="003938A5">
      <w:pPr>
        <w:ind w:firstLine="567"/>
        <w:rPr>
          <w:rStyle w:val="ed"/>
        </w:rPr>
      </w:pPr>
      <w:bookmarkStart w:id="401" w:name="_Hlk128491934"/>
      <w:r w:rsidRPr="000C51D8">
        <w:t xml:space="preserve">В настоящее время </w:t>
      </w:r>
      <w:r w:rsidR="003938A5" w:rsidRPr="000C51D8">
        <w:t>МУП «Управляющая компания ЖКХ» и ГБПОУ НСО «Кочковский межрайонный аграрный лицей»</w:t>
      </w:r>
      <w:r w:rsidR="00D53190" w:rsidRPr="000C51D8">
        <w:t xml:space="preserve"> </w:t>
      </w:r>
      <w:r w:rsidRPr="000C51D8">
        <w:t>отвеча</w:t>
      </w:r>
      <w:r w:rsidR="006A21CA" w:rsidRPr="000C51D8">
        <w:t>ю</w:t>
      </w:r>
      <w:r w:rsidRPr="000C51D8">
        <w:t xml:space="preserve">т всем требованиям, предъявляемым к единым теплоснабжающим организациям в зонах действия обслуживаемых систем теплоснабжения. </w:t>
      </w:r>
      <w:r w:rsidR="002750DC" w:rsidRPr="000C51D8">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B90C8A" w:rsidRPr="000C51D8">
        <w:rPr>
          <w:rStyle w:val="ed"/>
        </w:rPr>
        <w:t>63</w:t>
      </w:r>
      <w:r w:rsidR="002750DC" w:rsidRPr="000C51D8">
        <w:rPr>
          <w:rStyle w:val="ed"/>
        </w:rPr>
        <w:t>.</w:t>
      </w:r>
    </w:p>
    <w:bookmarkEnd w:id="401"/>
    <w:p w14:paraId="1C6ED7A9" w14:textId="77777777" w:rsidR="00302B66" w:rsidRPr="000C51D8" w:rsidRDefault="00302B66" w:rsidP="0006129B">
      <w:pPr>
        <w:ind w:firstLine="567"/>
      </w:pPr>
      <w:r w:rsidRPr="000C51D8">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0C51D8" w:rsidRDefault="00CC521F" w:rsidP="0006129B">
      <w:pPr>
        <w:pStyle w:val="21"/>
        <w:spacing w:line="240" w:lineRule="auto"/>
        <w:rPr>
          <w:rStyle w:val="ed"/>
        </w:rPr>
      </w:pPr>
      <w:bookmarkStart w:id="402" w:name="_Toc144019028"/>
      <w:r w:rsidRPr="000C51D8">
        <w:rPr>
          <w:rStyle w:val="ed"/>
        </w:rPr>
        <w:t>15.4</w:t>
      </w:r>
      <w:r w:rsidR="00A12BBB" w:rsidRPr="000C51D8">
        <w:rPr>
          <w:rStyle w:val="ed"/>
        </w:rPr>
        <w:t xml:space="preserve"> </w:t>
      </w:r>
      <w:r w:rsidRPr="000C51D8">
        <w:rPr>
          <w:rStyle w:val="ed"/>
        </w:rPr>
        <w:t>З</w:t>
      </w:r>
      <w:r w:rsidR="00CE6763" w:rsidRPr="000C51D8">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02"/>
    </w:p>
    <w:p w14:paraId="31C32A39" w14:textId="77777777" w:rsidR="00302B66" w:rsidRPr="000C51D8" w:rsidRDefault="00302B66" w:rsidP="0006129B">
      <w:pPr>
        <w:ind w:firstLine="567"/>
        <w:rPr>
          <w:rStyle w:val="ed"/>
        </w:rPr>
      </w:pPr>
      <w:r w:rsidRPr="000C51D8">
        <w:t xml:space="preserve">Сведения о заявках, </w:t>
      </w:r>
      <w:r w:rsidRPr="000C51D8">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0C51D8" w:rsidRDefault="00CC521F" w:rsidP="0006129B">
      <w:pPr>
        <w:pStyle w:val="21"/>
        <w:spacing w:line="240" w:lineRule="auto"/>
      </w:pPr>
      <w:bookmarkStart w:id="403" w:name="_Toc144019029"/>
      <w:r w:rsidRPr="000C51D8">
        <w:rPr>
          <w:rStyle w:val="ed"/>
        </w:rPr>
        <w:t>15.5</w:t>
      </w:r>
      <w:r w:rsidR="00A12BBB" w:rsidRPr="000C51D8">
        <w:rPr>
          <w:rStyle w:val="ed"/>
        </w:rPr>
        <w:t xml:space="preserve"> </w:t>
      </w:r>
      <w:r w:rsidRPr="000C51D8">
        <w:rPr>
          <w:rStyle w:val="ed"/>
        </w:rPr>
        <w:t>О</w:t>
      </w:r>
      <w:r w:rsidR="00CE6763" w:rsidRPr="000C51D8">
        <w:rPr>
          <w:rStyle w:val="ed"/>
        </w:rPr>
        <w:t>писание границ зон деятельности единой теплоснабжающей организации (организаций)</w:t>
      </w:r>
      <w:bookmarkEnd w:id="403"/>
    </w:p>
    <w:p w14:paraId="1A7C1760" w14:textId="77777777" w:rsidR="00483094" w:rsidRPr="000C51D8" w:rsidRDefault="00614739" w:rsidP="0006129B">
      <w:pPr>
        <w:ind w:firstLine="567"/>
      </w:pPr>
      <w:r w:rsidRPr="000C51D8">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7777777" w:rsidR="00815EB7" w:rsidRPr="000C51D8" w:rsidRDefault="007D12AB" w:rsidP="0006129B">
      <w:pPr>
        <w:pStyle w:val="21"/>
        <w:spacing w:line="240" w:lineRule="auto"/>
        <w:rPr>
          <w:rFonts w:eastAsia="Microsoft YaHei"/>
        </w:rPr>
      </w:pPr>
      <w:bookmarkStart w:id="404" w:name="_Toc144019030"/>
      <w:r w:rsidRPr="000C51D8">
        <w:rPr>
          <w:rFonts w:eastAsia="Microsoft YaHei"/>
        </w:rPr>
        <w:lastRenderedPageBreak/>
        <w:t>15.</w:t>
      </w:r>
      <w:r w:rsidR="00CC521F" w:rsidRPr="000C51D8">
        <w:rPr>
          <w:rFonts w:eastAsia="Microsoft YaHei"/>
        </w:rPr>
        <w:t>6</w:t>
      </w:r>
      <w:r w:rsidRPr="000C51D8">
        <w:rPr>
          <w:rFonts w:eastAsia="Microsoft YaHei"/>
        </w:rPr>
        <w:t xml:space="preserve"> </w:t>
      </w:r>
      <w:r w:rsidR="00815EB7"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404"/>
    </w:p>
    <w:p w14:paraId="0A4AFF1F" w14:textId="685226AF" w:rsidR="00DD0BFB" w:rsidRPr="000C51D8" w:rsidRDefault="00100839" w:rsidP="0006129B">
      <w:pPr>
        <w:ind w:firstLine="567"/>
      </w:pPr>
      <w:r w:rsidRPr="000C51D8">
        <w:t xml:space="preserve">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 xml:space="preserve">2019 № </w:t>
      </w:r>
      <w:r w:rsidR="00127490" w:rsidRPr="000C51D8">
        <w:t>276) и Методическими указаниями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7A29FFB5" w14:textId="77777777" w:rsidR="000379FA" w:rsidRPr="000C51D8" w:rsidRDefault="000379FA" w:rsidP="0006129B">
      <w:pPr>
        <w:autoSpaceDE w:val="0"/>
        <w:autoSpaceDN w:val="0"/>
        <w:adjustRightInd w:val="0"/>
        <w:ind w:firstLine="709"/>
      </w:pPr>
    </w:p>
    <w:p w14:paraId="3843AC7B" w14:textId="77777777" w:rsidR="00747340" w:rsidRPr="000C51D8" w:rsidRDefault="00747340" w:rsidP="0006129B">
      <w:pPr>
        <w:pStyle w:val="1"/>
        <w:sectPr w:rsidR="00747340" w:rsidRPr="000C51D8" w:rsidSect="00F83FC4">
          <w:pgSz w:w="11906" w:h="16838"/>
          <w:pgMar w:top="1134" w:right="851" w:bottom="1134" w:left="1134" w:header="708" w:footer="708" w:gutter="0"/>
          <w:cols w:space="708"/>
          <w:docGrid w:linePitch="360"/>
        </w:sectPr>
      </w:pPr>
    </w:p>
    <w:p w14:paraId="173CA98D" w14:textId="77777777" w:rsidR="00E847F5" w:rsidRPr="000C51D8" w:rsidRDefault="00E847F5" w:rsidP="0006129B">
      <w:pPr>
        <w:pStyle w:val="1"/>
      </w:pPr>
      <w:bookmarkStart w:id="405" w:name="_Toc144019031"/>
      <w:r w:rsidRPr="000C51D8">
        <w:lastRenderedPageBreak/>
        <w:t>ГЛАВА 1</w:t>
      </w:r>
      <w:r w:rsidR="00231152" w:rsidRPr="000C51D8">
        <w:t>6</w:t>
      </w:r>
      <w:r w:rsidRPr="000C51D8">
        <w:t xml:space="preserve"> </w:t>
      </w:r>
      <w:r w:rsidR="00CE6763" w:rsidRPr="000C51D8">
        <w:t>Реестр мероприятий схемы теплоснабжения</w:t>
      </w:r>
      <w:bookmarkEnd w:id="405"/>
    </w:p>
    <w:p w14:paraId="0D4148EA" w14:textId="77777777" w:rsidR="005F699F" w:rsidRPr="000C51D8" w:rsidRDefault="00CC521F" w:rsidP="0006129B">
      <w:pPr>
        <w:pStyle w:val="21"/>
        <w:spacing w:line="240" w:lineRule="auto"/>
        <w:rPr>
          <w:rStyle w:val="mark"/>
        </w:rPr>
      </w:pPr>
      <w:bookmarkStart w:id="406" w:name="_Toc144019032"/>
      <w:r w:rsidRPr="000C51D8">
        <w:rPr>
          <w:rStyle w:val="ed"/>
        </w:rPr>
        <w:t>16.1</w:t>
      </w:r>
      <w:r w:rsidR="005F699F" w:rsidRPr="000C51D8">
        <w:rPr>
          <w:rStyle w:val="ed"/>
        </w:rPr>
        <w:t> </w:t>
      </w:r>
      <w:r w:rsidRPr="000C51D8">
        <w:rPr>
          <w:rStyle w:val="ed"/>
        </w:rPr>
        <w:t>П</w:t>
      </w:r>
      <w:r w:rsidR="00CE6763" w:rsidRPr="000C51D8">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06"/>
    </w:p>
    <w:p w14:paraId="1C96DF73" w14:textId="106F2FEE" w:rsidR="002750DC" w:rsidRPr="000C51D8" w:rsidRDefault="00614739" w:rsidP="0006129B">
      <w:pPr>
        <w:ind w:firstLine="567"/>
        <w:rPr>
          <w:lang w:eastAsia="ar-SA"/>
        </w:rPr>
      </w:pPr>
      <w:r w:rsidRPr="000C51D8">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0C51D8">
        <w:rPr>
          <w:lang w:eastAsia="ar-SA"/>
        </w:rPr>
        <w:t>е</w:t>
      </w:r>
      <w:r w:rsidRPr="000C51D8">
        <w:rPr>
          <w:lang w:eastAsia="ar-SA"/>
        </w:rPr>
        <w:t>н в таблиц</w:t>
      </w:r>
      <w:r w:rsidR="006A21CA" w:rsidRPr="000C51D8">
        <w:rPr>
          <w:lang w:eastAsia="ar-SA"/>
        </w:rPr>
        <w:t>е</w:t>
      </w:r>
      <w:r w:rsidRPr="000C51D8">
        <w:rPr>
          <w:lang w:eastAsia="ar-SA"/>
        </w:rPr>
        <w:t xml:space="preserve"> </w:t>
      </w:r>
      <w:r w:rsidR="00B90C8A" w:rsidRPr="000C51D8">
        <w:rPr>
          <w:lang w:eastAsia="ar-SA"/>
        </w:rPr>
        <w:t>64</w:t>
      </w:r>
      <w:r w:rsidR="002750DC" w:rsidRPr="000C51D8">
        <w:rPr>
          <w:lang w:eastAsia="ar-SA"/>
        </w:rPr>
        <w:t>.</w:t>
      </w:r>
    </w:p>
    <w:p w14:paraId="6306F938" w14:textId="77777777" w:rsidR="00E24ADD" w:rsidRPr="000C51D8" w:rsidRDefault="00E24ADD" w:rsidP="0006129B">
      <w:pPr>
        <w:tabs>
          <w:tab w:val="left" w:pos="0"/>
        </w:tabs>
        <w:ind w:firstLine="709"/>
      </w:pPr>
    </w:p>
    <w:p w14:paraId="6534EF3C" w14:textId="0C447F34" w:rsidR="00D53190" w:rsidRPr="000C51D8" w:rsidRDefault="00D53190" w:rsidP="00D53190">
      <w:pPr>
        <w:widowControl w:val="0"/>
        <w:adjustRightInd w:val="0"/>
        <w:textAlignment w:val="baseline"/>
      </w:pPr>
      <w:r w:rsidRPr="000C51D8">
        <w:rPr>
          <w:rFonts w:eastAsia="Microsoft YaHei"/>
          <w:bCs/>
          <w:spacing w:val="-5"/>
          <w:szCs w:val="18"/>
        </w:rPr>
        <w:t xml:space="preserve">Таблица </w:t>
      </w:r>
      <w:r w:rsidRPr="000C51D8">
        <w:rPr>
          <w:rFonts w:eastAsia="Microsoft YaHei"/>
          <w:bCs/>
          <w:spacing w:val="-5"/>
          <w:szCs w:val="18"/>
        </w:rPr>
        <w:fldChar w:fldCharType="begin"/>
      </w:r>
      <w:r w:rsidRPr="000C51D8">
        <w:rPr>
          <w:rFonts w:eastAsia="Microsoft YaHei"/>
          <w:bCs/>
          <w:spacing w:val="-5"/>
          <w:szCs w:val="18"/>
        </w:rPr>
        <w:instrText xml:space="preserve"> SEQ Таблица \* ARABIC </w:instrText>
      </w:r>
      <w:r w:rsidRPr="000C51D8">
        <w:rPr>
          <w:rFonts w:eastAsia="Microsoft YaHei"/>
          <w:bCs/>
          <w:spacing w:val="-5"/>
          <w:szCs w:val="18"/>
        </w:rPr>
        <w:fldChar w:fldCharType="separate"/>
      </w:r>
      <w:r w:rsidR="000C51D8">
        <w:rPr>
          <w:rFonts w:eastAsia="Microsoft YaHei"/>
          <w:bCs/>
          <w:noProof/>
          <w:spacing w:val="-5"/>
          <w:szCs w:val="18"/>
        </w:rPr>
        <w:t>64</w:t>
      </w:r>
      <w:r w:rsidRPr="000C51D8">
        <w:rPr>
          <w:rFonts w:eastAsia="Microsoft YaHei"/>
          <w:bCs/>
          <w:spacing w:val="-5"/>
          <w:szCs w:val="18"/>
        </w:rPr>
        <w:fldChar w:fldCharType="end"/>
      </w:r>
      <w:r w:rsidRPr="000C51D8">
        <w:rPr>
          <w:rFonts w:eastAsia="Microsoft YaHei"/>
          <w:bCs/>
          <w:spacing w:val="-5"/>
          <w:szCs w:val="18"/>
        </w:rPr>
        <w:t xml:space="preserve"> </w:t>
      </w:r>
      <w:r w:rsidRPr="000C51D8">
        <w:rPr>
          <w:rFonts w:eastAsia="Microsoft YaHei"/>
          <w:spacing w:val="-5"/>
          <w:szCs w:val="18"/>
        </w:rPr>
        <w:t xml:space="preserve">– Мероприятия по техническое перевооружение и строительство источников тепла </w:t>
      </w:r>
      <w:r w:rsidRPr="000C51D8">
        <w:t>(Централизованное теплоснабжение),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222"/>
        <w:gridCol w:w="937"/>
        <w:gridCol w:w="862"/>
        <w:gridCol w:w="943"/>
        <w:gridCol w:w="835"/>
        <w:gridCol w:w="907"/>
        <w:gridCol w:w="772"/>
        <w:gridCol w:w="868"/>
        <w:gridCol w:w="15"/>
      </w:tblGrid>
      <w:tr w:rsidR="000C51D8" w:rsidRPr="000C51D8" w14:paraId="2F916FE5" w14:textId="77777777" w:rsidTr="00CA1621">
        <w:trPr>
          <w:gridAfter w:val="1"/>
          <w:wAfter w:w="5" w:type="pct"/>
          <w:cantSplit/>
          <w:tblHeader/>
        </w:trPr>
        <w:tc>
          <w:tcPr>
            <w:tcW w:w="235" w:type="pct"/>
            <w:vMerge w:val="restart"/>
            <w:shd w:val="clear" w:color="000000" w:fill="FFFFFF"/>
            <w:vAlign w:val="center"/>
            <w:hideMark/>
          </w:tcPr>
          <w:p w14:paraId="7AD72DC8" w14:textId="77777777" w:rsidR="00934F5A" w:rsidRPr="000C51D8" w:rsidRDefault="00934F5A" w:rsidP="00CA1621">
            <w:pPr>
              <w:jc w:val="center"/>
              <w:rPr>
                <w:sz w:val="22"/>
              </w:rPr>
            </w:pPr>
            <w:r w:rsidRPr="000C51D8">
              <w:rPr>
                <w:sz w:val="22"/>
              </w:rPr>
              <w:t>№ п/п</w:t>
            </w:r>
          </w:p>
        </w:tc>
        <w:tc>
          <w:tcPr>
            <w:tcW w:w="2728" w:type="pct"/>
            <w:vMerge w:val="restart"/>
            <w:shd w:val="clear" w:color="000000" w:fill="FFFFFF"/>
            <w:vAlign w:val="center"/>
            <w:hideMark/>
          </w:tcPr>
          <w:p w14:paraId="2C045E99" w14:textId="77777777" w:rsidR="00934F5A" w:rsidRPr="000C51D8" w:rsidRDefault="00934F5A" w:rsidP="00CA1621">
            <w:pPr>
              <w:jc w:val="center"/>
              <w:rPr>
                <w:sz w:val="22"/>
              </w:rPr>
            </w:pPr>
            <w:r w:rsidRPr="000C51D8">
              <w:rPr>
                <w:sz w:val="22"/>
              </w:rPr>
              <w:t>Наименование мероприятий</w:t>
            </w:r>
          </w:p>
        </w:tc>
        <w:tc>
          <w:tcPr>
            <w:tcW w:w="2032" w:type="pct"/>
            <w:gridSpan w:val="7"/>
            <w:shd w:val="clear" w:color="000000" w:fill="FFFFFF"/>
            <w:vAlign w:val="center"/>
            <w:hideMark/>
          </w:tcPr>
          <w:p w14:paraId="3EADE0AF" w14:textId="77777777" w:rsidR="00934F5A" w:rsidRPr="000C51D8" w:rsidRDefault="00934F5A" w:rsidP="00CA1621">
            <w:pPr>
              <w:jc w:val="center"/>
              <w:rPr>
                <w:sz w:val="22"/>
              </w:rPr>
            </w:pPr>
            <w:r w:rsidRPr="000C51D8">
              <w:rPr>
                <w:sz w:val="22"/>
              </w:rPr>
              <w:t>Необходимые капитальные затраты*, тыс. руб.</w:t>
            </w:r>
          </w:p>
        </w:tc>
      </w:tr>
      <w:tr w:rsidR="000C51D8" w:rsidRPr="000C51D8" w14:paraId="6D2D6FE8" w14:textId="77777777" w:rsidTr="00CA1621">
        <w:trPr>
          <w:gridAfter w:val="1"/>
          <w:wAfter w:w="5" w:type="pct"/>
          <w:cantSplit/>
          <w:tblHeader/>
        </w:trPr>
        <w:tc>
          <w:tcPr>
            <w:tcW w:w="235" w:type="pct"/>
            <w:vMerge/>
            <w:vAlign w:val="center"/>
            <w:hideMark/>
          </w:tcPr>
          <w:p w14:paraId="797E6141" w14:textId="77777777" w:rsidR="00934F5A" w:rsidRPr="000C51D8" w:rsidRDefault="00934F5A" w:rsidP="00CA1621">
            <w:pPr>
              <w:jc w:val="center"/>
              <w:rPr>
                <w:sz w:val="22"/>
              </w:rPr>
            </w:pPr>
          </w:p>
        </w:tc>
        <w:tc>
          <w:tcPr>
            <w:tcW w:w="2728" w:type="pct"/>
            <w:vMerge/>
            <w:vAlign w:val="center"/>
            <w:hideMark/>
          </w:tcPr>
          <w:p w14:paraId="0065FC3E" w14:textId="77777777" w:rsidR="00934F5A" w:rsidRPr="000C51D8" w:rsidRDefault="00934F5A" w:rsidP="00CA1621">
            <w:pPr>
              <w:jc w:val="left"/>
              <w:rPr>
                <w:sz w:val="22"/>
              </w:rPr>
            </w:pPr>
          </w:p>
        </w:tc>
        <w:tc>
          <w:tcPr>
            <w:tcW w:w="311" w:type="pct"/>
            <w:shd w:val="clear" w:color="000000" w:fill="FFFFFF"/>
            <w:vAlign w:val="center"/>
            <w:hideMark/>
          </w:tcPr>
          <w:p w14:paraId="638A934A" w14:textId="77777777" w:rsidR="00934F5A" w:rsidRPr="000C51D8" w:rsidRDefault="00934F5A" w:rsidP="00CA1621">
            <w:pPr>
              <w:jc w:val="center"/>
              <w:rPr>
                <w:bCs/>
                <w:sz w:val="22"/>
              </w:rPr>
            </w:pPr>
            <w:r w:rsidRPr="000C51D8">
              <w:rPr>
                <w:bCs/>
                <w:sz w:val="22"/>
              </w:rPr>
              <w:t>Всего</w:t>
            </w:r>
          </w:p>
        </w:tc>
        <w:tc>
          <w:tcPr>
            <w:tcW w:w="286" w:type="pct"/>
            <w:shd w:val="clear" w:color="000000" w:fill="FFFFFF"/>
            <w:vAlign w:val="center"/>
            <w:hideMark/>
          </w:tcPr>
          <w:p w14:paraId="564163A3" w14:textId="77777777" w:rsidR="00934F5A" w:rsidRPr="000C51D8" w:rsidRDefault="00934F5A" w:rsidP="00CA1621">
            <w:pPr>
              <w:jc w:val="center"/>
              <w:rPr>
                <w:sz w:val="22"/>
              </w:rPr>
            </w:pPr>
            <w:r w:rsidRPr="000C51D8">
              <w:rPr>
                <w:iCs/>
                <w:sz w:val="20"/>
                <w:szCs w:val="20"/>
              </w:rPr>
              <w:t>2023 год</w:t>
            </w:r>
          </w:p>
        </w:tc>
        <w:tc>
          <w:tcPr>
            <w:tcW w:w="313" w:type="pct"/>
            <w:shd w:val="clear" w:color="000000" w:fill="FFFFFF"/>
            <w:vAlign w:val="center"/>
            <w:hideMark/>
          </w:tcPr>
          <w:p w14:paraId="25983FB4" w14:textId="77777777" w:rsidR="00934F5A" w:rsidRPr="000C51D8" w:rsidRDefault="00934F5A" w:rsidP="00CA1621">
            <w:pPr>
              <w:jc w:val="center"/>
              <w:rPr>
                <w:sz w:val="22"/>
              </w:rPr>
            </w:pPr>
            <w:r w:rsidRPr="000C51D8">
              <w:rPr>
                <w:iCs/>
                <w:sz w:val="20"/>
                <w:szCs w:val="20"/>
              </w:rPr>
              <w:t>2024 год</w:t>
            </w:r>
          </w:p>
        </w:tc>
        <w:tc>
          <w:tcPr>
            <w:tcW w:w="277" w:type="pct"/>
            <w:shd w:val="clear" w:color="000000" w:fill="FFFFFF"/>
            <w:vAlign w:val="center"/>
          </w:tcPr>
          <w:p w14:paraId="5CD0ADE9" w14:textId="77777777" w:rsidR="00934F5A" w:rsidRPr="000C51D8" w:rsidRDefault="00934F5A" w:rsidP="00CA1621">
            <w:pPr>
              <w:jc w:val="center"/>
              <w:rPr>
                <w:sz w:val="22"/>
              </w:rPr>
            </w:pPr>
            <w:r w:rsidRPr="000C51D8">
              <w:rPr>
                <w:iCs/>
                <w:sz w:val="20"/>
                <w:szCs w:val="20"/>
              </w:rPr>
              <w:t>2025 год</w:t>
            </w:r>
          </w:p>
        </w:tc>
        <w:tc>
          <w:tcPr>
            <w:tcW w:w="301" w:type="pct"/>
            <w:shd w:val="clear" w:color="000000" w:fill="FFFFFF"/>
            <w:vAlign w:val="center"/>
          </w:tcPr>
          <w:p w14:paraId="4CACB576" w14:textId="77777777" w:rsidR="00934F5A" w:rsidRPr="000C51D8" w:rsidRDefault="00934F5A" w:rsidP="00CA1621">
            <w:pPr>
              <w:jc w:val="center"/>
              <w:rPr>
                <w:sz w:val="22"/>
              </w:rPr>
            </w:pPr>
            <w:r w:rsidRPr="000C51D8">
              <w:rPr>
                <w:iCs/>
                <w:sz w:val="20"/>
                <w:szCs w:val="20"/>
              </w:rPr>
              <w:t>2026 год</w:t>
            </w:r>
          </w:p>
        </w:tc>
        <w:tc>
          <w:tcPr>
            <w:tcW w:w="256" w:type="pct"/>
            <w:shd w:val="clear" w:color="000000" w:fill="FFFFFF"/>
            <w:vAlign w:val="center"/>
          </w:tcPr>
          <w:p w14:paraId="18BA4656" w14:textId="77777777" w:rsidR="00934F5A" w:rsidRPr="000C51D8" w:rsidRDefault="00934F5A" w:rsidP="00CA1621">
            <w:pPr>
              <w:jc w:val="center"/>
              <w:rPr>
                <w:sz w:val="22"/>
              </w:rPr>
            </w:pPr>
            <w:r w:rsidRPr="000C51D8">
              <w:rPr>
                <w:iCs/>
                <w:sz w:val="20"/>
                <w:szCs w:val="20"/>
              </w:rPr>
              <w:t>2027 год</w:t>
            </w:r>
          </w:p>
        </w:tc>
        <w:tc>
          <w:tcPr>
            <w:tcW w:w="288" w:type="pct"/>
            <w:shd w:val="clear" w:color="000000" w:fill="FFFFFF"/>
            <w:vAlign w:val="center"/>
            <w:hideMark/>
          </w:tcPr>
          <w:p w14:paraId="3D291C3F" w14:textId="77777777" w:rsidR="00934F5A" w:rsidRPr="000C51D8" w:rsidRDefault="00934F5A" w:rsidP="00CA1621">
            <w:pPr>
              <w:jc w:val="center"/>
              <w:rPr>
                <w:sz w:val="22"/>
              </w:rPr>
            </w:pPr>
            <w:r w:rsidRPr="000C51D8">
              <w:rPr>
                <w:sz w:val="20"/>
                <w:szCs w:val="20"/>
              </w:rPr>
              <w:t>2028 год</w:t>
            </w:r>
          </w:p>
        </w:tc>
      </w:tr>
      <w:tr w:rsidR="000C51D8" w:rsidRPr="000C51D8" w14:paraId="64023AA7" w14:textId="77777777" w:rsidTr="00CA1621">
        <w:trPr>
          <w:cantSplit/>
        </w:trPr>
        <w:tc>
          <w:tcPr>
            <w:tcW w:w="235" w:type="pct"/>
            <w:shd w:val="clear" w:color="000000" w:fill="FFFFFF"/>
            <w:vAlign w:val="center"/>
          </w:tcPr>
          <w:p w14:paraId="032AFB04" w14:textId="77777777" w:rsidR="00934F5A" w:rsidRPr="000C51D8" w:rsidRDefault="00934F5A" w:rsidP="00CA1621">
            <w:pPr>
              <w:jc w:val="center"/>
              <w:rPr>
                <w:sz w:val="22"/>
              </w:rPr>
            </w:pPr>
            <w:r w:rsidRPr="000C51D8">
              <w:rPr>
                <w:b/>
                <w:sz w:val="22"/>
              </w:rPr>
              <w:t>1.</w:t>
            </w:r>
          </w:p>
        </w:tc>
        <w:tc>
          <w:tcPr>
            <w:tcW w:w="4765" w:type="pct"/>
            <w:gridSpan w:val="9"/>
            <w:shd w:val="clear" w:color="000000" w:fill="FFFFFF"/>
            <w:vAlign w:val="center"/>
          </w:tcPr>
          <w:p w14:paraId="22EC72F1" w14:textId="77777777" w:rsidR="00934F5A" w:rsidRPr="000C51D8" w:rsidRDefault="00934F5A" w:rsidP="00CA1621">
            <w:pPr>
              <w:jc w:val="left"/>
              <w:rPr>
                <w:b/>
                <w:sz w:val="22"/>
              </w:rPr>
            </w:pPr>
            <w:r w:rsidRPr="000C51D8">
              <w:rPr>
                <w:b/>
                <w:sz w:val="22"/>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0C51D8" w:rsidRPr="000C51D8" w14:paraId="49529EA1" w14:textId="77777777" w:rsidTr="00A2495B">
        <w:trPr>
          <w:gridAfter w:val="1"/>
          <w:wAfter w:w="5" w:type="pct"/>
          <w:cantSplit/>
        </w:trPr>
        <w:tc>
          <w:tcPr>
            <w:tcW w:w="235" w:type="pct"/>
            <w:shd w:val="clear" w:color="000000" w:fill="FFFFFF"/>
            <w:vAlign w:val="center"/>
          </w:tcPr>
          <w:p w14:paraId="449104DD" w14:textId="77777777" w:rsidR="00934F5A" w:rsidRPr="000C51D8" w:rsidRDefault="00934F5A" w:rsidP="00CA1621">
            <w:pPr>
              <w:jc w:val="center"/>
              <w:rPr>
                <w:sz w:val="22"/>
              </w:rPr>
            </w:pPr>
            <w:r w:rsidRPr="000C51D8">
              <w:rPr>
                <w:sz w:val="22"/>
              </w:rPr>
              <w:t>1.1</w:t>
            </w:r>
          </w:p>
        </w:tc>
        <w:tc>
          <w:tcPr>
            <w:tcW w:w="2728" w:type="pct"/>
            <w:shd w:val="clear" w:color="000000" w:fill="FFFFFF"/>
            <w:vAlign w:val="center"/>
          </w:tcPr>
          <w:p w14:paraId="0A747738" w14:textId="6ED62BC2" w:rsidR="00934F5A" w:rsidRPr="000C51D8" w:rsidRDefault="00934F5A" w:rsidP="00CA1621">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«Школа», путем строительства новой блочно-модульной котельной тепловой мощностью 2,6 Гкал/ч</w:t>
            </w:r>
          </w:p>
        </w:tc>
        <w:tc>
          <w:tcPr>
            <w:tcW w:w="311" w:type="pct"/>
            <w:shd w:val="clear" w:color="000000" w:fill="FFFFFF"/>
            <w:vAlign w:val="center"/>
          </w:tcPr>
          <w:p w14:paraId="310E4628" w14:textId="77777777" w:rsidR="00934F5A" w:rsidRPr="000C51D8" w:rsidRDefault="00934F5A" w:rsidP="00CA1621">
            <w:pPr>
              <w:jc w:val="center"/>
              <w:rPr>
                <w:sz w:val="22"/>
                <w:szCs w:val="22"/>
              </w:rPr>
            </w:pPr>
            <w:r w:rsidRPr="000C51D8">
              <w:rPr>
                <w:sz w:val="22"/>
                <w:szCs w:val="22"/>
              </w:rPr>
              <w:t>32500</w:t>
            </w:r>
          </w:p>
        </w:tc>
        <w:tc>
          <w:tcPr>
            <w:tcW w:w="286" w:type="pct"/>
            <w:shd w:val="clear" w:color="000000" w:fill="FFFFFF"/>
            <w:vAlign w:val="center"/>
          </w:tcPr>
          <w:p w14:paraId="0BA649D2" w14:textId="77777777" w:rsidR="00934F5A" w:rsidRPr="000C51D8" w:rsidRDefault="00934F5A" w:rsidP="00CA1621">
            <w:pPr>
              <w:jc w:val="center"/>
              <w:rPr>
                <w:sz w:val="22"/>
                <w:szCs w:val="22"/>
              </w:rPr>
            </w:pPr>
            <w:r w:rsidRPr="000C51D8">
              <w:rPr>
                <w:sz w:val="22"/>
                <w:szCs w:val="22"/>
              </w:rPr>
              <w:t> </w:t>
            </w:r>
          </w:p>
        </w:tc>
        <w:tc>
          <w:tcPr>
            <w:tcW w:w="313" w:type="pct"/>
            <w:shd w:val="clear" w:color="000000" w:fill="FFFFFF"/>
            <w:vAlign w:val="center"/>
          </w:tcPr>
          <w:p w14:paraId="056AB63D" w14:textId="77777777" w:rsidR="00934F5A" w:rsidRPr="000C51D8" w:rsidRDefault="00934F5A" w:rsidP="00CA1621">
            <w:pPr>
              <w:jc w:val="center"/>
              <w:rPr>
                <w:sz w:val="22"/>
                <w:szCs w:val="22"/>
              </w:rPr>
            </w:pPr>
            <w:r w:rsidRPr="000C51D8">
              <w:rPr>
                <w:sz w:val="22"/>
                <w:szCs w:val="22"/>
              </w:rPr>
              <w:t>16250</w:t>
            </w:r>
          </w:p>
        </w:tc>
        <w:tc>
          <w:tcPr>
            <w:tcW w:w="277" w:type="pct"/>
            <w:shd w:val="clear" w:color="000000" w:fill="FFFFFF"/>
            <w:vAlign w:val="center"/>
          </w:tcPr>
          <w:p w14:paraId="69DDF76F" w14:textId="77777777" w:rsidR="00934F5A" w:rsidRPr="000C51D8" w:rsidRDefault="00934F5A" w:rsidP="00CA1621">
            <w:pPr>
              <w:jc w:val="center"/>
              <w:rPr>
                <w:sz w:val="22"/>
                <w:szCs w:val="22"/>
              </w:rPr>
            </w:pPr>
            <w:r w:rsidRPr="000C51D8">
              <w:rPr>
                <w:sz w:val="22"/>
                <w:szCs w:val="22"/>
              </w:rPr>
              <w:t>16250</w:t>
            </w:r>
          </w:p>
        </w:tc>
        <w:tc>
          <w:tcPr>
            <w:tcW w:w="301" w:type="pct"/>
            <w:shd w:val="clear" w:color="000000" w:fill="FFFFFF"/>
            <w:vAlign w:val="center"/>
          </w:tcPr>
          <w:p w14:paraId="036A3CC9" w14:textId="77777777" w:rsidR="00934F5A" w:rsidRPr="000C51D8" w:rsidRDefault="00934F5A" w:rsidP="00CA1621">
            <w:pPr>
              <w:jc w:val="center"/>
              <w:rPr>
                <w:sz w:val="22"/>
                <w:szCs w:val="22"/>
              </w:rPr>
            </w:pPr>
            <w:r w:rsidRPr="000C51D8">
              <w:rPr>
                <w:sz w:val="22"/>
                <w:szCs w:val="22"/>
              </w:rPr>
              <w:t> </w:t>
            </w:r>
          </w:p>
        </w:tc>
        <w:tc>
          <w:tcPr>
            <w:tcW w:w="256" w:type="pct"/>
            <w:shd w:val="clear" w:color="000000" w:fill="FFFFFF"/>
            <w:vAlign w:val="center"/>
          </w:tcPr>
          <w:p w14:paraId="1DAAAE3C" w14:textId="77777777" w:rsidR="00934F5A" w:rsidRPr="000C51D8" w:rsidRDefault="00934F5A" w:rsidP="00CA1621">
            <w:pPr>
              <w:jc w:val="center"/>
              <w:rPr>
                <w:sz w:val="22"/>
                <w:szCs w:val="22"/>
              </w:rPr>
            </w:pPr>
            <w:r w:rsidRPr="000C51D8">
              <w:rPr>
                <w:sz w:val="22"/>
                <w:szCs w:val="22"/>
              </w:rPr>
              <w:t> </w:t>
            </w:r>
          </w:p>
        </w:tc>
        <w:tc>
          <w:tcPr>
            <w:tcW w:w="288" w:type="pct"/>
            <w:shd w:val="clear" w:color="000000" w:fill="FFFFFF"/>
            <w:vAlign w:val="center"/>
          </w:tcPr>
          <w:p w14:paraId="37EAE4A7" w14:textId="77777777" w:rsidR="00934F5A" w:rsidRPr="000C51D8" w:rsidRDefault="00934F5A" w:rsidP="00CA1621">
            <w:pPr>
              <w:jc w:val="right"/>
              <w:rPr>
                <w:sz w:val="22"/>
                <w:szCs w:val="22"/>
              </w:rPr>
            </w:pPr>
            <w:r w:rsidRPr="000C51D8">
              <w:rPr>
                <w:sz w:val="22"/>
                <w:szCs w:val="22"/>
              </w:rPr>
              <w:t> </w:t>
            </w:r>
          </w:p>
        </w:tc>
      </w:tr>
      <w:tr w:rsidR="000C51D8" w:rsidRPr="000C51D8" w14:paraId="533275E3" w14:textId="77777777" w:rsidTr="00A2495B">
        <w:trPr>
          <w:gridAfter w:val="1"/>
          <w:wAfter w:w="5" w:type="pct"/>
          <w:cantSplit/>
        </w:trPr>
        <w:tc>
          <w:tcPr>
            <w:tcW w:w="235" w:type="pct"/>
            <w:shd w:val="clear" w:color="000000" w:fill="FFFFFF"/>
            <w:vAlign w:val="center"/>
          </w:tcPr>
          <w:p w14:paraId="019C56AA" w14:textId="77777777" w:rsidR="00934F5A" w:rsidRPr="000C51D8" w:rsidRDefault="00934F5A" w:rsidP="00CA1621">
            <w:pPr>
              <w:jc w:val="center"/>
              <w:rPr>
                <w:sz w:val="22"/>
              </w:rPr>
            </w:pPr>
            <w:r w:rsidRPr="000C51D8">
              <w:rPr>
                <w:sz w:val="22"/>
              </w:rPr>
              <w:t>1.2</w:t>
            </w:r>
          </w:p>
        </w:tc>
        <w:tc>
          <w:tcPr>
            <w:tcW w:w="2728" w:type="pct"/>
            <w:shd w:val="clear" w:color="000000" w:fill="FFFFFF"/>
            <w:vAlign w:val="center"/>
          </w:tcPr>
          <w:p w14:paraId="65B578DE" w14:textId="6DB7F7EC" w:rsidR="00934F5A" w:rsidRPr="000C51D8" w:rsidRDefault="00934F5A" w:rsidP="00CA1621">
            <w:pPr>
              <w:rPr>
                <w:sz w:val="22"/>
                <w:szCs w:val="22"/>
              </w:rPr>
            </w:pPr>
            <w:r w:rsidRPr="000C51D8">
              <w:rPr>
                <w:sz w:val="22"/>
                <w:szCs w:val="22"/>
              </w:rPr>
              <w:t>Реконструкци</w:t>
            </w:r>
            <w:r w:rsidR="00892A92" w:rsidRPr="000C51D8">
              <w:rPr>
                <w:sz w:val="22"/>
                <w:szCs w:val="22"/>
              </w:rPr>
              <w:t>я</w:t>
            </w:r>
            <w:r w:rsidRPr="000C51D8">
              <w:rPr>
                <w:sz w:val="22"/>
                <w:szCs w:val="22"/>
              </w:rPr>
              <w:t xml:space="preserve"> котельной «Центральная», путем строительства новой блочно-модульной котельной**</w:t>
            </w:r>
          </w:p>
        </w:tc>
        <w:tc>
          <w:tcPr>
            <w:tcW w:w="311" w:type="pct"/>
            <w:shd w:val="clear" w:color="000000" w:fill="FFFFFF"/>
            <w:vAlign w:val="center"/>
          </w:tcPr>
          <w:p w14:paraId="7DEAD6EE" w14:textId="77777777" w:rsidR="00934F5A" w:rsidRPr="000C51D8" w:rsidRDefault="00934F5A" w:rsidP="00CA1621">
            <w:pPr>
              <w:jc w:val="center"/>
              <w:rPr>
                <w:sz w:val="22"/>
                <w:szCs w:val="22"/>
              </w:rPr>
            </w:pPr>
            <w:r w:rsidRPr="000C51D8">
              <w:rPr>
                <w:sz w:val="22"/>
                <w:szCs w:val="22"/>
              </w:rPr>
              <w:t>52500</w:t>
            </w:r>
          </w:p>
        </w:tc>
        <w:tc>
          <w:tcPr>
            <w:tcW w:w="286" w:type="pct"/>
            <w:shd w:val="clear" w:color="000000" w:fill="FFFFFF"/>
            <w:vAlign w:val="center"/>
          </w:tcPr>
          <w:p w14:paraId="35445E8D" w14:textId="77777777" w:rsidR="00934F5A" w:rsidRPr="000C51D8" w:rsidRDefault="00934F5A" w:rsidP="00CA1621">
            <w:pPr>
              <w:jc w:val="center"/>
              <w:rPr>
                <w:sz w:val="22"/>
                <w:szCs w:val="22"/>
              </w:rPr>
            </w:pPr>
            <w:r w:rsidRPr="000C51D8">
              <w:rPr>
                <w:sz w:val="22"/>
                <w:szCs w:val="22"/>
              </w:rPr>
              <w:t> </w:t>
            </w:r>
          </w:p>
        </w:tc>
        <w:tc>
          <w:tcPr>
            <w:tcW w:w="313" w:type="pct"/>
            <w:shd w:val="clear" w:color="000000" w:fill="FFFFFF"/>
            <w:vAlign w:val="center"/>
          </w:tcPr>
          <w:p w14:paraId="1AEC04E4" w14:textId="77777777" w:rsidR="00934F5A" w:rsidRPr="000C51D8" w:rsidRDefault="00934F5A" w:rsidP="00CA1621">
            <w:pPr>
              <w:jc w:val="center"/>
              <w:rPr>
                <w:sz w:val="22"/>
                <w:szCs w:val="22"/>
              </w:rPr>
            </w:pPr>
            <w:r w:rsidRPr="000C51D8">
              <w:rPr>
                <w:sz w:val="22"/>
                <w:szCs w:val="22"/>
              </w:rPr>
              <w:t>26250</w:t>
            </w:r>
          </w:p>
        </w:tc>
        <w:tc>
          <w:tcPr>
            <w:tcW w:w="277" w:type="pct"/>
            <w:shd w:val="clear" w:color="000000" w:fill="FFFFFF"/>
            <w:vAlign w:val="center"/>
          </w:tcPr>
          <w:p w14:paraId="6B84651C" w14:textId="77777777" w:rsidR="00934F5A" w:rsidRPr="000C51D8" w:rsidRDefault="00934F5A" w:rsidP="00CA1621">
            <w:pPr>
              <w:jc w:val="center"/>
              <w:rPr>
                <w:sz w:val="22"/>
                <w:szCs w:val="22"/>
              </w:rPr>
            </w:pPr>
            <w:r w:rsidRPr="000C51D8">
              <w:rPr>
                <w:sz w:val="22"/>
                <w:szCs w:val="22"/>
              </w:rPr>
              <w:t>26250</w:t>
            </w:r>
          </w:p>
        </w:tc>
        <w:tc>
          <w:tcPr>
            <w:tcW w:w="301" w:type="pct"/>
            <w:shd w:val="clear" w:color="000000" w:fill="FFFFFF"/>
            <w:vAlign w:val="center"/>
          </w:tcPr>
          <w:p w14:paraId="5127CB8C" w14:textId="77777777" w:rsidR="00934F5A" w:rsidRPr="000C51D8" w:rsidRDefault="00934F5A" w:rsidP="00CA1621">
            <w:pPr>
              <w:jc w:val="center"/>
              <w:rPr>
                <w:sz w:val="22"/>
                <w:szCs w:val="22"/>
              </w:rPr>
            </w:pPr>
            <w:r w:rsidRPr="000C51D8">
              <w:rPr>
                <w:sz w:val="22"/>
                <w:szCs w:val="22"/>
              </w:rPr>
              <w:t> </w:t>
            </w:r>
          </w:p>
        </w:tc>
        <w:tc>
          <w:tcPr>
            <w:tcW w:w="256" w:type="pct"/>
            <w:shd w:val="clear" w:color="000000" w:fill="FFFFFF"/>
            <w:vAlign w:val="center"/>
          </w:tcPr>
          <w:p w14:paraId="7EB894BE" w14:textId="77777777" w:rsidR="00934F5A" w:rsidRPr="000C51D8" w:rsidRDefault="00934F5A" w:rsidP="00CA1621">
            <w:pPr>
              <w:jc w:val="center"/>
              <w:rPr>
                <w:sz w:val="22"/>
                <w:szCs w:val="22"/>
              </w:rPr>
            </w:pPr>
            <w:r w:rsidRPr="000C51D8">
              <w:rPr>
                <w:sz w:val="22"/>
                <w:szCs w:val="22"/>
              </w:rPr>
              <w:t> </w:t>
            </w:r>
          </w:p>
        </w:tc>
        <w:tc>
          <w:tcPr>
            <w:tcW w:w="288" w:type="pct"/>
            <w:shd w:val="clear" w:color="000000" w:fill="FFFFFF"/>
            <w:vAlign w:val="center"/>
          </w:tcPr>
          <w:p w14:paraId="0A2F49E4" w14:textId="77777777" w:rsidR="00934F5A" w:rsidRPr="000C51D8" w:rsidRDefault="00934F5A" w:rsidP="00CA1621">
            <w:pPr>
              <w:jc w:val="right"/>
              <w:rPr>
                <w:sz w:val="22"/>
                <w:szCs w:val="22"/>
              </w:rPr>
            </w:pPr>
            <w:r w:rsidRPr="000C51D8">
              <w:rPr>
                <w:sz w:val="22"/>
                <w:szCs w:val="22"/>
              </w:rPr>
              <w:t> </w:t>
            </w:r>
          </w:p>
        </w:tc>
      </w:tr>
      <w:tr w:rsidR="000C51D8" w:rsidRPr="000C51D8" w14:paraId="029F495B" w14:textId="77777777" w:rsidTr="00A2495B">
        <w:trPr>
          <w:gridAfter w:val="1"/>
          <w:wAfter w:w="5" w:type="pct"/>
          <w:cantSplit/>
        </w:trPr>
        <w:tc>
          <w:tcPr>
            <w:tcW w:w="235" w:type="pct"/>
            <w:shd w:val="clear" w:color="000000" w:fill="FFFFFF"/>
            <w:vAlign w:val="center"/>
          </w:tcPr>
          <w:p w14:paraId="51E158EF" w14:textId="77777777" w:rsidR="00934F5A" w:rsidRPr="000C51D8" w:rsidRDefault="00934F5A" w:rsidP="00CA1621">
            <w:pPr>
              <w:jc w:val="center"/>
              <w:rPr>
                <w:sz w:val="22"/>
              </w:rPr>
            </w:pPr>
            <w:r w:rsidRPr="000C51D8">
              <w:rPr>
                <w:sz w:val="22"/>
              </w:rPr>
              <w:t>1.3</w:t>
            </w:r>
          </w:p>
        </w:tc>
        <w:tc>
          <w:tcPr>
            <w:tcW w:w="2728" w:type="pct"/>
            <w:shd w:val="clear" w:color="000000" w:fill="FFFFFF"/>
            <w:vAlign w:val="center"/>
          </w:tcPr>
          <w:p w14:paraId="4D1DB000" w14:textId="77777777" w:rsidR="00934F5A" w:rsidRPr="000C51D8" w:rsidRDefault="00934F5A" w:rsidP="00CA1621">
            <w:pPr>
              <w:rPr>
                <w:sz w:val="22"/>
                <w:szCs w:val="22"/>
              </w:rPr>
            </w:pPr>
            <w:r w:rsidRPr="000C51D8">
              <w:rPr>
                <w:sz w:val="22"/>
                <w:szCs w:val="22"/>
              </w:rPr>
              <w:t>Модернизация сохраняемых источников централизованного теплоснабжения путем ремонта и замены изношенного оборудования</w:t>
            </w:r>
          </w:p>
        </w:tc>
        <w:tc>
          <w:tcPr>
            <w:tcW w:w="311" w:type="pct"/>
            <w:shd w:val="clear" w:color="000000" w:fill="FFFFFF"/>
            <w:vAlign w:val="center"/>
          </w:tcPr>
          <w:p w14:paraId="06F5CE6A" w14:textId="77777777" w:rsidR="00934F5A" w:rsidRPr="000C51D8" w:rsidRDefault="00934F5A" w:rsidP="00CA1621">
            <w:pPr>
              <w:jc w:val="center"/>
              <w:rPr>
                <w:sz w:val="22"/>
                <w:szCs w:val="22"/>
              </w:rPr>
            </w:pPr>
            <w:r w:rsidRPr="000C51D8">
              <w:rPr>
                <w:sz w:val="22"/>
                <w:szCs w:val="22"/>
              </w:rPr>
              <w:t>2850</w:t>
            </w:r>
          </w:p>
        </w:tc>
        <w:tc>
          <w:tcPr>
            <w:tcW w:w="286" w:type="pct"/>
            <w:shd w:val="clear" w:color="000000" w:fill="FFFFFF"/>
            <w:vAlign w:val="center"/>
          </w:tcPr>
          <w:p w14:paraId="1EFC66E4" w14:textId="77777777" w:rsidR="00934F5A" w:rsidRPr="000C51D8" w:rsidRDefault="00934F5A" w:rsidP="00CA1621">
            <w:pPr>
              <w:jc w:val="center"/>
              <w:rPr>
                <w:sz w:val="22"/>
                <w:szCs w:val="22"/>
              </w:rPr>
            </w:pPr>
            <w:r w:rsidRPr="000C51D8">
              <w:rPr>
                <w:sz w:val="22"/>
                <w:szCs w:val="22"/>
              </w:rPr>
              <w:t>350</w:t>
            </w:r>
          </w:p>
        </w:tc>
        <w:tc>
          <w:tcPr>
            <w:tcW w:w="313" w:type="pct"/>
            <w:shd w:val="clear" w:color="000000" w:fill="FFFFFF"/>
            <w:vAlign w:val="center"/>
          </w:tcPr>
          <w:p w14:paraId="5403FD03" w14:textId="77777777" w:rsidR="00934F5A" w:rsidRPr="000C51D8" w:rsidRDefault="00934F5A" w:rsidP="00CA1621">
            <w:pPr>
              <w:jc w:val="center"/>
              <w:rPr>
                <w:sz w:val="22"/>
                <w:szCs w:val="22"/>
              </w:rPr>
            </w:pPr>
            <w:r w:rsidRPr="000C51D8">
              <w:rPr>
                <w:sz w:val="22"/>
                <w:szCs w:val="22"/>
              </w:rPr>
              <w:t>500</w:t>
            </w:r>
          </w:p>
        </w:tc>
        <w:tc>
          <w:tcPr>
            <w:tcW w:w="277" w:type="pct"/>
            <w:shd w:val="clear" w:color="000000" w:fill="FFFFFF"/>
            <w:vAlign w:val="center"/>
          </w:tcPr>
          <w:p w14:paraId="380E412B" w14:textId="77777777" w:rsidR="00934F5A" w:rsidRPr="000C51D8" w:rsidRDefault="00934F5A" w:rsidP="00CA1621">
            <w:pPr>
              <w:jc w:val="center"/>
              <w:rPr>
                <w:sz w:val="22"/>
                <w:szCs w:val="22"/>
              </w:rPr>
            </w:pPr>
            <w:r w:rsidRPr="000C51D8">
              <w:rPr>
                <w:sz w:val="22"/>
                <w:szCs w:val="22"/>
              </w:rPr>
              <w:t>500</w:t>
            </w:r>
          </w:p>
        </w:tc>
        <w:tc>
          <w:tcPr>
            <w:tcW w:w="301" w:type="pct"/>
            <w:shd w:val="clear" w:color="000000" w:fill="FFFFFF"/>
            <w:vAlign w:val="center"/>
          </w:tcPr>
          <w:p w14:paraId="15E6E9BD" w14:textId="77777777" w:rsidR="00934F5A" w:rsidRPr="000C51D8" w:rsidRDefault="00934F5A" w:rsidP="00CA1621">
            <w:pPr>
              <w:jc w:val="center"/>
              <w:rPr>
                <w:sz w:val="22"/>
                <w:szCs w:val="22"/>
              </w:rPr>
            </w:pPr>
            <w:r w:rsidRPr="000C51D8">
              <w:rPr>
                <w:sz w:val="22"/>
                <w:szCs w:val="22"/>
              </w:rPr>
              <w:t>500</w:t>
            </w:r>
          </w:p>
        </w:tc>
        <w:tc>
          <w:tcPr>
            <w:tcW w:w="256" w:type="pct"/>
            <w:shd w:val="clear" w:color="000000" w:fill="FFFFFF"/>
            <w:vAlign w:val="center"/>
          </w:tcPr>
          <w:p w14:paraId="56A1A657" w14:textId="77777777" w:rsidR="00934F5A" w:rsidRPr="000C51D8" w:rsidRDefault="00934F5A" w:rsidP="00CA1621">
            <w:pPr>
              <w:jc w:val="center"/>
              <w:rPr>
                <w:sz w:val="22"/>
                <w:szCs w:val="22"/>
              </w:rPr>
            </w:pPr>
            <w:r w:rsidRPr="000C51D8">
              <w:rPr>
                <w:sz w:val="22"/>
                <w:szCs w:val="22"/>
              </w:rPr>
              <w:t>500</w:t>
            </w:r>
          </w:p>
        </w:tc>
        <w:tc>
          <w:tcPr>
            <w:tcW w:w="288" w:type="pct"/>
            <w:shd w:val="clear" w:color="000000" w:fill="FFFFFF"/>
            <w:vAlign w:val="center"/>
          </w:tcPr>
          <w:p w14:paraId="127737AB" w14:textId="77777777" w:rsidR="00934F5A" w:rsidRPr="000C51D8" w:rsidRDefault="00934F5A" w:rsidP="00CA1621">
            <w:pPr>
              <w:jc w:val="right"/>
              <w:rPr>
                <w:sz w:val="22"/>
                <w:szCs w:val="22"/>
              </w:rPr>
            </w:pPr>
            <w:r w:rsidRPr="000C51D8">
              <w:rPr>
                <w:sz w:val="22"/>
                <w:szCs w:val="22"/>
              </w:rPr>
              <w:t>500</w:t>
            </w:r>
          </w:p>
        </w:tc>
      </w:tr>
      <w:tr w:rsidR="000C51D8" w:rsidRPr="000C51D8" w14:paraId="5E56B3AD" w14:textId="77777777" w:rsidTr="00A2495B">
        <w:trPr>
          <w:gridAfter w:val="1"/>
          <w:wAfter w:w="5" w:type="pct"/>
          <w:cantSplit/>
        </w:trPr>
        <w:tc>
          <w:tcPr>
            <w:tcW w:w="235" w:type="pct"/>
            <w:shd w:val="clear" w:color="000000" w:fill="FFFFFF"/>
            <w:vAlign w:val="center"/>
          </w:tcPr>
          <w:p w14:paraId="33CDDE4F" w14:textId="77777777" w:rsidR="00934F5A" w:rsidRPr="000C51D8" w:rsidRDefault="00934F5A" w:rsidP="00CA1621">
            <w:pPr>
              <w:jc w:val="center"/>
              <w:rPr>
                <w:sz w:val="22"/>
              </w:rPr>
            </w:pPr>
            <w:r w:rsidRPr="000C51D8">
              <w:rPr>
                <w:b/>
                <w:sz w:val="22"/>
              </w:rPr>
              <w:t>2.</w:t>
            </w:r>
          </w:p>
        </w:tc>
        <w:tc>
          <w:tcPr>
            <w:tcW w:w="2728" w:type="pct"/>
            <w:shd w:val="clear" w:color="000000" w:fill="FFFFFF"/>
            <w:vAlign w:val="center"/>
          </w:tcPr>
          <w:p w14:paraId="7BD643A8" w14:textId="77777777" w:rsidR="00934F5A" w:rsidRPr="000C51D8" w:rsidRDefault="00934F5A" w:rsidP="00CA1621">
            <w:pPr>
              <w:rPr>
                <w:sz w:val="22"/>
              </w:rPr>
            </w:pPr>
            <w:r w:rsidRPr="000C51D8">
              <w:rPr>
                <w:b/>
                <w:sz w:val="22"/>
              </w:rPr>
              <w:t>Реконструкция и (или) модернизация сетей теплоснабжения</w:t>
            </w:r>
          </w:p>
        </w:tc>
        <w:tc>
          <w:tcPr>
            <w:tcW w:w="311" w:type="pct"/>
            <w:shd w:val="clear" w:color="000000" w:fill="FFFFFF"/>
            <w:vAlign w:val="center"/>
          </w:tcPr>
          <w:p w14:paraId="65EE7565" w14:textId="77777777" w:rsidR="00934F5A" w:rsidRPr="000C51D8" w:rsidRDefault="00934F5A" w:rsidP="00CA1621">
            <w:pPr>
              <w:jc w:val="center"/>
              <w:rPr>
                <w:sz w:val="22"/>
                <w:szCs w:val="22"/>
              </w:rPr>
            </w:pPr>
          </w:p>
        </w:tc>
        <w:tc>
          <w:tcPr>
            <w:tcW w:w="286" w:type="pct"/>
            <w:shd w:val="clear" w:color="000000" w:fill="FFFFFF"/>
            <w:vAlign w:val="center"/>
          </w:tcPr>
          <w:p w14:paraId="081A9D27" w14:textId="77777777" w:rsidR="00934F5A" w:rsidRPr="000C51D8" w:rsidRDefault="00934F5A" w:rsidP="00CA1621">
            <w:pPr>
              <w:jc w:val="center"/>
              <w:rPr>
                <w:sz w:val="22"/>
                <w:szCs w:val="22"/>
              </w:rPr>
            </w:pPr>
          </w:p>
        </w:tc>
        <w:tc>
          <w:tcPr>
            <w:tcW w:w="313" w:type="pct"/>
            <w:shd w:val="clear" w:color="000000" w:fill="FFFFFF"/>
            <w:vAlign w:val="center"/>
          </w:tcPr>
          <w:p w14:paraId="000BA582" w14:textId="77777777" w:rsidR="00934F5A" w:rsidRPr="000C51D8" w:rsidRDefault="00934F5A" w:rsidP="00CA1621">
            <w:pPr>
              <w:jc w:val="center"/>
              <w:rPr>
                <w:sz w:val="22"/>
                <w:szCs w:val="22"/>
              </w:rPr>
            </w:pPr>
          </w:p>
        </w:tc>
        <w:tc>
          <w:tcPr>
            <w:tcW w:w="277" w:type="pct"/>
            <w:shd w:val="clear" w:color="000000" w:fill="FFFFFF"/>
            <w:vAlign w:val="center"/>
          </w:tcPr>
          <w:p w14:paraId="59D91284" w14:textId="77777777" w:rsidR="00934F5A" w:rsidRPr="000C51D8" w:rsidRDefault="00934F5A" w:rsidP="00CA1621">
            <w:pPr>
              <w:jc w:val="center"/>
              <w:rPr>
                <w:sz w:val="22"/>
                <w:szCs w:val="22"/>
              </w:rPr>
            </w:pPr>
          </w:p>
        </w:tc>
        <w:tc>
          <w:tcPr>
            <w:tcW w:w="301" w:type="pct"/>
            <w:shd w:val="clear" w:color="000000" w:fill="FFFFFF"/>
            <w:vAlign w:val="center"/>
          </w:tcPr>
          <w:p w14:paraId="77A824D2" w14:textId="77777777" w:rsidR="00934F5A" w:rsidRPr="000C51D8" w:rsidRDefault="00934F5A" w:rsidP="00CA1621">
            <w:pPr>
              <w:jc w:val="center"/>
              <w:rPr>
                <w:sz w:val="22"/>
                <w:szCs w:val="22"/>
              </w:rPr>
            </w:pPr>
          </w:p>
        </w:tc>
        <w:tc>
          <w:tcPr>
            <w:tcW w:w="256" w:type="pct"/>
            <w:shd w:val="clear" w:color="000000" w:fill="FFFFFF"/>
            <w:vAlign w:val="center"/>
          </w:tcPr>
          <w:p w14:paraId="08999616" w14:textId="77777777" w:rsidR="00934F5A" w:rsidRPr="000C51D8" w:rsidRDefault="00934F5A" w:rsidP="00CA1621">
            <w:pPr>
              <w:jc w:val="center"/>
              <w:rPr>
                <w:sz w:val="22"/>
                <w:szCs w:val="22"/>
              </w:rPr>
            </w:pPr>
          </w:p>
        </w:tc>
        <w:tc>
          <w:tcPr>
            <w:tcW w:w="288" w:type="pct"/>
            <w:shd w:val="clear" w:color="000000" w:fill="FFFFFF"/>
            <w:vAlign w:val="center"/>
          </w:tcPr>
          <w:p w14:paraId="071F7EF8" w14:textId="77777777" w:rsidR="00934F5A" w:rsidRPr="000C51D8" w:rsidRDefault="00934F5A" w:rsidP="00CA1621">
            <w:pPr>
              <w:jc w:val="right"/>
              <w:rPr>
                <w:sz w:val="22"/>
                <w:szCs w:val="22"/>
              </w:rPr>
            </w:pPr>
          </w:p>
        </w:tc>
      </w:tr>
      <w:tr w:rsidR="000C51D8" w:rsidRPr="000C51D8" w14:paraId="3AE08F69" w14:textId="77777777" w:rsidTr="00A2495B">
        <w:trPr>
          <w:gridAfter w:val="1"/>
          <w:wAfter w:w="5" w:type="pct"/>
          <w:cantSplit/>
        </w:trPr>
        <w:tc>
          <w:tcPr>
            <w:tcW w:w="235" w:type="pct"/>
            <w:shd w:val="clear" w:color="000000" w:fill="FFFFFF"/>
            <w:vAlign w:val="center"/>
          </w:tcPr>
          <w:p w14:paraId="3F37EDE8" w14:textId="77777777" w:rsidR="00934F5A" w:rsidRPr="000C51D8" w:rsidRDefault="00934F5A" w:rsidP="00CA1621">
            <w:pPr>
              <w:jc w:val="center"/>
              <w:rPr>
                <w:sz w:val="22"/>
              </w:rPr>
            </w:pPr>
            <w:r w:rsidRPr="000C51D8">
              <w:rPr>
                <w:sz w:val="22"/>
              </w:rPr>
              <w:t>2.1</w:t>
            </w:r>
          </w:p>
        </w:tc>
        <w:tc>
          <w:tcPr>
            <w:tcW w:w="2728" w:type="pct"/>
            <w:shd w:val="clear" w:color="auto" w:fill="auto"/>
            <w:vAlign w:val="center"/>
          </w:tcPr>
          <w:p w14:paraId="5FAEB2FF" w14:textId="7A5BC044" w:rsidR="00934F5A" w:rsidRPr="000C51D8" w:rsidRDefault="00934F5A" w:rsidP="00CA1621">
            <w:pPr>
              <w:rPr>
                <w:sz w:val="22"/>
                <w:szCs w:val="22"/>
              </w:rPr>
            </w:pPr>
            <w:r w:rsidRPr="000C51D8">
              <w:rPr>
                <w:sz w:val="22"/>
                <w:szCs w:val="22"/>
              </w:rPr>
              <w:t xml:space="preserve">Строительство тепловых сетей по ул. </w:t>
            </w:r>
            <w:r w:rsidR="00A6771E" w:rsidRPr="00A6771E">
              <w:rPr>
                <w:i/>
                <w:sz w:val="22"/>
                <w:szCs w:val="22"/>
              </w:rPr>
              <w:t>Примечание - Информация может быть предоставлена при личном обращении в администрацию Кочковского района Новосибирской области при предъявлении документа, удостоверяющего личность, и наличии допуска к государственной тайне</w:t>
            </w:r>
            <w:r w:rsidRPr="000C51D8">
              <w:rPr>
                <w:sz w:val="22"/>
                <w:szCs w:val="22"/>
              </w:rPr>
              <w:t xml:space="preserve"> в с. Кочки Кочковского района Новосибирской области</w:t>
            </w:r>
          </w:p>
        </w:tc>
        <w:tc>
          <w:tcPr>
            <w:tcW w:w="311" w:type="pct"/>
            <w:shd w:val="clear" w:color="000000" w:fill="FFFFFF"/>
            <w:vAlign w:val="center"/>
          </w:tcPr>
          <w:p w14:paraId="4C15D90C" w14:textId="77777777" w:rsidR="00934F5A" w:rsidRPr="000C51D8" w:rsidRDefault="00934F5A" w:rsidP="00CA1621">
            <w:pPr>
              <w:jc w:val="center"/>
              <w:rPr>
                <w:b/>
                <w:bCs/>
                <w:sz w:val="22"/>
                <w:szCs w:val="22"/>
              </w:rPr>
            </w:pPr>
            <w:r w:rsidRPr="000C51D8">
              <w:rPr>
                <w:sz w:val="22"/>
                <w:szCs w:val="22"/>
              </w:rPr>
              <w:t>11500</w:t>
            </w:r>
          </w:p>
        </w:tc>
        <w:tc>
          <w:tcPr>
            <w:tcW w:w="286" w:type="pct"/>
            <w:shd w:val="clear" w:color="000000" w:fill="FFFFFF"/>
            <w:vAlign w:val="center"/>
          </w:tcPr>
          <w:p w14:paraId="7D347739" w14:textId="77777777" w:rsidR="00934F5A" w:rsidRPr="000C51D8" w:rsidRDefault="00934F5A" w:rsidP="00CA1621">
            <w:pPr>
              <w:jc w:val="center"/>
              <w:rPr>
                <w:b/>
                <w:bCs/>
                <w:sz w:val="22"/>
                <w:szCs w:val="22"/>
              </w:rPr>
            </w:pPr>
            <w:r w:rsidRPr="000C51D8">
              <w:rPr>
                <w:sz w:val="22"/>
                <w:szCs w:val="22"/>
              </w:rPr>
              <w:t>0</w:t>
            </w:r>
          </w:p>
        </w:tc>
        <w:tc>
          <w:tcPr>
            <w:tcW w:w="313" w:type="pct"/>
            <w:shd w:val="clear" w:color="000000" w:fill="FFFFFF"/>
            <w:vAlign w:val="center"/>
          </w:tcPr>
          <w:p w14:paraId="60CECC0D" w14:textId="77777777" w:rsidR="00934F5A" w:rsidRPr="000C51D8" w:rsidRDefault="00934F5A" w:rsidP="00CA1621">
            <w:pPr>
              <w:jc w:val="center"/>
              <w:rPr>
                <w:b/>
                <w:bCs/>
                <w:sz w:val="22"/>
                <w:szCs w:val="22"/>
              </w:rPr>
            </w:pPr>
            <w:r w:rsidRPr="000C51D8">
              <w:rPr>
                <w:sz w:val="22"/>
                <w:szCs w:val="22"/>
              </w:rPr>
              <w:t>2300</w:t>
            </w:r>
          </w:p>
        </w:tc>
        <w:tc>
          <w:tcPr>
            <w:tcW w:w="277" w:type="pct"/>
            <w:shd w:val="clear" w:color="000000" w:fill="FFFFFF"/>
            <w:vAlign w:val="center"/>
          </w:tcPr>
          <w:p w14:paraId="787702C9" w14:textId="77777777" w:rsidR="00934F5A" w:rsidRPr="000C51D8" w:rsidRDefault="00934F5A" w:rsidP="00CA1621">
            <w:pPr>
              <w:jc w:val="center"/>
              <w:rPr>
                <w:b/>
                <w:bCs/>
                <w:sz w:val="22"/>
                <w:szCs w:val="22"/>
              </w:rPr>
            </w:pPr>
            <w:r w:rsidRPr="000C51D8">
              <w:rPr>
                <w:sz w:val="22"/>
                <w:szCs w:val="22"/>
              </w:rPr>
              <w:t>9200</w:t>
            </w:r>
          </w:p>
        </w:tc>
        <w:tc>
          <w:tcPr>
            <w:tcW w:w="301" w:type="pct"/>
            <w:shd w:val="clear" w:color="000000" w:fill="FFFFFF"/>
            <w:vAlign w:val="center"/>
          </w:tcPr>
          <w:p w14:paraId="08B2C0B9" w14:textId="77777777" w:rsidR="00934F5A" w:rsidRPr="000C51D8" w:rsidRDefault="00934F5A" w:rsidP="00CA1621">
            <w:pPr>
              <w:jc w:val="center"/>
              <w:rPr>
                <w:b/>
                <w:bCs/>
                <w:sz w:val="22"/>
                <w:szCs w:val="22"/>
              </w:rPr>
            </w:pPr>
            <w:r w:rsidRPr="000C51D8">
              <w:rPr>
                <w:sz w:val="22"/>
                <w:szCs w:val="22"/>
              </w:rPr>
              <w:t>0</w:t>
            </w:r>
          </w:p>
        </w:tc>
        <w:tc>
          <w:tcPr>
            <w:tcW w:w="256" w:type="pct"/>
            <w:shd w:val="clear" w:color="000000" w:fill="FFFFFF"/>
            <w:vAlign w:val="center"/>
          </w:tcPr>
          <w:p w14:paraId="4C983BAB" w14:textId="77777777" w:rsidR="00934F5A" w:rsidRPr="000C51D8" w:rsidRDefault="00934F5A" w:rsidP="00CA1621">
            <w:pPr>
              <w:jc w:val="center"/>
              <w:rPr>
                <w:b/>
                <w:bCs/>
                <w:sz w:val="22"/>
                <w:szCs w:val="22"/>
              </w:rPr>
            </w:pPr>
            <w:r w:rsidRPr="000C51D8">
              <w:rPr>
                <w:sz w:val="22"/>
                <w:szCs w:val="22"/>
              </w:rPr>
              <w:t>0</w:t>
            </w:r>
          </w:p>
        </w:tc>
        <w:tc>
          <w:tcPr>
            <w:tcW w:w="288" w:type="pct"/>
            <w:shd w:val="clear" w:color="000000" w:fill="FFFFFF"/>
            <w:vAlign w:val="center"/>
          </w:tcPr>
          <w:p w14:paraId="0735ED62" w14:textId="77777777" w:rsidR="00934F5A" w:rsidRPr="000C51D8" w:rsidRDefault="00934F5A" w:rsidP="00CA1621">
            <w:pPr>
              <w:jc w:val="right"/>
              <w:rPr>
                <w:b/>
                <w:bCs/>
                <w:sz w:val="22"/>
                <w:szCs w:val="22"/>
              </w:rPr>
            </w:pPr>
            <w:r w:rsidRPr="000C51D8">
              <w:rPr>
                <w:sz w:val="22"/>
                <w:szCs w:val="22"/>
              </w:rPr>
              <w:t>0</w:t>
            </w:r>
          </w:p>
        </w:tc>
      </w:tr>
      <w:tr w:rsidR="000C51D8" w:rsidRPr="000C51D8" w14:paraId="121CDEA1" w14:textId="77777777" w:rsidTr="00A2495B">
        <w:trPr>
          <w:gridAfter w:val="1"/>
          <w:wAfter w:w="5" w:type="pct"/>
          <w:cantSplit/>
        </w:trPr>
        <w:tc>
          <w:tcPr>
            <w:tcW w:w="235" w:type="pct"/>
            <w:shd w:val="clear" w:color="000000" w:fill="FFFFFF"/>
            <w:vAlign w:val="center"/>
          </w:tcPr>
          <w:p w14:paraId="53EA7B92" w14:textId="77777777" w:rsidR="00934F5A" w:rsidRPr="000C51D8" w:rsidRDefault="00934F5A" w:rsidP="00CA1621">
            <w:pPr>
              <w:jc w:val="center"/>
              <w:rPr>
                <w:sz w:val="22"/>
              </w:rPr>
            </w:pPr>
            <w:r w:rsidRPr="000C51D8">
              <w:rPr>
                <w:sz w:val="22"/>
              </w:rPr>
              <w:t>2.2</w:t>
            </w:r>
          </w:p>
        </w:tc>
        <w:tc>
          <w:tcPr>
            <w:tcW w:w="2728" w:type="pct"/>
            <w:shd w:val="clear" w:color="auto" w:fill="auto"/>
            <w:vAlign w:val="center"/>
          </w:tcPr>
          <w:p w14:paraId="6593745E" w14:textId="77777777" w:rsidR="00934F5A" w:rsidRPr="000C51D8" w:rsidRDefault="00934F5A" w:rsidP="00CA1621">
            <w:pPr>
              <w:rPr>
                <w:sz w:val="22"/>
                <w:szCs w:val="22"/>
              </w:rPr>
            </w:pPr>
            <w:r w:rsidRPr="000C51D8">
              <w:rPr>
                <w:sz w:val="22"/>
                <w:szCs w:val="22"/>
              </w:rPr>
              <w:t>Поэтапная замена изношенных сетей теплоснабжения, ремонт и замена запорной арматуры</w:t>
            </w:r>
          </w:p>
        </w:tc>
        <w:tc>
          <w:tcPr>
            <w:tcW w:w="311" w:type="pct"/>
            <w:shd w:val="clear" w:color="auto" w:fill="auto"/>
            <w:vAlign w:val="center"/>
          </w:tcPr>
          <w:p w14:paraId="64E41C4D" w14:textId="77777777" w:rsidR="00934F5A" w:rsidRPr="000C51D8" w:rsidRDefault="00934F5A" w:rsidP="00CA1621">
            <w:pPr>
              <w:jc w:val="center"/>
              <w:rPr>
                <w:sz w:val="22"/>
                <w:szCs w:val="22"/>
              </w:rPr>
            </w:pPr>
            <w:r w:rsidRPr="000C51D8">
              <w:rPr>
                <w:sz w:val="22"/>
                <w:szCs w:val="22"/>
              </w:rPr>
              <w:t>19000</w:t>
            </w:r>
          </w:p>
        </w:tc>
        <w:tc>
          <w:tcPr>
            <w:tcW w:w="286" w:type="pct"/>
            <w:shd w:val="clear" w:color="000000" w:fill="FFFFFF"/>
            <w:vAlign w:val="center"/>
          </w:tcPr>
          <w:p w14:paraId="1E1EB43B" w14:textId="77777777" w:rsidR="00934F5A" w:rsidRPr="000C51D8" w:rsidRDefault="00934F5A" w:rsidP="00CA1621">
            <w:pPr>
              <w:jc w:val="center"/>
              <w:rPr>
                <w:sz w:val="22"/>
                <w:szCs w:val="22"/>
              </w:rPr>
            </w:pPr>
            <w:r w:rsidRPr="000C51D8">
              <w:rPr>
                <w:sz w:val="22"/>
                <w:szCs w:val="22"/>
              </w:rPr>
              <w:t>1500</w:t>
            </w:r>
          </w:p>
        </w:tc>
        <w:tc>
          <w:tcPr>
            <w:tcW w:w="313" w:type="pct"/>
            <w:shd w:val="clear" w:color="000000" w:fill="FFFFFF"/>
            <w:vAlign w:val="center"/>
          </w:tcPr>
          <w:p w14:paraId="1AF4F162" w14:textId="77777777" w:rsidR="00934F5A" w:rsidRPr="000C51D8" w:rsidRDefault="00934F5A" w:rsidP="00CA1621">
            <w:pPr>
              <w:jc w:val="center"/>
              <w:rPr>
                <w:sz w:val="22"/>
                <w:szCs w:val="22"/>
              </w:rPr>
            </w:pPr>
            <w:r w:rsidRPr="000C51D8">
              <w:rPr>
                <w:sz w:val="22"/>
                <w:szCs w:val="22"/>
              </w:rPr>
              <w:t>3500</w:t>
            </w:r>
          </w:p>
        </w:tc>
        <w:tc>
          <w:tcPr>
            <w:tcW w:w="277" w:type="pct"/>
            <w:shd w:val="clear" w:color="000000" w:fill="FFFFFF"/>
            <w:vAlign w:val="center"/>
          </w:tcPr>
          <w:p w14:paraId="41DD0E0D" w14:textId="77777777" w:rsidR="00934F5A" w:rsidRPr="000C51D8" w:rsidRDefault="00934F5A" w:rsidP="00CA1621">
            <w:pPr>
              <w:jc w:val="center"/>
              <w:rPr>
                <w:sz w:val="22"/>
                <w:szCs w:val="22"/>
              </w:rPr>
            </w:pPr>
            <w:r w:rsidRPr="000C51D8">
              <w:rPr>
                <w:sz w:val="22"/>
                <w:szCs w:val="22"/>
              </w:rPr>
              <w:t>3500</w:t>
            </w:r>
          </w:p>
        </w:tc>
        <w:tc>
          <w:tcPr>
            <w:tcW w:w="301" w:type="pct"/>
            <w:shd w:val="clear" w:color="000000" w:fill="FFFFFF"/>
            <w:vAlign w:val="center"/>
          </w:tcPr>
          <w:p w14:paraId="5870CD35" w14:textId="77777777" w:rsidR="00934F5A" w:rsidRPr="000C51D8" w:rsidRDefault="00934F5A" w:rsidP="00CA1621">
            <w:pPr>
              <w:jc w:val="center"/>
              <w:rPr>
                <w:sz w:val="22"/>
                <w:szCs w:val="22"/>
              </w:rPr>
            </w:pPr>
            <w:r w:rsidRPr="000C51D8">
              <w:rPr>
                <w:sz w:val="22"/>
                <w:szCs w:val="22"/>
              </w:rPr>
              <w:t>3500</w:t>
            </w:r>
          </w:p>
        </w:tc>
        <w:tc>
          <w:tcPr>
            <w:tcW w:w="256" w:type="pct"/>
            <w:shd w:val="clear" w:color="000000" w:fill="FFFFFF"/>
            <w:vAlign w:val="center"/>
          </w:tcPr>
          <w:p w14:paraId="7A7D44D7" w14:textId="77777777" w:rsidR="00934F5A" w:rsidRPr="000C51D8" w:rsidRDefault="00934F5A" w:rsidP="00CA1621">
            <w:pPr>
              <w:jc w:val="center"/>
              <w:rPr>
                <w:sz w:val="22"/>
                <w:szCs w:val="22"/>
              </w:rPr>
            </w:pPr>
            <w:r w:rsidRPr="000C51D8">
              <w:rPr>
                <w:sz w:val="22"/>
                <w:szCs w:val="22"/>
              </w:rPr>
              <w:t>3500</w:t>
            </w:r>
          </w:p>
        </w:tc>
        <w:tc>
          <w:tcPr>
            <w:tcW w:w="288" w:type="pct"/>
            <w:shd w:val="clear" w:color="000000" w:fill="FFFFFF"/>
            <w:vAlign w:val="center"/>
          </w:tcPr>
          <w:p w14:paraId="32C6DD19" w14:textId="77777777" w:rsidR="00934F5A" w:rsidRPr="000C51D8" w:rsidRDefault="00934F5A" w:rsidP="00CA1621">
            <w:pPr>
              <w:jc w:val="right"/>
              <w:rPr>
                <w:sz w:val="22"/>
                <w:szCs w:val="22"/>
              </w:rPr>
            </w:pPr>
            <w:r w:rsidRPr="000C51D8">
              <w:rPr>
                <w:sz w:val="22"/>
                <w:szCs w:val="22"/>
              </w:rPr>
              <w:t>3500</w:t>
            </w:r>
          </w:p>
        </w:tc>
      </w:tr>
      <w:tr w:rsidR="000C51D8" w:rsidRPr="000C51D8" w14:paraId="1B4B594A" w14:textId="77777777" w:rsidTr="00A2495B">
        <w:trPr>
          <w:gridAfter w:val="1"/>
          <w:wAfter w:w="5" w:type="pct"/>
          <w:cantSplit/>
        </w:trPr>
        <w:tc>
          <w:tcPr>
            <w:tcW w:w="235" w:type="pct"/>
            <w:shd w:val="clear" w:color="000000" w:fill="FFFFFF"/>
            <w:vAlign w:val="center"/>
          </w:tcPr>
          <w:p w14:paraId="78957218" w14:textId="77777777" w:rsidR="00934F5A" w:rsidRPr="000C51D8" w:rsidRDefault="00934F5A" w:rsidP="00CA1621">
            <w:pPr>
              <w:jc w:val="center"/>
              <w:rPr>
                <w:sz w:val="22"/>
              </w:rPr>
            </w:pPr>
          </w:p>
        </w:tc>
        <w:tc>
          <w:tcPr>
            <w:tcW w:w="2728" w:type="pct"/>
            <w:shd w:val="clear" w:color="000000" w:fill="FFFFFF"/>
            <w:vAlign w:val="center"/>
          </w:tcPr>
          <w:p w14:paraId="1846F7FC" w14:textId="77777777" w:rsidR="00934F5A" w:rsidRPr="000C51D8" w:rsidRDefault="00934F5A" w:rsidP="00CA1621">
            <w:pPr>
              <w:rPr>
                <w:sz w:val="22"/>
                <w:szCs w:val="22"/>
              </w:rPr>
            </w:pPr>
            <w:r w:rsidRPr="000C51D8">
              <w:rPr>
                <w:sz w:val="22"/>
              </w:rPr>
              <w:t>ВСЕГО:</w:t>
            </w:r>
          </w:p>
        </w:tc>
        <w:tc>
          <w:tcPr>
            <w:tcW w:w="311" w:type="pct"/>
            <w:shd w:val="clear" w:color="000000" w:fill="FFFFFF"/>
            <w:vAlign w:val="center"/>
          </w:tcPr>
          <w:p w14:paraId="75A43C5C" w14:textId="77777777" w:rsidR="00934F5A" w:rsidRPr="000C51D8" w:rsidRDefault="00934F5A" w:rsidP="00CA1621">
            <w:pPr>
              <w:jc w:val="center"/>
              <w:rPr>
                <w:sz w:val="22"/>
                <w:szCs w:val="22"/>
              </w:rPr>
            </w:pPr>
            <w:r w:rsidRPr="000C51D8">
              <w:rPr>
                <w:sz w:val="22"/>
                <w:szCs w:val="22"/>
              </w:rPr>
              <w:t>118350</w:t>
            </w:r>
          </w:p>
        </w:tc>
        <w:tc>
          <w:tcPr>
            <w:tcW w:w="286" w:type="pct"/>
            <w:shd w:val="clear" w:color="000000" w:fill="FFFFFF"/>
            <w:vAlign w:val="center"/>
          </w:tcPr>
          <w:p w14:paraId="38AC9001" w14:textId="77777777" w:rsidR="00934F5A" w:rsidRPr="000C51D8" w:rsidRDefault="00934F5A" w:rsidP="00CA1621">
            <w:pPr>
              <w:jc w:val="center"/>
              <w:rPr>
                <w:sz w:val="22"/>
                <w:szCs w:val="22"/>
              </w:rPr>
            </w:pPr>
            <w:r w:rsidRPr="000C51D8">
              <w:rPr>
                <w:sz w:val="22"/>
                <w:szCs w:val="22"/>
              </w:rPr>
              <w:t>1850</w:t>
            </w:r>
          </w:p>
        </w:tc>
        <w:tc>
          <w:tcPr>
            <w:tcW w:w="313" w:type="pct"/>
            <w:shd w:val="clear" w:color="000000" w:fill="FFFFFF"/>
            <w:vAlign w:val="center"/>
          </w:tcPr>
          <w:p w14:paraId="4F1D567F" w14:textId="77777777" w:rsidR="00934F5A" w:rsidRPr="000C51D8" w:rsidRDefault="00934F5A" w:rsidP="00CA1621">
            <w:pPr>
              <w:jc w:val="center"/>
              <w:rPr>
                <w:sz w:val="22"/>
                <w:szCs w:val="22"/>
              </w:rPr>
            </w:pPr>
            <w:r w:rsidRPr="000C51D8">
              <w:rPr>
                <w:sz w:val="22"/>
                <w:szCs w:val="22"/>
              </w:rPr>
              <w:t>48800</w:t>
            </w:r>
          </w:p>
        </w:tc>
        <w:tc>
          <w:tcPr>
            <w:tcW w:w="277" w:type="pct"/>
            <w:shd w:val="clear" w:color="000000" w:fill="FFFFFF"/>
            <w:vAlign w:val="center"/>
          </w:tcPr>
          <w:p w14:paraId="338C21B3" w14:textId="77777777" w:rsidR="00934F5A" w:rsidRPr="000C51D8" w:rsidRDefault="00934F5A" w:rsidP="00CA1621">
            <w:pPr>
              <w:jc w:val="center"/>
              <w:rPr>
                <w:sz w:val="22"/>
                <w:szCs w:val="22"/>
              </w:rPr>
            </w:pPr>
            <w:r w:rsidRPr="000C51D8">
              <w:rPr>
                <w:sz w:val="22"/>
                <w:szCs w:val="22"/>
              </w:rPr>
              <w:t>55700</w:t>
            </w:r>
          </w:p>
        </w:tc>
        <w:tc>
          <w:tcPr>
            <w:tcW w:w="301" w:type="pct"/>
            <w:shd w:val="clear" w:color="000000" w:fill="FFFFFF"/>
            <w:vAlign w:val="center"/>
          </w:tcPr>
          <w:p w14:paraId="21F5A885" w14:textId="77777777" w:rsidR="00934F5A" w:rsidRPr="000C51D8" w:rsidRDefault="00934F5A" w:rsidP="00CA1621">
            <w:pPr>
              <w:jc w:val="center"/>
              <w:rPr>
                <w:sz w:val="22"/>
                <w:szCs w:val="22"/>
              </w:rPr>
            </w:pPr>
            <w:r w:rsidRPr="000C51D8">
              <w:rPr>
                <w:sz w:val="22"/>
                <w:szCs w:val="22"/>
              </w:rPr>
              <w:t>4000</w:t>
            </w:r>
          </w:p>
        </w:tc>
        <w:tc>
          <w:tcPr>
            <w:tcW w:w="256" w:type="pct"/>
            <w:shd w:val="clear" w:color="000000" w:fill="FFFFFF"/>
            <w:vAlign w:val="center"/>
          </w:tcPr>
          <w:p w14:paraId="684EBDA5" w14:textId="77777777" w:rsidR="00934F5A" w:rsidRPr="000C51D8" w:rsidRDefault="00934F5A" w:rsidP="00CA1621">
            <w:pPr>
              <w:jc w:val="center"/>
              <w:rPr>
                <w:sz w:val="22"/>
                <w:szCs w:val="22"/>
              </w:rPr>
            </w:pPr>
            <w:r w:rsidRPr="000C51D8">
              <w:rPr>
                <w:sz w:val="22"/>
                <w:szCs w:val="22"/>
              </w:rPr>
              <w:t>4000</w:t>
            </w:r>
          </w:p>
        </w:tc>
        <w:tc>
          <w:tcPr>
            <w:tcW w:w="288" w:type="pct"/>
            <w:shd w:val="clear" w:color="000000" w:fill="FFFFFF"/>
            <w:vAlign w:val="center"/>
          </w:tcPr>
          <w:p w14:paraId="2FCE6026" w14:textId="77777777" w:rsidR="00934F5A" w:rsidRPr="000C51D8" w:rsidRDefault="00934F5A" w:rsidP="00CA1621">
            <w:pPr>
              <w:jc w:val="right"/>
              <w:rPr>
                <w:sz w:val="22"/>
                <w:szCs w:val="22"/>
              </w:rPr>
            </w:pPr>
            <w:r w:rsidRPr="000C51D8">
              <w:rPr>
                <w:sz w:val="22"/>
                <w:szCs w:val="22"/>
              </w:rPr>
              <w:t>4000</w:t>
            </w:r>
          </w:p>
        </w:tc>
      </w:tr>
    </w:tbl>
    <w:p w14:paraId="53EB953D" w14:textId="77777777" w:rsidR="00854D71" w:rsidRPr="000C51D8" w:rsidRDefault="00854D71" w:rsidP="00854D71">
      <w:pPr>
        <w:tabs>
          <w:tab w:val="left" w:pos="0"/>
        </w:tabs>
        <w:rPr>
          <w:sz w:val="22"/>
          <w:szCs w:val="22"/>
        </w:rPr>
      </w:pPr>
      <w:r w:rsidRPr="000C51D8">
        <w:rPr>
          <w:sz w:val="22"/>
          <w:szCs w:val="22"/>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0FC937E1" w14:textId="77777777" w:rsidR="00854D71" w:rsidRPr="000C51D8" w:rsidRDefault="00854D71" w:rsidP="00854D71">
      <w:pPr>
        <w:tabs>
          <w:tab w:val="left" w:pos="0"/>
        </w:tabs>
        <w:rPr>
          <w:sz w:val="22"/>
          <w:szCs w:val="22"/>
        </w:rPr>
      </w:pPr>
      <w:r w:rsidRPr="000C51D8">
        <w:rPr>
          <w:sz w:val="22"/>
          <w:szCs w:val="22"/>
        </w:rPr>
        <w:t>** - Конкретные технические характеристики перспективных источников теплоснабжения будут определены на последующих этапах проектирования.</w:t>
      </w:r>
    </w:p>
    <w:p w14:paraId="33AD670C" w14:textId="77777777" w:rsidR="00464F0A" w:rsidRPr="000C51D8" w:rsidRDefault="00CC521F" w:rsidP="0006129B">
      <w:pPr>
        <w:pStyle w:val="21"/>
        <w:spacing w:line="240" w:lineRule="auto"/>
        <w:rPr>
          <w:rStyle w:val="ed"/>
        </w:rPr>
      </w:pPr>
      <w:bookmarkStart w:id="407" w:name="_Toc144019033"/>
      <w:r w:rsidRPr="000C51D8">
        <w:rPr>
          <w:rStyle w:val="ed"/>
        </w:rPr>
        <w:t>16.2</w:t>
      </w:r>
      <w:r w:rsidR="005F699F" w:rsidRPr="000C51D8">
        <w:rPr>
          <w:rStyle w:val="ed"/>
        </w:rPr>
        <w:t> </w:t>
      </w:r>
      <w:r w:rsidRPr="000C51D8">
        <w:rPr>
          <w:rStyle w:val="ed"/>
        </w:rPr>
        <w:t>П</w:t>
      </w:r>
      <w:r w:rsidR="00CE6763" w:rsidRPr="000C51D8">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07"/>
    </w:p>
    <w:p w14:paraId="00C3EF78" w14:textId="1BB1F866" w:rsidR="00925A2C" w:rsidRPr="000C51D8" w:rsidRDefault="00925A2C" w:rsidP="00925A2C">
      <w:pPr>
        <w:ind w:firstLine="567"/>
        <w:rPr>
          <w:lang w:eastAsia="ar-SA"/>
        </w:rPr>
      </w:pPr>
      <w:r w:rsidRPr="000C51D8">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B90C8A" w:rsidRPr="000C51D8">
        <w:rPr>
          <w:lang w:eastAsia="ar-SA"/>
        </w:rPr>
        <w:t>64</w:t>
      </w:r>
      <w:r w:rsidRPr="000C51D8">
        <w:rPr>
          <w:lang w:eastAsia="ar-SA"/>
        </w:rPr>
        <w:t>.</w:t>
      </w:r>
    </w:p>
    <w:p w14:paraId="0BBD5467" w14:textId="77777777" w:rsidR="005F699F" w:rsidRPr="000C51D8" w:rsidRDefault="00CC521F" w:rsidP="0006129B">
      <w:pPr>
        <w:pStyle w:val="21"/>
        <w:spacing w:line="240" w:lineRule="auto"/>
      </w:pPr>
      <w:bookmarkStart w:id="408" w:name="_Toc144019034"/>
      <w:r w:rsidRPr="000C51D8">
        <w:rPr>
          <w:rStyle w:val="ed"/>
        </w:rPr>
        <w:lastRenderedPageBreak/>
        <w:t>16.3</w:t>
      </w:r>
      <w:r w:rsidR="005F699F" w:rsidRPr="000C51D8">
        <w:rPr>
          <w:rStyle w:val="ed"/>
        </w:rPr>
        <w:t> </w:t>
      </w:r>
      <w:r w:rsidRPr="000C51D8">
        <w:rPr>
          <w:rStyle w:val="ed"/>
        </w:rPr>
        <w:t>П</w:t>
      </w:r>
      <w:r w:rsidR="00CE6763" w:rsidRPr="000C51D8">
        <w:rPr>
          <w:rStyle w:val="ed"/>
        </w:rPr>
        <w:t xml:space="preserve">еречень мероприятий, обеспечивающих переход от открытых систем теплоснабжения </w:t>
      </w:r>
      <w:r w:rsidR="003E1FBE" w:rsidRPr="000C51D8">
        <w:t>(горячего водоснабжения), отдельных участков таких систем</w:t>
      </w:r>
      <w:r w:rsidR="00CE6763" w:rsidRPr="000C51D8">
        <w:rPr>
          <w:rStyle w:val="ed"/>
        </w:rPr>
        <w:t xml:space="preserve"> на закрытые системы горячего водоснабжения</w:t>
      </w:r>
      <w:bookmarkEnd w:id="408"/>
    </w:p>
    <w:p w14:paraId="795BB175" w14:textId="34AD2A4D" w:rsidR="00D709D2" w:rsidRPr="000C51D8" w:rsidRDefault="00D709D2" w:rsidP="00D709D2">
      <w:pPr>
        <w:pStyle w:val="Affb"/>
        <w:rPr>
          <w:szCs w:val="24"/>
        </w:rPr>
      </w:pPr>
      <w:r w:rsidRPr="000C51D8">
        <w:rPr>
          <w:szCs w:val="24"/>
        </w:rPr>
        <w:t>Централизованное горячее водоснабжение не осуществляется.</w:t>
      </w:r>
    </w:p>
    <w:p w14:paraId="4DB3BEA1" w14:textId="06F893F2" w:rsidR="00815EB7" w:rsidRPr="000C51D8" w:rsidRDefault="007D12AB" w:rsidP="0006129B">
      <w:pPr>
        <w:pStyle w:val="21"/>
        <w:spacing w:line="240" w:lineRule="auto"/>
        <w:rPr>
          <w:rFonts w:eastAsia="Microsoft YaHei"/>
        </w:rPr>
      </w:pPr>
      <w:bookmarkStart w:id="409" w:name="_Toc144019035"/>
      <w:r w:rsidRPr="000C51D8">
        <w:rPr>
          <w:rFonts w:eastAsia="Microsoft YaHei"/>
        </w:rPr>
        <w:t>16.</w:t>
      </w:r>
      <w:r w:rsidR="006E1CCF" w:rsidRPr="000C51D8">
        <w:rPr>
          <w:rFonts w:eastAsia="Microsoft YaHei"/>
        </w:rPr>
        <w:t>4</w:t>
      </w:r>
      <w:r w:rsidR="00CC521F" w:rsidRPr="000C51D8">
        <w:rPr>
          <w:rFonts w:eastAsia="Microsoft YaHei"/>
        </w:rPr>
        <w:t xml:space="preserve"> </w:t>
      </w:r>
      <w:r w:rsidR="00815EB7" w:rsidRPr="000C51D8">
        <w:rPr>
          <w:rFonts w:eastAsia="Microsoft YaHei"/>
        </w:rPr>
        <w:t xml:space="preserve">Состав изменений </w:t>
      </w:r>
      <w:r w:rsidR="00540956" w:rsidRPr="000C51D8">
        <w:rPr>
          <w:rFonts w:eastAsia="Microsoft YaHei"/>
        </w:rPr>
        <w:t>выполненных в доработанной и (или) актуализированной схеме теплоснабжения</w:t>
      </w:r>
      <w:bookmarkEnd w:id="409"/>
    </w:p>
    <w:p w14:paraId="03A4FA56" w14:textId="5306EE3E" w:rsidR="0062286A" w:rsidRPr="000C51D8" w:rsidRDefault="00100839" w:rsidP="0006129B">
      <w:pPr>
        <w:ind w:firstLine="567"/>
        <w:rPr>
          <w:lang w:eastAsia="ar-SA"/>
        </w:rPr>
      </w:pPr>
      <w:r w:rsidRPr="000C51D8">
        <w:t xml:space="preserve"> Глава переработана </w:t>
      </w:r>
      <w:r w:rsidR="003F7AC4" w:rsidRPr="000C51D8">
        <w:t xml:space="preserve">в соответствии </w:t>
      </w:r>
      <w:r w:rsidR="00DD0BFB" w:rsidRPr="000C51D8">
        <w:t xml:space="preserve">с действующей редакцией </w:t>
      </w:r>
      <w:r w:rsidR="00C879D3" w:rsidRPr="000C51D8">
        <w:t>Постановления Правительства РФ от 22.02.2012 № 154</w:t>
      </w:r>
      <w:r w:rsidR="00C479E2" w:rsidRPr="000C51D8">
        <w:t xml:space="preserve"> </w:t>
      </w:r>
      <w:r w:rsidR="00DD0BFB" w:rsidRPr="000C51D8">
        <w:t xml:space="preserve">«О требованиях к схемам теплоснабжения, порядку их </w:t>
      </w:r>
      <w:r w:rsidR="008E4EBE" w:rsidRPr="000C51D8">
        <w:t>разработки</w:t>
      </w:r>
      <w:r w:rsidR="00DD0BFB" w:rsidRPr="000C51D8">
        <w:t xml:space="preserve"> и утверждения» </w:t>
      </w:r>
      <w:r w:rsidR="00C6704F" w:rsidRPr="000C51D8">
        <w:t xml:space="preserve">(в редакции </w:t>
      </w:r>
      <w:r w:rsidR="007010E8" w:rsidRPr="000C51D8">
        <w:t>Постановлений Правительства РФ</w:t>
      </w:r>
      <w:r w:rsidR="00DD0BFB" w:rsidRPr="000C51D8">
        <w:t xml:space="preserve"> от 07.10.2014 № 1016, от 18.0</w:t>
      </w:r>
      <w:r w:rsidR="003E674F" w:rsidRPr="000C51D8">
        <w:t>7.</w:t>
      </w:r>
      <w:r w:rsidR="00DD0BFB" w:rsidRPr="000C51D8">
        <w:t>2016 № 208, от 2</w:t>
      </w:r>
      <w:r w:rsidR="003E674F" w:rsidRPr="000C51D8">
        <w:t>7.</w:t>
      </w:r>
      <w:r w:rsidR="00DD0BFB" w:rsidRPr="000C51D8">
        <w:t>0</w:t>
      </w:r>
      <w:r w:rsidR="003E674F" w:rsidRPr="000C51D8">
        <w:t>7.</w:t>
      </w:r>
      <w:r w:rsidR="00DD0BFB" w:rsidRPr="000C51D8">
        <w:t>2016 № 229, от 12.07.2016 № 666, от 0</w:t>
      </w:r>
      <w:r w:rsidR="003E674F" w:rsidRPr="000C51D8">
        <w:t>7.</w:t>
      </w:r>
      <w:r w:rsidR="00DD0BFB" w:rsidRPr="000C51D8">
        <w:t>04.2018 № 405, от 16.0</w:t>
      </w:r>
      <w:r w:rsidR="003E674F" w:rsidRPr="000C51D8">
        <w:t>7.</w:t>
      </w:r>
      <w:r w:rsidR="00DD0BFB" w:rsidRPr="000C51D8">
        <w:t>2019 № 276) и Методическими указаниями</w:t>
      </w:r>
      <w:r w:rsidR="00127490" w:rsidRPr="000C51D8">
        <w:t xml:space="preserve"> (</w:t>
      </w:r>
      <w:r w:rsidR="003965AF" w:rsidRPr="000C51D8">
        <w:t>утв. Приказом Минэнерго России от 05.0</w:t>
      </w:r>
      <w:r w:rsidR="003E674F" w:rsidRPr="000C51D8">
        <w:t>7.</w:t>
      </w:r>
      <w:r w:rsidR="003965AF" w:rsidRPr="000C51D8">
        <w:t>2019 № 212 «Об утверждении Методических указаний по разработке схем теплоснабжения»</w:t>
      </w:r>
      <w:r w:rsidR="00127490" w:rsidRPr="000C51D8">
        <w:t>).</w:t>
      </w:r>
    </w:p>
    <w:p w14:paraId="6B247288" w14:textId="77777777" w:rsidR="0062286A" w:rsidRPr="000C51D8" w:rsidRDefault="0062286A" w:rsidP="0006129B">
      <w:pPr>
        <w:suppressAutoHyphens/>
        <w:ind w:firstLine="567"/>
        <w:rPr>
          <w:lang w:eastAsia="ar-SA"/>
        </w:rPr>
        <w:sectPr w:rsidR="0062286A" w:rsidRPr="000C51D8" w:rsidSect="00F83FC4">
          <w:pgSz w:w="16838" w:h="11906" w:orient="landscape"/>
          <w:pgMar w:top="851" w:right="851" w:bottom="1134" w:left="1134" w:header="708" w:footer="708" w:gutter="0"/>
          <w:cols w:space="708"/>
          <w:docGrid w:linePitch="360"/>
        </w:sectPr>
      </w:pPr>
    </w:p>
    <w:p w14:paraId="704ABB92" w14:textId="77777777" w:rsidR="005F699F" w:rsidRPr="000C51D8" w:rsidRDefault="00BB7B26" w:rsidP="00493EE6">
      <w:pPr>
        <w:pStyle w:val="1"/>
        <w:rPr>
          <w:rStyle w:val="ed"/>
        </w:rPr>
      </w:pPr>
      <w:bookmarkStart w:id="410" w:name="_Toc144019036"/>
      <w:r w:rsidRPr="000C51D8">
        <w:rPr>
          <w:rStyle w:val="ed"/>
        </w:rPr>
        <w:lastRenderedPageBreak/>
        <w:t>ГЛАВА</w:t>
      </w:r>
      <w:r w:rsidR="005F699F" w:rsidRPr="000C51D8">
        <w:rPr>
          <w:rStyle w:val="ed"/>
        </w:rPr>
        <w:t xml:space="preserve"> 17 </w:t>
      </w:r>
      <w:r w:rsidR="00CE6763" w:rsidRPr="000C51D8">
        <w:rPr>
          <w:rStyle w:val="ed"/>
        </w:rPr>
        <w:t>Замечания и предложения к проекту схемы теплоснабжения</w:t>
      </w:r>
      <w:bookmarkEnd w:id="410"/>
    </w:p>
    <w:p w14:paraId="0FE502EA" w14:textId="77777777" w:rsidR="006A21CA" w:rsidRPr="000C51D8" w:rsidRDefault="006A21CA" w:rsidP="006A21CA">
      <w:pPr>
        <w:pStyle w:val="21"/>
        <w:spacing w:line="240" w:lineRule="auto"/>
        <w:ind w:right="-145"/>
        <w:rPr>
          <w:rStyle w:val="ed"/>
        </w:rPr>
      </w:pPr>
      <w:bookmarkStart w:id="411" w:name="_Toc121588603"/>
      <w:bookmarkStart w:id="412" w:name="_Toc144019037"/>
      <w:r w:rsidRPr="000C51D8">
        <w:rPr>
          <w:rStyle w:val="ed"/>
        </w:rPr>
        <w:t>17.1 Перечень всех замечаний и предложений, поступивших при разработке, утверждении и актуализации схемы теплоснабжения</w:t>
      </w:r>
      <w:bookmarkEnd w:id="411"/>
      <w:bookmarkEnd w:id="412"/>
    </w:p>
    <w:p w14:paraId="5FAD811B" w14:textId="77777777" w:rsidR="006A21CA" w:rsidRPr="000C51D8" w:rsidRDefault="006A21CA" w:rsidP="006A21CA">
      <w:pPr>
        <w:ind w:right="-145" w:firstLine="567"/>
        <w:rPr>
          <w:rStyle w:val="ed"/>
        </w:rPr>
      </w:pPr>
      <w:r w:rsidRPr="000C51D8">
        <w:rPr>
          <w:rStyle w:val="ed"/>
        </w:rPr>
        <w:t>Замечания, поступившие в ходе разработки и утверждения схемы теплоснабжения, были учтены в итоговом варианте схему теплоснабжения.</w:t>
      </w:r>
    </w:p>
    <w:p w14:paraId="1E3EC832" w14:textId="77777777" w:rsidR="006A21CA" w:rsidRPr="000C51D8" w:rsidRDefault="006A21CA" w:rsidP="006A21CA">
      <w:pPr>
        <w:pStyle w:val="21"/>
        <w:spacing w:line="240" w:lineRule="auto"/>
        <w:ind w:right="-145"/>
        <w:rPr>
          <w:rStyle w:val="ed"/>
        </w:rPr>
      </w:pPr>
      <w:bookmarkStart w:id="413" w:name="_Toc121588604"/>
      <w:bookmarkStart w:id="414" w:name="_Toc144019038"/>
      <w:r w:rsidRPr="000C51D8">
        <w:rPr>
          <w:rStyle w:val="ed"/>
        </w:rPr>
        <w:t>17.2 Ответы разработчиков проекта схемы теплоснабжения на замечания и предложения</w:t>
      </w:r>
      <w:bookmarkEnd w:id="413"/>
      <w:bookmarkEnd w:id="414"/>
    </w:p>
    <w:p w14:paraId="6992E267" w14:textId="77777777" w:rsidR="006A21CA" w:rsidRPr="000C51D8" w:rsidRDefault="006A21CA" w:rsidP="006A21CA">
      <w:pPr>
        <w:ind w:right="-145" w:firstLine="567"/>
        <w:rPr>
          <w:rStyle w:val="ed"/>
        </w:rPr>
      </w:pPr>
      <w:r w:rsidRPr="000C51D8">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0C51D8" w:rsidRDefault="006A21CA" w:rsidP="006A21CA">
      <w:pPr>
        <w:pStyle w:val="21"/>
        <w:spacing w:line="240" w:lineRule="auto"/>
        <w:ind w:right="-145"/>
        <w:rPr>
          <w:rStyle w:val="ed"/>
        </w:rPr>
      </w:pPr>
      <w:bookmarkStart w:id="415" w:name="_Toc121588605"/>
      <w:bookmarkStart w:id="416" w:name="_Toc144019039"/>
      <w:r w:rsidRPr="000C51D8">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15"/>
      <w:bookmarkEnd w:id="416"/>
    </w:p>
    <w:p w14:paraId="2059E7D9" w14:textId="77777777" w:rsidR="006A21CA" w:rsidRPr="000C51D8" w:rsidRDefault="006A21CA" w:rsidP="006A21CA">
      <w:pPr>
        <w:ind w:right="-145" w:firstLine="567"/>
        <w:rPr>
          <w:rStyle w:val="ed"/>
        </w:rPr>
      </w:pPr>
      <w:r w:rsidRPr="000C51D8">
        <w:rPr>
          <w:rStyle w:val="ed"/>
        </w:rPr>
        <w:t>В проект схемы теплоснабжения были внесены следующие изменения:</w:t>
      </w:r>
    </w:p>
    <w:p w14:paraId="34204387" w14:textId="77777777" w:rsidR="006A21CA" w:rsidRPr="000C51D8" w:rsidRDefault="006A21CA" w:rsidP="006A21CA">
      <w:pPr>
        <w:ind w:right="-145" w:firstLine="567"/>
        <w:rPr>
          <w:rStyle w:val="ed"/>
        </w:rPr>
      </w:pPr>
      <w:r w:rsidRPr="000C51D8">
        <w:rPr>
          <w:rStyle w:val="ed"/>
        </w:rPr>
        <w:t>1) скорректированы объемы выработки и полезного отпуска тепловой энергии;</w:t>
      </w:r>
    </w:p>
    <w:p w14:paraId="54CB67C3" w14:textId="77777777" w:rsidR="006A21CA" w:rsidRPr="000C51D8" w:rsidRDefault="006A21CA" w:rsidP="006A21CA">
      <w:pPr>
        <w:ind w:right="-145" w:firstLine="567"/>
        <w:rPr>
          <w:rStyle w:val="ed"/>
        </w:rPr>
      </w:pPr>
      <w:r w:rsidRPr="000C51D8">
        <w:rPr>
          <w:rStyle w:val="ed"/>
        </w:rPr>
        <w:t>2) скорректированы мощности источников тепловой энергии;</w:t>
      </w:r>
    </w:p>
    <w:p w14:paraId="1A5875E4" w14:textId="77777777" w:rsidR="006A21CA" w:rsidRPr="000C51D8" w:rsidRDefault="006A21CA" w:rsidP="006A21CA">
      <w:pPr>
        <w:ind w:right="-145" w:firstLine="567"/>
        <w:rPr>
          <w:rStyle w:val="ed"/>
        </w:rPr>
      </w:pPr>
      <w:r w:rsidRPr="000C51D8">
        <w:rPr>
          <w:rStyle w:val="ed"/>
        </w:rPr>
        <w:t>3) уточнены планы мероприятий по развитию систем теплоснабжения;</w:t>
      </w:r>
    </w:p>
    <w:p w14:paraId="4EAF5B55" w14:textId="77777777" w:rsidR="006A21CA" w:rsidRPr="000C51D8" w:rsidRDefault="006A21CA" w:rsidP="006A21CA">
      <w:pPr>
        <w:ind w:right="-145" w:firstLine="567"/>
        <w:rPr>
          <w:rStyle w:val="ed"/>
        </w:rPr>
      </w:pPr>
      <w:r w:rsidRPr="000C51D8">
        <w:rPr>
          <w:rStyle w:val="ed"/>
        </w:rPr>
        <w:t>4) доработаны все разделы и главы схемы теплоснабжения в соответствии с требованиями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18.07.2016 № 208, от 27.07.2016 № 229, от 12.07.2016 № 666, от 07.04.2018 № 405, от 16.07.2019 № 276) и Методических указаний (утв. Приказом Минэнерго России от 05.07.2019 № 212 «Об утверждении Методических указаний по разработке схем теплоснабжения»).</w:t>
      </w:r>
    </w:p>
    <w:p w14:paraId="50AFBD18" w14:textId="77777777" w:rsidR="00566367" w:rsidRPr="000C51D8" w:rsidRDefault="00566367" w:rsidP="0006129B">
      <w:pPr>
        <w:ind w:right="-145" w:firstLine="567"/>
        <w:rPr>
          <w:rStyle w:val="ed"/>
        </w:rPr>
      </w:pPr>
    </w:p>
    <w:p w14:paraId="59FD09E3" w14:textId="77777777" w:rsidR="00362862" w:rsidRPr="000C51D8" w:rsidRDefault="00362862" w:rsidP="0006129B">
      <w:pPr>
        <w:ind w:firstLine="567"/>
        <w:sectPr w:rsidR="00362862" w:rsidRPr="000C51D8" w:rsidSect="006A21CA">
          <w:pgSz w:w="11904" w:h="16838"/>
          <w:pgMar w:top="1134" w:right="851" w:bottom="1134" w:left="1134" w:header="720" w:footer="720" w:gutter="0"/>
          <w:cols w:space="720"/>
          <w:noEndnote/>
          <w:docGrid w:linePitch="326"/>
        </w:sectPr>
      </w:pPr>
      <w:bookmarkStart w:id="417" w:name="_Toc343876983"/>
      <w:bookmarkEnd w:id="360"/>
      <w:bookmarkEnd w:id="361"/>
    </w:p>
    <w:p w14:paraId="347E661D" w14:textId="1FEFC94B" w:rsidR="00163D47" w:rsidRPr="000C51D8" w:rsidRDefault="00163D47" w:rsidP="00163D47">
      <w:pPr>
        <w:pStyle w:val="1"/>
        <w:ind w:firstLine="567"/>
      </w:pPr>
      <w:bookmarkStart w:id="418" w:name="_Toc144019040"/>
      <w:bookmarkStart w:id="419" w:name="_Toc527964968"/>
      <w:bookmarkStart w:id="420" w:name="_Toc12372422"/>
      <w:bookmarkEnd w:id="417"/>
      <w:r w:rsidRPr="000C51D8">
        <w:lastRenderedPageBreak/>
        <w:t>ГЛАВА 18 Сводный том изменений, выполненных в доработанной и (или) актуализированной схеме теплоснабжения</w:t>
      </w:r>
      <w:bookmarkEnd w:id="418"/>
    </w:p>
    <w:p w14:paraId="702041F2" w14:textId="77777777" w:rsidR="00163D47" w:rsidRPr="000C51D8" w:rsidRDefault="00163D47" w:rsidP="00833352">
      <w:pPr>
        <w:pStyle w:val="31"/>
      </w:pPr>
      <w:bookmarkStart w:id="421" w:name="_Toc141432346"/>
      <w:bookmarkStart w:id="422" w:name="_Toc144019041"/>
      <w:bookmarkStart w:id="423" w:name="_Toc479949342"/>
      <w:bookmarkStart w:id="424" w:name="_Toc34050709"/>
      <w:bookmarkStart w:id="425" w:name="_Toc422303838"/>
      <w:r w:rsidRPr="000C51D8">
        <w:t>Обосновывающие материалы</w:t>
      </w:r>
      <w:bookmarkEnd w:id="421"/>
      <w:bookmarkEnd w:id="422"/>
    </w:p>
    <w:p w14:paraId="208ED1D5" w14:textId="77777777" w:rsidR="00163D47" w:rsidRPr="000C51D8" w:rsidRDefault="00163D47" w:rsidP="00833352">
      <w:pPr>
        <w:pStyle w:val="31"/>
        <w:rPr>
          <w:rFonts w:eastAsia="Calibri"/>
        </w:rPr>
      </w:pPr>
      <w:bookmarkStart w:id="426" w:name="_Toc141432347"/>
      <w:bookmarkStart w:id="427" w:name="_Toc144019042"/>
      <w:r w:rsidRPr="000C51D8">
        <w:rPr>
          <w:rFonts w:eastAsia="Calibri"/>
        </w:rPr>
        <w:t>ГЛАВА 1 Существующее положение в сфере производства, передачи и потребления тепловой энергии для целей теплоснабжения</w:t>
      </w:r>
      <w:bookmarkEnd w:id="426"/>
      <w:bookmarkEnd w:id="427"/>
    </w:p>
    <w:p w14:paraId="17B57C26" w14:textId="56ADDD63" w:rsidR="00934F5A" w:rsidRPr="000C51D8" w:rsidRDefault="00934F5A" w:rsidP="00934F5A">
      <w:pPr>
        <w:pStyle w:val="Affb"/>
      </w:pPr>
      <w:bookmarkStart w:id="428" w:name="_Toc141432348"/>
      <w:r w:rsidRPr="000C51D8">
        <w:t xml:space="preserve">С момента предыдущей актуализации схемы теплоснабжения </w:t>
      </w:r>
      <w:r w:rsidR="003B505C">
        <w:t>Кочковского сельсовета Кочковского района Новосибирской</w:t>
      </w:r>
      <w:r w:rsidRPr="000C51D8">
        <w:t xml:space="preserve"> области на 2013-2028 годы (актуализация на 2020 г.), утверждённой Постановлением Администрации Кочковского района Новосибирской области № 508-па от 01.09.2022 г. значительных изменений в структуре системы теплоснабжения не произошло.</w:t>
      </w:r>
    </w:p>
    <w:p w14:paraId="59BE6EAC" w14:textId="77777777" w:rsidR="00934F5A" w:rsidRPr="000C51D8" w:rsidRDefault="00934F5A" w:rsidP="00934F5A">
      <w:pPr>
        <w:ind w:firstLine="567"/>
        <w:rPr>
          <w:sz w:val="23"/>
          <w:szCs w:val="23"/>
        </w:rPr>
      </w:pPr>
      <w:r w:rsidRPr="000C51D8">
        <w:t>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5A0791B6" w14:textId="77777777" w:rsidR="00163D47" w:rsidRPr="000C51D8" w:rsidRDefault="00163D47" w:rsidP="00163D47">
      <w:pPr>
        <w:pStyle w:val="31"/>
        <w:spacing w:line="240" w:lineRule="auto"/>
        <w:rPr>
          <w:rFonts w:eastAsia="Calibri"/>
          <w:bCs w:val="0"/>
          <w:szCs w:val="22"/>
        </w:rPr>
      </w:pPr>
      <w:bookmarkStart w:id="429" w:name="_Toc144019043"/>
      <w:r w:rsidRPr="000C51D8">
        <w:rPr>
          <w:rFonts w:eastAsia="Calibri"/>
          <w:bCs w:val="0"/>
          <w:szCs w:val="22"/>
        </w:rPr>
        <w:t>ГЛАВА 2 Существующее и перспективное потребление тепловой энергии на цели теплоснабжения</w:t>
      </w:r>
      <w:bookmarkEnd w:id="428"/>
      <w:bookmarkEnd w:id="429"/>
    </w:p>
    <w:p w14:paraId="6F6DDB1D" w14:textId="77777777" w:rsidR="00163D47" w:rsidRPr="000C51D8" w:rsidRDefault="00163D47" w:rsidP="00163D47">
      <w:pPr>
        <w:ind w:firstLine="567"/>
        <w:rPr>
          <w:sz w:val="23"/>
          <w:szCs w:val="23"/>
        </w:rPr>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47BEC3B" w14:textId="366DCFB1" w:rsidR="00163D47" w:rsidRPr="000C51D8" w:rsidRDefault="00163D47" w:rsidP="00163D47">
      <w:pPr>
        <w:pStyle w:val="31"/>
        <w:spacing w:line="240" w:lineRule="auto"/>
        <w:rPr>
          <w:rFonts w:eastAsia="Calibri"/>
          <w:bCs w:val="0"/>
          <w:szCs w:val="22"/>
        </w:rPr>
      </w:pPr>
      <w:bookmarkStart w:id="430" w:name="_Toc141432349"/>
      <w:bookmarkStart w:id="431" w:name="_Toc144019044"/>
      <w:r w:rsidRPr="000C51D8">
        <w:rPr>
          <w:rFonts w:eastAsia="Calibri"/>
          <w:bCs w:val="0"/>
          <w:szCs w:val="22"/>
        </w:rPr>
        <w:t xml:space="preserve">ГЛАВА 3 Электронная модель системы теплоснабжения </w:t>
      </w:r>
      <w:bookmarkEnd w:id="430"/>
      <w:r w:rsidR="00055321">
        <w:t>поселения</w:t>
      </w:r>
      <w:bookmarkEnd w:id="431"/>
    </w:p>
    <w:p w14:paraId="363B467C" w14:textId="2D249D43" w:rsidR="006A21CA" w:rsidRPr="000C51D8" w:rsidRDefault="00DB0D64" w:rsidP="006A21CA">
      <w:pPr>
        <w:ind w:firstLine="567"/>
      </w:pPr>
      <w:r w:rsidRPr="000C51D8">
        <w:t xml:space="preserve">Глава переработана </w:t>
      </w:r>
      <w:r w:rsidR="006A21CA" w:rsidRPr="000C51D8">
        <w:t>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24BABA95" w14:textId="77777777" w:rsidR="00163D47" w:rsidRPr="000C51D8" w:rsidRDefault="00163D47" w:rsidP="00163D47">
      <w:pPr>
        <w:pStyle w:val="31"/>
        <w:spacing w:line="240" w:lineRule="auto"/>
        <w:rPr>
          <w:rFonts w:eastAsia="Calibri"/>
          <w:bCs w:val="0"/>
          <w:szCs w:val="22"/>
        </w:rPr>
      </w:pPr>
      <w:bookmarkStart w:id="432" w:name="_Toc141432350"/>
      <w:bookmarkStart w:id="433" w:name="_Toc144019045"/>
      <w:r w:rsidRPr="000C51D8">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432"/>
      <w:bookmarkEnd w:id="433"/>
    </w:p>
    <w:p w14:paraId="2FDD9EE0" w14:textId="4DAC6F09" w:rsidR="006A21CA" w:rsidRPr="000C51D8" w:rsidRDefault="006A21CA" w:rsidP="006A21CA">
      <w:pPr>
        <w:ind w:firstLine="567"/>
      </w:pPr>
      <w:r w:rsidRPr="000C51D8">
        <w:t xml:space="preserve">Рассмотрены перспективные балансы источников тепловой мощности и тепловой нагрузки в период с 2022 </w:t>
      </w:r>
      <w:r w:rsidR="00482621" w:rsidRPr="000C51D8">
        <w:t>по 2028 гг</w:t>
      </w:r>
      <w:r w:rsidRPr="000C51D8">
        <w:t xml:space="preserve">. (на каждый год). </w:t>
      </w:r>
    </w:p>
    <w:p w14:paraId="6424CC91" w14:textId="77777777" w:rsidR="006A21CA" w:rsidRPr="000C51D8" w:rsidRDefault="006A21CA" w:rsidP="006A21CA">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62080CE1" w14:textId="4B0EDCE8" w:rsidR="00163D47" w:rsidRPr="000C51D8" w:rsidRDefault="00163D47" w:rsidP="00163D47">
      <w:pPr>
        <w:pStyle w:val="31"/>
        <w:spacing w:line="240" w:lineRule="auto"/>
        <w:rPr>
          <w:rFonts w:eastAsia="Calibri"/>
          <w:bCs w:val="0"/>
          <w:szCs w:val="22"/>
        </w:rPr>
      </w:pPr>
      <w:bookmarkStart w:id="434" w:name="_Toc141432351"/>
      <w:bookmarkStart w:id="435" w:name="_Toc144019046"/>
      <w:r w:rsidRPr="000C51D8">
        <w:rPr>
          <w:rFonts w:eastAsia="Calibri"/>
          <w:bCs w:val="0"/>
          <w:szCs w:val="22"/>
        </w:rPr>
        <w:t xml:space="preserve">ГЛАВА 5 Мастер-план развития систем теплоснабжения </w:t>
      </w:r>
      <w:bookmarkEnd w:id="434"/>
      <w:r w:rsidR="00055321">
        <w:t>поселения</w:t>
      </w:r>
      <w:bookmarkEnd w:id="435"/>
    </w:p>
    <w:p w14:paraId="7E9404C3" w14:textId="77777777" w:rsidR="00B16A5B" w:rsidRPr="000C51D8" w:rsidRDefault="00B16A5B" w:rsidP="00B16A5B">
      <w:pPr>
        <w:ind w:firstLine="567"/>
      </w:pPr>
      <w:r w:rsidRPr="000C51D8">
        <w:t>Глава 5 разработана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(в редакции Постановлений Правительства РФ от 07.10.2014 № 1016, от 18.03.2016 № 208, от 23.03.2016 № 229, от 12.07.2016 № 666, от 03.04.2018 № 405, от 16.03.2019 № 276) и Методическими указаниями (утв. Приказом Минэнерго России от 05.03.2019 № 212 «Об утверждении Методических указаний по разработке схем теплоснабжения»).</w:t>
      </w:r>
    </w:p>
    <w:p w14:paraId="1979364A" w14:textId="77777777" w:rsidR="00163D47" w:rsidRPr="000C51D8" w:rsidRDefault="00163D47" w:rsidP="00163D47">
      <w:pPr>
        <w:pStyle w:val="31"/>
        <w:spacing w:line="240" w:lineRule="auto"/>
        <w:rPr>
          <w:rFonts w:eastAsia="Calibri"/>
          <w:bCs w:val="0"/>
          <w:szCs w:val="22"/>
        </w:rPr>
      </w:pPr>
      <w:bookmarkStart w:id="436" w:name="_Toc141432352"/>
      <w:bookmarkStart w:id="437" w:name="_Toc144019047"/>
      <w:r w:rsidRPr="000C51D8">
        <w:rPr>
          <w:rFonts w:eastAsia="Calibri"/>
          <w:bCs w:val="0"/>
          <w:szCs w:val="22"/>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36"/>
      <w:bookmarkEnd w:id="437"/>
    </w:p>
    <w:p w14:paraId="5A246F7A" w14:textId="09182AAF" w:rsidR="00163D47" w:rsidRPr="000C51D8" w:rsidRDefault="008C7307" w:rsidP="00163D47">
      <w:pPr>
        <w:ind w:firstLine="567"/>
      </w:pPr>
      <w:r w:rsidRPr="000C51D8">
        <w:rPr>
          <w:rFonts w:eastAsia="Microsoft YaHei"/>
        </w:rPr>
        <w:t xml:space="preserve">При актуализации схемы теплоснабжения </w:t>
      </w:r>
      <w:r w:rsidR="00163D47" w:rsidRPr="000C51D8">
        <w:t>были рассмотрены перспективные балансы производительности водоподготовительных установок в период с 20</w:t>
      </w:r>
      <w:r w:rsidR="00934F5A" w:rsidRPr="000C51D8">
        <w:t>22</w:t>
      </w:r>
      <w:r w:rsidR="00163D47" w:rsidRPr="000C51D8">
        <w:t xml:space="preserve"> по </w:t>
      </w:r>
      <w:r w:rsidR="00F16B7E" w:rsidRPr="000C51D8">
        <w:t>20</w:t>
      </w:r>
      <w:r w:rsidR="00934F5A" w:rsidRPr="000C51D8">
        <w:t>28</w:t>
      </w:r>
      <w:r w:rsidR="00F16B7E" w:rsidRPr="000C51D8">
        <w:t xml:space="preserve"> гг</w:t>
      </w:r>
      <w:r w:rsidR="00163D47" w:rsidRPr="000C51D8">
        <w:t xml:space="preserve">. (на каждый год). </w:t>
      </w:r>
    </w:p>
    <w:p w14:paraId="42D576CF"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123BB4B9" w14:textId="77777777" w:rsidR="00163D47" w:rsidRPr="000C51D8" w:rsidRDefault="00163D47" w:rsidP="00163D47">
      <w:pPr>
        <w:pStyle w:val="31"/>
        <w:spacing w:line="240" w:lineRule="auto"/>
        <w:rPr>
          <w:rFonts w:eastAsia="Calibri"/>
          <w:bCs w:val="0"/>
          <w:szCs w:val="22"/>
        </w:rPr>
      </w:pPr>
      <w:bookmarkStart w:id="438" w:name="_Toc141432353"/>
      <w:bookmarkStart w:id="439" w:name="_Toc144019048"/>
      <w:r w:rsidRPr="000C51D8">
        <w:rPr>
          <w:rFonts w:eastAsia="Calibri"/>
          <w:bCs w:val="0"/>
          <w:szCs w:val="22"/>
        </w:rPr>
        <w:t>ГЛАВА 7 Предложения по строительству, реконструкции, техническому перевооружению и (или) модернизации источников тепловой энергии</w:t>
      </w:r>
      <w:bookmarkEnd w:id="438"/>
      <w:bookmarkEnd w:id="439"/>
    </w:p>
    <w:p w14:paraId="1790E8A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D3A71DD" w14:textId="77777777" w:rsidR="00163D47" w:rsidRPr="000C51D8" w:rsidRDefault="00163D47" w:rsidP="00163D47">
      <w:pPr>
        <w:pStyle w:val="31"/>
        <w:spacing w:line="240" w:lineRule="auto"/>
        <w:rPr>
          <w:rFonts w:eastAsia="Calibri"/>
          <w:bCs w:val="0"/>
          <w:szCs w:val="22"/>
        </w:rPr>
      </w:pPr>
      <w:bookmarkStart w:id="440" w:name="_Toc141432354"/>
      <w:bookmarkStart w:id="441" w:name="_Toc144019049"/>
      <w:r w:rsidRPr="000C51D8">
        <w:rPr>
          <w:rFonts w:eastAsia="Calibri"/>
          <w:bCs w:val="0"/>
          <w:szCs w:val="22"/>
        </w:rPr>
        <w:t>ГЛАВА 8 Предложения по строительству, реконструкции и (или) модернизации тепловых сетей</w:t>
      </w:r>
      <w:bookmarkEnd w:id="440"/>
      <w:bookmarkEnd w:id="441"/>
    </w:p>
    <w:p w14:paraId="362EF64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42AB47E7" w14:textId="77777777" w:rsidR="00163D47" w:rsidRPr="000C51D8" w:rsidRDefault="00163D47" w:rsidP="00163D47">
      <w:pPr>
        <w:pStyle w:val="31"/>
        <w:spacing w:line="240" w:lineRule="auto"/>
        <w:rPr>
          <w:rFonts w:eastAsia="Calibri"/>
          <w:bCs w:val="0"/>
          <w:szCs w:val="22"/>
        </w:rPr>
      </w:pPr>
      <w:bookmarkStart w:id="442" w:name="_Toc141432355"/>
      <w:bookmarkStart w:id="443" w:name="_Toc144019050"/>
      <w:r w:rsidRPr="000C51D8">
        <w:rPr>
          <w:rFonts w:eastAsia="Calibri"/>
          <w:bCs w:val="0"/>
          <w:szCs w:val="22"/>
        </w:rPr>
        <w:t>ГЛАВА 9 Предложения по переводу открытых систем теплоснабжения (горячего водоснабжения) в закрытые системы горячего водоснабжения</w:t>
      </w:r>
      <w:bookmarkEnd w:id="442"/>
      <w:bookmarkEnd w:id="443"/>
    </w:p>
    <w:p w14:paraId="3FF24CA6" w14:textId="1E7A1FC6" w:rsidR="00163D47" w:rsidRPr="000C51D8" w:rsidRDefault="00163D47" w:rsidP="00163D47">
      <w:pPr>
        <w:ind w:firstLine="567"/>
      </w:pPr>
      <w:r w:rsidRPr="000C51D8">
        <w:t xml:space="preserve">Не разрабатывалась, так как горячее водоснабжение </w:t>
      </w:r>
      <w:r w:rsidR="003E5018" w:rsidRPr="000C51D8">
        <w:t xml:space="preserve">на территории поселения </w:t>
      </w:r>
      <w:r w:rsidRPr="000C51D8">
        <w:t>не осуществляется.</w:t>
      </w:r>
    </w:p>
    <w:p w14:paraId="4D734D14" w14:textId="77777777" w:rsidR="00163D47" w:rsidRPr="000C51D8" w:rsidRDefault="00163D47" w:rsidP="00163D47">
      <w:pPr>
        <w:pStyle w:val="31"/>
        <w:spacing w:line="240" w:lineRule="auto"/>
        <w:rPr>
          <w:rFonts w:eastAsia="Calibri"/>
          <w:bCs w:val="0"/>
          <w:szCs w:val="22"/>
        </w:rPr>
      </w:pPr>
      <w:bookmarkStart w:id="444" w:name="_Toc141432356"/>
      <w:bookmarkStart w:id="445" w:name="_Toc144019051"/>
      <w:r w:rsidRPr="000C51D8">
        <w:rPr>
          <w:rFonts w:eastAsia="Calibri"/>
          <w:bCs w:val="0"/>
          <w:szCs w:val="22"/>
        </w:rPr>
        <w:t>ГЛАВА 10 Перспективные топливные балансы</w:t>
      </w:r>
      <w:bookmarkEnd w:id="444"/>
      <w:bookmarkEnd w:id="445"/>
    </w:p>
    <w:p w14:paraId="5B60CAC3"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2B4F7428" w14:textId="77777777" w:rsidR="00163D47" w:rsidRPr="000C51D8" w:rsidRDefault="00163D47" w:rsidP="00163D47">
      <w:pPr>
        <w:pStyle w:val="31"/>
        <w:spacing w:line="240" w:lineRule="auto"/>
        <w:rPr>
          <w:rFonts w:eastAsia="Calibri"/>
          <w:bCs w:val="0"/>
          <w:szCs w:val="22"/>
        </w:rPr>
      </w:pPr>
      <w:bookmarkStart w:id="446" w:name="_Toc141432357"/>
      <w:bookmarkStart w:id="447" w:name="_Toc144019052"/>
      <w:r w:rsidRPr="000C51D8">
        <w:rPr>
          <w:rFonts w:eastAsia="Calibri"/>
          <w:bCs w:val="0"/>
          <w:szCs w:val="22"/>
        </w:rPr>
        <w:t>ГЛАВА 11 Оценка надежности теплоснабжения</w:t>
      </w:r>
      <w:bookmarkEnd w:id="446"/>
      <w:bookmarkEnd w:id="447"/>
    </w:p>
    <w:p w14:paraId="2227E9CA"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(утв. Приказом Минэнерго России от 05.07.2019 № 212 «Об утверждении Методических указаний по разработке схем теплоснабжения»).</w:t>
      </w:r>
    </w:p>
    <w:p w14:paraId="7040BA41" w14:textId="77777777" w:rsidR="00163D47" w:rsidRPr="000C51D8" w:rsidRDefault="00163D47" w:rsidP="00163D47">
      <w:pPr>
        <w:pStyle w:val="31"/>
        <w:spacing w:line="240" w:lineRule="auto"/>
        <w:rPr>
          <w:rFonts w:eastAsia="Calibri"/>
          <w:bCs w:val="0"/>
          <w:szCs w:val="22"/>
        </w:rPr>
      </w:pPr>
      <w:bookmarkStart w:id="448" w:name="_Toc141432358"/>
      <w:bookmarkStart w:id="449" w:name="_Toc144019053"/>
      <w:r w:rsidRPr="000C51D8">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448"/>
      <w:bookmarkEnd w:id="449"/>
    </w:p>
    <w:p w14:paraId="7E364193"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27EAF40" w14:textId="257B4ED3" w:rsidR="00163D47" w:rsidRPr="000C51D8" w:rsidRDefault="00163D47" w:rsidP="00163D47">
      <w:pPr>
        <w:pStyle w:val="31"/>
        <w:spacing w:line="240" w:lineRule="auto"/>
        <w:rPr>
          <w:rFonts w:eastAsia="Calibri"/>
          <w:bCs w:val="0"/>
          <w:szCs w:val="22"/>
        </w:rPr>
      </w:pPr>
      <w:bookmarkStart w:id="450" w:name="_Toc141432359"/>
      <w:bookmarkStart w:id="451" w:name="_Toc144019054"/>
      <w:r w:rsidRPr="000C51D8">
        <w:rPr>
          <w:rFonts w:eastAsia="Calibri"/>
          <w:bCs w:val="0"/>
          <w:szCs w:val="22"/>
        </w:rPr>
        <w:t xml:space="preserve">ГЛАВА 13 Индикаторы развития систем теплоснабжения </w:t>
      </w:r>
      <w:bookmarkEnd w:id="450"/>
      <w:r w:rsidR="00055321">
        <w:t>поселения</w:t>
      </w:r>
      <w:bookmarkEnd w:id="451"/>
    </w:p>
    <w:p w14:paraId="5115CDB1"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4C80D5EB" w14:textId="77777777" w:rsidR="00163D47" w:rsidRPr="000C51D8" w:rsidRDefault="00163D47" w:rsidP="00163D47">
      <w:pPr>
        <w:pStyle w:val="31"/>
        <w:spacing w:line="240" w:lineRule="auto"/>
        <w:rPr>
          <w:rFonts w:eastAsia="Calibri"/>
          <w:bCs w:val="0"/>
          <w:szCs w:val="22"/>
        </w:rPr>
      </w:pPr>
      <w:bookmarkStart w:id="452" w:name="_Toc141432360"/>
      <w:bookmarkStart w:id="453" w:name="_Toc144019055"/>
      <w:r w:rsidRPr="000C51D8">
        <w:rPr>
          <w:rFonts w:eastAsia="Calibri"/>
          <w:bCs w:val="0"/>
          <w:szCs w:val="22"/>
        </w:rPr>
        <w:lastRenderedPageBreak/>
        <w:t>ГЛАВА 14 Ценовые (тарифные) последствия</w:t>
      </w:r>
      <w:bookmarkEnd w:id="452"/>
      <w:bookmarkEnd w:id="453"/>
    </w:p>
    <w:p w14:paraId="059B8851"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3AC94D23" w14:textId="77777777" w:rsidR="00163D47" w:rsidRPr="000C51D8" w:rsidRDefault="00163D47" w:rsidP="00163D47">
      <w:pPr>
        <w:pStyle w:val="31"/>
        <w:spacing w:line="240" w:lineRule="auto"/>
        <w:rPr>
          <w:rFonts w:eastAsia="Calibri"/>
          <w:bCs w:val="0"/>
          <w:szCs w:val="22"/>
        </w:rPr>
      </w:pPr>
      <w:bookmarkStart w:id="454" w:name="_Toc141432361"/>
      <w:bookmarkStart w:id="455" w:name="_Toc144019056"/>
      <w:r w:rsidRPr="000C51D8">
        <w:rPr>
          <w:rFonts w:eastAsia="Calibri"/>
          <w:bCs w:val="0"/>
          <w:szCs w:val="22"/>
        </w:rPr>
        <w:t>ГЛАВА 15 Реестр единых теплоснабжающих организаций</w:t>
      </w:r>
      <w:bookmarkEnd w:id="454"/>
      <w:bookmarkEnd w:id="455"/>
    </w:p>
    <w:p w14:paraId="57A11D04" w14:textId="77777777" w:rsidR="00163D47" w:rsidRPr="000C51D8" w:rsidRDefault="00163D47" w:rsidP="00163D47">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5AE31278" w14:textId="77777777" w:rsidR="00163D47" w:rsidRPr="000C51D8" w:rsidRDefault="00163D47" w:rsidP="00163D47">
      <w:pPr>
        <w:pStyle w:val="31"/>
        <w:spacing w:line="240" w:lineRule="auto"/>
        <w:rPr>
          <w:rFonts w:eastAsia="Calibri"/>
          <w:bCs w:val="0"/>
          <w:szCs w:val="22"/>
        </w:rPr>
      </w:pPr>
      <w:bookmarkStart w:id="456" w:name="_Toc141432362"/>
      <w:bookmarkStart w:id="457" w:name="_Toc144019057"/>
      <w:r w:rsidRPr="000C51D8">
        <w:rPr>
          <w:rFonts w:eastAsia="Calibri"/>
          <w:bCs w:val="0"/>
          <w:szCs w:val="22"/>
        </w:rPr>
        <w:t>ГЛАВА 16 Реестр мероприятий схемы теплоснабжения</w:t>
      </w:r>
      <w:bookmarkEnd w:id="456"/>
      <w:bookmarkEnd w:id="457"/>
    </w:p>
    <w:p w14:paraId="7AAF7265" w14:textId="4B39E984" w:rsidR="00163D47" w:rsidRPr="000C51D8" w:rsidRDefault="00163D47" w:rsidP="00ED4D55">
      <w:pPr>
        <w:ind w:firstLine="567"/>
      </w:pPr>
      <w:r w:rsidRPr="000C51D8">
        <w:t xml:space="preserve"> Глава переработана в соответствии с действующей редакцией Постановления Правительства РФ от 22.02.2012 № 154 «О требованиях к схемам теплоснабжения, порядку их разработки и утверждения» и Методическими указаниями по разработке схем теплоснабжения (утв. Приказом Министерства энергетики РФ от 5 марта 2019 года №212).</w:t>
      </w:r>
      <w:bookmarkEnd w:id="419"/>
      <w:bookmarkEnd w:id="420"/>
      <w:bookmarkEnd w:id="423"/>
      <w:bookmarkEnd w:id="424"/>
      <w:bookmarkEnd w:id="425"/>
    </w:p>
    <w:sectPr w:rsidR="00163D47" w:rsidRPr="000C51D8"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13110" w14:textId="77777777" w:rsidR="001553F2" w:rsidRDefault="001553F2">
      <w:r>
        <w:separator/>
      </w:r>
    </w:p>
  </w:endnote>
  <w:endnote w:type="continuationSeparator" w:id="0">
    <w:p w14:paraId="7108C357" w14:textId="77777777" w:rsidR="001553F2" w:rsidRDefault="001553F2">
      <w:r>
        <w:continuationSeparator/>
      </w:r>
    </w:p>
  </w:endnote>
  <w:endnote w:type="continuationNotice" w:id="1">
    <w:p w14:paraId="02A49B6C" w14:textId="77777777" w:rsidR="001553F2" w:rsidRDefault="00155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penSymbol">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OST Type BU">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836C4" w14:textId="77777777" w:rsidR="00386483" w:rsidRPr="00E7735E" w:rsidRDefault="00386483">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386483" w:rsidRDefault="00386483">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9FEE8" w14:textId="77BFE2A2" w:rsidR="00386483" w:rsidRPr="005D2853" w:rsidRDefault="00386483" w:rsidP="00B2577E">
    <w:pPr>
      <w:pStyle w:val="aff4"/>
      <w:jc w:val="right"/>
      <w:rPr>
        <w:rFonts w:ascii="Times New Roman" w:hAnsi="Times New Roman"/>
      </w:rPr>
    </w:pPr>
    <w:r w:rsidRPr="005D2853">
      <w:rPr>
        <w:rFonts w:ascii="Times New Roman" w:hAnsi="Times New Roman"/>
        <w:szCs w:val="24"/>
      </w:rPr>
      <w:fldChar w:fldCharType="begin"/>
    </w:r>
    <w:r w:rsidRPr="005D2853">
      <w:rPr>
        <w:rFonts w:ascii="Times New Roman" w:hAnsi="Times New Roman"/>
        <w:szCs w:val="24"/>
      </w:rPr>
      <w:instrText xml:space="preserve"> PAGE   \* MERGEFORMAT </w:instrText>
    </w:r>
    <w:r w:rsidRPr="005D2853">
      <w:rPr>
        <w:rFonts w:ascii="Times New Roman" w:hAnsi="Times New Roman"/>
        <w:szCs w:val="24"/>
      </w:rPr>
      <w:fldChar w:fldCharType="separate"/>
    </w:r>
    <w:r w:rsidR="00FB4473">
      <w:rPr>
        <w:rFonts w:ascii="Times New Roman" w:hAnsi="Times New Roman"/>
        <w:noProof/>
        <w:szCs w:val="24"/>
      </w:rPr>
      <w:t>21</w:t>
    </w:r>
    <w:r w:rsidRPr="005D2853">
      <w:rPr>
        <w:rFonts w:ascii="Times New Roman" w:hAnsi="Times New Roman"/>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28D3" w14:textId="6CCB6305" w:rsidR="00386483" w:rsidRPr="00E7735E" w:rsidRDefault="00386483">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FB4473">
      <w:rPr>
        <w:noProof/>
        <w:szCs w:val="24"/>
      </w:rPr>
      <w:t>111</w:t>
    </w:r>
    <w:r w:rsidRPr="00E7735E">
      <w:rPr>
        <w:szCs w:val="24"/>
      </w:rPr>
      <w:fldChar w:fldCharType="end"/>
    </w:r>
  </w:p>
  <w:p w14:paraId="5F6E0908" w14:textId="77777777" w:rsidR="00386483" w:rsidRDefault="00386483">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7F007" w14:textId="2F56AB6A" w:rsidR="00386483" w:rsidRDefault="00386483" w:rsidP="00CD1988">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FB4473">
      <w:rPr>
        <w:noProof/>
        <w:szCs w:val="24"/>
      </w:rPr>
      <w:t>168</w:t>
    </w:r>
    <w:r w:rsidRPr="00E7735E">
      <w:rP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B30F" w14:textId="77777777" w:rsidR="00386483" w:rsidRDefault="00386483">
    <w:pPr>
      <w:pStyle w:val="aff4"/>
      <w:jc w:val="right"/>
    </w:pPr>
  </w:p>
  <w:p w14:paraId="6F45308C" w14:textId="77777777" w:rsidR="00386483" w:rsidRDefault="00386483">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AABFF" w14:textId="77777777" w:rsidR="001553F2" w:rsidRDefault="001553F2">
      <w:r>
        <w:separator/>
      </w:r>
    </w:p>
  </w:footnote>
  <w:footnote w:type="continuationSeparator" w:id="0">
    <w:p w14:paraId="7C7640A5" w14:textId="77777777" w:rsidR="001553F2" w:rsidRDefault="001553F2">
      <w:r>
        <w:continuationSeparator/>
      </w:r>
    </w:p>
  </w:footnote>
  <w:footnote w:type="continuationNotice" w:id="1">
    <w:p w14:paraId="594CDA3C" w14:textId="77777777" w:rsidR="001553F2" w:rsidRDefault="001553F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7DE776D"/>
    <w:multiLevelType w:val="hybridMultilevel"/>
    <w:tmpl w:val="A0E02DA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75D74EC"/>
    <w:multiLevelType w:val="hybridMultilevel"/>
    <w:tmpl w:val="926EF844"/>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438F1623"/>
    <w:multiLevelType w:val="hybridMultilevel"/>
    <w:tmpl w:val="D0B40D28"/>
    <w:lvl w:ilvl="0" w:tplc="98403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8AA61F5"/>
    <w:multiLevelType w:val="hybridMultilevel"/>
    <w:tmpl w:val="9092CC98"/>
    <w:lvl w:ilvl="0" w:tplc="466634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18"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1F0F63"/>
    <w:multiLevelType w:val="hybridMultilevel"/>
    <w:tmpl w:val="14BE1472"/>
    <w:lvl w:ilvl="0" w:tplc="984039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2222BF"/>
    <w:multiLevelType w:val="hybridMultilevel"/>
    <w:tmpl w:val="798C8BDA"/>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F1E774E"/>
    <w:multiLevelType w:val="hybridMultilevel"/>
    <w:tmpl w:val="56F8C862"/>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7"/>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12"/>
  </w:num>
  <w:num w:numId="9">
    <w:abstractNumId w:val="18"/>
  </w:num>
  <w:num w:numId="10">
    <w:abstractNumId w:val="14"/>
  </w:num>
  <w:num w:numId="11">
    <w:abstractNumId w:val="20"/>
  </w:num>
  <w:num w:numId="12">
    <w:abstractNumId w:val="19"/>
  </w:num>
  <w:num w:numId="13">
    <w:abstractNumId w:val="22"/>
  </w:num>
  <w:num w:numId="14">
    <w:abstractNumId w:val="21"/>
  </w:num>
  <w:num w:numId="15">
    <w:abstractNumId w:val="10"/>
  </w:num>
  <w:num w:numId="16">
    <w:abstractNumId w:val="13"/>
  </w:num>
  <w:num w:numId="17">
    <w:abstractNumId w:val="16"/>
  </w:num>
  <w:num w:numId="18">
    <w:abstractNumId w:val="11"/>
  </w:num>
  <w:num w:numId="19">
    <w:abstractNumId w:val="2"/>
  </w:num>
  <w:num w:numId="20">
    <w:abstractNumId w:val="1"/>
  </w:num>
  <w:num w:numId="21">
    <w:abstractNumId w:val="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81E"/>
    <w:rsid w:val="0000008D"/>
    <w:rsid w:val="000019FE"/>
    <w:rsid w:val="000020C8"/>
    <w:rsid w:val="000021B9"/>
    <w:rsid w:val="0000229B"/>
    <w:rsid w:val="0000293E"/>
    <w:rsid w:val="00004BB7"/>
    <w:rsid w:val="00004F1E"/>
    <w:rsid w:val="000056AB"/>
    <w:rsid w:val="00005E90"/>
    <w:rsid w:val="00006E96"/>
    <w:rsid w:val="00010A90"/>
    <w:rsid w:val="00010C02"/>
    <w:rsid w:val="00010E76"/>
    <w:rsid w:val="00011246"/>
    <w:rsid w:val="00011724"/>
    <w:rsid w:val="00011F03"/>
    <w:rsid w:val="000120E2"/>
    <w:rsid w:val="00012886"/>
    <w:rsid w:val="00013B45"/>
    <w:rsid w:val="00014946"/>
    <w:rsid w:val="00014A37"/>
    <w:rsid w:val="00014AC1"/>
    <w:rsid w:val="000154E8"/>
    <w:rsid w:val="00016400"/>
    <w:rsid w:val="000166B6"/>
    <w:rsid w:val="00016E29"/>
    <w:rsid w:val="000173A8"/>
    <w:rsid w:val="000175CC"/>
    <w:rsid w:val="00017B88"/>
    <w:rsid w:val="00020187"/>
    <w:rsid w:val="0002151B"/>
    <w:rsid w:val="00021AA1"/>
    <w:rsid w:val="00021CB1"/>
    <w:rsid w:val="00021E04"/>
    <w:rsid w:val="00024103"/>
    <w:rsid w:val="0002437D"/>
    <w:rsid w:val="00025967"/>
    <w:rsid w:val="0002610D"/>
    <w:rsid w:val="000268A2"/>
    <w:rsid w:val="00026BF0"/>
    <w:rsid w:val="00027782"/>
    <w:rsid w:val="00027BAE"/>
    <w:rsid w:val="00027F2B"/>
    <w:rsid w:val="0003017D"/>
    <w:rsid w:val="0003087F"/>
    <w:rsid w:val="000308C9"/>
    <w:rsid w:val="0003156F"/>
    <w:rsid w:val="000319B5"/>
    <w:rsid w:val="0003266E"/>
    <w:rsid w:val="00032A2D"/>
    <w:rsid w:val="00033256"/>
    <w:rsid w:val="00033A25"/>
    <w:rsid w:val="0003412A"/>
    <w:rsid w:val="00034A39"/>
    <w:rsid w:val="00034DF7"/>
    <w:rsid w:val="00034EED"/>
    <w:rsid w:val="000355A1"/>
    <w:rsid w:val="000361F5"/>
    <w:rsid w:val="00036ED8"/>
    <w:rsid w:val="000378D9"/>
    <w:rsid w:val="000379FA"/>
    <w:rsid w:val="00037F8E"/>
    <w:rsid w:val="0004016D"/>
    <w:rsid w:val="00041E78"/>
    <w:rsid w:val="00042712"/>
    <w:rsid w:val="00042A16"/>
    <w:rsid w:val="00043924"/>
    <w:rsid w:val="0004487D"/>
    <w:rsid w:val="00044BE0"/>
    <w:rsid w:val="00045BE0"/>
    <w:rsid w:val="000463D1"/>
    <w:rsid w:val="00047647"/>
    <w:rsid w:val="00047C1A"/>
    <w:rsid w:val="00047CCA"/>
    <w:rsid w:val="00050133"/>
    <w:rsid w:val="000511A1"/>
    <w:rsid w:val="000516E6"/>
    <w:rsid w:val="00051A0F"/>
    <w:rsid w:val="00051F26"/>
    <w:rsid w:val="00051F3D"/>
    <w:rsid w:val="00052312"/>
    <w:rsid w:val="000529A3"/>
    <w:rsid w:val="00053304"/>
    <w:rsid w:val="000543FC"/>
    <w:rsid w:val="00055321"/>
    <w:rsid w:val="0005539B"/>
    <w:rsid w:val="00055703"/>
    <w:rsid w:val="00056709"/>
    <w:rsid w:val="0005686F"/>
    <w:rsid w:val="00057FE3"/>
    <w:rsid w:val="000601ED"/>
    <w:rsid w:val="000608B8"/>
    <w:rsid w:val="0006129B"/>
    <w:rsid w:val="00061444"/>
    <w:rsid w:val="00061D3E"/>
    <w:rsid w:val="00064193"/>
    <w:rsid w:val="00065688"/>
    <w:rsid w:val="00066508"/>
    <w:rsid w:val="00066BFD"/>
    <w:rsid w:val="00066F46"/>
    <w:rsid w:val="000672DA"/>
    <w:rsid w:val="0006744C"/>
    <w:rsid w:val="00070327"/>
    <w:rsid w:val="00070E4F"/>
    <w:rsid w:val="0007138F"/>
    <w:rsid w:val="00071819"/>
    <w:rsid w:val="00072D6D"/>
    <w:rsid w:val="00073341"/>
    <w:rsid w:val="00073AF6"/>
    <w:rsid w:val="00074D77"/>
    <w:rsid w:val="000757DE"/>
    <w:rsid w:val="00076690"/>
    <w:rsid w:val="0007674E"/>
    <w:rsid w:val="00077F62"/>
    <w:rsid w:val="00080A00"/>
    <w:rsid w:val="00080C36"/>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90A54"/>
    <w:rsid w:val="00090D28"/>
    <w:rsid w:val="00091906"/>
    <w:rsid w:val="0009215B"/>
    <w:rsid w:val="0009232B"/>
    <w:rsid w:val="00092887"/>
    <w:rsid w:val="000929F0"/>
    <w:rsid w:val="00093EBE"/>
    <w:rsid w:val="000944FB"/>
    <w:rsid w:val="00094CE9"/>
    <w:rsid w:val="0009523F"/>
    <w:rsid w:val="00095B0A"/>
    <w:rsid w:val="000964F7"/>
    <w:rsid w:val="00097584"/>
    <w:rsid w:val="00097D1B"/>
    <w:rsid w:val="00097E6E"/>
    <w:rsid w:val="00097FCE"/>
    <w:rsid w:val="000A0007"/>
    <w:rsid w:val="000A0F5D"/>
    <w:rsid w:val="000A2CEF"/>
    <w:rsid w:val="000A5247"/>
    <w:rsid w:val="000A526D"/>
    <w:rsid w:val="000A53AD"/>
    <w:rsid w:val="000A5523"/>
    <w:rsid w:val="000A56A2"/>
    <w:rsid w:val="000A583B"/>
    <w:rsid w:val="000A5A43"/>
    <w:rsid w:val="000A6A8E"/>
    <w:rsid w:val="000A799A"/>
    <w:rsid w:val="000B1E53"/>
    <w:rsid w:val="000B2614"/>
    <w:rsid w:val="000B2DC1"/>
    <w:rsid w:val="000B2DCD"/>
    <w:rsid w:val="000B2E1C"/>
    <w:rsid w:val="000B35CE"/>
    <w:rsid w:val="000B420C"/>
    <w:rsid w:val="000B4E51"/>
    <w:rsid w:val="000B5225"/>
    <w:rsid w:val="000B5965"/>
    <w:rsid w:val="000B67E7"/>
    <w:rsid w:val="000B7BF7"/>
    <w:rsid w:val="000C21D3"/>
    <w:rsid w:val="000C3345"/>
    <w:rsid w:val="000C4400"/>
    <w:rsid w:val="000C51D8"/>
    <w:rsid w:val="000C5402"/>
    <w:rsid w:val="000C5D13"/>
    <w:rsid w:val="000C65B0"/>
    <w:rsid w:val="000C686D"/>
    <w:rsid w:val="000C69BD"/>
    <w:rsid w:val="000C6BE4"/>
    <w:rsid w:val="000C6F28"/>
    <w:rsid w:val="000C7413"/>
    <w:rsid w:val="000C7C9D"/>
    <w:rsid w:val="000C7CFC"/>
    <w:rsid w:val="000D03BC"/>
    <w:rsid w:val="000D0867"/>
    <w:rsid w:val="000D1F1C"/>
    <w:rsid w:val="000D2186"/>
    <w:rsid w:val="000D27A6"/>
    <w:rsid w:val="000D35EC"/>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B68"/>
    <w:rsid w:val="000E7C60"/>
    <w:rsid w:val="000E7FA0"/>
    <w:rsid w:val="000F17A5"/>
    <w:rsid w:val="000F2CF6"/>
    <w:rsid w:val="000F2D1E"/>
    <w:rsid w:val="000F34E7"/>
    <w:rsid w:val="000F3710"/>
    <w:rsid w:val="000F43D3"/>
    <w:rsid w:val="000F44E2"/>
    <w:rsid w:val="000F49FF"/>
    <w:rsid w:val="000F53CC"/>
    <w:rsid w:val="000F5683"/>
    <w:rsid w:val="000F6A61"/>
    <w:rsid w:val="000F770F"/>
    <w:rsid w:val="000F796D"/>
    <w:rsid w:val="00100647"/>
    <w:rsid w:val="00100839"/>
    <w:rsid w:val="0010103B"/>
    <w:rsid w:val="0010158F"/>
    <w:rsid w:val="00101EA1"/>
    <w:rsid w:val="00102FD8"/>
    <w:rsid w:val="001030DA"/>
    <w:rsid w:val="00103133"/>
    <w:rsid w:val="0010345B"/>
    <w:rsid w:val="00103778"/>
    <w:rsid w:val="00103F7A"/>
    <w:rsid w:val="0010574B"/>
    <w:rsid w:val="0010692E"/>
    <w:rsid w:val="00106CD7"/>
    <w:rsid w:val="00107433"/>
    <w:rsid w:val="001077A1"/>
    <w:rsid w:val="00107D6D"/>
    <w:rsid w:val="001106DF"/>
    <w:rsid w:val="00110F88"/>
    <w:rsid w:val="001125F4"/>
    <w:rsid w:val="00112EED"/>
    <w:rsid w:val="00113850"/>
    <w:rsid w:val="00113BC2"/>
    <w:rsid w:val="00113D61"/>
    <w:rsid w:val="00113E54"/>
    <w:rsid w:val="00114195"/>
    <w:rsid w:val="00114626"/>
    <w:rsid w:val="00114E9C"/>
    <w:rsid w:val="00115250"/>
    <w:rsid w:val="00115AE1"/>
    <w:rsid w:val="00115CB3"/>
    <w:rsid w:val="00115ED1"/>
    <w:rsid w:val="0011750B"/>
    <w:rsid w:val="0011760A"/>
    <w:rsid w:val="001209CB"/>
    <w:rsid w:val="00121D2A"/>
    <w:rsid w:val="00122079"/>
    <w:rsid w:val="0012211B"/>
    <w:rsid w:val="00122D42"/>
    <w:rsid w:val="00123091"/>
    <w:rsid w:val="00123E30"/>
    <w:rsid w:val="00123FFE"/>
    <w:rsid w:val="0012467B"/>
    <w:rsid w:val="00124CBB"/>
    <w:rsid w:val="0012675A"/>
    <w:rsid w:val="00126792"/>
    <w:rsid w:val="00127490"/>
    <w:rsid w:val="00127AE0"/>
    <w:rsid w:val="00127D3A"/>
    <w:rsid w:val="001307AD"/>
    <w:rsid w:val="001309E6"/>
    <w:rsid w:val="00130A00"/>
    <w:rsid w:val="00130EA0"/>
    <w:rsid w:val="001318D5"/>
    <w:rsid w:val="00131C62"/>
    <w:rsid w:val="00131E1C"/>
    <w:rsid w:val="00132AA5"/>
    <w:rsid w:val="00132CD5"/>
    <w:rsid w:val="00133591"/>
    <w:rsid w:val="00133797"/>
    <w:rsid w:val="00133D7C"/>
    <w:rsid w:val="00134975"/>
    <w:rsid w:val="00134FC3"/>
    <w:rsid w:val="00135BB6"/>
    <w:rsid w:val="00136C5C"/>
    <w:rsid w:val="00140447"/>
    <w:rsid w:val="0014160C"/>
    <w:rsid w:val="00141A78"/>
    <w:rsid w:val="00141EAC"/>
    <w:rsid w:val="00143B02"/>
    <w:rsid w:val="0014452C"/>
    <w:rsid w:val="001448D1"/>
    <w:rsid w:val="001451D3"/>
    <w:rsid w:val="00145336"/>
    <w:rsid w:val="0014555C"/>
    <w:rsid w:val="00145662"/>
    <w:rsid w:val="00145BBA"/>
    <w:rsid w:val="00146216"/>
    <w:rsid w:val="001467AA"/>
    <w:rsid w:val="00147295"/>
    <w:rsid w:val="0015066B"/>
    <w:rsid w:val="001509D9"/>
    <w:rsid w:val="00150BB8"/>
    <w:rsid w:val="00150FEB"/>
    <w:rsid w:val="001511DB"/>
    <w:rsid w:val="00152D0C"/>
    <w:rsid w:val="00153DEF"/>
    <w:rsid w:val="00153FD3"/>
    <w:rsid w:val="001540EC"/>
    <w:rsid w:val="001547BA"/>
    <w:rsid w:val="00154E72"/>
    <w:rsid w:val="001553F2"/>
    <w:rsid w:val="00155593"/>
    <w:rsid w:val="00155BC3"/>
    <w:rsid w:val="001566A2"/>
    <w:rsid w:val="00157010"/>
    <w:rsid w:val="0015715B"/>
    <w:rsid w:val="001574EA"/>
    <w:rsid w:val="00157A31"/>
    <w:rsid w:val="0016040D"/>
    <w:rsid w:val="001605C0"/>
    <w:rsid w:val="001606B4"/>
    <w:rsid w:val="001606FF"/>
    <w:rsid w:val="00162A40"/>
    <w:rsid w:val="001639B0"/>
    <w:rsid w:val="00163D47"/>
    <w:rsid w:val="0016416C"/>
    <w:rsid w:val="001649E6"/>
    <w:rsid w:val="00164A1E"/>
    <w:rsid w:val="00165246"/>
    <w:rsid w:val="001654A4"/>
    <w:rsid w:val="0016635B"/>
    <w:rsid w:val="00166D20"/>
    <w:rsid w:val="00167B53"/>
    <w:rsid w:val="00167B9E"/>
    <w:rsid w:val="001703E1"/>
    <w:rsid w:val="0017064F"/>
    <w:rsid w:val="0017072C"/>
    <w:rsid w:val="00171784"/>
    <w:rsid w:val="001717AA"/>
    <w:rsid w:val="00171927"/>
    <w:rsid w:val="00172122"/>
    <w:rsid w:val="0017254B"/>
    <w:rsid w:val="00172C0D"/>
    <w:rsid w:val="0017315F"/>
    <w:rsid w:val="00173189"/>
    <w:rsid w:val="001740E5"/>
    <w:rsid w:val="00174325"/>
    <w:rsid w:val="0017461A"/>
    <w:rsid w:val="00174F4E"/>
    <w:rsid w:val="001756AC"/>
    <w:rsid w:val="00176B2F"/>
    <w:rsid w:val="001773E3"/>
    <w:rsid w:val="00177690"/>
    <w:rsid w:val="001777BC"/>
    <w:rsid w:val="00180733"/>
    <w:rsid w:val="0018420B"/>
    <w:rsid w:val="00185DF9"/>
    <w:rsid w:val="00185E20"/>
    <w:rsid w:val="00185F87"/>
    <w:rsid w:val="001860C7"/>
    <w:rsid w:val="00186614"/>
    <w:rsid w:val="00186917"/>
    <w:rsid w:val="00186F05"/>
    <w:rsid w:val="001870FD"/>
    <w:rsid w:val="00190A9D"/>
    <w:rsid w:val="00190F10"/>
    <w:rsid w:val="00192689"/>
    <w:rsid w:val="0019311F"/>
    <w:rsid w:val="00193B51"/>
    <w:rsid w:val="00193DB3"/>
    <w:rsid w:val="001946E3"/>
    <w:rsid w:val="00194EED"/>
    <w:rsid w:val="0019500D"/>
    <w:rsid w:val="00195CCC"/>
    <w:rsid w:val="00195CD5"/>
    <w:rsid w:val="00195F85"/>
    <w:rsid w:val="00196C5B"/>
    <w:rsid w:val="001976BB"/>
    <w:rsid w:val="001979A5"/>
    <w:rsid w:val="00197B36"/>
    <w:rsid w:val="001A2B92"/>
    <w:rsid w:val="001A3253"/>
    <w:rsid w:val="001A3C37"/>
    <w:rsid w:val="001A3DCF"/>
    <w:rsid w:val="001A4BDE"/>
    <w:rsid w:val="001A5747"/>
    <w:rsid w:val="001A5DAB"/>
    <w:rsid w:val="001A655F"/>
    <w:rsid w:val="001B0282"/>
    <w:rsid w:val="001B0283"/>
    <w:rsid w:val="001B04B8"/>
    <w:rsid w:val="001B0873"/>
    <w:rsid w:val="001B1063"/>
    <w:rsid w:val="001B12F6"/>
    <w:rsid w:val="001B1553"/>
    <w:rsid w:val="001B1683"/>
    <w:rsid w:val="001B359C"/>
    <w:rsid w:val="001B409D"/>
    <w:rsid w:val="001B5D0A"/>
    <w:rsid w:val="001B633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D29"/>
    <w:rsid w:val="001E14A9"/>
    <w:rsid w:val="001E1733"/>
    <w:rsid w:val="001E1AAA"/>
    <w:rsid w:val="001E2531"/>
    <w:rsid w:val="001E2849"/>
    <w:rsid w:val="001E412C"/>
    <w:rsid w:val="001E5468"/>
    <w:rsid w:val="001E5AAD"/>
    <w:rsid w:val="001E6038"/>
    <w:rsid w:val="001E67C6"/>
    <w:rsid w:val="001E696D"/>
    <w:rsid w:val="001E6DA8"/>
    <w:rsid w:val="001E6EE5"/>
    <w:rsid w:val="001E7697"/>
    <w:rsid w:val="001E78A2"/>
    <w:rsid w:val="001F02A2"/>
    <w:rsid w:val="001F03AA"/>
    <w:rsid w:val="001F0CC2"/>
    <w:rsid w:val="001F182C"/>
    <w:rsid w:val="001F1E9D"/>
    <w:rsid w:val="001F1F1D"/>
    <w:rsid w:val="001F3360"/>
    <w:rsid w:val="001F4145"/>
    <w:rsid w:val="001F5FA5"/>
    <w:rsid w:val="001F6014"/>
    <w:rsid w:val="002000CD"/>
    <w:rsid w:val="00200463"/>
    <w:rsid w:val="00201169"/>
    <w:rsid w:val="00201576"/>
    <w:rsid w:val="0020274D"/>
    <w:rsid w:val="00202C03"/>
    <w:rsid w:val="00202D5A"/>
    <w:rsid w:val="00203726"/>
    <w:rsid w:val="00203F3E"/>
    <w:rsid w:val="002047BF"/>
    <w:rsid w:val="002049DB"/>
    <w:rsid w:val="00206C58"/>
    <w:rsid w:val="0020784F"/>
    <w:rsid w:val="00211153"/>
    <w:rsid w:val="00211360"/>
    <w:rsid w:val="00211732"/>
    <w:rsid w:val="00212142"/>
    <w:rsid w:val="00213987"/>
    <w:rsid w:val="00213A8B"/>
    <w:rsid w:val="00214280"/>
    <w:rsid w:val="00215E80"/>
    <w:rsid w:val="00216794"/>
    <w:rsid w:val="00216DF1"/>
    <w:rsid w:val="0021733D"/>
    <w:rsid w:val="00217AF1"/>
    <w:rsid w:val="0022049E"/>
    <w:rsid w:val="00220B15"/>
    <w:rsid w:val="00220B5D"/>
    <w:rsid w:val="002212D9"/>
    <w:rsid w:val="00221884"/>
    <w:rsid w:val="00221C86"/>
    <w:rsid w:val="00221FA3"/>
    <w:rsid w:val="00222AE0"/>
    <w:rsid w:val="00222FA5"/>
    <w:rsid w:val="00223081"/>
    <w:rsid w:val="002231A2"/>
    <w:rsid w:val="0022334C"/>
    <w:rsid w:val="00223629"/>
    <w:rsid w:val="00224DEF"/>
    <w:rsid w:val="002262C8"/>
    <w:rsid w:val="00226453"/>
    <w:rsid w:val="00226C71"/>
    <w:rsid w:val="00227654"/>
    <w:rsid w:val="00227BD8"/>
    <w:rsid w:val="00230132"/>
    <w:rsid w:val="0023053C"/>
    <w:rsid w:val="00230621"/>
    <w:rsid w:val="00230756"/>
    <w:rsid w:val="002310F8"/>
    <w:rsid w:val="00231152"/>
    <w:rsid w:val="0023181C"/>
    <w:rsid w:val="00232F3A"/>
    <w:rsid w:val="0023308A"/>
    <w:rsid w:val="002345F0"/>
    <w:rsid w:val="00234830"/>
    <w:rsid w:val="002355D3"/>
    <w:rsid w:val="002363B2"/>
    <w:rsid w:val="0024028A"/>
    <w:rsid w:val="00240F5F"/>
    <w:rsid w:val="00240F70"/>
    <w:rsid w:val="00242677"/>
    <w:rsid w:val="00242920"/>
    <w:rsid w:val="0024383A"/>
    <w:rsid w:val="00244D86"/>
    <w:rsid w:val="002451F5"/>
    <w:rsid w:val="0024564D"/>
    <w:rsid w:val="00247084"/>
    <w:rsid w:val="00247379"/>
    <w:rsid w:val="002504E7"/>
    <w:rsid w:val="002504FF"/>
    <w:rsid w:val="00250686"/>
    <w:rsid w:val="002526EA"/>
    <w:rsid w:val="002529DB"/>
    <w:rsid w:val="00253112"/>
    <w:rsid w:val="00253709"/>
    <w:rsid w:val="002558A7"/>
    <w:rsid w:val="00255A1D"/>
    <w:rsid w:val="00255B44"/>
    <w:rsid w:val="00255D1A"/>
    <w:rsid w:val="00256B48"/>
    <w:rsid w:val="0025726E"/>
    <w:rsid w:val="0025773C"/>
    <w:rsid w:val="00257885"/>
    <w:rsid w:val="00257D34"/>
    <w:rsid w:val="00260134"/>
    <w:rsid w:val="0026025C"/>
    <w:rsid w:val="00260A48"/>
    <w:rsid w:val="0026115F"/>
    <w:rsid w:val="0026191D"/>
    <w:rsid w:val="00261A37"/>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7003C"/>
    <w:rsid w:val="0027017D"/>
    <w:rsid w:val="00270BF9"/>
    <w:rsid w:val="00271FC6"/>
    <w:rsid w:val="00273065"/>
    <w:rsid w:val="002734DE"/>
    <w:rsid w:val="00274271"/>
    <w:rsid w:val="00274C31"/>
    <w:rsid w:val="002750DC"/>
    <w:rsid w:val="00275FD2"/>
    <w:rsid w:val="00275FDF"/>
    <w:rsid w:val="00276A43"/>
    <w:rsid w:val="00276DE6"/>
    <w:rsid w:val="00277A0D"/>
    <w:rsid w:val="0028018D"/>
    <w:rsid w:val="002805B6"/>
    <w:rsid w:val="002806A0"/>
    <w:rsid w:val="00280DBB"/>
    <w:rsid w:val="00281997"/>
    <w:rsid w:val="00281C68"/>
    <w:rsid w:val="002821E7"/>
    <w:rsid w:val="00282D51"/>
    <w:rsid w:val="0028432A"/>
    <w:rsid w:val="00284D52"/>
    <w:rsid w:val="00285D5F"/>
    <w:rsid w:val="00285EF9"/>
    <w:rsid w:val="00286A1E"/>
    <w:rsid w:val="00286E1D"/>
    <w:rsid w:val="002874E3"/>
    <w:rsid w:val="00287BF4"/>
    <w:rsid w:val="002927B3"/>
    <w:rsid w:val="00292ED3"/>
    <w:rsid w:val="0029455B"/>
    <w:rsid w:val="0029587A"/>
    <w:rsid w:val="002960FE"/>
    <w:rsid w:val="002A07F2"/>
    <w:rsid w:val="002A1CAF"/>
    <w:rsid w:val="002A250F"/>
    <w:rsid w:val="002A2DC4"/>
    <w:rsid w:val="002A2E38"/>
    <w:rsid w:val="002A3537"/>
    <w:rsid w:val="002A3565"/>
    <w:rsid w:val="002A4209"/>
    <w:rsid w:val="002A50EC"/>
    <w:rsid w:val="002A64E8"/>
    <w:rsid w:val="002A6E6E"/>
    <w:rsid w:val="002A7421"/>
    <w:rsid w:val="002A7CC9"/>
    <w:rsid w:val="002B046D"/>
    <w:rsid w:val="002B112E"/>
    <w:rsid w:val="002B1445"/>
    <w:rsid w:val="002B1A89"/>
    <w:rsid w:val="002B26DE"/>
    <w:rsid w:val="002B361D"/>
    <w:rsid w:val="002B3F36"/>
    <w:rsid w:val="002B497C"/>
    <w:rsid w:val="002B508A"/>
    <w:rsid w:val="002B5129"/>
    <w:rsid w:val="002B618A"/>
    <w:rsid w:val="002B6231"/>
    <w:rsid w:val="002B6485"/>
    <w:rsid w:val="002B6DA3"/>
    <w:rsid w:val="002B7616"/>
    <w:rsid w:val="002B77B1"/>
    <w:rsid w:val="002B7D25"/>
    <w:rsid w:val="002B7EE9"/>
    <w:rsid w:val="002C0C77"/>
    <w:rsid w:val="002C178F"/>
    <w:rsid w:val="002C1A04"/>
    <w:rsid w:val="002C269D"/>
    <w:rsid w:val="002C2C4A"/>
    <w:rsid w:val="002C35B5"/>
    <w:rsid w:val="002C3784"/>
    <w:rsid w:val="002C3909"/>
    <w:rsid w:val="002C3CA5"/>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5D88"/>
    <w:rsid w:val="002D62D5"/>
    <w:rsid w:val="002D6C20"/>
    <w:rsid w:val="002D721D"/>
    <w:rsid w:val="002E16C5"/>
    <w:rsid w:val="002E2CB5"/>
    <w:rsid w:val="002E3D96"/>
    <w:rsid w:val="002E4457"/>
    <w:rsid w:val="002E4537"/>
    <w:rsid w:val="002E57A7"/>
    <w:rsid w:val="002E5E8E"/>
    <w:rsid w:val="002E5FF1"/>
    <w:rsid w:val="002E6537"/>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518"/>
    <w:rsid w:val="00301339"/>
    <w:rsid w:val="0030210C"/>
    <w:rsid w:val="0030224D"/>
    <w:rsid w:val="00302B66"/>
    <w:rsid w:val="00302C84"/>
    <w:rsid w:val="003060C2"/>
    <w:rsid w:val="00306457"/>
    <w:rsid w:val="00306B4D"/>
    <w:rsid w:val="0030778E"/>
    <w:rsid w:val="003102AD"/>
    <w:rsid w:val="0031034B"/>
    <w:rsid w:val="003104E4"/>
    <w:rsid w:val="00310B69"/>
    <w:rsid w:val="003113FD"/>
    <w:rsid w:val="00311CCC"/>
    <w:rsid w:val="00312014"/>
    <w:rsid w:val="003122D4"/>
    <w:rsid w:val="003125E4"/>
    <w:rsid w:val="00312630"/>
    <w:rsid w:val="00313B3E"/>
    <w:rsid w:val="00313C53"/>
    <w:rsid w:val="00315BCC"/>
    <w:rsid w:val="0031688D"/>
    <w:rsid w:val="00316AF3"/>
    <w:rsid w:val="00316BD6"/>
    <w:rsid w:val="00317078"/>
    <w:rsid w:val="0031709E"/>
    <w:rsid w:val="003174C8"/>
    <w:rsid w:val="00321DE3"/>
    <w:rsid w:val="00322153"/>
    <w:rsid w:val="003224C9"/>
    <w:rsid w:val="00322881"/>
    <w:rsid w:val="003231FD"/>
    <w:rsid w:val="00323CF7"/>
    <w:rsid w:val="00324B20"/>
    <w:rsid w:val="00325862"/>
    <w:rsid w:val="003261DF"/>
    <w:rsid w:val="00326EAF"/>
    <w:rsid w:val="0032742E"/>
    <w:rsid w:val="00330B6B"/>
    <w:rsid w:val="003319C2"/>
    <w:rsid w:val="00333124"/>
    <w:rsid w:val="00333B00"/>
    <w:rsid w:val="00333F3D"/>
    <w:rsid w:val="0033433D"/>
    <w:rsid w:val="003361D2"/>
    <w:rsid w:val="00336882"/>
    <w:rsid w:val="00336D2F"/>
    <w:rsid w:val="0033769E"/>
    <w:rsid w:val="003376D5"/>
    <w:rsid w:val="00340B5B"/>
    <w:rsid w:val="00341137"/>
    <w:rsid w:val="0034116F"/>
    <w:rsid w:val="003413BA"/>
    <w:rsid w:val="00341E68"/>
    <w:rsid w:val="00342518"/>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2199"/>
    <w:rsid w:val="003524CC"/>
    <w:rsid w:val="00352533"/>
    <w:rsid w:val="00352BAB"/>
    <w:rsid w:val="00353413"/>
    <w:rsid w:val="00353414"/>
    <w:rsid w:val="00353F6A"/>
    <w:rsid w:val="00354402"/>
    <w:rsid w:val="0035444C"/>
    <w:rsid w:val="00354CB5"/>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717"/>
    <w:rsid w:val="00365579"/>
    <w:rsid w:val="003655BA"/>
    <w:rsid w:val="00365FB8"/>
    <w:rsid w:val="00365FC6"/>
    <w:rsid w:val="003663BB"/>
    <w:rsid w:val="00370AE0"/>
    <w:rsid w:val="00370CC4"/>
    <w:rsid w:val="00370FF7"/>
    <w:rsid w:val="003713C7"/>
    <w:rsid w:val="00371459"/>
    <w:rsid w:val="00371FBD"/>
    <w:rsid w:val="00372D10"/>
    <w:rsid w:val="003733A9"/>
    <w:rsid w:val="0037359F"/>
    <w:rsid w:val="003735A7"/>
    <w:rsid w:val="00374C2A"/>
    <w:rsid w:val="0037554C"/>
    <w:rsid w:val="003764C0"/>
    <w:rsid w:val="003767F3"/>
    <w:rsid w:val="00377E11"/>
    <w:rsid w:val="0038032A"/>
    <w:rsid w:val="003803B4"/>
    <w:rsid w:val="00380AF7"/>
    <w:rsid w:val="00380E00"/>
    <w:rsid w:val="003811BE"/>
    <w:rsid w:val="0038154E"/>
    <w:rsid w:val="00381615"/>
    <w:rsid w:val="00381DDC"/>
    <w:rsid w:val="0038209B"/>
    <w:rsid w:val="0038358A"/>
    <w:rsid w:val="0038465B"/>
    <w:rsid w:val="0038531F"/>
    <w:rsid w:val="00385465"/>
    <w:rsid w:val="003856E2"/>
    <w:rsid w:val="00385782"/>
    <w:rsid w:val="003857A5"/>
    <w:rsid w:val="00385B8F"/>
    <w:rsid w:val="00386483"/>
    <w:rsid w:val="00386CE5"/>
    <w:rsid w:val="00387A55"/>
    <w:rsid w:val="003913AD"/>
    <w:rsid w:val="00391E9A"/>
    <w:rsid w:val="003923F3"/>
    <w:rsid w:val="0039349B"/>
    <w:rsid w:val="003938A5"/>
    <w:rsid w:val="0039390E"/>
    <w:rsid w:val="00394970"/>
    <w:rsid w:val="00394DBA"/>
    <w:rsid w:val="00395E21"/>
    <w:rsid w:val="00395F53"/>
    <w:rsid w:val="003965AF"/>
    <w:rsid w:val="00396A4E"/>
    <w:rsid w:val="00396B4D"/>
    <w:rsid w:val="00397BCF"/>
    <w:rsid w:val="003A1A57"/>
    <w:rsid w:val="003A2EBE"/>
    <w:rsid w:val="003A3855"/>
    <w:rsid w:val="003A39CB"/>
    <w:rsid w:val="003A44ED"/>
    <w:rsid w:val="003A54F7"/>
    <w:rsid w:val="003A5836"/>
    <w:rsid w:val="003A6591"/>
    <w:rsid w:val="003A6614"/>
    <w:rsid w:val="003A6830"/>
    <w:rsid w:val="003A6DC8"/>
    <w:rsid w:val="003A7479"/>
    <w:rsid w:val="003A7EA6"/>
    <w:rsid w:val="003B124A"/>
    <w:rsid w:val="003B19F6"/>
    <w:rsid w:val="003B20B6"/>
    <w:rsid w:val="003B20DC"/>
    <w:rsid w:val="003B2407"/>
    <w:rsid w:val="003B2994"/>
    <w:rsid w:val="003B2B40"/>
    <w:rsid w:val="003B36E6"/>
    <w:rsid w:val="003B3800"/>
    <w:rsid w:val="003B3869"/>
    <w:rsid w:val="003B3B07"/>
    <w:rsid w:val="003B3CE2"/>
    <w:rsid w:val="003B3FDE"/>
    <w:rsid w:val="003B505C"/>
    <w:rsid w:val="003B565C"/>
    <w:rsid w:val="003B5A8D"/>
    <w:rsid w:val="003B765F"/>
    <w:rsid w:val="003B773A"/>
    <w:rsid w:val="003C1396"/>
    <w:rsid w:val="003C360C"/>
    <w:rsid w:val="003C3780"/>
    <w:rsid w:val="003C4B8D"/>
    <w:rsid w:val="003C4C91"/>
    <w:rsid w:val="003C53C9"/>
    <w:rsid w:val="003C53DA"/>
    <w:rsid w:val="003C5CA7"/>
    <w:rsid w:val="003C69A0"/>
    <w:rsid w:val="003C6D26"/>
    <w:rsid w:val="003C709E"/>
    <w:rsid w:val="003C728B"/>
    <w:rsid w:val="003C7464"/>
    <w:rsid w:val="003C7923"/>
    <w:rsid w:val="003D0EF6"/>
    <w:rsid w:val="003D206D"/>
    <w:rsid w:val="003D2C9F"/>
    <w:rsid w:val="003D300D"/>
    <w:rsid w:val="003D39AA"/>
    <w:rsid w:val="003D414A"/>
    <w:rsid w:val="003D5BF7"/>
    <w:rsid w:val="003D6016"/>
    <w:rsid w:val="003D62D6"/>
    <w:rsid w:val="003D6459"/>
    <w:rsid w:val="003D6614"/>
    <w:rsid w:val="003D67A4"/>
    <w:rsid w:val="003D6D24"/>
    <w:rsid w:val="003D7216"/>
    <w:rsid w:val="003D7313"/>
    <w:rsid w:val="003E03AA"/>
    <w:rsid w:val="003E1274"/>
    <w:rsid w:val="003E164E"/>
    <w:rsid w:val="003E1FBE"/>
    <w:rsid w:val="003E2C0E"/>
    <w:rsid w:val="003E2CA2"/>
    <w:rsid w:val="003E4474"/>
    <w:rsid w:val="003E5018"/>
    <w:rsid w:val="003E6050"/>
    <w:rsid w:val="003E6614"/>
    <w:rsid w:val="003E661F"/>
    <w:rsid w:val="003E674F"/>
    <w:rsid w:val="003E78CF"/>
    <w:rsid w:val="003E78D9"/>
    <w:rsid w:val="003F2EE2"/>
    <w:rsid w:val="003F3B38"/>
    <w:rsid w:val="003F4381"/>
    <w:rsid w:val="003F45FB"/>
    <w:rsid w:val="003F4627"/>
    <w:rsid w:val="003F5383"/>
    <w:rsid w:val="003F5B9C"/>
    <w:rsid w:val="003F5BAF"/>
    <w:rsid w:val="003F6197"/>
    <w:rsid w:val="003F6464"/>
    <w:rsid w:val="003F688F"/>
    <w:rsid w:val="003F68AA"/>
    <w:rsid w:val="003F7AC4"/>
    <w:rsid w:val="0040001E"/>
    <w:rsid w:val="00401E8A"/>
    <w:rsid w:val="0040241C"/>
    <w:rsid w:val="00402CFF"/>
    <w:rsid w:val="00402EF9"/>
    <w:rsid w:val="00403FD6"/>
    <w:rsid w:val="004040A2"/>
    <w:rsid w:val="00404F56"/>
    <w:rsid w:val="00406649"/>
    <w:rsid w:val="004102D8"/>
    <w:rsid w:val="0041097E"/>
    <w:rsid w:val="004113CF"/>
    <w:rsid w:val="004116D4"/>
    <w:rsid w:val="0041175F"/>
    <w:rsid w:val="00411E69"/>
    <w:rsid w:val="00411FB9"/>
    <w:rsid w:val="00412391"/>
    <w:rsid w:val="00412A13"/>
    <w:rsid w:val="00412DCE"/>
    <w:rsid w:val="004132C5"/>
    <w:rsid w:val="004134A6"/>
    <w:rsid w:val="00413A60"/>
    <w:rsid w:val="00413D6C"/>
    <w:rsid w:val="00414134"/>
    <w:rsid w:val="00414BF6"/>
    <w:rsid w:val="00414E2C"/>
    <w:rsid w:val="00415FBD"/>
    <w:rsid w:val="004167AD"/>
    <w:rsid w:val="004174C8"/>
    <w:rsid w:val="004206F2"/>
    <w:rsid w:val="0042153E"/>
    <w:rsid w:val="00422C34"/>
    <w:rsid w:val="004242A4"/>
    <w:rsid w:val="0042505B"/>
    <w:rsid w:val="004250F1"/>
    <w:rsid w:val="004255D3"/>
    <w:rsid w:val="00426D24"/>
    <w:rsid w:val="004302AC"/>
    <w:rsid w:val="004304D5"/>
    <w:rsid w:val="00430884"/>
    <w:rsid w:val="00430C04"/>
    <w:rsid w:val="004327B2"/>
    <w:rsid w:val="00432811"/>
    <w:rsid w:val="00432F6A"/>
    <w:rsid w:val="004334F5"/>
    <w:rsid w:val="00433BCB"/>
    <w:rsid w:val="004356E0"/>
    <w:rsid w:val="004361A7"/>
    <w:rsid w:val="00436403"/>
    <w:rsid w:val="004367DA"/>
    <w:rsid w:val="004376A3"/>
    <w:rsid w:val="00441774"/>
    <w:rsid w:val="00441DF8"/>
    <w:rsid w:val="0044366D"/>
    <w:rsid w:val="00443721"/>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482"/>
    <w:rsid w:val="00460CF7"/>
    <w:rsid w:val="00462B85"/>
    <w:rsid w:val="004634C4"/>
    <w:rsid w:val="00463A28"/>
    <w:rsid w:val="00464D23"/>
    <w:rsid w:val="00464F0A"/>
    <w:rsid w:val="00466830"/>
    <w:rsid w:val="00467E2C"/>
    <w:rsid w:val="00467F30"/>
    <w:rsid w:val="00471997"/>
    <w:rsid w:val="00474058"/>
    <w:rsid w:val="0047488D"/>
    <w:rsid w:val="00474971"/>
    <w:rsid w:val="00475DD8"/>
    <w:rsid w:val="00476B5B"/>
    <w:rsid w:val="004777BD"/>
    <w:rsid w:val="00477BC0"/>
    <w:rsid w:val="004803B6"/>
    <w:rsid w:val="00481A58"/>
    <w:rsid w:val="0048252D"/>
    <w:rsid w:val="00482621"/>
    <w:rsid w:val="00483094"/>
    <w:rsid w:val="004835DD"/>
    <w:rsid w:val="00483BDC"/>
    <w:rsid w:val="00484B66"/>
    <w:rsid w:val="00484EAA"/>
    <w:rsid w:val="004858B5"/>
    <w:rsid w:val="00485A2F"/>
    <w:rsid w:val="00486999"/>
    <w:rsid w:val="00487180"/>
    <w:rsid w:val="004907AB"/>
    <w:rsid w:val="004914D8"/>
    <w:rsid w:val="004923A9"/>
    <w:rsid w:val="004926FF"/>
    <w:rsid w:val="004927DF"/>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338"/>
    <w:rsid w:val="004A3FD2"/>
    <w:rsid w:val="004A49BA"/>
    <w:rsid w:val="004A540E"/>
    <w:rsid w:val="004A55E4"/>
    <w:rsid w:val="004A56B2"/>
    <w:rsid w:val="004A5794"/>
    <w:rsid w:val="004A57D1"/>
    <w:rsid w:val="004A58D2"/>
    <w:rsid w:val="004A5C44"/>
    <w:rsid w:val="004A62C8"/>
    <w:rsid w:val="004A77C5"/>
    <w:rsid w:val="004B03FD"/>
    <w:rsid w:val="004B0939"/>
    <w:rsid w:val="004B0B0F"/>
    <w:rsid w:val="004B0E83"/>
    <w:rsid w:val="004B13F9"/>
    <w:rsid w:val="004B2613"/>
    <w:rsid w:val="004B2614"/>
    <w:rsid w:val="004B278D"/>
    <w:rsid w:val="004B2B90"/>
    <w:rsid w:val="004B2BC9"/>
    <w:rsid w:val="004B32ED"/>
    <w:rsid w:val="004B4295"/>
    <w:rsid w:val="004B5065"/>
    <w:rsid w:val="004B5490"/>
    <w:rsid w:val="004B5C14"/>
    <w:rsid w:val="004B751E"/>
    <w:rsid w:val="004B7D97"/>
    <w:rsid w:val="004C0255"/>
    <w:rsid w:val="004C0374"/>
    <w:rsid w:val="004C13A4"/>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0F27"/>
    <w:rsid w:val="004D257D"/>
    <w:rsid w:val="004D2967"/>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A49"/>
    <w:rsid w:val="004E422E"/>
    <w:rsid w:val="004E46E8"/>
    <w:rsid w:val="004E4CEA"/>
    <w:rsid w:val="004E4FD0"/>
    <w:rsid w:val="004E513F"/>
    <w:rsid w:val="004E51D7"/>
    <w:rsid w:val="004E60D3"/>
    <w:rsid w:val="004E6D78"/>
    <w:rsid w:val="004E6F6A"/>
    <w:rsid w:val="004E73B3"/>
    <w:rsid w:val="004E73D4"/>
    <w:rsid w:val="004E79D8"/>
    <w:rsid w:val="004F0688"/>
    <w:rsid w:val="004F17B0"/>
    <w:rsid w:val="004F2846"/>
    <w:rsid w:val="004F477E"/>
    <w:rsid w:val="004F4A5F"/>
    <w:rsid w:val="004F59A8"/>
    <w:rsid w:val="004F602D"/>
    <w:rsid w:val="004F63D3"/>
    <w:rsid w:val="004F7125"/>
    <w:rsid w:val="0050041E"/>
    <w:rsid w:val="00500E99"/>
    <w:rsid w:val="005017C1"/>
    <w:rsid w:val="005025E8"/>
    <w:rsid w:val="00502CEE"/>
    <w:rsid w:val="005033C9"/>
    <w:rsid w:val="005034C1"/>
    <w:rsid w:val="00503B04"/>
    <w:rsid w:val="00504CAE"/>
    <w:rsid w:val="00504DF0"/>
    <w:rsid w:val="00505A23"/>
    <w:rsid w:val="0050636E"/>
    <w:rsid w:val="00506420"/>
    <w:rsid w:val="00506B5A"/>
    <w:rsid w:val="00507858"/>
    <w:rsid w:val="005102BF"/>
    <w:rsid w:val="00510545"/>
    <w:rsid w:val="00510B5B"/>
    <w:rsid w:val="0051120F"/>
    <w:rsid w:val="0051126F"/>
    <w:rsid w:val="00512573"/>
    <w:rsid w:val="0051298C"/>
    <w:rsid w:val="005137D5"/>
    <w:rsid w:val="00513C27"/>
    <w:rsid w:val="00513ED7"/>
    <w:rsid w:val="005148DF"/>
    <w:rsid w:val="0051493B"/>
    <w:rsid w:val="00515005"/>
    <w:rsid w:val="0051534E"/>
    <w:rsid w:val="00515772"/>
    <w:rsid w:val="00515A17"/>
    <w:rsid w:val="005164FD"/>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DF5"/>
    <w:rsid w:val="005434CA"/>
    <w:rsid w:val="00544264"/>
    <w:rsid w:val="0054518E"/>
    <w:rsid w:val="005452AF"/>
    <w:rsid w:val="00545486"/>
    <w:rsid w:val="00546223"/>
    <w:rsid w:val="00547BAF"/>
    <w:rsid w:val="0055093E"/>
    <w:rsid w:val="00550A25"/>
    <w:rsid w:val="005530D5"/>
    <w:rsid w:val="00553247"/>
    <w:rsid w:val="0055396A"/>
    <w:rsid w:val="00554156"/>
    <w:rsid w:val="005564C5"/>
    <w:rsid w:val="0055685D"/>
    <w:rsid w:val="0055695D"/>
    <w:rsid w:val="00557216"/>
    <w:rsid w:val="00557600"/>
    <w:rsid w:val="00557A42"/>
    <w:rsid w:val="00560030"/>
    <w:rsid w:val="00562379"/>
    <w:rsid w:val="00563CC7"/>
    <w:rsid w:val="00564441"/>
    <w:rsid w:val="005646C5"/>
    <w:rsid w:val="005647FE"/>
    <w:rsid w:val="00564AA8"/>
    <w:rsid w:val="00564BE5"/>
    <w:rsid w:val="00564ED9"/>
    <w:rsid w:val="00566367"/>
    <w:rsid w:val="00566601"/>
    <w:rsid w:val="0056696F"/>
    <w:rsid w:val="00566FB9"/>
    <w:rsid w:val="005673E6"/>
    <w:rsid w:val="0057016F"/>
    <w:rsid w:val="00570703"/>
    <w:rsid w:val="00570C4F"/>
    <w:rsid w:val="00570CD7"/>
    <w:rsid w:val="00572BC1"/>
    <w:rsid w:val="0057315F"/>
    <w:rsid w:val="005744A0"/>
    <w:rsid w:val="00574844"/>
    <w:rsid w:val="00574B88"/>
    <w:rsid w:val="0057590D"/>
    <w:rsid w:val="005768FF"/>
    <w:rsid w:val="00576B68"/>
    <w:rsid w:val="00576D8A"/>
    <w:rsid w:val="00577257"/>
    <w:rsid w:val="00577C59"/>
    <w:rsid w:val="00582054"/>
    <w:rsid w:val="005821B0"/>
    <w:rsid w:val="00582635"/>
    <w:rsid w:val="00582902"/>
    <w:rsid w:val="00583088"/>
    <w:rsid w:val="00583C2F"/>
    <w:rsid w:val="0058438A"/>
    <w:rsid w:val="0058472E"/>
    <w:rsid w:val="00584B2E"/>
    <w:rsid w:val="00584BA2"/>
    <w:rsid w:val="00584CB5"/>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7BD9"/>
    <w:rsid w:val="005A1809"/>
    <w:rsid w:val="005A2AF8"/>
    <w:rsid w:val="005A37B3"/>
    <w:rsid w:val="005A3E95"/>
    <w:rsid w:val="005A6185"/>
    <w:rsid w:val="005A6B8D"/>
    <w:rsid w:val="005A7E69"/>
    <w:rsid w:val="005B0A2B"/>
    <w:rsid w:val="005B0ACE"/>
    <w:rsid w:val="005B0C8D"/>
    <w:rsid w:val="005B0D44"/>
    <w:rsid w:val="005B129F"/>
    <w:rsid w:val="005B19C5"/>
    <w:rsid w:val="005B1AB4"/>
    <w:rsid w:val="005B1BFC"/>
    <w:rsid w:val="005B255B"/>
    <w:rsid w:val="005B273F"/>
    <w:rsid w:val="005B2F54"/>
    <w:rsid w:val="005B33F6"/>
    <w:rsid w:val="005B3771"/>
    <w:rsid w:val="005B3B65"/>
    <w:rsid w:val="005B4C68"/>
    <w:rsid w:val="005B4D60"/>
    <w:rsid w:val="005B6046"/>
    <w:rsid w:val="005B6E79"/>
    <w:rsid w:val="005B6FC7"/>
    <w:rsid w:val="005B7300"/>
    <w:rsid w:val="005B73F4"/>
    <w:rsid w:val="005C0E3A"/>
    <w:rsid w:val="005C1A94"/>
    <w:rsid w:val="005C1B50"/>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DEC"/>
    <w:rsid w:val="005D2853"/>
    <w:rsid w:val="005D3625"/>
    <w:rsid w:val="005D4173"/>
    <w:rsid w:val="005D4352"/>
    <w:rsid w:val="005D4738"/>
    <w:rsid w:val="005D4E4C"/>
    <w:rsid w:val="005D5233"/>
    <w:rsid w:val="005D5814"/>
    <w:rsid w:val="005D5A93"/>
    <w:rsid w:val="005D5B2A"/>
    <w:rsid w:val="005D5B84"/>
    <w:rsid w:val="005D6481"/>
    <w:rsid w:val="005D64D7"/>
    <w:rsid w:val="005D6618"/>
    <w:rsid w:val="005D6D1F"/>
    <w:rsid w:val="005D6E3F"/>
    <w:rsid w:val="005D7B7C"/>
    <w:rsid w:val="005D7D5F"/>
    <w:rsid w:val="005E0AC2"/>
    <w:rsid w:val="005E0C99"/>
    <w:rsid w:val="005E0EA7"/>
    <w:rsid w:val="005E1C80"/>
    <w:rsid w:val="005E271C"/>
    <w:rsid w:val="005E3892"/>
    <w:rsid w:val="005E3BF3"/>
    <w:rsid w:val="005E3E3F"/>
    <w:rsid w:val="005E54C8"/>
    <w:rsid w:val="005E54DD"/>
    <w:rsid w:val="005E57EA"/>
    <w:rsid w:val="005E5A5E"/>
    <w:rsid w:val="005E5DE4"/>
    <w:rsid w:val="005E64D8"/>
    <w:rsid w:val="005E7305"/>
    <w:rsid w:val="005F00EE"/>
    <w:rsid w:val="005F0648"/>
    <w:rsid w:val="005F070E"/>
    <w:rsid w:val="005F0986"/>
    <w:rsid w:val="005F0D17"/>
    <w:rsid w:val="005F28F2"/>
    <w:rsid w:val="005F38AA"/>
    <w:rsid w:val="005F390E"/>
    <w:rsid w:val="005F3EC0"/>
    <w:rsid w:val="005F4138"/>
    <w:rsid w:val="005F4656"/>
    <w:rsid w:val="005F577E"/>
    <w:rsid w:val="005F64B1"/>
    <w:rsid w:val="005F699F"/>
    <w:rsid w:val="005F6DC9"/>
    <w:rsid w:val="0060036D"/>
    <w:rsid w:val="00600E6A"/>
    <w:rsid w:val="00600E99"/>
    <w:rsid w:val="0060164C"/>
    <w:rsid w:val="00601DF2"/>
    <w:rsid w:val="00601F86"/>
    <w:rsid w:val="006029DE"/>
    <w:rsid w:val="006046D4"/>
    <w:rsid w:val="00605E0B"/>
    <w:rsid w:val="00606F65"/>
    <w:rsid w:val="00607675"/>
    <w:rsid w:val="00607C5B"/>
    <w:rsid w:val="0061007C"/>
    <w:rsid w:val="0061014C"/>
    <w:rsid w:val="00610925"/>
    <w:rsid w:val="006112BC"/>
    <w:rsid w:val="00611788"/>
    <w:rsid w:val="006122E4"/>
    <w:rsid w:val="0061237C"/>
    <w:rsid w:val="006128A6"/>
    <w:rsid w:val="00612DA1"/>
    <w:rsid w:val="0061403F"/>
    <w:rsid w:val="00614739"/>
    <w:rsid w:val="00614B1C"/>
    <w:rsid w:val="00614E12"/>
    <w:rsid w:val="00615FAA"/>
    <w:rsid w:val="006164C6"/>
    <w:rsid w:val="00616886"/>
    <w:rsid w:val="00616998"/>
    <w:rsid w:val="00616D0C"/>
    <w:rsid w:val="006227D9"/>
    <w:rsid w:val="0062286A"/>
    <w:rsid w:val="00623B44"/>
    <w:rsid w:val="00625851"/>
    <w:rsid w:val="00625C3A"/>
    <w:rsid w:val="00625FDA"/>
    <w:rsid w:val="00626277"/>
    <w:rsid w:val="00627542"/>
    <w:rsid w:val="00627643"/>
    <w:rsid w:val="00627A9F"/>
    <w:rsid w:val="00627E98"/>
    <w:rsid w:val="006301FB"/>
    <w:rsid w:val="00630C68"/>
    <w:rsid w:val="00631856"/>
    <w:rsid w:val="00632A22"/>
    <w:rsid w:val="00633256"/>
    <w:rsid w:val="006335EA"/>
    <w:rsid w:val="00634265"/>
    <w:rsid w:val="0063475A"/>
    <w:rsid w:val="00634F89"/>
    <w:rsid w:val="0063592C"/>
    <w:rsid w:val="00636650"/>
    <w:rsid w:val="00637EB4"/>
    <w:rsid w:val="00640A93"/>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50F87"/>
    <w:rsid w:val="006514DD"/>
    <w:rsid w:val="00651C06"/>
    <w:rsid w:val="00653784"/>
    <w:rsid w:val="0065390D"/>
    <w:rsid w:val="00654250"/>
    <w:rsid w:val="006551DC"/>
    <w:rsid w:val="0065527B"/>
    <w:rsid w:val="006557DC"/>
    <w:rsid w:val="00655C93"/>
    <w:rsid w:val="00655CE6"/>
    <w:rsid w:val="00655E0C"/>
    <w:rsid w:val="006576F5"/>
    <w:rsid w:val="00657D97"/>
    <w:rsid w:val="006601A4"/>
    <w:rsid w:val="0066081B"/>
    <w:rsid w:val="0066159C"/>
    <w:rsid w:val="00661713"/>
    <w:rsid w:val="00661844"/>
    <w:rsid w:val="00662941"/>
    <w:rsid w:val="00662F7F"/>
    <w:rsid w:val="00663763"/>
    <w:rsid w:val="00663777"/>
    <w:rsid w:val="00663D15"/>
    <w:rsid w:val="00664447"/>
    <w:rsid w:val="00666F2D"/>
    <w:rsid w:val="006678AC"/>
    <w:rsid w:val="00670438"/>
    <w:rsid w:val="006707AB"/>
    <w:rsid w:val="00671DCE"/>
    <w:rsid w:val="00672191"/>
    <w:rsid w:val="00672C26"/>
    <w:rsid w:val="00672E41"/>
    <w:rsid w:val="006750F7"/>
    <w:rsid w:val="00675B33"/>
    <w:rsid w:val="006760E6"/>
    <w:rsid w:val="006765BE"/>
    <w:rsid w:val="00677E99"/>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339D"/>
    <w:rsid w:val="006938CE"/>
    <w:rsid w:val="00694016"/>
    <w:rsid w:val="006947C8"/>
    <w:rsid w:val="00694BBD"/>
    <w:rsid w:val="006958EA"/>
    <w:rsid w:val="00695FCB"/>
    <w:rsid w:val="006972A4"/>
    <w:rsid w:val="00697483"/>
    <w:rsid w:val="006A03F6"/>
    <w:rsid w:val="006A0C36"/>
    <w:rsid w:val="006A0CBA"/>
    <w:rsid w:val="006A1AEF"/>
    <w:rsid w:val="006A21CA"/>
    <w:rsid w:val="006A3791"/>
    <w:rsid w:val="006A411C"/>
    <w:rsid w:val="006A4883"/>
    <w:rsid w:val="006A5815"/>
    <w:rsid w:val="006A7CB7"/>
    <w:rsid w:val="006A7EB1"/>
    <w:rsid w:val="006B08A2"/>
    <w:rsid w:val="006B08FB"/>
    <w:rsid w:val="006B0AA0"/>
    <w:rsid w:val="006B12FA"/>
    <w:rsid w:val="006B2270"/>
    <w:rsid w:val="006B249E"/>
    <w:rsid w:val="006B2534"/>
    <w:rsid w:val="006B2787"/>
    <w:rsid w:val="006B2BD1"/>
    <w:rsid w:val="006B2EB2"/>
    <w:rsid w:val="006B2FB9"/>
    <w:rsid w:val="006B368E"/>
    <w:rsid w:val="006B5E19"/>
    <w:rsid w:val="006B660B"/>
    <w:rsid w:val="006B6CC3"/>
    <w:rsid w:val="006B6D90"/>
    <w:rsid w:val="006B7BAF"/>
    <w:rsid w:val="006C0701"/>
    <w:rsid w:val="006C24A7"/>
    <w:rsid w:val="006C299A"/>
    <w:rsid w:val="006C2DD5"/>
    <w:rsid w:val="006C2EA7"/>
    <w:rsid w:val="006C495F"/>
    <w:rsid w:val="006C4CE6"/>
    <w:rsid w:val="006C5147"/>
    <w:rsid w:val="006C529A"/>
    <w:rsid w:val="006C530D"/>
    <w:rsid w:val="006C54B3"/>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229"/>
    <w:rsid w:val="006E5B47"/>
    <w:rsid w:val="006E64FD"/>
    <w:rsid w:val="006F1505"/>
    <w:rsid w:val="006F1D98"/>
    <w:rsid w:val="006F26C7"/>
    <w:rsid w:val="006F2EB8"/>
    <w:rsid w:val="006F31FA"/>
    <w:rsid w:val="006F3D22"/>
    <w:rsid w:val="006F5977"/>
    <w:rsid w:val="006F654F"/>
    <w:rsid w:val="006F66B5"/>
    <w:rsid w:val="006F73EF"/>
    <w:rsid w:val="006F799E"/>
    <w:rsid w:val="007010E8"/>
    <w:rsid w:val="00702D56"/>
    <w:rsid w:val="00703FD8"/>
    <w:rsid w:val="00704205"/>
    <w:rsid w:val="007042CA"/>
    <w:rsid w:val="00704840"/>
    <w:rsid w:val="007048B0"/>
    <w:rsid w:val="00704C60"/>
    <w:rsid w:val="00704FF8"/>
    <w:rsid w:val="007065CE"/>
    <w:rsid w:val="007066AC"/>
    <w:rsid w:val="00706BCF"/>
    <w:rsid w:val="00706CAC"/>
    <w:rsid w:val="00707871"/>
    <w:rsid w:val="00707E57"/>
    <w:rsid w:val="007100D8"/>
    <w:rsid w:val="00711897"/>
    <w:rsid w:val="0071256A"/>
    <w:rsid w:val="00712824"/>
    <w:rsid w:val="00712932"/>
    <w:rsid w:val="00712B58"/>
    <w:rsid w:val="00713956"/>
    <w:rsid w:val="0071464F"/>
    <w:rsid w:val="007146EF"/>
    <w:rsid w:val="00714EC0"/>
    <w:rsid w:val="0071506E"/>
    <w:rsid w:val="007166F6"/>
    <w:rsid w:val="007171D6"/>
    <w:rsid w:val="00717246"/>
    <w:rsid w:val="007210B9"/>
    <w:rsid w:val="00721300"/>
    <w:rsid w:val="00722061"/>
    <w:rsid w:val="007225A3"/>
    <w:rsid w:val="00722A22"/>
    <w:rsid w:val="00723E76"/>
    <w:rsid w:val="00723EFD"/>
    <w:rsid w:val="007256EE"/>
    <w:rsid w:val="00725906"/>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644C"/>
    <w:rsid w:val="00736965"/>
    <w:rsid w:val="00737079"/>
    <w:rsid w:val="007372DF"/>
    <w:rsid w:val="0073763C"/>
    <w:rsid w:val="00737A62"/>
    <w:rsid w:val="00737BFF"/>
    <w:rsid w:val="00740460"/>
    <w:rsid w:val="007407FB"/>
    <w:rsid w:val="00741D7F"/>
    <w:rsid w:val="0074264E"/>
    <w:rsid w:val="00742851"/>
    <w:rsid w:val="00743685"/>
    <w:rsid w:val="007443B7"/>
    <w:rsid w:val="0074485D"/>
    <w:rsid w:val="00744A5E"/>
    <w:rsid w:val="007450E0"/>
    <w:rsid w:val="007463EB"/>
    <w:rsid w:val="007465CF"/>
    <w:rsid w:val="00747101"/>
    <w:rsid w:val="00747340"/>
    <w:rsid w:val="00747EBA"/>
    <w:rsid w:val="0075084C"/>
    <w:rsid w:val="00751E30"/>
    <w:rsid w:val="00752AA4"/>
    <w:rsid w:val="0075344B"/>
    <w:rsid w:val="0075422A"/>
    <w:rsid w:val="00756C71"/>
    <w:rsid w:val="00757BF2"/>
    <w:rsid w:val="00757FAA"/>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5F24"/>
    <w:rsid w:val="007760B6"/>
    <w:rsid w:val="00780224"/>
    <w:rsid w:val="00780802"/>
    <w:rsid w:val="00781A29"/>
    <w:rsid w:val="00781B57"/>
    <w:rsid w:val="007825EC"/>
    <w:rsid w:val="00783C1C"/>
    <w:rsid w:val="00783F80"/>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1DD6"/>
    <w:rsid w:val="00792040"/>
    <w:rsid w:val="00793902"/>
    <w:rsid w:val="00793979"/>
    <w:rsid w:val="00793EF8"/>
    <w:rsid w:val="00794287"/>
    <w:rsid w:val="00794316"/>
    <w:rsid w:val="00795C0B"/>
    <w:rsid w:val="007A0892"/>
    <w:rsid w:val="007A0B22"/>
    <w:rsid w:val="007A138C"/>
    <w:rsid w:val="007A2482"/>
    <w:rsid w:val="007A3556"/>
    <w:rsid w:val="007A3716"/>
    <w:rsid w:val="007A384B"/>
    <w:rsid w:val="007A4A96"/>
    <w:rsid w:val="007A50DE"/>
    <w:rsid w:val="007A5396"/>
    <w:rsid w:val="007A5CDE"/>
    <w:rsid w:val="007A6041"/>
    <w:rsid w:val="007A63D5"/>
    <w:rsid w:val="007A6669"/>
    <w:rsid w:val="007A6B8C"/>
    <w:rsid w:val="007A6CBE"/>
    <w:rsid w:val="007A7207"/>
    <w:rsid w:val="007B088C"/>
    <w:rsid w:val="007B08E8"/>
    <w:rsid w:val="007B1A46"/>
    <w:rsid w:val="007B1DCE"/>
    <w:rsid w:val="007B2959"/>
    <w:rsid w:val="007B3369"/>
    <w:rsid w:val="007B3688"/>
    <w:rsid w:val="007B36A6"/>
    <w:rsid w:val="007B3845"/>
    <w:rsid w:val="007B38EB"/>
    <w:rsid w:val="007B4613"/>
    <w:rsid w:val="007B527E"/>
    <w:rsid w:val="007B56A6"/>
    <w:rsid w:val="007B5841"/>
    <w:rsid w:val="007B715A"/>
    <w:rsid w:val="007B7DFF"/>
    <w:rsid w:val="007B7E41"/>
    <w:rsid w:val="007C0763"/>
    <w:rsid w:val="007C07F3"/>
    <w:rsid w:val="007C236C"/>
    <w:rsid w:val="007C2C3C"/>
    <w:rsid w:val="007C3990"/>
    <w:rsid w:val="007C4DC9"/>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6C12"/>
    <w:rsid w:val="007E6F97"/>
    <w:rsid w:val="007E7181"/>
    <w:rsid w:val="007E7699"/>
    <w:rsid w:val="007F04BA"/>
    <w:rsid w:val="007F0CAA"/>
    <w:rsid w:val="007F0EA3"/>
    <w:rsid w:val="007F0F60"/>
    <w:rsid w:val="007F14D8"/>
    <w:rsid w:val="007F1657"/>
    <w:rsid w:val="007F1863"/>
    <w:rsid w:val="007F193E"/>
    <w:rsid w:val="007F1C3A"/>
    <w:rsid w:val="007F24A1"/>
    <w:rsid w:val="007F31E2"/>
    <w:rsid w:val="007F37A9"/>
    <w:rsid w:val="007F37AA"/>
    <w:rsid w:val="007F3CA1"/>
    <w:rsid w:val="007F4555"/>
    <w:rsid w:val="007F4D0C"/>
    <w:rsid w:val="007F6153"/>
    <w:rsid w:val="008001F9"/>
    <w:rsid w:val="00800DE9"/>
    <w:rsid w:val="008013ED"/>
    <w:rsid w:val="0080158A"/>
    <w:rsid w:val="00801D4B"/>
    <w:rsid w:val="008022F9"/>
    <w:rsid w:val="00802512"/>
    <w:rsid w:val="0080257F"/>
    <w:rsid w:val="008044FB"/>
    <w:rsid w:val="0080453F"/>
    <w:rsid w:val="00804622"/>
    <w:rsid w:val="008049D9"/>
    <w:rsid w:val="008052E7"/>
    <w:rsid w:val="0080654B"/>
    <w:rsid w:val="00806F02"/>
    <w:rsid w:val="0081008A"/>
    <w:rsid w:val="00810237"/>
    <w:rsid w:val="00810735"/>
    <w:rsid w:val="00810A2C"/>
    <w:rsid w:val="008111F9"/>
    <w:rsid w:val="0081141F"/>
    <w:rsid w:val="008122C5"/>
    <w:rsid w:val="00812599"/>
    <w:rsid w:val="00812B83"/>
    <w:rsid w:val="0081348C"/>
    <w:rsid w:val="00814188"/>
    <w:rsid w:val="00815927"/>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7BA"/>
    <w:rsid w:val="0082481F"/>
    <w:rsid w:val="00825EF6"/>
    <w:rsid w:val="00826072"/>
    <w:rsid w:val="00827225"/>
    <w:rsid w:val="00831A3A"/>
    <w:rsid w:val="008326E6"/>
    <w:rsid w:val="00833352"/>
    <w:rsid w:val="00833BE5"/>
    <w:rsid w:val="00834241"/>
    <w:rsid w:val="0083455B"/>
    <w:rsid w:val="0083479F"/>
    <w:rsid w:val="00834B18"/>
    <w:rsid w:val="00835349"/>
    <w:rsid w:val="00835495"/>
    <w:rsid w:val="00835BDE"/>
    <w:rsid w:val="00835FB2"/>
    <w:rsid w:val="0083686E"/>
    <w:rsid w:val="00836F64"/>
    <w:rsid w:val="008410F1"/>
    <w:rsid w:val="00841830"/>
    <w:rsid w:val="00841FD3"/>
    <w:rsid w:val="00843D1B"/>
    <w:rsid w:val="008463F5"/>
    <w:rsid w:val="00851204"/>
    <w:rsid w:val="008512DA"/>
    <w:rsid w:val="00851C39"/>
    <w:rsid w:val="00853231"/>
    <w:rsid w:val="00853713"/>
    <w:rsid w:val="00854425"/>
    <w:rsid w:val="00854C00"/>
    <w:rsid w:val="00854D71"/>
    <w:rsid w:val="00854F2E"/>
    <w:rsid w:val="00855930"/>
    <w:rsid w:val="00855D84"/>
    <w:rsid w:val="00855DC1"/>
    <w:rsid w:val="008561B8"/>
    <w:rsid w:val="00856A42"/>
    <w:rsid w:val="00856F8A"/>
    <w:rsid w:val="00856FE5"/>
    <w:rsid w:val="008574FE"/>
    <w:rsid w:val="00857615"/>
    <w:rsid w:val="00857EC2"/>
    <w:rsid w:val="008615CD"/>
    <w:rsid w:val="008617FD"/>
    <w:rsid w:val="008618F3"/>
    <w:rsid w:val="00862210"/>
    <w:rsid w:val="00863D84"/>
    <w:rsid w:val="00864954"/>
    <w:rsid w:val="00864A18"/>
    <w:rsid w:val="008652C1"/>
    <w:rsid w:val="00865D0E"/>
    <w:rsid w:val="00865DA9"/>
    <w:rsid w:val="00865FED"/>
    <w:rsid w:val="00866290"/>
    <w:rsid w:val="00866DD0"/>
    <w:rsid w:val="008700CE"/>
    <w:rsid w:val="0087053F"/>
    <w:rsid w:val="0087095D"/>
    <w:rsid w:val="00871548"/>
    <w:rsid w:val="0087192E"/>
    <w:rsid w:val="00871B61"/>
    <w:rsid w:val="008722CF"/>
    <w:rsid w:val="00872976"/>
    <w:rsid w:val="00872E0B"/>
    <w:rsid w:val="00873E8F"/>
    <w:rsid w:val="00873F84"/>
    <w:rsid w:val="00874FEF"/>
    <w:rsid w:val="008764FF"/>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8EC"/>
    <w:rsid w:val="008850C1"/>
    <w:rsid w:val="0088612B"/>
    <w:rsid w:val="008878FD"/>
    <w:rsid w:val="00887FB8"/>
    <w:rsid w:val="008901E5"/>
    <w:rsid w:val="00890669"/>
    <w:rsid w:val="008906FE"/>
    <w:rsid w:val="00890EAC"/>
    <w:rsid w:val="00892A92"/>
    <w:rsid w:val="00892EAC"/>
    <w:rsid w:val="00892F68"/>
    <w:rsid w:val="008936C9"/>
    <w:rsid w:val="00895103"/>
    <w:rsid w:val="00895273"/>
    <w:rsid w:val="0089722B"/>
    <w:rsid w:val="008A011C"/>
    <w:rsid w:val="008A033C"/>
    <w:rsid w:val="008A068B"/>
    <w:rsid w:val="008A0CCC"/>
    <w:rsid w:val="008A0D57"/>
    <w:rsid w:val="008A179A"/>
    <w:rsid w:val="008A1AAD"/>
    <w:rsid w:val="008A2203"/>
    <w:rsid w:val="008A269E"/>
    <w:rsid w:val="008A31A5"/>
    <w:rsid w:val="008A3BAC"/>
    <w:rsid w:val="008A3CE6"/>
    <w:rsid w:val="008A3F6F"/>
    <w:rsid w:val="008A451F"/>
    <w:rsid w:val="008A52D5"/>
    <w:rsid w:val="008A5650"/>
    <w:rsid w:val="008A6995"/>
    <w:rsid w:val="008B092F"/>
    <w:rsid w:val="008B0A5C"/>
    <w:rsid w:val="008B1049"/>
    <w:rsid w:val="008B1361"/>
    <w:rsid w:val="008B16F4"/>
    <w:rsid w:val="008B1DF4"/>
    <w:rsid w:val="008B1F8E"/>
    <w:rsid w:val="008B2FA6"/>
    <w:rsid w:val="008B4B8E"/>
    <w:rsid w:val="008B4EE3"/>
    <w:rsid w:val="008B55F6"/>
    <w:rsid w:val="008B5BB5"/>
    <w:rsid w:val="008C007B"/>
    <w:rsid w:val="008C068D"/>
    <w:rsid w:val="008C0A95"/>
    <w:rsid w:val="008C0DD5"/>
    <w:rsid w:val="008C194F"/>
    <w:rsid w:val="008C1A89"/>
    <w:rsid w:val="008C1C2C"/>
    <w:rsid w:val="008C1C51"/>
    <w:rsid w:val="008C1CBF"/>
    <w:rsid w:val="008C2CEC"/>
    <w:rsid w:val="008C4EE1"/>
    <w:rsid w:val="008C5BDC"/>
    <w:rsid w:val="008C6A04"/>
    <w:rsid w:val="008C6C29"/>
    <w:rsid w:val="008C6F2A"/>
    <w:rsid w:val="008C71E8"/>
    <w:rsid w:val="008C7307"/>
    <w:rsid w:val="008C79C7"/>
    <w:rsid w:val="008C7C0D"/>
    <w:rsid w:val="008D05A5"/>
    <w:rsid w:val="008D16B8"/>
    <w:rsid w:val="008D3CA9"/>
    <w:rsid w:val="008D40BD"/>
    <w:rsid w:val="008D47CF"/>
    <w:rsid w:val="008D4817"/>
    <w:rsid w:val="008D4F32"/>
    <w:rsid w:val="008D5609"/>
    <w:rsid w:val="008D5700"/>
    <w:rsid w:val="008D5863"/>
    <w:rsid w:val="008D5F86"/>
    <w:rsid w:val="008D6317"/>
    <w:rsid w:val="008D6449"/>
    <w:rsid w:val="008D6F68"/>
    <w:rsid w:val="008D6F69"/>
    <w:rsid w:val="008D776A"/>
    <w:rsid w:val="008D7883"/>
    <w:rsid w:val="008D7EA0"/>
    <w:rsid w:val="008E0100"/>
    <w:rsid w:val="008E16B4"/>
    <w:rsid w:val="008E2B03"/>
    <w:rsid w:val="008E2EA3"/>
    <w:rsid w:val="008E334F"/>
    <w:rsid w:val="008E3963"/>
    <w:rsid w:val="008E3F6C"/>
    <w:rsid w:val="008E4EBE"/>
    <w:rsid w:val="008E5FA0"/>
    <w:rsid w:val="008E6AB8"/>
    <w:rsid w:val="008E6F20"/>
    <w:rsid w:val="008E7436"/>
    <w:rsid w:val="008E74F5"/>
    <w:rsid w:val="008E76C0"/>
    <w:rsid w:val="008E780C"/>
    <w:rsid w:val="008E7A5F"/>
    <w:rsid w:val="008E7F72"/>
    <w:rsid w:val="008F032D"/>
    <w:rsid w:val="008F0BFC"/>
    <w:rsid w:val="008F1A8E"/>
    <w:rsid w:val="008F1D53"/>
    <w:rsid w:val="008F2462"/>
    <w:rsid w:val="008F4593"/>
    <w:rsid w:val="008F4661"/>
    <w:rsid w:val="008F50E2"/>
    <w:rsid w:val="008F5D12"/>
    <w:rsid w:val="008F671B"/>
    <w:rsid w:val="008F7325"/>
    <w:rsid w:val="008F762B"/>
    <w:rsid w:val="008F79E4"/>
    <w:rsid w:val="008F7A0C"/>
    <w:rsid w:val="008F7ED6"/>
    <w:rsid w:val="00900E2D"/>
    <w:rsid w:val="00900F52"/>
    <w:rsid w:val="009011BF"/>
    <w:rsid w:val="00901BD7"/>
    <w:rsid w:val="00901FA5"/>
    <w:rsid w:val="0090307C"/>
    <w:rsid w:val="00904476"/>
    <w:rsid w:val="009069B6"/>
    <w:rsid w:val="009069D8"/>
    <w:rsid w:val="00906DF0"/>
    <w:rsid w:val="00906FB5"/>
    <w:rsid w:val="00912C04"/>
    <w:rsid w:val="009134D9"/>
    <w:rsid w:val="00913504"/>
    <w:rsid w:val="00913C25"/>
    <w:rsid w:val="00915707"/>
    <w:rsid w:val="00915A06"/>
    <w:rsid w:val="00916601"/>
    <w:rsid w:val="009176E5"/>
    <w:rsid w:val="00920D86"/>
    <w:rsid w:val="00921F25"/>
    <w:rsid w:val="0092209D"/>
    <w:rsid w:val="00922110"/>
    <w:rsid w:val="00922410"/>
    <w:rsid w:val="009228D5"/>
    <w:rsid w:val="00922C93"/>
    <w:rsid w:val="00922FB8"/>
    <w:rsid w:val="00923DB7"/>
    <w:rsid w:val="0092419D"/>
    <w:rsid w:val="00925A2C"/>
    <w:rsid w:val="00927311"/>
    <w:rsid w:val="00927492"/>
    <w:rsid w:val="009277B4"/>
    <w:rsid w:val="00930B91"/>
    <w:rsid w:val="00931547"/>
    <w:rsid w:val="00931984"/>
    <w:rsid w:val="00931BE7"/>
    <w:rsid w:val="00931F8B"/>
    <w:rsid w:val="009320C1"/>
    <w:rsid w:val="00932502"/>
    <w:rsid w:val="00932962"/>
    <w:rsid w:val="00932D4A"/>
    <w:rsid w:val="00933018"/>
    <w:rsid w:val="00933594"/>
    <w:rsid w:val="00933B4F"/>
    <w:rsid w:val="00933E97"/>
    <w:rsid w:val="00934933"/>
    <w:rsid w:val="00934F5A"/>
    <w:rsid w:val="009354D5"/>
    <w:rsid w:val="009356A8"/>
    <w:rsid w:val="00935E97"/>
    <w:rsid w:val="00936F04"/>
    <w:rsid w:val="0094081B"/>
    <w:rsid w:val="0094195C"/>
    <w:rsid w:val="00941D3A"/>
    <w:rsid w:val="00942863"/>
    <w:rsid w:val="00942A39"/>
    <w:rsid w:val="00942E84"/>
    <w:rsid w:val="009430A7"/>
    <w:rsid w:val="0094485C"/>
    <w:rsid w:val="0094496D"/>
    <w:rsid w:val="00944E77"/>
    <w:rsid w:val="0094553C"/>
    <w:rsid w:val="00945BFF"/>
    <w:rsid w:val="00945C18"/>
    <w:rsid w:val="009461C6"/>
    <w:rsid w:val="00946D4D"/>
    <w:rsid w:val="0094797C"/>
    <w:rsid w:val="00947AF9"/>
    <w:rsid w:val="00950773"/>
    <w:rsid w:val="00950A8B"/>
    <w:rsid w:val="00950EF9"/>
    <w:rsid w:val="009517F2"/>
    <w:rsid w:val="00951AE4"/>
    <w:rsid w:val="00952284"/>
    <w:rsid w:val="0095305D"/>
    <w:rsid w:val="009531F0"/>
    <w:rsid w:val="0095378F"/>
    <w:rsid w:val="00954746"/>
    <w:rsid w:val="00956D2E"/>
    <w:rsid w:val="00957B3A"/>
    <w:rsid w:val="00960D35"/>
    <w:rsid w:val="00961143"/>
    <w:rsid w:val="009614F2"/>
    <w:rsid w:val="009616C4"/>
    <w:rsid w:val="00961DBA"/>
    <w:rsid w:val="00963822"/>
    <w:rsid w:val="00963C29"/>
    <w:rsid w:val="0096419C"/>
    <w:rsid w:val="00964571"/>
    <w:rsid w:val="00965C4F"/>
    <w:rsid w:val="00965DEE"/>
    <w:rsid w:val="00966DF9"/>
    <w:rsid w:val="00966E6F"/>
    <w:rsid w:val="009671A4"/>
    <w:rsid w:val="00967306"/>
    <w:rsid w:val="0097161D"/>
    <w:rsid w:val="009719C4"/>
    <w:rsid w:val="00971E60"/>
    <w:rsid w:val="009724DA"/>
    <w:rsid w:val="009734AC"/>
    <w:rsid w:val="00974302"/>
    <w:rsid w:val="009746D5"/>
    <w:rsid w:val="0097488B"/>
    <w:rsid w:val="009749A1"/>
    <w:rsid w:val="009765E7"/>
    <w:rsid w:val="00976A7C"/>
    <w:rsid w:val="00977135"/>
    <w:rsid w:val="00977E7D"/>
    <w:rsid w:val="00980ABE"/>
    <w:rsid w:val="00981421"/>
    <w:rsid w:val="00982E55"/>
    <w:rsid w:val="0098408C"/>
    <w:rsid w:val="00984562"/>
    <w:rsid w:val="009848AC"/>
    <w:rsid w:val="00984C21"/>
    <w:rsid w:val="009856C4"/>
    <w:rsid w:val="00985B9F"/>
    <w:rsid w:val="00985C53"/>
    <w:rsid w:val="00986C52"/>
    <w:rsid w:val="00986E71"/>
    <w:rsid w:val="0098720F"/>
    <w:rsid w:val="009903D9"/>
    <w:rsid w:val="00991905"/>
    <w:rsid w:val="00991BED"/>
    <w:rsid w:val="00991E12"/>
    <w:rsid w:val="00991E5A"/>
    <w:rsid w:val="00992927"/>
    <w:rsid w:val="00994845"/>
    <w:rsid w:val="009950DD"/>
    <w:rsid w:val="0099599F"/>
    <w:rsid w:val="00995CF8"/>
    <w:rsid w:val="009962EB"/>
    <w:rsid w:val="00996662"/>
    <w:rsid w:val="00996EF7"/>
    <w:rsid w:val="00997865"/>
    <w:rsid w:val="00997C9E"/>
    <w:rsid w:val="00997F97"/>
    <w:rsid w:val="009A06A9"/>
    <w:rsid w:val="009A0B33"/>
    <w:rsid w:val="009A1872"/>
    <w:rsid w:val="009A285D"/>
    <w:rsid w:val="009A2B17"/>
    <w:rsid w:val="009A30B5"/>
    <w:rsid w:val="009A3B89"/>
    <w:rsid w:val="009A3EBC"/>
    <w:rsid w:val="009A3F3F"/>
    <w:rsid w:val="009A45A6"/>
    <w:rsid w:val="009A4DE2"/>
    <w:rsid w:val="009A6EAF"/>
    <w:rsid w:val="009A6F12"/>
    <w:rsid w:val="009A6F8E"/>
    <w:rsid w:val="009A7941"/>
    <w:rsid w:val="009A7D45"/>
    <w:rsid w:val="009B03A8"/>
    <w:rsid w:val="009B106F"/>
    <w:rsid w:val="009B2BEE"/>
    <w:rsid w:val="009B2C4D"/>
    <w:rsid w:val="009B3DA5"/>
    <w:rsid w:val="009B4F46"/>
    <w:rsid w:val="009B5066"/>
    <w:rsid w:val="009B5631"/>
    <w:rsid w:val="009B5EE4"/>
    <w:rsid w:val="009B6851"/>
    <w:rsid w:val="009B6C4A"/>
    <w:rsid w:val="009B71DD"/>
    <w:rsid w:val="009B7D43"/>
    <w:rsid w:val="009C04B0"/>
    <w:rsid w:val="009C08F7"/>
    <w:rsid w:val="009C11F1"/>
    <w:rsid w:val="009C15F9"/>
    <w:rsid w:val="009C1728"/>
    <w:rsid w:val="009C1D2D"/>
    <w:rsid w:val="009C1EFC"/>
    <w:rsid w:val="009C229D"/>
    <w:rsid w:val="009C30A9"/>
    <w:rsid w:val="009C38E7"/>
    <w:rsid w:val="009C3ED8"/>
    <w:rsid w:val="009C3EF9"/>
    <w:rsid w:val="009C4D72"/>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87E"/>
    <w:rsid w:val="009D0A52"/>
    <w:rsid w:val="009D0F71"/>
    <w:rsid w:val="009D11F6"/>
    <w:rsid w:val="009D25A2"/>
    <w:rsid w:val="009D3544"/>
    <w:rsid w:val="009D37DF"/>
    <w:rsid w:val="009D4A3C"/>
    <w:rsid w:val="009D4C7E"/>
    <w:rsid w:val="009D60F7"/>
    <w:rsid w:val="009D61FF"/>
    <w:rsid w:val="009D7CF0"/>
    <w:rsid w:val="009E23A0"/>
    <w:rsid w:val="009E2922"/>
    <w:rsid w:val="009E2945"/>
    <w:rsid w:val="009E37D3"/>
    <w:rsid w:val="009E3F62"/>
    <w:rsid w:val="009E4127"/>
    <w:rsid w:val="009E42BE"/>
    <w:rsid w:val="009E44E2"/>
    <w:rsid w:val="009E49DC"/>
    <w:rsid w:val="009E6DC0"/>
    <w:rsid w:val="009E7C3B"/>
    <w:rsid w:val="009F03FD"/>
    <w:rsid w:val="009F0A5F"/>
    <w:rsid w:val="009F1057"/>
    <w:rsid w:val="009F18EB"/>
    <w:rsid w:val="009F1B13"/>
    <w:rsid w:val="009F1E04"/>
    <w:rsid w:val="009F200C"/>
    <w:rsid w:val="009F28D0"/>
    <w:rsid w:val="009F2A67"/>
    <w:rsid w:val="009F322A"/>
    <w:rsid w:val="009F42E9"/>
    <w:rsid w:val="009F459B"/>
    <w:rsid w:val="009F5C3A"/>
    <w:rsid w:val="009F5F65"/>
    <w:rsid w:val="009F6320"/>
    <w:rsid w:val="009F66B5"/>
    <w:rsid w:val="009F7458"/>
    <w:rsid w:val="00A011DE"/>
    <w:rsid w:val="00A01A07"/>
    <w:rsid w:val="00A02B3B"/>
    <w:rsid w:val="00A02D4D"/>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760"/>
    <w:rsid w:val="00A17D1C"/>
    <w:rsid w:val="00A20581"/>
    <w:rsid w:val="00A2116B"/>
    <w:rsid w:val="00A21946"/>
    <w:rsid w:val="00A21E01"/>
    <w:rsid w:val="00A2301E"/>
    <w:rsid w:val="00A232E2"/>
    <w:rsid w:val="00A23D1D"/>
    <w:rsid w:val="00A23D9F"/>
    <w:rsid w:val="00A24078"/>
    <w:rsid w:val="00A2495B"/>
    <w:rsid w:val="00A24E42"/>
    <w:rsid w:val="00A25D2D"/>
    <w:rsid w:val="00A26189"/>
    <w:rsid w:val="00A262D7"/>
    <w:rsid w:val="00A3003B"/>
    <w:rsid w:val="00A304AA"/>
    <w:rsid w:val="00A3054B"/>
    <w:rsid w:val="00A31B31"/>
    <w:rsid w:val="00A31CEC"/>
    <w:rsid w:val="00A31D4A"/>
    <w:rsid w:val="00A32297"/>
    <w:rsid w:val="00A32757"/>
    <w:rsid w:val="00A32AC6"/>
    <w:rsid w:val="00A32D5A"/>
    <w:rsid w:val="00A32EBC"/>
    <w:rsid w:val="00A32F4C"/>
    <w:rsid w:val="00A331C3"/>
    <w:rsid w:val="00A33426"/>
    <w:rsid w:val="00A33FD4"/>
    <w:rsid w:val="00A3450E"/>
    <w:rsid w:val="00A34A55"/>
    <w:rsid w:val="00A3536A"/>
    <w:rsid w:val="00A35726"/>
    <w:rsid w:val="00A357B4"/>
    <w:rsid w:val="00A35F08"/>
    <w:rsid w:val="00A3637B"/>
    <w:rsid w:val="00A37AE0"/>
    <w:rsid w:val="00A37C4D"/>
    <w:rsid w:val="00A40130"/>
    <w:rsid w:val="00A414BC"/>
    <w:rsid w:val="00A41C66"/>
    <w:rsid w:val="00A4218F"/>
    <w:rsid w:val="00A428AF"/>
    <w:rsid w:val="00A431F0"/>
    <w:rsid w:val="00A43B82"/>
    <w:rsid w:val="00A44063"/>
    <w:rsid w:val="00A456E8"/>
    <w:rsid w:val="00A459AC"/>
    <w:rsid w:val="00A45A9C"/>
    <w:rsid w:val="00A46648"/>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60FC3"/>
    <w:rsid w:val="00A61665"/>
    <w:rsid w:val="00A61AA1"/>
    <w:rsid w:val="00A64001"/>
    <w:rsid w:val="00A6466F"/>
    <w:rsid w:val="00A66169"/>
    <w:rsid w:val="00A662CE"/>
    <w:rsid w:val="00A66608"/>
    <w:rsid w:val="00A66952"/>
    <w:rsid w:val="00A66B68"/>
    <w:rsid w:val="00A67297"/>
    <w:rsid w:val="00A6771E"/>
    <w:rsid w:val="00A67E9A"/>
    <w:rsid w:val="00A70186"/>
    <w:rsid w:val="00A7042F"/>
    <w:rsid w:val="00A7069A"/>
    <w:rsid w:val="00A7126C"/>
    <w:rsid w:val="00A715EE"/>
    <w:rsid w:val="00A717C7"/>
    <w:rsid w:val="00A72416"/>
    <w:rsid w:val="00A72789"/>
    <w:rsid w:val="00A7339B"/>
    <w:rsid w:val="00A734B1"/>
    <w:rsid w:val="00A752E2"/>
    <w:rsid w:val="00A756C9"/>
    <w:rsid w:val="00A757D7"/>
    <w:rsid w:val="00A75FC5"/>
    <w:rsid w:val="00A7641A"/>
    <w:rsid w:val="00A766FE"/>
    <w:rsid w:val="00A76C97"/>
    <w:rsid w:val="00A776A4"/>
    <w:rsid w:val="00A77C2B"/>
    <w:rsid w:val="00A807D7"/>
    <w:rsid w:val="00A81DEB"/>
    <w:rsid w:val="00A81EE8"/>
    <w:rsid w:val="00A84008"/>
    <w:rsid w:val="00A84EB4"/>
    <w:rsid w:val="00A851D1"/>
    <w:rsid w:val="00A85AEA"/>
    <w:rsid w:val="00A86288"/>
    <w:rsid w:val="00A863BD"/>
    <w:rsid w:val="00A86BD3"/>
    <w:rsid w:val="00A8716E"/>
    <w:rsid w:val="00A8746A"/>
    <w:rsid w:val="00A876C3"/>
    <w:rsid w:val="00A8792E"/>
    <w:rsid w:val="00A90644"/>
    <w:rsid w:val="00A90C0C"/>
    <w:rsid w:val="00A91461"/>
    <w:rsid w:val="00A91DE0"/>
    <w:rsid w:val="00A930DA"/>
    <w:rsid w:val="00A9341D"/>
    <w:rsid w:val="00A935BB"/>
    <w:rsid w:val="00A93639"/>
    <w:rsid w:val="00A939C1"/>
    <w:rsid w:val="00A93D55"/>
    <w:rsid w:val="00A93FA4"/>
    <w:rsid w:val="00A94161"/>
    <w:rsid w:val="00A94CC3"/>
    <w:rsid w:val="00A94DCB"/>
    <w:rsid w:val="00A952D8"/>
    <w:rsid w:val="00A95DF0"/>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B0258"/>
    <w:rsid w:val="00AB05C2"/>
    <w:rsid w:val="00AB0E83"/>
    <w:rsid w:val="00AB1977"/>
    <w:rsid w:val="00AB1F62"/>
    <w:rsid w:val="00AB2234"/>
    <w:rsid w:val="00AB2927"/>
    <w:rsid w:val="00AB2C15"/>
    <w:rsid w:val="00AB40F0"/>
    <w:rsid w:val="00AB49ED"/>
    <w:rsid w:val="00AB5006"/>
    <w:rsid w:val="00AB6C5E"/>
    <w:rsid w:val="00AB6EC8"/>
    <w:rsid w:val="00AB7C4A"/>
    <w:rsid w:val="00AC0134"/>
    <w:rsid w:val="00AC01BD"/>
    <w:rsid w:val="00AC1C9C"/>
    <w:rsid w:val="00AC1E4A"/>
    <w:rsid w:val="00AC33C4"/>
    <w:rsid w:val="00AC356D"/>
    <w:rsid w:val="00AC3708"/>
    <w:rsid w:val="00AC382E"/>
    <w:rsid w:val="00AC38C4"/>
    <w:rsid w:val="00AC3B0A"/>
    <w:rsid w:val="00AC43ED"/>
    <w:rsid w:val="00AC4D0A"/>
    <w:rsid w:val="00AC50B2"/>
    <w:rsid w:val="00AC5A76"/>
    <w:rsid w:val="00AC7E7D"/>
    <w:rsid w:val="00AD1EA2"/>
    <w:rsid w:val="00AD2530"/>
    <w:rsid w:val="00AD2C1A"/>
    <w:rsid w:val="00AD35BC"/>
    <w:rsid w:val="00AD3B33"/>
    <w:rsid w:val="00AD3E88"/>
    <w:rsid w:val="00AD4128"/>
    <w:rsid w:val="00AD605C"/>
    <w:rsid w:val="00AD6450"/>
    <w:rsid w:val="00AD6792"/>
    <w:rsid w:val="00AD69AE"/>
    <w:rsid w:val="00AD7C97"/>
    <w:rsid w:val="00AE0E2F"/>
    <w:rsid w:val="00AE12A7"/>
    <w:rsid w:val="00AE1CF8"/>
    <w:rsid w:val="00AE207D"/>
    <w:rsid w:val="00AE24A9"/>
    <w:rsid w:val="00AE2755"/>
    <w:rsid w:val="00AE28B8"/>
    <w:rsid w:val="00AE3557"/>
    <w:rsid w:val="00AE4952"/>
    <w:rsid w:val="00AE6592"/>
    <w:rsid w:val="00AE6DA1"/>
    <w:rsid w:val="00AE703A"/>
    <w:rsid w:val="00AE72E8"/>
    <w:rsid w:val="00AF08FB"/>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07C56"/>
    <w:rsid w:val="00B114BE"/>
    <w:rsid w:val="00B11847"/>
    <w:rsid w:val="00B118BF"/>
    <w:rsid w:val="00B12638"/>
    <w:rsid w:val="00B13CA2"/>
    <w:rsid w:val="00B13EAF"/>
    <w:rsid w:val="00B14BCD"/>
    <w:rsid w:val="00B15602"/>
    <w:rsid w:val="00B1591E"/>
    <w:rsid w:val="00B16A5B"/>
    <w:rsid w:val="00B16E7F"/>
    <w:rsid w:val="00B20159"/>
    <w:rsid w:val="00B208A3"/>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5576"/>
    <w:rsid w:val="00B37548"/>
    <w:rsid w:val="00B375E8"/>
    <w:rsid w:val="00B37A6A"/>
    <w:rsid w:val="00B4008F"/>
    <w:rsid w:val="00B413CF"/>
    <w:rsid w:val="00B4183F"/>
    <w:rsid w:val="00B41FCD"/>
    <w:rsid w:val="00B42360"/>
    <w:rsid w:val="00B4239B"/>
    <w:rsid w:val="00B42F30"/>
    <w:rsid w:val="00B436E0"/>
    <w:rsid w:val="00B4382C"/>
    <w:rsid w:val="00B44D36"/>
    <w:rsid w:val="00B45D9F"/>
    <w:rsid w:val="00B45F49"/>
    <w:rsid w:val="00B46719"/>
    <w:rsid w:val="00B46AA5"/>
    <w:rsid w:val="00B4713A"/>
    <w:rsid w:val="00B47292"/>
    <w:rsid w:val="00B50A05"/>
    <w:rsid w:val="00B518E3"/>
    <w:rsid w:val="00B5230A"/>
    <w:rsid w:val="00B532B6"/>
    <w:rsid w:val="00B53D55"/>
    <w:rsid w:val="00B54476"/>
    <w:rsid w:val="00B5675D"/>
    <w:rsid w:val="00B56D2C"/>
    <w:rsid w:val="00B574E2"/>
    <w:rsid w:val="00B57620"/>
    <w:rsid w:val="00B57CAB"/>
    <w:rsid w:val="00B6059D"/>
    <w:rsid w:val="00B60D2A"/>
    <w:rsid w:val="00B627B4"/>
    <w:rsid w:val="00B63925"/>
    <w:rsid w:val="00B63CF9"/>
    <w:rsid w:val="00B63F75"/>
    <w:rsid w:val="00B6474D"/>
    <w:rsid w:val="00B655D6"/>
    <w:rsid w:val="00B657CE"/>
    <w:rsid w:val="00B67428"/>
    <w:rsid w:val="00B67E4A"/>
    <w:rsid w:val="00B71046"/>
    <w:rsid w:val="00B72263"/>
    <w:rsid w:val="00B72BF9"/>
    <w:rsid w:val="00B72EBD"/>
    <w:rsid w:val="00B738E5"/>
    <w:rsid w:val="00B742C6"/>
    <w:rsid w:val="00B75A4D"/>
    <w:rsid w:val="00B75B8D"/>
    <w:rsid w:val="00B76367"/>
    <w:rsid w:val="00B76927"/>
    <w:rsid w:val="00B76A4A"/>
    <w:rsid w:val="00B76B6A"/>
    <w:rsid w:val="00B771D5"/>
    <w:rsid w:val="00B775EC"/>
    <w:rsid w:val="00B815EF"/>
    <w:rsid w:val="00B8211D"/>
    <w:rsid w:val="00B82F16"/>
    <w:rsid w:val="00B845E2"/>
    <w:rsid w:val="00B853AD"/>
    <w:rsid w:val="00B87234"/>
    <w:rsid w:val="00B87631"/>
    <w:rsid w:val="00B879DF"/>
    <w:rsid w:val="00B87AEC"/>
    <w:rsid w:val="00B87BF6"/>
    <w:rsid w:val="00B90B97"/>
    <w:rsid w:val="00B90C8A"/>
    <w:rsid w:val="00B9143D"/>
    <w:rsid w:val="00B91F74"/>
    <w:rsid w:val="00B92932"/>
    <w:rsid w:val="00B9409E"/>
    <w:rsid w:val="00B94F28"/>
    <w:rsid w:val="00B95A11"/>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5D15"/>
    <w:rsid w:val="00BB7B26"/>
    <w:rsid w:val="00BB7F5F"/>
    <w:rsid w:val="00BC0E39"/>
    <w:rsid w:val="00BC10F6"/>
    <w:rsid w:val="00BC1396"/>
    <w:rsid w:val="00BC2A69"/>
    <w:rsid w:val="00BC36B7"/>
    <w:rsid w:val="00BC4D12"/>
    <w:rsid w:val="00BC52BC"/>
    <w:rsid w:val="00BC55C3"/>
    <w:rsid w:val="00BC56CC"/>
    <w:rsid w:val="00BC5A60"/>
    <w:rsid w:val="00BC5B47"/>
    <w:rsid w:val="00BC6A14"/>
    <w:rsid w:val="00BC7226"/>
    <w:rsid w:val="00BC7FF3"/>
    <w:rsid w:val="00BD0202"/>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D06"/>
    <w:rsid w:val="00BE437F"/>
    <w:rsid w:val="00BE4C9C"/>
    <w:rsid w:val="00BE5633"/>
    <w:rsid w:val="00BE79C6"/>
    <w:rsid w:val="00BF0263"/>
    <w:rsid w:val="00BF03F7"/>
    <w:rsid w:val="00BF12B5"/>
    <w:rsid w:val="00BF12E6"/>
    <w:rsid w:val="00BF1751"/>
    <w:rsid w:val="00BF1952"/>
    <w:rsid w:val="00BF25C5"/>
    <w:rsid w:val="00BF338C"/>
    <w:rsid w:val="00BF3FDC"/>
    <w:rsid w:val="00BF542E"/>
    <w:rsid w:val="00BF5716"/>
    <w:rsid w:val="00BF580E"/>
    <w:rsid w:val="00BF5ABC"/>
    <w:rsid w:val="00C00C52"/>
    <w:rsid w:val="00C00D33"/>
    <w:rsid w:val="00C01582"/>
    <w:rsid w:val="00C041AA"/>
    <w:rsid w:val="00C05011"/>
    <w:rsid w:val="00C050E6"/>
    <w:rsid w:val="00C05F70"/>
    <w:rsid w:val="00C06287"/>
    <w:rsid w:val="00C066EE"/>
    <w:rsid w:val="00C07C4D"/>
    <w:rsid w:val="00C118D0"/>
    <w:rsid w:val="00C11A42"/>
    <w:rsid w:val="00C11D25"/>
    <w:rsid w:val="00C126D0"/>
    <w:rsid w:val="00C12AB2"/>
    <w:rsid w:val="00C12E1F"/>
    <w:rsid w:val="00C13CEB"/>
    <w:rsid w:val="00C13DC3"/>
    <w:rsid w:val="00C13F95"/>
    <w:rsid w:val="00C14307"/>
    <w:rsid w:val="00C22A1A"/>
    <w:rsid w:val="00C230EB"/>
    <w:rsid w:val="00C236AE"/>
    <w:rsid w:val="00C23A7E"/>
    <w:rsid w:val="00C23CC2"/>
    <w:rsid w:val="00C2435F"/>
    <w:rsid w:val="00C244CE"/>
    <w:rsid w:val="00C2655B"/>
    <w:rsid w:val="00C27B41"/>
    <w:rsid w:val="00C30A21"/>
    <w:rsid w:val="00C30C8F"/>
    <w:rsid w:val="00C30CF8"/>
    <w:rsid w:val="00C30D5C"/>
    <w:rsid w:val="00C30D7A"/>
    <w:rsid w:val="00C317A5"/>
    <w:rsid w:val="00C317A6"/>
    <w:rsid w:val="00C3197A"/>
    <w:rsid w:val="00C32FDC"/>
    <w:rsid w:val="00C33975"/>
    <w:rsid w:val="00C33CDB"/>
    <w:rsid w:val="00C33FB5"/>
    <w:rsid w:val="00C3435E"/>
    <w:rsid w:val="00C34B32"/>
    <w:rsid w:val="00C35858"/>
    <w:rsid w:val="00C363C6"/>
    <w:rsid w:val="00C366FF"/>
    <w:rsid w:val="00C372BE"/>
    <w:rsid w:val="00C40146"/>
    <w:rsid w:val="00C401C6"/>
    <w:rsid w:val="00C40748"/>
    <w:rsid w:val="00C407F1"/>
    <w:rsid w:val="00C40CB1"/>
    <w:rsid w:val="00C43AB2"/>
    <w:rsid w:val="00C43EA9"/>
    <w:rsid w:val="00C45C8D"/>
    <w:rsid w:val="00C45E27"/>
    <w:rsid w:val="00C4688E"/>
    <w:rsid w:val="00C4699B"/>
    <w:rsid w:val="00C479E2"/>
    <w:rsid w:val="00C47AE6"/>
    <w:rsid w:val="00C50A37"/>
    <w:rsid w:val="00C517F8"/>
    <w:rsid w:val="00C5250C"/>
    <w:rsid w:val="00C53384"/>
    <w:rsid w:val="00C54620"/>
    <w:rsid w:val="00C5510D"/>
    <w:rsid w:val="00C55D3A"/>
    <w:rsid w:val="00C55FA8"/>
    <w:rsid w:val="00C57261"/>
    <w:rsid w:val="00C60823"/>
    <w:rsid w:val="00C60C31"/>
    <w:rsid w:val="00C61304"/>
    <w:rsid w:val="00C6158B"/>
    <w:rsid w:val="00C61F58"/>
    <w:rsid w:val="00C62329"/>
    <w:rsid w:val="00C62408"/>
    <w:rsid w:val="00C63955"/>
    <w:rsid w:val="00C63D80"/>
    <w:rsid w:val="00C643F4"/>
    <w:rsid w:val="00C651B3"/>
    <w:rsid w:val="00C6607B"/>
    <w:rsid w:val="00C6628A"/>
    <w:rsid w:val="00C663B7"/>
    <w:rsid w:val="00C66980"/>
    <w:rsid w:val="00C66FD1"/>
    <w:rsid w:val="00C6702B"/>
    <w:rsid w:val="00C6704F"/>
    <w:rsid w:val="00C67D8F"/>
    <w:rsid w:val="00C67F55"/>
    <w:rsid w:val="00C7056D"/>
    <w:rsid w:val="00C70944"/>
    <w:rsid w:val="00C71F15"/>
    <w:rsid w:val="00C729A4"/>
    <w:rsid w:val="00C72DF2"/>
    <w:rsid w:val="00C73979"/>
    <w:rsid w:val="00C73E97"/>
    <w:rsid w:val="00C7494F"/>
    <w:rsid w:val="00C75E95"/>
    <w:rsid w:val="00C760B0"/>
    <w:rsid w:val="00C767E0"/>
    <w:rsid w:val="00C76A4E"/>
    <w:rsid w:val="00C76E32"/>
    <w:rsid w:val="00C76FF6"/>
    <w:rsid w:val="00C77A89"/>
    <w:rsid w:val="00C82271"/>
    <w:rsid w:val="00C82537"/>
    <w:rsid w:val="00C82B2A"/>
    <w:rsid w:val="00C83B07"/>
    <w:rsid w:val="00C84906"/>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BE2"/>
    <w:rsid w:val="00C94381"/>
    <w:rsid w:val="00C94BC5"/>
    <w:rsid w:val="00C94EE4"/>
    <w:rsid w:val="00C9601A"/>
    <w:rsid w:val="00C961EB"/>
    <w:rsid w:val="00C9729C"/>
    <w:rsid w:val="00C97C83"/>
    <w:rsid w:val="00C97EB9"/>
    <w:rsid w:val="00CA0CDE"/>
    <w:rsid w:val="00CA0FD9"/>
    <w:rsid w:val="00CA1621"/>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9F4"/>
    <w:rsid w:val="00CB26AB"/>
    <w:rsid w:val="00CB2DFA"/>
    <w:rsid w:val="00CB32CF"/>
    <w:rsid w:val="00CB3642"/>
    <w:rsid w:val="00CB3874"/>
    <w:rsid w:val="00CB388A"/>
    <w:rsid w:val="00CB3D7F"/>
    <w:rsid w:val="00CB453F"/>
    <w:rsid w:val="00CB589F"/>
    <w:rsid w:val="00CB6CF6"/>
    <w:rsid w:val="00CB6DBF"/>
    <w:rsid w:val="00CB7381"/>
    <w:rsid w:val="00CB7BD4"/>
    <w:rsid w:val="00CB7E36"/>
    <w:rsid w:val="00CC0C3B"/>
    <w:rsid w:val="00CC10B6"/>
    <w:rsid w:val="00CC10CD"/>
    <w:rsid w:val="00CC156C"/>
    <w:rsid w:val="00CC2503"/>
    <w:rsid w:val="00CC2674"/>
    <w:rsid w:val="00CC284C"/>
    <w:rsid w:val="00CC33BC"/>
    <w:rsid w:val="00CC3685"/>
    <w:rsid w:val="00CC3717"/>
    <w:rsid w:val="00CC39FA"/>
    <w:rsid w:val="00CC4A37"/>
    <w:rsid w:val="00CC4B60"/>
    <w:rsid w:val="00CC521F"/>
    <w:rsid w:val="00CC5592"/>
    <w:rsid w:val="00CC739D"/>
    <w:rsid w:val="00CD000A"/>
    <w:rsid w:val="00CD0BDB"/>
    <w:rsid w:val="00CD1318"/>
    <w:rsid w:val="00CD1988"/>
    <w:rsid w:val="00CD20BD"/>
    <w:rsid w:val="00CD2C8E"/>
    <w:rsid w:val="00CD3663"/>
    <w:rsid w:val="00CD4A93"/>
    <w:rsid w:val="00CD56C2"/>
    <w:rsid w:val="00CD5845"/>
    <w:rsid w:val="00CD697E"/>
    <w:rsid w:val="00CD6BED"/>
    <w:rsid w:val="00CD75D5"/>
    <w:rsid w:val="00CE0007"/>
    <w:rsid w:val="00CE04F2"/>
    <w:rsid w:val="00CE167F"/>
    <w:rsid w:val="00CE16AF"/>
    <w:rsid w:val="00CE22C8"/>
    <w:rsid w:val="00CE24AB"/>
    <w:rsid w:val="00CE359A"/>
    <w:rsid w:val="00CE3B74"/>
    <w:rsid w:val="00CE502D"/>
    <w:rsid w:val="00CE50A3"/>
    <w:rsid w:val="00CE5AC0"/>
    <w:rsid w:val="00CE5C22"/>
    <w:rsid w:val="00CE6763"/>
    <w:rsid w:val="00CE6DC5"/>
    <w:rsid w:val="00CF1E8F"/>
    <w:rsid w:val="00CF21D5"/>
    <w:rsid w:val="00CF2D17"/>
    <w:rsid w:val="00CF3234"/>
    <w:rsid w:val="00CF35EA"/>
    <w:rsid w:val="00CF3923"/>
    <w:rsid w:val="00CF3D36"/>
    <w:rsid w:val="00CF3DBD"/>
    <w:rsid w:val="00CF4C68"/>
    <w:rsid w:val="00CF565C"/>
    <w:rsid w:val="00CF5C1F"/>
    <w:rsid w:val="00CF6A53"/>
    <w:rsid w:val="00CF6C22"/>
    <w:rsid w:val="00CF7238"/>
    <w:rsid w:val="00CF7314"/>
    <w:rsid w:val="00CF77E7"/>
    <w:rsid w:val="00CF7E7A"/>
    <w:rsid w:val="00D00ED7"/>
    <w:rsid w:val="00D00F33"/>
    <w:rsid w:val="00D02121"/>
    <w:rsid w:val="00D023B5"/>
    <w:rsid w:val="00D028D5"/>
    <w:rsid w:val="00D02B1C"/>
    <w:rsid w:val="00D02D82"/>
    <w:rsid w:val="00D049B2"/>
    <w:rsid w:val="00D050C3"/>
    <w:rsid w:val="00D05186"/>
    <w:rsid w:val="00D05B1F"/>
    <w:rsid w:val="00D060B9"/>
    <w:rsid w:val="00D077BD"/>
    <w:rsid w:val="00D07D59"/>
    <w:rsid w:val="00D1098C"/>
    <w:rsid w:val="00D11F58"/>
    <w:rsid w:val="00D124EC"/>
    <w:rsid w:val="00D128CC"/>
    <w:rsid w:val="00D12F84"/>
    <w:rsid w:val="00D13056"/>
    <w:rsid w:val="00D13141"/>
    <w:rsid w:val="00D136A6"/>
    <w:rsid w:val="00D15017"/>
    <w:rsid w:val="00D17D97"/>
    <w:rsid w:val="00D2072D"/>
    <w:rsid w:val="00D224E5"/>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A0D"/>
    <w:rsid w:val="00D31D8F"/>
    <w:rsid w:val="00D329E2"/>
    <w:rsid w:val="00D339E8"/>
    <w:rsid w:val="00D34268"/>
    <w:rsid w:val="00D34528"/>
    <w:rsid w:val="00D34CBD"/>
    <w:rsid w:val="00D351BA"/>
    <w:rsid w:val="00D3557E"/>
    <w:rsid w:val="00D363DC"/>
    <w:rsid w:val="00D36A29"/>
    <w:rsid w:val="00D406BF"/>
    <w:rsid w:val="00D406F3"/>
    <w:rsid w:val="00D4076B"/>
    <w:rsid w:val="00D40D4C"/>
    <w:rsid w:val="00D41130"/>
    <w:rsid w:val="00D42DA6"/>
    <w:rsid w:val="00D43EFB"/>
    <w:rsid w:val="00D44C30"/>
    <w:rsid w:val="00D44D71"/>
    <w:rsid w:val="00D452F8"/>
    <w:rsid w:val="00D458C1"/>
    <w:rsid w:val="00D460EF"/>
    <w:rsid w:val="00D47980"/>
    <w:rsid w:val="00D50E71"/>
    <w:rsid w:val="00D527EC"/>
    <w:rsid w:val="00D52C73"/>
    <w:rsid w:val="00D5300B"/>
    <w:rsid w:val="00D53190"/>
    <w:rsid w:val="00D53D1F"/>
    <w:rsid w:val="00D54805"/>
    <w:rsid w:val="00D548D2"/>
    <w:rsid w:val="00D55AAD"/>
    <w:rsid w:val="00D55E99"/>
    <w:rsid w:val="00D55EFE"/>
    <w:rsid w:val="00D55F63"/>
    <w:rsid w:val="00D56D38"/>
    <w:rsid w:val="00D57755"/>
    <w:rsid w:val="00D57C04"/>
    <w:rsid w:val="00D57E11"/>
    <w:rsid w:val="00D60195"/>
    <w:rsid w:val="00D6084A"/>
    <w:rsid w:val="00D62457"/>
    <w:rsid w:val="00D62E6F"/>
    <w:rsid w:val="00D631F4"/>
    <w:rsid w:val="00D659B8"/>
    <w:rsid w:val="00D66583"/>
    <w:rsid w:val="00D677AF"/>
    <w:rsid w:val="00D7005E"/>
    <w:rsid w:val="00D709D2"/>
    <w:rsid w:val="00D709EE"/>
    <w:rsid w:val="00D70DE9"/>
    <w:rsid w:val="00D718DC"/>
    <w:rsid w:val="00D71A70"/>
    <w:rsid w:val="00D71F73"/>
    <w:rsid w:val="00D72ED5"/>
    <w:rsid w:val="00D73662"/>
    <w:rsid w:val="00D73B8E"/>
    <w:rsid w:val="00D747D9"/>
    <w:rsid w:val="00D76441"/>
    <w:rsid w:val="00D767B6"/>
    <w:rsid w:val="00D76F9C"/>
    <w:rsid w:val="00D80208"/>
    <w:rsid w:val="00D832B2"/>
    <w:rsid w:val="00D83538"/>
    <w:rsid w:val="00D83A7D"/>
    <w:rsid w:val="00D85A95"/>
    <w:rsid w:val="00D85FAE"/>
    <w:rsid w:val="00D8634E"/>
    <w:rsid w:val="00D86433"/>
    <w:rsid w:val="00D90362"/>
    <w:rsid w:val="00D903F8"/>
    <w:rsid w:val="00D921B3"/>
    <w:rsid w:val="00D92202"/>
    <w:rsid w:val="00D92276"/>
    <w:rsid w:val="00D92DBB"/>
    <w:rsid w:val="00D930EA"/>
    <w:rsid w:val="00D93F3A"/>
    <w:rsid w:val="00D94032"/>
    <w:rsid w:val="00D9498B"/>
    <w:rsid w:val="00D94A25"/>
    <w:rsid w:val="00D951B6"/>
    <w:rsid w:val="00D956DE"/>
    <w:rsid w:val="00D970EC"/>
    <w:rsid w:val="00D97107"/>
    <w:rsid w:val="00D97178"/>
    <w:rsid w:val="00D973D6"/>
    <w:rsid w:val="00D9767E"/>
    <w:rsid w:val="00DA0201"/>
    <w:rsid w:val="00DA0493"/>
    <w:rsid w:val="00DA087E"/>
    <w:rsid w:val="00DA08AD"/>
    <w:rsid w:val="00DA092B"/>
    <w:rsid w:val="00DA0F1F"/>
    <w:rsid w:val="00DA17CF"/>
    <w:rsid w:val="00DA1B21"/>
    <w:rsid w:val="00DA2000"/>
    <w:rsid w:val="00DA23AE"/>
    <w:rsid w:val="00DA252E"/>
    <w:rsid w:val="00DA2751"/>
    <w:rsid w:val="00DA39B4"/>
    <w:rsid w:val="00DA43C6"/>
    <w:rsid w:val="00DA4467"/>
    <w:rsid w:val="00DA4A49"/>
    <w:rsid w:val="00DA5E32"/>
    <w:rsid w:val="00DA5F82"/>
    <w:rsid w:val="00DA625F"/>
    <w:rsid w:val="00DA629F"/>
    <w:rsid w:val="00DA64B6"/>
    <w:rsid w:val="00DA70FA"/>
    <w:rsid w:val="00DA74DE"/>
    <w:rsid w:val="00DA773B"/>
    <w:rsid w:val="00DB025A"/>
    <w:rsid w:val="00DB0D64"/>
    <w:rsid w:val="00DB1CAD"/>
    <w:rsid w:val="00DB20F7"/>
    <w:rsid w:val="00DB212D"/>
    <w:rsid w:val="00DB2537"/>
    <w:rsid w:val="00DB2650"/>
    <w:rsid w:val="00DB2742"/>
    <w:rsid w:val="00DB3801"/>
    <w:rsid w:val="00DB3855"/>
    <w:rsid w:val="00DC01A9"/>
    <w:rsid w:val="00DC0493"/>
    <w:rsid w:val="00DC08CB"/>
    <w:rsid w:val="00DC0B18"/>
    <w:rsid w:val="00DC1298"/>
    <w:rsid w:val="00DC1D9A"/>
    <w:rsid w:val="00DC2C9D"/>
    <w:rsid w:val="00DC2E82"/>
    <w:rsid w:val="00DC36C2"/>
    <w:rsid w:val="00DC4358"/>
    <w:rsid w:val="00DC47A9"/>
    <w:rsid w:val="00DC506E"/>
    <w:rsid w:val="00DC6781"/>
    <w:rsid w:val="00DC6C41"/>
    <w:rsid w:val="00DC6DD0"/>
    <w:rsid w:val="00DC744B"/>
    <w:rsid w:val="00DD0300"/>
    <w:rsid w:val="00DD0BFB"/>
    <w:rsid w:val="00DD0F00"/>
    <w:rsid w:val="00DD1B05"/>
    <w:rsid w:val="00DD1D60"/>
    <w:rsid w:val="00DD236D"/>
    <w:rsid w:val="00DD2731"/>
    <w:rsid w:val="00DD2C52"/>
    <w:rsid w:val="00DD370B"/>
    <w:rsid w:val="00DD4D6A"/>
    <w:rsid w:val="00DD513E"/>
    <w:rsid w:val="00DD57A1"/>
    <w:rsid w:val="00DD664A"/>
    <w:rsid w:val="00DD6E11"/>
    <w:rsid w:val="00DD6EF3"/>
    <w:rsid w:val="00DD70DB"/>
    <w:rsid w:val="00DE075B"/>
    <w:rsid w:val="00DE09FA"/>
    <w:rsid w:val="00DE137F"/>
    <w:rsid w:val="00DE240D"/>
    <w:rsid w:val="00DE24FB"/>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8B3"/>
    <w:rsid w:val="00DF3821"/>
    <w:rsid w:val="00DF3858"/>
    <w:rsid w:val="00DF3868"/>
    <w:rsid w:val="00DF41F5"/>
    <w:rsid w:val="00DF420B"/>
    <w:rsid w:val="00DF48A6"/>
    <w:rsid w:val="00DF5E60"/>
    <w:rsid w:val="00DF664A"/>
    <w:rsid w:val="00DF71A1"/>
    <w:rsid w:val="00DF74D0"/>
    <w:rsid w:val="00E001F0"/>
    <w:rsid w:val="00E00D0A"/>
    <w:rsid w:val="00E00E04"/>
    <w:rsid w:val="00E0131E"/>
    <w:rsid w:val="00E025F8"/>
    <w:rsid w:val="00E0313F"/>
    <w:rsid w:val="00E03193"/>
    <w:rsid w:val="00E033F2"/>
    <w:rsid w:val="00E04075"/>
    <w:rsid w:val="00E0428B"/>
    <w:rsid w:val="00E05FDE"/>
    <w:rsid w:val="00E07093"/>
    <w:rsid w:val="00E072C2"/>
    <w:rsid w:val="00E076CF"/>
    <w:rsid w:val="00E1038C"/>
    <w:rsid w:val="00E10829"/>
    <w:rsid w:val="00E10985"/>
    <w:rsid w:val="00E10EE5"/>
    <w:rsid w:val="00E1104F"/>
    <w:rsid w:val="00E11844"/>
    <w:rsid w:val="00E1197C"/>
    <w:rsid w:val="00E12D4F"/>
    <w:rsid w:val="00E12EC0"/>
    <w:rsid w:val="00E13774"/>
    <w:rsid w:val="00E1387F"/>
    <w:rsid w:val="00E14386"/>
    <w:rsid w:val="00E143B4"/>
    <w:rsid w:val="00E14478"/>
    <w:rsid w:val="00E1490F"/>
    <w:rsid w:val="00E14B2C"/>
    <w:rsid w:val="00E15079"/>
    <w:rsid w:val="00E17604"/>
    <w:rsid w:val="00E2023F"/>
    <w:rsid w:val="00E20618"/>
    <w:rsid w:val="00E2074B"/>
    <w:rsid w:val="00E20BDB"/>
    <w:rsid w:val="00E21F51"/>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085"/>
    <w:rsid w:val="00E33490"/>
    <w:rsid w:val="00E334DC"/>
    <w:rsid w:val="00E33738"/>
    <w:rsid w:val="00E3570D"/>
    <w:rsid w:val="00E35777"/>
    <w:rsid w:val="00E35DB8"/>
    <w:rsid w:val="00E36F8F"/>
    <w:rsid w:val="00E37BE8"/>
    <w:rsid w:val="00E37EB7"/>
    <w:rsid w:val="00E40247"/>
    <w:rsid w:val="00E41600"/>
    <w:rsid w:val="00E41D8B"/>
    <w:rsid w:val="00E41FF2"/>
    <w:rsid w:val="00E42AB5"/>
    <w:rsid w:val="00E43616"/>
    <w:rsid w:val="00E4391C"/>
    <w:rsid w:val="00E43A98"/>
    <w:rsid w:val="00E44D80"/>
    <w:rsid w:val="00E46637"/>
    <w:rsid w:val="00E46B2D"/>
    <w:rsid w:val="00E472E0"/>
    <w:rsid w:val="00E47B94"/>
    <w:rsid w:val="00E50004"/>
    <w:rsid w:val="00E50C45"/>
    <w:rsid w:val="00E51AFA"/>
    <w:rsid w:val="00E536B0"/>
    <w:rsid w:val="00E54DAB"/>
    <w:rsid w:val="00E55438"/>
    <w:rsid w:val="00E55BCF"/>
    <w:rsid w:val="00E55DB0"/>
    <w:rsid w:val="00E55E3C"/>
    <w:rsid w:val="00E56344"/>
    <w:rsid w:val="00E57783"/>
    <w:rsid w:val="00E57A68"/>
    <w:rsid w:val="00E57D05"/>
    <w:rsid w:val="00E60244"/>
    <w:rsid w:val="00E6047E"/>
    <w:rsid w:val="00E615B9"/>
    <w:rsid w:val="00E61AB7"/>
    <w:rsid w:val="00E63F14"/>
    <w:rsid w:val="00E643C3"/>
    <w:rsid w:val="00E65384"/>
    <w:rsid w:val="00E664B3"/>
    <w:rsid w:val="00E675E6"/>
    <w:rsid w:val="00E67A61"/>
    <w:rsid w:val="00E700DF"/>
    <w:rsid w:val="00E70320"/>
    <w:rsid w:val="00E71595"/>
    <w:rsid w:val="00E71929"/>
    <w:rsid w:val="00E72600"/>
    <w:rsid w:val="00E72983"/>
    <w:rsid w:val="00E72C17"/>
    <w:rsid w:val="00E73890"/>
    <w:rsid w:val="00E73DF2"/>
    <w:rsid w:val="00E73F41"/>
    <w:rsid w:val="00E74765"/>
    <w:rsid w:val="00E747F3"/>
    <w:rsid w:val="00E7535D"/>
    <w:rsid w:val="00E762C3"/>
    <w:rsid w:val="00E775B6"/>
    <w:rsid w:val="00E800F8"/>
    <w:rsid w:val="00E815A4"/>
    <w:rsid w:val="00E825F0"/>
    <w:rsid w:val="00E847A2"/>
    <w:rsid w:val="00E847F5"/>
    <w:rsid w:val="00E87432"/>
    <w:rsid w:val="00E87BC5"/>
    <w:rsid w:val="00E91E5B"/>
    <w:rsid w:val="00E925A2"/>
    <w:rsid w:val="00E927D1"/>
    <w:rsid w:val="00E9428E"/>
    <w:rsid w:val="00E954D2"/>
    <w:rsid w:val="00E966AE"/>
    <w:rsid w:val="00E97D07"/>
    <w:rsid w:val="00EA044F"/>
    <w:rsid w:val="00EA0D24"/>
    <w:rsid w:val="00EA138A"/>
    <w:rsid w:val="00EA185F"/>
    <w:rsid w:val="00EA1AEE"/>
    <w:rsid w:val="00EA38E0"/>
    <w:rsid w:val="00EA4AF9"/>
    <w:rsid w:val="00EA4E13"/>
    <w:rsid w:val="00EA522D"/>
    <w:rsid w:val="00EA5860"/>
    <w:rsid w:val="00EA6202"/>
    <w:rsid w:val="00EA645E"/>
    <w:rsid w:val="00EA7C5A"/>
    <w:rsid w:val="00EB04F4"/>
    <w:rsid w:val="00EB08E6"/>
    <w:rsid w:val="00EB0AEE"/>
    <w:rsid w:val="00EB0C45"/>
    <w:rsid w:val="00EB116D"/>
    <w:rsid w:val="00EB24B0"/>
    <w:rsid w:val="00EB2BAA"/>
    <w:rsid w:val="00EB2BF4"/>
    <w:rsid w:val="00EB32D4"/>
    <w:rsid w:val="00EB3B2E"/>
    <w:rsid w:val="00EB498F"/>
    <w:rsid w:val="00EB4F76"/>
    <w:rsid w:val="00EB57AC"/>
    <w:rsid w:val="00EB5F4E"/>
    <w:rsid w:val="00EB6D1B"/>
    <w:rsid w:val="00EC0359"/>
    <w:rsid w:val="00EC0368"/>
    <w:rsid w:val="00EC08A7"/>
    <w:rsid w:val="00EC11E3"/>
    <w:rsid w:val="00EC161B"/>
    <w:rsid w:val="00EC223C"/>
    <w:rsid w:val="00EC2483"/>
    <w:rsid w:val="00EC32F8"/>
    <w:rsid w:val="00EC32FA"/>
    <w:rsid w:val="00EC3DD9"/>
    <w:rsid w:val="00EC4277"/>
    <w:rsid w:val="00EC42D7"/>
    <w:rsid w:val="00EC474B"/>
    <w:rsid w:val="00EC563E"/>
    <w:rsid w:val="00EC5DD5"/>
    <w:rsid w:val="00EC5FAC"/>
    <w:rsid w:val="00EC6593"/>
    <w:rsid w:val="00EC6C21"/>
    <w:rsid w:val="00EC723B"/>
    <w:rsid w:val="00EC77DA"/>
    <w:rsid w:val="00EC7988"/>
    <w:rsid w:val="00ED04A6"/>
    <w:rsid w:val="00ED1501"/>
    <w:rsid w:val="00ED1F71"/>
    <w:rsid w:val="00ED2D81"/>
    <w:rsid w:val="00ED2FE9"/>
    <w:rsid w:val="00ED30E9"/>
    <w:rsid w:val="00ED33FB"/>
    <w:rsid w:val="00ED36C4"/>
    <w:rsid w:val="00ED3F31"/>
    <w:rsid w:val="00ED3FB8"/>
    <w:rsid w:val="00ED4D55"/>
    <w:rsid w:val="00ED4D76"/>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5C9"/>
    <w:rsid w:val="00EE2473"/>
    <w:rsid w:val="00EE4850"/>
    <w:rsid w:val="00EE5079"/>
    <w:rsid w:val="00EE57D5"/>
    <w:rsid w:val="00EE691D"/>
    <w:rsid w:val="00EE7313"/>
    <w:rsid w:val="00EE7467"/>
    <w:rsid w:val="00EE78DC"/>
    <w:rsid w:val="00EF19F4"/>
    <w:rsid w:val="00EF1C32"/>
    <w:rsid w:val="00EF25E4"/>
    <w:rsid w:val="00EF2C19"/>
    <w:rsid w:val="00EF39C4"/>
    <w:rsid w:val="00EF3FEF"/>
    <w:rsid w:val="00EF49B8"/>
    <w:rsid w:val="00EF61CD"/>
    <w:rsid w:val="00EF659C"/>
    <w:rsid w:val="00EF65A8"/>
    <w:rsid w:val="00EF6A30"/>
    <w:rsid w:val="00EF6B87"/>
    <w:rsid w:val="00EF7C74"/>
    <w:rsid w:val="00F00401"/>
    <w:rsid w:val="00F00DF9"/>
    <w:rsid w:val="00F01136"/>
    <w:rsid w:val="00F01A5C"/>
    <w:rsid w:val="00F01F6E"/>
    <w:rsid w:val="00F02052"/>
    <w:rsid w:val="00F02C44"/>
    <w:rsid w:val="00F0314C"/>
    <w:rsid w:val="00F03211"/>
    <w:rsid w:val="00F03226"/>
    <w:rsid w:val="00F04017"/>
    <w:rsid w:val="00F04593"/>
    <w:rsid w:val="00F0526D"/>
    <w:rsid w:val="00F054DC"/>
    <w:rsid w:val="00F060D7"/>
    <w:rsid w:val="00F068FA"/>
    <w:rsid w:val="00F06949"/>
    <w:rsid w:val="00F079AE"/>
    <w:rsid w:val="00F07B2D"/>
    <w:rsid w:val="00F07E9B"/>
    <w:rsid w:val="00F11337"/>
    <w:rsid w:val="00F12116"/>
    <w:rsid w:val="00F126FD"/>
    <w:rsid w:val="00F12EB8"/>
    <w:rsid w:val="00F14217"/>
    <w:rsid w:val="00F14596"/>
    <w:rsid w:val="00F1464F"/>
    <w:rsid w:val="00F147BA"/>
    <w:rsid w:val="00F14BD3"/>
    <w:rsid w:val="00F164EF"/>
    <w:rsid w:val="00F16B7E"/>
    <w:rsid w:val="00F20323"/>
    <w:rsid w:val="00F20A1F"/>
    <w:rsid w:val="00F218E3"/>
    <w:rsid w:val="00F21B2C"/>
    <w:rsid w:val="00F21BB4"/>
    <w:rsid w:val="00F22A0D"/>
    <w:rsid w:val="00F22EBD"/>
    <w:rsid w:val="00F23727"/>
    <w:rsid w:val="00F249C0"/>
    <w:rsid w:val="00F24CE2"/>
    <w:rsid w:val="00F25338"/>
    <w:rsid w:val="00F266F4"/>
    <w:rsid w:val="00F2734F"/>
    <w:rsid w:val="00F27BAD"/>
    <w:rsid w:val="00F27ED3"/>
    <w:rsid w:val="00F30C46"/>
    <w:rsid w:val="00F3119D"/>
    <w:rsid w:val="00F312AC"/>
    <w:rsid w:val="00F31467"/>
    <w:rsid w:val="00F32E1F"/>
    <w:rsid w:val="00F32E4E"/>
    <w:rsid w:val="00F33CD1"/>
    <w:rsid w:val="00F33DA2"/>
    <w:rsid w:val="00F33E9C"/>
    <w:rsid w:val="00F34023"/>
    <w:rsid w:val="00F34CBF"/>
    <w:rsid w:val="00F34FB6"/>
    <w:rsid w:val="00F363B4"/>
    <w:rsid w:val="00F37B3D"/>
    <w:rsid w:val="00F37E7B"/>
    <w:rsid w:val="00F400C7"/>
    <w:rsid w:val="00F408F2"/>
    <w:rsid w:val="00F40E61"/>
    <w:rsid w:val="00F4199A"/>
    <w:rsid w:val="00F41C11"/>
    <w:rsid w:val="00F4275C"/>
    <w:rsid w:val="00F458F4"/>
    <w:rsid w:val="00F4664A"/>
    <w:rsid w:val="00F4670B"/>
    <w:rsid w:val="00F50A09"/>
    <w:rsid w:val="00F51DE3"/>
    <w:rsid w:val="00F52264"/>
    <w:rsid w:val="00F5363A"/>
    <w:rsid w:val="00F538C7"/>
    <w:rsid w:val="00F53FEA"/>
    <w:rsid w:val="00F540B7"/>
    <w:rsid w:val="00F54CCE"/>
    <w:rsid w:val="00F54FC2"/>
    <w:rsid w:val="00F551F4"/>
    <w:rsid w:val="00F56C26"/>
    <w:rsid w:val="00F57B25"/>
    <w:rsid w:val="00F57C7A"/>
    <w:rsid w:val="00F57D7A"/>
    <w:rsid w:val="00F604A5"/>
    <w:rsid w:val="00F607E9"/>
    <w:rsid w:val="00F60A22"/>
    <w:rsid w:val="00F61EE4"/>
    <w:rsid w:val="00F63118"/>
    <w:rsid w:val="00F638B4"/>
    <w:rsid w:val="00F63CDD"/>
    <w:rsid w:val="00F6424E"/>
    <w:rsid w:val="00F647D8"/>
    <w:rsid w:val="00F649CA"/>
    <w:rsid w:val="00F658D5"/>
    <w:rsid w:val="00F65D80"/>
    <w:rsid w:val="00F66056"/>
    <w:rsid w:val="00F6699C"/>
    <w:rsid w:val="00F67DED"/>
    <w:rsid w:val="00F71CD2"/>
    <w:rsid w:val="00F7215F"/>
    <w:rsid w:val="00F72C5F"/>
    <w:rsid w:val="00F747BD"/>
    <w:rsid w:val="00F753C5"/>
    <w:rsid w:val="00F753E9"/>
    <w:rsid w:val="00F75D0B"/>
    <w:rsid w:val="00F76676"/>
    <w:rsid w:val="00F8074A"/>
    <w:rsid w:val="00F80FD4"/>
    <w:rsid w:val="00F8193E"/>
    <w:rsid w:val="00F81F2A"/>
    <w:rsid w:val="00F823F2"/>
    <w:rsid w:val="00F825A9"/>
    <w:rsid w:val="00F82854"/>
    <w:rsid w:val="00F8300F"/>
    <w:rsid w:val="00F83FC4"/>
    <w:rsid w:val="00F84461"/>
    <w:rsid w:val="00F85E1D"/>
    <w:rsid w:val="00F8701D"/>
    <w:rsid w:val="00F8733D"/>
    <w:rsid w:val="00F874E6"/>
    <w:rsid w:val="00F879DD"/>
    <w:rsid w:val="00F87CD0"/>
    <w:rsid w:val="00F87E7C"/>
    <w:rsid w:val="00F909F3"/>
    <w:rsid w:val="00F91F54"/>
    <w:rsid w:val="00F9285A"/>
    <w:rsid w:val="00F92B16"/>
    <w:rsid w:val="00F92B4A"/>
    <w:rsid w:val="00F92FD0"/>
    <w:rsid w:val="00F941EF"/>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6A4F"/>
    <w:rsid w:val="00FA7A52"/>
    <w:rsid w:val="00FB0073"/>
    <w:rsid w:val="00FB063C"/>
    <w:rsid w:val="00FB074D"/>
    <w:rsid w:val="00FB0E09"/>
    <w:rsid w:val="00FB0F5A"/>
    <w:rsid w:val="00FB10A9"/>
    <w:rsid w:val="00FB1322"/>
    <w:rsid w:val="00FB1716"/>
    <w:rsid w:val="00FB1DE1"/>
    <w:rsid w:val="00FB26EE"/>
    <w:rsid w:val="00FB2944"/>
    <w:rsid w:val="00FB3E36"/>
    <w:rsid w:val="00FB4461"/>
    <w:rsid w:val="00FB4473"/>
    <w:rsid w:val="00FB4AA2"/>
    <w:rsid w:val="00FB4CDE"/>
    <w:rsid w:val="00FB60AE"/>
    <w:rsid w:val="00FB7F9E"/>
    <w:rsid w:val="00FC0CD1"/>
    <w:rsid w:val="00FC18A7"/>
    <w:rsid w:val="00FC31BF"/>
    <w:rsid w:val="00FC387B"/>
    <w:rsid w:val="00FC4021"/>
    <w:rsid w:val="00FC423B"/>
    <w:rsid w:val="00FC44B3"/>
    <w:rsid w:val="00FC55C5"/>
    <w:rsid w:val="00FC65BC"/>
    <w:rsid w:val="00FC6E60"/>
    <w:rsid w:val="00FC7474"/>
    <w:rsid w:val="00FC7623"/>
    <w:rsid w:val="00FC7763"/>
    <w:rsid w:val="00FC79DC"/>
    <w:rsid w:val="00FC7DCE"/>
    <w:rsid w:val="00FD14A0"/>
    <w:rsid w:val="00FD15E4"/>
    <w:rsid w:val="00FD2678"/>
    <w:rsid w:val="00FD2808"/>
    <w:rsid w:val="00FD2ECA"/>
    <w:rsid w:val="00FD2F40"/>
    <w:rsid w:val="00FD2F9B"/>
    <w:rsid w:val="00FD314A"/>
    <w:rsid w:val="00FD33EB"/>
    <w:rsid w:val="00FD41E6"/>
    <w:rsid w:val="00FD4A65"/>
    <w:rsid w:val="00FD4DF3"/>
    <w:rsid w:val="00FD55CD"/>
    <w:rsid w:val="00FD600A"/>
    <w:rsid w:val="00FD6194"/>
    <w:rsid w:val="00FD6734"/>
    <w:rsid w:val="00FD7825"/>
    <w:rsid w:val="00FE0953"/>
    <w:rsid w:val="00FE1E27"/>
    <w:rsid w:val="00FE23EA"/>
    <w:rsid w:val="00FE243B"/>
    <w:rsid w:val="00FE26AC"/>
    <w:rsid w:val="00FE30A5"/>
    <w:rsid w:val="00FE3E48"/>
    <w:rsid w:val="00FE4F3A"/>
    <w:rsid w:val="00FE530C"/>
    <w:rsid w:val="00FE54E4"/>
    <w:rsid w:val="00FE5546"/>
    <w:rsid w:val="00FE6195"/>
    <w:rsid w:val="00FE6FCF"/>
    <w:rsid w:val="00FE7E01"/>
    <w:rsid w:val="00FF0A7B"/>
    <w:rsid w:val="00FF13D2"/>
    <w:rsid w:val="00FF17A9"/>
    <w:rsid w:val="00FF1CF5"/>
    <w:rsid w:val="00FF22EE"/>
    <w:rsid w:val="00FF31CB"/>
    <w:rsid w:val="00FF3921"/>
    <w:rsid w:val="00FF3D84"/>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500D40"/>
  <w15:docId w15:val="{AE9FEDF4-77BA-4208-A26D-95A4C5D6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ицы"/>
    <w:qFormat/>
    <w:rsid w:val="007C4DC9"/>
    <w:pPr>
      <w:jc w:val="both"/>
    </w:pPr>
    <w:rPr>
      <w:rFonts w:ascii="Times New Roman" w:eastAsia="Times New Roman" w:hAnsi="Times New Roman"/>
      <w:sz w:val="24"/>
      <w:szCs w:val="24"/>
    </w:rPr>
  </w:style>
  <w:style w:type="paragraph" w:styleId="1">
    <w:name w:val="heading 1"/>
    <w:aliases w:val="Пункт общий"/>
    <w:basedOn w:val="a4"/>
    <w:next w:val="a4"/>
    <w:link w:val="10"/>
    <w:uiPriority w:val="9"/>
    <w:qFormat/>
    <w:rsid w:val="00333124"/>
    <w:pPr>
      <w:keepNext/>
      <w:keepLines/>
      <w:spacing w:after="120"/>
      <w:jc w:val="center"/>
      <w:outlineLvl w:val="0"/>
    </w:pPr>
    <w:rPr>
      <w:b/>
      <w:bCs/>
      <w:caps/>
      <w:szCs w:val="28"/>
    </w:rPr>
  </w:style>
  <w:style w:type="paragraph" w:styleId="21">
    <w:name w:val="heading 2"/>
    <w:basedOn w:val="a4"/>
    <w:next w:val="a4"/>
    <w:link w:val="22"/>
    <w:uiPriority w:val="9"/>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9"/>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FA6A4F"/>
    <w:pPr>
      <w:keepNext/>
      <w:ind w:firstLine="709"/>
      <w:outlineLvl w:val="3"/>
    </w:pPr>
    <w:rPr>
      <w:b/>
      <w:bCs/>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Пункт общий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1"/>
    <w:qFormat/>
    <w:locked/>
    <w:rsid w:val="00944E77"/>
    <w:rPr>
      <w:rFonts w:ascii="Times New Roman" w:hAnsi="Times New Roman"/>
      <w:sz w:val="24"/>
      <w:lang w:eastAsia="en-US"/>
    </w:rPr>
  </w:style>
  <w:style w:type="paragraph" w:styleId="af5">
    <w:name w:val="No Spacing"/>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link w:val="af5"/>
    <w:uiPriority w:val="1"/>
    <w:rsid w:val="00E3281E"/>
    <w:rPr>
      <w:lang w:val="ru-RU" w:eastAsia="ru-RU" w:bidi="ar-SA"/>
    </w:rPr>
  </w:style>
  <w:style w:type="table" w:styleId="af7">
    <w:name w:val="Table Grid"/>
    <w:aliases w:val="Таблица ОРГРЭС1"/>
    <w:basedOn w:val="a6"/>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
    <w:next w:val="a4"/>
    <w:uiPriority w:val="39"/>
    <w:qFormat/>
    <w:rsid w:val="00E3281E"/>
    <w:pPr>
      <w:outlineLvl w:val="9"/>
    </w:pPr>
  </w:style>
  <w:style w:type="paragraph" w:styleId="14">
    <w:name w:val="toc 1"/>
    <w:basedOn w:val="a4"/>
    <w:next w:val="a4"/>
    <w:autoRedefine/>
    <w:uiPriority w:val="39"/>
    <w:unhideWhenUsed/>
    <w:qFormat/>
    <w:rsid w:val="00ED36C4"/>
    <w:pPr>
      <w:tabs>
        <w:tab w:val="right" w:leader="dot" w:pos="9911"/>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FA6A4F"/>
    <w:rPr>
      <w:rFonts w:ascii="Times New Roman" w:eastAsia="Times New Roman" w:hAnsi="Times New Roman"/>
      <w:b/>
      <w:bCs/>
      <w:sz w:val="24"/>
      <w:szCs w:val="28"/>
    </w:rPr>
  </w:style>
  <w:style w:type="numbering" w:customStyle="1" w:styleId="15">
    <w:name w:val="Нет списка1"/>
    <w:next w:val="a7"/>
    <w:uiPriority w:val="99"/>
    <w:semiHidden/>
    <w:unhideWhenUsed/>
    <w:rsid w:val="003A5836"/>
  </w:style>
  <w:style w:type="table" w:customStyle="1" w:styleId="16">
    <w:name w:val="Сетка таблицы1"/>
    <w:basedOn w:val="a6"/>
    <w:next w:val="af7"/>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9"/>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7">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9"/>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rsid w:val="00E04075"/>
    <w:rPr>
      <w:b/>
      <w:bCs/>
      <w:color w:val="26282F"/>
      <w:sz w:val="26"/>
      <w:szCs w:val="26"/>
    </w:rPr>
  </w:style>
  <w:style w:type="paragraph" w:customStyle="1" w:styleId="affe">
    <w:name w:val="Нормальный (таблица)"/>
    <w:basedOn w:val="a4"/>
    <w:next w:val="a4"/>
    <w:uiPriority w:val="99"/>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a">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b">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4"/>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7">
    <w:name w:val="Document Map"/>
    <w:basedOn w:val="a4"/>
    <w:link w:val="1f2"/>
    <w:uiPriority w:val="99"/>
    <w:unhideWhenUsed/>
    <w:rsid w:val="00C729A4"/>
    <w:rPr>
      <w:rFonts w:ascii="Tahoma" w:hAnsi="Tahoma"/>
      <w:sz w:val="16"/>
      <w:szCs w:val="16"/>
    </w:rPr>
  </w:style>
  <w:style w:type="character" w:customStyle="1" w:styleId="1f2">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3">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uiPriority w:val="99"/>
    <w:locked/>
    <w:rsid w:val="000D4AF5"/>
    <w:rPr>
      <w:rFonts w:ascii="Times New Roman" w:eastAsia="Times New Roman" w:hAnsi="Times New Roman"/>
      <w:sz w:val="24"/>
      <w:szCs w:val="24"/>
    </w:rPr>
  </w:style>
  <w:style w:type="paragraph" w:customStyle="1" w:styleId="afffffe">
    <w:name w:val="Абзац"/>
    <w:link w:val="afffffd"/>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e">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5"/>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0">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0"/>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8"/>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1">
    <w:name w:val="!!!ТС 1."/>
    <w:basedOn w:val="a4"/>
    <w:link w:val="1ff2"/>
    <w:qFormat/>
    <w:rsid w:val="005E0C99"/>
    <w:pPr>
      <w:outlineLvl w:val="1"/>
    </w:pPr>
    <w:rPr>
      <w:b/>
      <w:bCs/>
      <w:caps/>
      <w:color w:val="000000"/>
      <w:sz w:val="28"/>
      <w:szCs w:val="18"/>
    </w:rPr>
  </w:style>
  <w:style w:type="character" w:customStyle="1" w:styleId="1ff2">
    <w:name w:val="!!!ТС 1. Знак"/>
    <w:basedOn w:val="a5"/>
    <w:link w:val="1ff1"/>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9"/>
    <w:semiHidden/>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1"/>
    <w:link w:val="119"/>
    <w:qFormat/>
    <w:rsid w:val="005E0C99"/>
    <w:pPr>
      <w:ind w:firstLine="709"/>
    </w:pPr>
  </w:style>
  <w:style w:type="character" w:customStyle="1" w:styleId="119">
    <w:name w:val="!!!ТС1.1новый Знак"/>
    <w:basedOn w:val="1ff2"/>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3">
    <w:name w:val="Обычный 1"/>
    <w:basedOn w:val="a4"/>
    <w:link w:val="1ff4"/>
    <w:rsid w:val="00460482"/>
    <w:pPr>
      <w:spacing w:line="360" w:lineRule="auto"/>
      <w:ind w:firstLine="720"/>
    </w:pPr>
    <w:rPr>
      <w:sz w:val="20"/>
      <w:szCs w:val="20"/>
    </w:rPr>
  </w:style>
  <w:style w:type="character" w:customStyle="1" w:styleId="1ff4">
    <w:name w:val="Обычный 1 Знак"/>
    <w:link w:val="1ff3"/>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5">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customStyle="1" w:styleId="UnresolvedMention">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4">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5">
    <w:name w:val="Intense Quote"/>
    <w:basedOn w:val="a4"/>
    <w:next w:val="a4"/>
    <w:link w:val="affffffff6"/>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6">
    <w:name w:val="Выделенная цитата Знак"/>
    <w:basedOn w:val="a5"/>
    <w:link w:val="affffffff5"/>
    <w:uiPriority w:val="30"/>
    <w:rsid w:val="003D6016"/>
    <w:rPr>
      <w:rFonts w:ascii="Times New Roman" w:hAnsi="Times New Roman"/>
      <w:i/>
      <w:iCs/>
      <w:color w:val="4F81BD" w:themeColor="accent1"/>
      <w:sz w:val="24"/>
      <w:szCs w:val="22"/>
      <w:lang w:eastAsia="en-US"/>
    </w:rPr>
  </w:style>
  <w:style w:type="paragraph" w:styleId="affffffff7">
    <w:name w:val="Date"/>
    <w:basedOn w:val="a4"/>
    <w:next w:val="a4"/>
    <w:link w:val="affffffff8"/>
    <w:uiPriority w:val="99"/>
    <w:semiHidden/>
    <w:unhideWhenUsed/>
    <w:rsid w:val="003D6016"/>
  </w:style>
  <w:style w:type="character" w:customStyle="1" w:styleId="affffffff8">
    <w:name w:val="Дата Знак"/>
    <w:basedOn w:val="a5"/>
    <w:link w:val="affffffff7"/>
    <w:uiPriority w:val="99"/>
    <w:semiHidden/>
    <w:rsid w:val="003D6016"/>
    <w:rPr>
      <w:rFonts w:ascii="Times New Roman" w:hAnsi="Times New Roman"/>
      <w:sz w:val="24"/>
      <w:szCs w:val="22"/>
      <w:lang w:eastAsia="en-US"/>
    </w:rPr>
  </w:style>
  <w:style w:type="paragraph" w:styleId="affffffff9">
    <w:name w:val="Note Heading"/>
    <w:basedOn w:val="a4"/>
    <w:next w:val="a4"/>
    <w:link w:val="affffffffa"/>
    <w:uiPriority w:val="99"/>
    <w:semiHidden/>
    <w:unhideWhenUsed/>
    <w:rsid w:val="003D6016"/>
  </w:style>
  <w:style w:type="character" w:customStyle="1" w:styleId="affffffffa">
    <w:name w:val="Заголовок записки Знак"/>
    <w:basedOn w:val="a5"/>
    <w:link w:val="affffffff9"/>
    <w:uiPriority w:val="99"/>
    <w:semiHidden/>
    <w:rsid w:val="003D6016"/>
    <w:rPr>
      <w:rFonts w:ascii="Times New Roman" w:hAnsi="Times New Roman"/>
      <w:sz w:val="24"/>
      <w:szCs w:val="22"/>
      <w:lang w:eastAsia="en-US"/>
    </w:rPr>
  </w:style>
  <w:style w:type="paragraph" w:styleId="affffffffb">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c">
    <w:name w:val="Body Text First Indent"/>
    <w:basedOn w:val="af8"/>
    <w:link w:val="affffffffd"/>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d">
    <w:name w:val="Красная строка Знак"/>
    <w:basedOn w:val="af9"/>
    <w:link w:val="affffffffc"/>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19"/>
      </w:numPr>
      <w:contextualSpacing/>
    </w:pPr>
  </w:style>
  <w:style w:type="paragraph" w:styleId="4">
    <w:name w:val="List Number 4"/>
    <w:basedOn w:val="a4"/>
    <w:uiPriority w:val="99"/>
    <w:semiHidden/>
    <w:unhideWhenUsed/>
    <w:rsid w:val="003D6016"/>
    <w:pPr>
      <w:numPr>
        <w:numId w:val="20"/>
      </w:numPr>
      <w:contextualSpacing/>
    </w:pPr>
  </w:style>
  <w:style w:type="paragraph" w:styleId="5">
    <w:name w:val="List Number 5"/>
    <w:basedOn w:val="a4"/>
    <w:uiPriority w:val="99"/>
    <w:semiHidden/>
    <w:unhideWhenUsed/>
    <w:rsid w:val="003D6016"/>
    <w:pPr>
      <w:numPr>
        <w:numId w:val="21"/>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e">
    <w:name w:val="Signature"/>
    <w:basedOn w:val="a4"/>
    <w:link w:val="afffffffff"/>
    <w:uiPriority w:val="99"/>
    <w:semiHidden/>
    <w:unhideWhenUsed/>
    <w:rsid w:val="003D6016"/>
    <w:pPr>
      <w:ind w:left="4252"/>
    </w:pPr>
  </w:style>
  <w:style w:type="character" w:customStyle="1" w:styleId="afffffffff">
    <w:name w:val="Подпись Знак"/>
    <w:basedOn w:val="a5"/>
    <w:link w:val="affffffffe"/>
    <w:uiPriority w:val="99"/>
    <w:semiHidden/>
    <w:rsid w:val="003D6016"/>
    <w:rPr>
      <w:rFonts w:ascii="Times New Roman" w:hAnsi="Times New Roman"/>
      <w:sz w:val="24"/>
      <w:szCs w:val="22"/>
      <w:lang w:eastAsia="en-US"/>
    </w:rPr>
  </w:style>
  <w:style w:type="paragraph" w:styleId="afffffffff0">
    <w:name w:val="Salutation"/>
    <w:basedOn w:val="a4"/>
    <w:next w:val="a4"/>
    <w:link w:val="afffffffff1"/>
    <w:uiPriority w:val="99"/>
    <w:semiHidden/>
    <w:unhideWhenUsed/>
    <w:rsid w:val="003D6016"/>
  </w:style>
  <w:style w:type="character" w:customStyle="1" w:styleId="afffffffff1">
    <w:name w:val="Приветствие Знак"/>
    <w:basedOn w:val="a5"/>
    <w:link w:val="afffffffff0"/>
    <w:uiPriority w:val="99"/>
    <w:semiHidden/>
    <w:rsid w:val="003D6016"/>
    <w:rPr>
      <w:rFonts w:ascii="Times New Roman" w:hAnsi="Times New Roman"/>
      <w:sz w:val="24"/>
      <w:szCs w:val="22"/>
      <w:lang w:eastAsia="en-US"/>
    </w:rPr>
  </w:style>
  <w:style w:type="paragraph" w:styleId="afffffffff2">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3">
    <w:name w:val="Closing"/>
    <w:basedOn w:val="a4"/>
    <w:link w:val="afffffffff4"/>
    <w:uiPriority w:val="99"/>
    <w:semiHidden/>
    <w:unhideWhenUsed/>
    <w:rsid w:val="003D6016"/>
    <w:pPr>
      <w:ind w:left="4252"/>
    </w:pPr>
  </w:style>
  <w:style w:type="character" w:customStyle="1" w:styleId="afffffffff4">
    <w:name w:val="Прощание Знак"/>
    <w:basedOn w:val="a5"/>
    <w:link w:val="afffffffff3"/>
    <w:uiPriority w:val="99"/>
    <w:semiHidden/>
    <w:rsid w:val="003D6016"/>
    <w:rPr>
      <w:rFonts w:ascii="Times New Roman" w:hAnsi="Times New Roman"/>
      <w:sz w:val="24"/>
      <w:szCs w:val="22"/>
      <w:lang w:eastAsia="en-US"/>
    </w:rPr>
  </w:style>
  <w:style w:type="paragraph" w:styleId="afffffffff5">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6">
    <w:name w:val="table of authorities"/>
    <w:basedOn w:val="a4"/>
    <w:next w:val="a4"/>
    <w:uiPriority w:val="99"/>
    <w:semiHidden/>
    <w:unhideWhenUsed/>
    <w:rsid w:val="003D6016"/>
    <w:pPr>
      <w:ind w:left="240" w:hanging="240"/>
    </w:pPr>
  </w:style>
  <w:style w:type="paragraph" w:styleId="afffffffff7">
    <w:name w:val="macro"/>
    <w:link w:val="afffffffff8"/>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8">
    <w:name w:val="Текст макроса Знак"/>
    <w:basedOn w:val="a5"/>
    <w:link w:val="afffffffff7"/>
    <w:uiPriority w:val="99"/>
    <w:semiHidden/>
    <w:rsid w:val="003D6016"/>
    <w:rPr>
      <w:rFonts w:ascii="Consolas" w:hAnsi="Consolas"/>
      <w:lang w:eastAsia="en-US"/>
    </w:rPr>
  </w:style>
  <w:style w:type="paragraph" w:styleId="1ff6">
    <w:name w:val="index 1"/>
    <w:basedOn w:val="a4"/>
    <w:next w:val="a4"/>
    <w:autoRedefine/>
    <w:uiPriority w:val="99"/>
    <w:semiHidden/>
    <w:unhideWhenUsed/>
    <w:rsid w:val="003D6016"/>
    <w:pPr>
      <w:ind w:left="240" w:hanging="240"/>
    </w:pPr>
  </w:style>
  <w:style w:type="paragraph" w:styleId="afffffffff9">
    <w:name w:val="index heading"/>
    <w:basedOn w:val="a4"/>
    <w:next w:val="1ff6"/>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a">
    <w:name w:val="Message Header"/>
    <w:basedOn w:val="a4"/>
    <w:link w:val="afffffffffb"/>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b">
    <w:name w:val="Шапка Знак"/>
    <w:basedOn w:val="a5"/>
    <w:link w:val="afffffffffa"/>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c">
    <w:name w:val="E-mail Signature"/>
    <w:basedOn w:val="a4"/>
    <w:link w:val="afffffffffd"/>
    <w:uiPriority w:val="99"/>
    <w:semiHidden/>
    <w:unhideWhenUsed/>
    <w:rsid w:val="003D6016"/>
  </w:style>
  <w:style w:type="character" w:customStyle="1" w:styleId="afffffffffd">
    <w:name w:val="Электронная подпись Знак"/>
    <w:basedOn w:val="a5"/>
    <w:link w:val="afffffffffc"/>
    <w:uiPriority w:val="99"/>
    <w:semiHidden/>
    <w:rsid w:val="003D6016"/>
    <w:rPr>
      <w:rFonts w:ascii="Times New Roman" w:hAnsi="Times New Roman"/>
      <w:sz w:val="24"/>
      <w:szCs w:val="22"/>
      <w:lang w:eastAsia="en-US"/>
    </w:rPr>
  </w:style>
  <w:style w:type="character" w:customStyle="1" w:styleId="element-invisible">
    <w:name w:val="element-invisible"/>
    <w:basedOn w:val="a5"/>
    <w:rsid w:val="00201576"/>
  </w:style>
  <w:style w:type="character" w:customStyle="1" w:styleId="ListParagraphChar">
    <w:name w:val="List Paragraph Char"/>
    <w:basedOn w:val="a5"/>
    <w:locked/>
    <w:rsid w:val="00201576"/>
    <w:rPr>
      <w:rFonts w:ascii="Cambria Math" w:eastAsia="Times New Roman" w:hAnsi="Cambria Math" w:cs="Times New Roman"/>
      <w:color w:val="000000"/>
      <w:sz w:val="28"/>
      <w:szCs w:val="28"/>
    </w:rPr>
  </w:style>
  <w:style w:type="paragraph" w:customStyle="1" w:styleId="afffffffffe">
    <w:name w:val="Табличный"/>
    <w:basedOn w:val="a4"/>
    <w:link w:val="affffffffff"/>
    <w:qFormat/>
    <w:rsid w:val="00201576"/>
    <w:pPr>
      <w:jc w:val="center"/>
    </w:pPr>
    <w:rPr>
      <w:color w:val="000000"/>
      <w:sz w:val="20"/>
      <w:szCs w:val="20"/>
    </w:rPr>
  </w:style>
  <w:style w:type="character" w:customStyle="1" w:styleId="affffffffff">
    <w:name w:val="Табличный Знак"/>
    <w:basedOn w:val="a5"/>
    <w:link w:val="afffffffffe"/>
    <w:locked/>
    <w:rsid w:val="00201576"/>
    <w:rPr>
      <w:rFonts w:ascii="Times New Roman" w:eastAsia="Times New Roman" w:hAnsi="Times New Roman"/>
      <w:color w:val="000000"/>
    </w:rPr>
  </w:style>
  <w:style w:type="character" w:customStyle="1" w:styleId="zagolovok1">
    <w:name w:val="zagolovok1"/>
    <w:basedOn w:val="a5"/>
    <w:rsid w:val="00201576"/>
  </w:style>
  <w:style w:type="character" w:customStyle="1" w:styleId="price">
    <w:name w:val="price"/>
    <w:basedOn w:val="a5"/>
    <w:rsid w:val="0020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0190084">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1517587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006994">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18989564">
      <w:bodyDiv w:val="1"/>
      <w:marLeft w:val="0"/>
      <w:marRight w:val="0"/>
      <w:marTop w:val="0"/>
      <w:marBottom w:val="0"/>
      <w:divBdr>
        <w:top w:val="none" w:sz="0" w:space="0" w:color="auto"/>
        <w:left w:val="none" w:sz="0" w:space="0" w:color="auto"/>
        <w:bottom w:val="none" w:sz="0" w:space="0" w:color="auto"/>
        <w:right w:val="none" w:sz="0" w:space="0" w:color="auto"/>
      </w:divBdr>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3498596">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542986131">
          <w:marLeft w:val="0"/>
          <w:marRight w:val="0"/>
          <w:marTop w:val="0"/>
          <w:marBottom w:val="0"/>
          <w:divBdr>
            <w:top w:val="none" w:sz="0" w:space="0" w:color="auto"/>
            <w:left w:val="none" w:sz="0" w:space="0" w:color="auto"/>
            <w:bottom w:val="none" w:sz="0" w:space="0" w:color="auto"/>
            <w:right w:val="none" w:sz="0" w:space="0" w:color="auto"/>
          </w:divBdr>
        </w:div>
        <w:div w:id="1708944662">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4446597">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2860999">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1089718">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444186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0383342">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7353590">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8802971">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7948702">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8340607">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7267315">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wmf"/><Relationship Id="rId47" Type="http://schemas.openxmlformats.org/officeDocument/2006/relationships/footer" Target="footer5.xml"/><Relationship Id="rId50" Type="http://schemas.openxmlformats.org/officeDocument/2006/relationships/hyperlink" Target="http://ri.eias.r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wmf"/><Relationship Id="rId46" Type="http://schemas.openxmlformats.org/officeDocument/2006/relationships/image" Target="http://dokipedia.ru/sites/default/files/doc_files/515/550/8/files/image3.emf.jpg" TargetMode="External"/><Relationship Id="rId2" Type="http://schemas.openxmlformats.org/officeDocument/2006/relationships/numbering" Target="numbering.xml"/><Relationship Id="rId16" Type="http://schemas.openxmlformats.org/officeDocument/2006/relationships/hyperlink" Target="http://www.consultant.ru/document/cons_doc_LAW_302970/264375cc84de16ce0dbf829a5708d9c799335772/" TargetMode="External"/><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2.bin"/><Relationship Id="rId40" Type="http://schemas.openxmlformats.org/officeDocument/2006/relationships/image" Target="media/image23.wmf"/><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02970/264375cc84de16ce0dbf829a5708d9c799335772/" TargetMode="Externa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21.wmf"/><Relationship Id="rId49" Type="http://schemas.openxmlformats.org/officeDocument/2006/relationships/hyperlink" Target="http://ri.eias.ru/" TargetMode="Externa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chart" Target="charts/chart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consultantplus://offline/ref=61DE02DE9362C608D4F31DBB91422DCD588C2748D0C3EAF946FF3DDC440DA838D45F0C95D9C841C2F221BDUC59J" TargetMode="Externa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20.png"/><Relationship Id="rId43" Type="http://schemas.openxmlformats.org/officeDocument/2006/relationships/oleObject" Target="embeddings/oleObject5.bin"/><Relationship Id="rId48" Type="http://schemas.openxmlformats.org/officeDocument/2006/relationships/hyperlink" Target="http://ri.eias.ru/" TargetMode="External"/><Relationship Id="rId8" Type="http://schemas.openxmlformats.org/officeDocument/2006/relationships/footer" Target="footer1.xml"/><Relationship Id="rId51" Type="http://schemas.openxmlformats.org/officeDocument/2006/relationships/hyperlink" Target="http://ri.eias.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98128896"/>
        <c:axId val="67112896"/>
      </c:lineChart>
      <c:catAx>
        <c:axId val="98128896"/>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7112896"/>
        <c:crossesAt val="0"/>
        <c:auto val="0"/>
        <c:lblAlgn val="ctr"/>
        <c:lblOffset val="100"/>
        <c:tickLblSkip val="1"/>
        <c:tickMarkSkip val="4"/>
        <c:noMultiLvlLbl val="0"/>
      </c:catAx>
      <c:valAx>
        <c:axId val="67112896"/>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8128896"/>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4DEA6-4E25-489F-A9EC-47CA2E2E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59505</Words>
  <Characters>339182</Characters>
  <Application>Microsoft Office Word</Application>
  <DocSecurity>0</DocSecurity>
  <Lines>2826</Lines>
  <Paragraphs>795</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397892</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admin</cp:lastModifiedBy>
  <cp:revision>3</cp:revision>
  <cp:lastPrinted>2022-09-01T06:52:00Z</cp:lastPrinted>
  <dcterms:created xsi:type="dcterms:W3CDTF">2023-09-06T02:44:00Z</dcterms:created>
  <dcterms:modified xsi:type="dcterms:W3CDTF">2023-09-06T02:44:00Z</dcterms:modified>
</cp:coreProperties>
</file>